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3A637DB8" w:rsidR="001B5AF2" w:rsidRPr="006A4DAA" w:rsidRDefault="00BA22DD"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LP-919044992-N36-2023</w:t>
      </w:r>
    </w:p>
    <w:p w14:paraId="1CC07A20" w14:textId="77777777" w:rsidR="001B5AF2" w:rsidRPr="006A4DAA" w:rsidRDefault="001B5AF2" w:rsidP="001B5AF2">
      <w:pPr>
        <w:jc w:val="center"/>
        <w:rPr>
          <w:b/>
          <w:color w:val="00B0F0"/>
          <w:sz w:val="28"/>
          <w:szCs w:val="28"/>
        </w:rPr>
      </w:pPr>
    </w:p>
    <w:p w14:paraId="1F19EB7A" w14:textId="7401F314" w:rsidR="001B5AF2" w:rsidRPr="007900A4" w:rsidRDefault="009E39CB" w:rsidP="001B5AF2">
      <w:pPr>
        <w:jc w:val="center"/>
        <w:rPr>
          <w:rFonts w:ascii="Arial Black" w:hAnsi="Arial Black"/>
          <w:color w:val="7030A0"/>
          <w:sz w:val="36"/>
          <w:szCs w:val="28"/>
        </w:rPr>
      </w:pPr>
      <w:r w:rsidRPr="006A4DAA">
        <w:rPr>
          <w:rFonts w:ascii="Arial Black" w:hAnsi="Arial Black"/>
          <w:b/>
          <w:color w:val="00B0F0"/>
          <w:sz w:val="36"/>
          <w:szCs w:val="28"/>
        </w:rPr>
        <w:t>“</w:t>
      </w:r>
      <w:r w:rsidR="00BA22DD">
        <w:rPr>
          <w:rFonts w:ascii="Arial Black" w:hAnsi="Arial Black"/>
          <w:b/>
          <w:color w:val="00B0F0"/>
          <w:sz w:val="36"/>
          <w:szCs w:val="28"/>
        </w:rPr>
        <w:t>EQUIPAMIENTO PARA EL CENTRO DE SALUD DE SERVICIOS AMPLIADOS DE SAN PEDRO GARZA GARCÍA, NUEVO LEÓN</w:t>
      </w:r>
      <w:r w:rsidR="00D40283" w:rsidRPr="006A4DAA">
        <w:rPr>
          <w:rFonts w:ascii="Arial Black" w:hAnsi="Arial Black"/>
          <w:b/>
          <w:color w:val="00B0F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5AD247A5" w14:textId="77777777" w:rsidR="006A4DAA" w:rsidRDefault="006A4DAA" w:rsidP="007F0B73">
      <w:pPr>
        <w:jc w:val="both"/>
        <w:rPr>
          <w:rFonts w:ascii="Calibri" w:hAnsi="Calibri"/>
        </w:rPr>
      </w:pPr>
    </w:p>
    <w:p w14:paraId="50136766" w14:textId="77777777" w:rsidR="006A4DAA" w:rsidRDefault="006A4DAA" w:rsidP="007F0B73">
      <w:pPr>
        <w:jc w:val="both"/>
        <w:rPr>
          <w:rFonts w:ascii="Calibri" w:hAnsi="Calibri"/>
        </w:rPr>
      </w:pPr>
    </w:p>
    <w:p w14:paraId="13728175" w14:textId="77777777" w:rsidR="006A4DAA" w:rsidRDefault="006A4DAA" w:rsidP="007F0B73">
      <w:pPr>
        <w:jc w:val="both"/>
        <w:rPr>
          <w:rFonts w:ascii="Calibri" w:hAnsi="Calibri"/>
        </w:rPr>
      </w:pPr>
    </w:p>
    <w:p w14:paraId="2ADD3155" w14:textId="77777777" w:rsidR="006A4DAA" w:rsidRDefault="006A4DAA" w:rsidP="007F0B73">
      <w:pPr>
        <w:jc w:val="both"/>
        <w:rPr>
          <w:rFonts w:ascii="Calibri" w:hAnsi="Calibri"/>
        </w:rPr>
      </w:pPr>
    </w:p>
    <w:p w14:paraId="0F799B47" w14:textId="77777777" w:rsidR="00D06DA1" w:rsidRPr="006A4DAA" w:rsidRDefault="00D06DA1" w:rsidP="007F0B73">
      <w:pPr>
        <w:jc w:val="both"/>
        <w:rPr>
          <w:rFonts w:ascii="Calibri" w:hAnsi="Calibri"/>
          <w:color w:val="00B0F0"/>
        </w:rPr>
      </w:pPr>
    </w:p>
    <w:p w14:paraId="70D3953D" w14:textId="3AEE739B" w:rsidR="0024243C" w:rsidRDefault="0024243C" w:rsidP="007F0B73">
      <w:pPr>
        <w:jc w:val="both"/>
        <w:rPr>
          <w:rFonts w:ascii="Calibri" w:hAnsi="Calibri"/>
        </w:rPr>
      </w:pPr>
    </w:p>
    <w:p w14:paraId="5420C07F" w14:textId="77777777" w:rsidR="006A4DAA" w:rsidRDefault="006A4DAA"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Default="0024243C" w:rsidP="007F0B73">
      <w:pPr>
        <w:jc w:val="both"/>
        <w:rPr>
          <w:rFonts w:ascii="Calibri" w:hAnsi="Calibri"/>
        </w:rPr>
      </w:pPr>
    </w:p>
    <w:p w14:paraId="3F769E49" w14:textId="77777777" w:rsidR="00B97ED1" w:rsidRPr="00183705" w:rsidRDefault="00B97ED1" w:rsidP="007F0B73">
      <w:pPr>
        <w:jc w:val="both"/>
        <w:rPr>
          <w:rFonts w:ascii="Calibri" w:hAnsi="Calibri"/>
        </w:rPr>
      </w:pPr>
    </w:p>
    <w:p w14:paraId="32092DAC"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5F806A70"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BA22DD">
        <w:rPr>
          <w:rFonts w:ascii="Calibri" w:hAnsi="Calibri" w:cs="Arial"/>
        </w:rPr>
        <w:t>LP-919044992-N36-2023</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13724">
        <w:rPr>
          <w:rFonts w:ascii="Calibri" w:hAnsi="Calibri"/>
          <w:b/>
          <w:bCs/>
        </w:rPr>
        <w:t>“</w:t>
      </w:r>
      <w:r w:rsidR="00BA22DD">
        <w:rPr>
          <w:rFonts w:asciiTheme="minorHAnsi" w:hAnsiTheme="minorHAnsi" w:cs="Arial"/>
          <w:b/>
        </w:rPr>
        <w:t>EQUIPAMIENTO PARA EL CENTRO DE SALUD DE SERVICIOS AMPLIADOS DE SAN PEDRO GARZA GARCÍA, NUEVO LEÓN</w:t>
      </w:r>
      <w:r w:rsidR="000E2A16" w:rsidRPr="004009ED">
        <w:rPr>
          <w:rFonts w:ascii="Calibri" w:hAnsi="Calibri"/>
          <w:b/>
          <w:bCs/>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A4DA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de</w:t>
      </w:r>
      <w:r w:rsidR="00194FAC">
        <w:rPr>
          <w:rFonts w:ascii="Calibri" w:hAnsi="Calibri"/>
        </w:rPr>
        <w:t xml:space="preserve"> la Jurisdicción Sanitaria No. 3 de la Convocante</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2BAD1C1A"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w:t>
      </w:r>
      <w:r w:rsidR="006A4DAA">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6A4DAA">
        <w:rPr>
          <w:rFonts w:asciiTheme="minorHAnsi" w:hAnsiTheme="minorHAnsi"/>
        </w:rPr>
        <w:t>vicios del Estado de Nuevo León,</w:t>
      </w:r>
      <w:r>
        <w:rPr>
          <w:rFonts w:asciiTheme="minorHAnsi" w:hAnsiTheme="minorHAnsi"/>
        </w:rPr>
        <w:t xml:space="preserve">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E47C3E">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BA22DD">
        <w:rPr>
          <w:rFonts w:asciiTheme="minorHAnsi" w:hAnsiTheme="minorHAnsi" w:cs="Arial"/>
        </w:rPr>
        <w:t>LP-919044992-N36-2023</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4009ED">
        <w:rPr>
          <w:rFonts w:asciiTheme="minorHAnsi" w:hAnsiTheme="minorHAnsi" w:cs="Arial"/>
          <w:b/>
        </w:rPr>
        <w:t>“</w:t>
      </w:r>
      <w:r w:rsidR="00BA22DD">
        <w:rPr>
          <w:rFonts w:asciiTheme="minorHAnsi" w:hAnsiTheme="minorHAnsi" w:cs="Arial"/>
          <w:b/>
        </w:rPr>
        <w:t>EQUIPAMIENTO PARA EL CENTRO DE SALUD DE SERVICIOS AMPLIADOS DE SAN PEDRO GARZA GARCÍA, NUEVO LEÓN</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2E62C035" w14:textId="77777777" w:rsidR="00E47C3E" w:rsidRDefault="00E47C3E" w:rsidP="009F37FA">
      <w:pPr>
        <w:rPr>
          <w:rFonts w:ascii="Calibri" w:hAnsi="Calibri"/>
          <w:b/>
          <w:bCs/>
          <w:sz w:val="60"/>
          <w:szCs w:val="60"/>
        </w:rPr>
      </w:pPr>
    </w:p>
    <w:p w14:paraId="1A695C50" w14:textId="77777777" w:rsidR="00D1448E" w:rsidRDefault="00D1448E" w:rsidP="00D1448E">
      <w:pPr>
        <w:rPr>
          <w:rFonts w:ascii="Calibri" w:hAnsi="Calibri"/>
          <w:b/>
          <w:bCs/>
          <w:sz w:val="60"/>
          <w:szCs w:val="60"/>
        </w:rPr>
      </w:pPr>
    </w:p>
    <w:p w14:paraId="460C6113" w14:textId="7D4D52AB" w:rsidR="007F0B73" w:rsidRPr="00183705" w:rsidRDefault="007F0B73" w:rsidP="00D1448E">
      <w:pPr>
        <w:jc w:val="center"/>
        <w:rPr>
          <w:rFonts w:ascii="Calibri" w:hAnsi="Calibri"/>
          <w:b/>
          <w:bCs/>
          <w:sz w:val="60"/>
          <w:szCs w:val="60"/>
        </w:rPr>
      </w:pPr>
      <w:r w:rsidRPr="00183705">
        <w:rPr>
          <w:rFonts w:ascii="Calibri" w:hAnsi="Calibri"/>
          <w:b/>
          <w:bCs/>
          <w:sz w:val="60"/>
          <w:szCs w:val="60"/>
        </w:rPr>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1EE95F72"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6A4DAA">
        <w:rPr>
          <w:rFonts w:ascii="Calibri" w:hAnsi="Calibri" w:cs="Arial"/>
        </w:rPr>
        <w:t>Departamento de 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53F7E58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6A4DAA">
        <w:rPr>
          <w:rFonts w:ascii="Calibri" w:hAnsi="Calibri" w:cs="Arial"/>
        </w:rPr>
        <w:t>Departamento de 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94FAC"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 xml:space="preserve">La </w:t>
      </w:r>
      <w:r w:rsidRPr="00194FAC">
        <w:rPr>
          <w:rFonts w:ascii="Calibri" w:hAnsi="Calibri" w:cs="Arial"/>
          <w:color w:val="auto"/>
          <w:sz w:val="20"/>
          <w:szCs w:val="20"/>
          <w:lang w:val="es-ES_tradnl" w:eastAsia="es-ES"/>
        </w:rPr>
        <w:t>Participación de los licitantes para la presente</w:t>
      </w:r>
      <w:r w:rsidR="00A62BF8" w:rsidRPr="00194FAC">
        <w:rPr>
          <w:rFonts w:ascii="Calibri" w:hAnsi="Calibri" w:cs="Arial"/>
          <w:color w:val="auto"/>
          <w:sz w:val="20"/>
          <w:szCs w:val="20"/>
          <w:lang w:val="es-ES_tradnl" w:eastAsia="es-ES"/>
        </w:rPr>
        <w:t xml:space="preserve"> </w:t>
      </w:r>
      <w:r w:rsidR="00CE2E1F" w:rsidRPr="00194FAC">
        <w:rPr>
          <w:rFonts w:ascii="Calibri" w:hAnsi="Calibri" w:cs="Arial"/>
          <w:color w:val="auto"/>
          <w:sz w:val="20"/>
          <w:szCs w:val="20"/>
          <w:lang w:val="es-ES_tradnl" w:eastAsia="es-ES"/>
        </w:rPr>
        <w:t>Licitación Pública s</w:t>
      </w:r>
      <w:r w:rsidRPr="00194FAC">
        <w:rPr>
          <w:rFonts w:ascii="Calibri" w:hAnsi="Calibri" w:cs="Arial"/>
          <w:color w:val="auto"/>
          <w:sz w:val="20"/>
          <w:szCs w:val="20"/>
          <w:lang w:val="es-ES_tradnl" w:eastAsia="es-ES"/>
        </w:rPr>
        <w:t xml:space="preserve">erá </w:t>
      </w:r>
      <w:r w:rsidR="00A62BF8" w:rsidRPr="00194FAC">
        <w:rPr>
          <w:rFonts w:ascii="Calibri" w:hAnsi="Calibri" w:cs="Arial"/>
          <w:color w:val="auto"/>
          <w:sz w:val="20"/>
          <w:szCs w:val="20"/>
          <w:lang w:val="es-ES_tradnl" w:eastAsia="es-ES"/>
        </w:rPr>
        <w:t xml:space="preserve">de forma </w:t>
      </w:r>
      <w:r w:rsidR="00CE2E1F" w:rsidRPr="00194FAC">
        <w:rPr>
          <w:rFonts w:ascii="Calibri" w:hAnsi="Calibri" w:cs="Arial"/>
          <w:color w:val="auto"/>
          <w:sz w:val="20"/>
          <w:szCs w:val="20"/>
          <w:lang w:val="es-ES_tradnl" w:eastAsia="es-ES"/>
        </w:rPr>
        <w:t>presencial</w:t>
      </w:r>
      <w:r w:rsidR="0098036D" w:rsidRPr="00194FAC">
        <w:rPr>
          <w:rFonts w:ascii="Calibri" w:hAnsi="Calibri" w:cs="Arial"/>
          <w:color w:val="auto"/>
          <w:sz w:val="20"/>
          <w:szCs w:val="20"/>
          <w:lang w:val="es-ES_tradnl" w:eastAsia="es-ES"/>
        </w:rPr>
        <w:t>.</w:t>
      </w:r>
      <w:r w:rsidR="00A62BF8" w:rsidRPr="00194FAC">
        <w:rPr>
          <w:rFonts w:ascii="Calibri" w:hAnsi="Calibri" w:cs="Arial"/>
          <w:color w:val="auto"/>
          <w:sz w:val="20"/>
          <w:szCs w:val="20"/>
          <w:lang w:val="es-ES_tradnl" w:eastAsia="es-ES"/>
        </w:rPr>
        <w:t xml:space="preserve"> Será identificada con car</w:t>
      </w:r>
      <w:r w:rsidR="00CE2E1F" w:rsidRPr="00194FAC">
        <w:rPr>
          <w:rFonts w:ascii="Calibri" w:hAnsi="Calibri" w:cs="Arial"/>
          <w:color w:val="auto"/>
          <w:sz w:val="20"/>
          <w:szCs w:val="20"/>
          <w:lang w:val="es-ES_tradnl" w:eastAsia="es-ES"/>
        </w:rPr>
        <w:t>ácter Nacional. En la presente licitación</w:t>
      </w:r>
      <w:r w:rsidR="00A62BF8" w:rsidRPr="00194FAC">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94FAC" w:rsidRDefault="00CE2E1F" w:rsidP="00CE2E1F">
      <w:pPr>
        <w:pStyle w:val="Prrafodelista"/>
        <w:rPr>
          <w:rFonts w:ascii="Calibri" w:hAnsi="Calibri" w:cs="Arial"/>
        </w:rPr>
      </w:pPr>
    </w:p>
    <w:p w14:paraId="7C453AD1" w14:textId="4CBB25EF" w:rsidR="00381A0E" w:rsidRPr="00194FAC" w:rsidRDefault="00267C25" w:rsidP="00470282">
      <w:pPr>
        <w:pStyle w:val="Prrafodelista"/>
        <w:numPr>
          <w:ilvl w:val="0"/>
          <w:numId w:val="9"/>
        </w:numPr>
        <w:tabs>
          <w:tab w:val="left" w:pos="284"/>
        </w:tabs>
        <w:ind w:right="-1"/>
        <w:jc w:val="both"/>
        <w:rPr>
          <w:rFonts w:ascii="Calibri" w:hAnsi="Calibri" w:cs="Arial"/>
        </w:rPr>
      </w:pPr>
      <w:r w:rsidRPr="00194FAC">
        <w:rPr>
          <w:rFonts w:ascii="Calibri" w:hAnsi="Calibri" w:cs="Arial"/>
        </w:rPr>
        <w:t xml:space="preserve">La presente </w:t>
      </w:r>
      <w:r w:rsidR="00CE2E1F" w:rsidRPr="00194FAC">
        <w:rPr>
          <w:rFonts w:ascii="Calibri" w:hAnsi="Calibri" w:cs="Arial"/>
        </w:rPr>
        <w:t>Licitación Pública Nacional Presencial</w:t>
      </w:r>
      <w:r w:rsidRPr="00194FAC">
        <w:rPr>
          <w:rFonts w:ascii="Calibri" w:hAnsi="Calibri" w:cs="Arial"/>
        </w:rPr>
        <w:t xml:space="preserve"> será identificada por el No</w:t>
      </w:r>
      <w:r w:rsidR="001A0EBB" w:rsidRPr="00194FAC">
        <w:rPr>
          <w:rFonts w:ascii="Calibri" w:hAnsi="Calibri" w:cs="Arial"/>
        </w:rPr>
        <w:t>.</w:t>
      </w:r>
      <w:r w:rsidRPr="00194FAC">
        <w:rPr>
          <w:rFonts w:ascii="Calibri" w:hAnsi="Calibri" w:cs="Arial"/>
        </w:rPr>
        <w:t xml:space="preserve"> </w:t>
      </w:r>
      <w:r w:rsidR="00BA22DD" w:rsidRPr="00194FAC">
        <w:rPr>
          <w:rFonts w:ascii="Calibri" w:hAnsi="Calibri" w:cs="Arial"/>
        </w:rPr>
        <w:t>LP-919044992-N36-2023</w:t>
      </w:r>
      <w:r w:rsidR="00194FAC" w:rsidRPr="00194FAC">
        <w:rPr>
          <w:rFonts w:ascii="Calibri" w:hAnsi="Calibri" w:cs="Arial"/>
        </w:rPr>
        <w:t xml:space="preserve">, </w:t>
      </w:r>
      <w:r w:rsidR="00194FAC" w:rsidRPr="00194FAC">
        <w:rPr>
          <w:rFonts w:asciiTheme="minorHAnsi" w:hAnsiTheme="minorHAnsi" w:cs="Arial"/>
        </w:rPr>
        <w:t>y se efectuará con reducción del plazo entre la publicación de la convocatoria y la presentación de las propuestas de acuerdo con el Artículo 32 de esta Ley.</w:t>
      </w:r>
    </w:p>
    <w:p w14:paraId="36343019" w14:textId="77777777" w:rsidR="00397B0F" w:rsidRPr="00397B0F" w:rsidRDefault="00397B0F" w:rsidP="00397B0F">
      <w:pPr>
        <w:tabs>
          <w:tab w:val="left" w:pos="284"/>
        </w:tabs>
        <w:ind w:right="-1"/>
        <w:jc w:val="both"/>
        <w:rPr>
          <w:rFonts w:ascii="Calibri" w:hAnsi="Calibri" w:cs="Arial"/>
        </w:rPr>
      </w:pPr>
    </w:p>
    <w:p w14:paraId="09BF3F18" w14:textId="790DB00C"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w:t>
      </w:r>
      <w:r w:rsidR="00B608CE">
        <w:rPr>
          <w:rFonts w:ascii="Calibri" w:hAnsi="Calibri" w:cs="Arial"/>
        </w:rPr>
        <w:t xml:space="preserve"> los equipos </w:t>
      </w:r>
      <w:r w:rsidR="00644EBE" w:rsidRPr="001B3860">
        <w:rPr>
          <w:rFonts w:ascii="Calibri" w:hAnsi="Calibri" w:cs="Arial"/>
        </w:rPr>
        <w:t>incluido</w:t>
      </w:r>
      <w:r w:rsidR="00BA22DD">
        <w:rPr>
          <w:rFonts w:ascii="Calibri" w:hAnsi="Calibri" w:cs="Arial"/>
        </w:rPr>
        <w:t>s</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E47C3E">
        <w:rPr>
          <w:rFonts w:ascii="Calibri" w:hAnsi="Calibri" w:cs="Arial"/>
        </w:rPr>
        <w:t>3</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3B251113"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de</w:t>
      </w:r>
      <w:r w:rsidR="00B608CE">
        <w:rPr>
          <w:rFonts w:ascii="Calibri" w:hAnsi="Calibri" w:cs="Arial"/>
        </w:rPr>
        <w:t xml:space="preserve"> </w:t>
      </w:r>
      <w:r w:rsidR="00002FEC" w:rsidRPr="004009ED">
        <w:rPr>
          <w:rFonts w:ascii="Calibri" w:hAnsi="Calibri" w:cs="Arial"/>
        </w:rPr>
        <w:t>l</w:t>
      </w:r>
      <w:r w:rsidR="00B608CE">
        <w:rPr>
          <w:rFonts w:ascii="Calibri" w:hAnsi="Calibri" w:cs="Arial"/>
        </w:rPr>
        <w:t>os</w:t>
      </w:r>
      <w:r w:rsidR="00002FEC" w:rsidRPr="004009ED">
        <w:rPr>
          <w:rFonts w:ascii="Calibri" w:hAnsi="Calibri" w:cs="Arial"/>
        </w:rPr>
        <w:t xml:space="preserve"> </w:t>
      </w:r>
      <w:r w:rsidR="00B608CE" w:rsidRPr="00B608CE">
        <w:rPr>
          <w:rFonts w:asciiTheme="minorHAnsi" w:hAnsiTheme="minorHAnsi" w:cs="Arial"/>
          <w:bCs/>
        </w:rPr>
        <w:t>equipos</w:t>
      </w:r>
      <w:r w:rsidR="00E47C3E" w:rsidRPr="004009ED">
        <w:rPr>
          <w:rFonts w:ascii="Calibri" w:hAnsi="Calibri" w:cs="Arial"/>
        </w:rPr>
        <w:t xml:space="preserve"> </w:t>
      </w:r>
      <w:r w:rsidR="00002FEC" w:rsidRPr="004009ED">
        <w:rPr>
          <w:rFonts w:ascii="Calibri" w:hAnsi="Calibri" w:cs="Arial"/>
        </w:rPr>
        <w:t>que se</w:t>
      </w:r>
      <w:r w:rsidR="00002FEC" w:rsidRPr="00183705">
        <w:rPr>
          <w:rFonts w:ascii="Calibri" w:hAnsi="Calibri" w:cs="Arial"/>
        </w:rPr>
        <w:t xml:space="preserve"> presente</w:t>
      </w:r>
      <w:r w:rsidR="002B190C">
        <w:rPr>
          <w:rFonts w:ascii="Calibri" w:hAnsi="Calibri" w:cs="Arial"/>
        </w:rPr>
        <w:t>n deberán ser en idioma español,</w:t>
      </w:r>
      <w:r w:rsidR="00002FEC" w:rsidRPr="00183705">
        <w:rPr>
          <w:rFonts w:ascii="Calibri" w:hAnsi="Calibri" w:cs="Arial"/>
        </w:rPr>
        <w:t xml:space="preserve">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14530B11" w:rsidR="00B64229" w:rsidRPr="00A54C08" w:rsidRDefault="00517054" w:rsidP="003C7CE4">
      <w:pPr>
        <w:pStyle w:val="Prrafodelista"/>
        <w:numPr>
          <w:ilvl w:val="0"/>
          <w:numId w:val="9"/>
        </w:numPr>
        <w:tabs>
          <w:tab w:val="left" w:pos="284"/>
        </w:tabs>
        <w:ind w:right="51"/>
        <w:jc w:val="both"/>
        <w:rPr>
          <w:rFonts w:ascii="Calibri" w:hAnsi="Calibri" w:cs="Arial"/>
        </w:rPr>
      </w:pPr>
      <w:r w:rsidRPr="00C559D2">
        <w:rPr>
          <w:rFonts w:ascii="Calibri" w:hAnsi="Calibri" w:cs="Arial"/>
        </w:rPr>
        <w:t xml:space="preserve">La </w:t>
      </w:r>
      <w:r w:rsidR="00002FEC" w:rsidRPr="00C559D2">
        <w:rPr>
          <w:rFonts w:ascii="Calibri" w:hAnsi="Calibri" w:cs="Arial"/>
        </w:rPr>
        <w:t>adquisición de</w:t>
      </w:r>
      <w:r w:rsidR="00B608CE" w:rsidRPr="00C559D2">
        <w:rPr>
          <w:rFonts w:ascii="Calibri" w:hAnsi="Calibri" w:cs="Arial"/>
        </w:rPr>
        <w:t xml:space="preserve"> </w:t>
      </w:r>
      <w:r w:rsidR="00002FEC" w:rsidRPr="00C559D2">
        <w:rPr>
          <w:rFonts w:ascii="Calibri" w:hAnsi="Calibri" w:cs="Arial"/>
        </w:rPr>
        <w:t>l</w:t>
      </w:r>
      <w:r w:rsidR="00B608CE" w:rsidRPr="00C559D2">
        <w:rPr>
          <w:rFonts w:ascii="Calibri" w:hAnsi="Calibri" w:cs="Arial"/>
        </w:rPr>
        <w:t>os</w:t>
      </w:r>
      <w:r w:rsidR="0067300A" w:rsidRPr="00C559D2">
        <w:rPr>
          <w:rFonts w:ascii="Calibri" w:hAnsi="Calibri" w:cs="Arial"/>
        </w:rPr>
        <w:t xml:space="preserve"> </w:t>
      </w:r>
      <w:r w:rsidR="00B608CE" w:rsidRPr="00C559D2">
        <w:rPr>
          <w:rFonts w:asciiTheme="minorHAnsi" w:hAnsiTheme="minorHAnsi" w:cs="Arial"/>
          <w:bCs/>
        </w:rPr>
        <w:t>equipos</w:t>
      </w:r>
      <w:r w:rsidR="00E47C3E" w:rsidRPr="00C559D2">
        <w:rPr>
          <w:rFonts w:ascii="Calibri" w:hAnsi="Calibri" w:cs="Arial"/>
        </w:rPr>
        <w:t xml:space="preserve"> </w:t>
      </w:r>
      <w:r w:rsidR="00B64229" w:rsidRPr="00C559D2">
        <w:rPr>
          <w:rFonts w:ascii="Calibri" w:hAnsi="Calibri" w:cs="Arial"/>
        </w:rPr>
        <w:t>requerido</w:t>
      </w:r>
      <w:r w:rsidR="0067300A" w:rsidRPr="00C559D2">
        <w:rPr>
          <w:rFonts w:ascii="Calibri" w:hAnsi="Calibri" w:cs="Arial"/>
        </w:rPr>
        <w:t>s</w:t>
      </w:r>
      <w:r w:rsidR="00B64229" w:rsidRPr="00C559D2">
        <w:rPr>
          <w:rFonts w:ascii="Calibri" w:hAnsi="Calibri" w:cs="Arial"/>
        </w:rPr>
        <w:t xml:space="preserve"> por </w:t>
      </w:r>
      <w:r w:rsidR="00955C15" w:rsidRPr="00C559D2">
        <w:rPr>
          <w:rFonts w:ascii="Calibri" w:hAnsi="Calibri" w:cs="Arial"/>
        </w:rPr>
        <w:t>l</w:t>
      </w:r>
      <w:r w:rsidR="00B64229" w:rsidRPr="00C559D2">
        <w:rPr>
          <w:rFonts w:ascii="Calibri" w:hAnsi="Calibri" w:cs="Arial"/>
        </w:rPr>
        <w:t xml:space="preserve">a </w:t>
      </w:r>
      <w:r w:rsidR="00B64229" w:rsidRPr="00C559D2">
        <w:rPr>
          <w:rFonts w:ascii="Calibri" w:hAnsi="Calibri" w:cs="Arial"/>
          <w:bCs/>
        </w:rPr>
        <w:t>C</w:t>
      </w:r>
      <w:r w:rsidR="00B64229" w:rsidRPr="00C559D2">
        <w:rPr>
          <w:rFonts w:ascii="Calibri" w:hAnsi="Calibri" w:cs="Arial"/>
        </w:rPr>
        <w:t>onvocante</w:t>
      </w:r>
      <w:r w:rsidR="00B64229" w:rsidRPr="00C559D2">
        <w:rPr>
          <w:rFonts w:ascii="Calibri" w:hAnsi="Calibri" w:cs="Arial"/>
          <w:b/>
        </w:rPr>
        <w:t xml:space="preserve">, </w:t>
      </w:r>
      <w:r w:rsidR="00A8300D" w:rsidRPr="00C559D2">
        <w:rPr>
          <w:rFonts w:ascii="Calibri" w:hAnsi="Calibri"/>
        </w:rPr>
        <w:t xml:space="preserve">se realizará con recurso </w:t>
      </w:r>
      <w:r w:rsidR="003F6176" w:rsidRPr="00C559D2">
        <w:rPr>
          <w:rFonts w:ascii="Calibri" w:hAnsi="Calibri"/>
        </w:rPr>
        <w:t xml:space="preserve">del </w:t>
      </w:r>
      <w:r w:rsidR="00BC57BC" w:rsidRPr="00C559D2">
        <w:rPr>
          <w:rFonts w:ascii="Calibri" w:hAnsi="Calibri"/>
        </w:rPr>
        <w:t xml:space="preserve">Tipo de Presupuesto </w:t>
      </w:r>
      <w:r w:rsidR="00C559D2" w:rsidRPr="00C559D2">
        <w:rPr>
          <w:rFonts w:ascii="Calibri" w:hAnsi="Calibri"/>
        </w:rPr>
        <w:t>202046</w:t>
      </w:r>
      <w:r w:rsidR="00BC57BC" w:rsidRPr="00C559D2">
        <w:rPr>
          <w:rFonts w:ascii="Calibri" w:hAnsi="Calibri"/>
        </w:rPr>
        <w:t xml:space="preserve">, Programa </w:t>
      </w:r>
      <w:r w:rsidR="00A54C08" w:rsidRPr="00C559D2">
        <w:rPr>
          <w:rFonts w:ascii="Calibri" w:hAnsi="Calibri"/>
        </w:rPr>
        <w:t>010508</w:t>
      </w:r>
      <w:r w:rsidR="00BC57BC" w:rsidRPr="00C559D2">
        <w:rPr>
          <w:rFonts w:ascii="Calibri" w:hAnsi="Calibri"/>
        </w:rPr>
        <w:t xml:space="preserve">, </w:t>
      </w:r>
      <w:r w:rsidR="00C559D2">
        <w:rPr>
          <w:rFonts w:ascii="Calibri" w:hAnsi="Calibri"/>
        </w:rPr>
        <w:t xml:space="preserve">Unidad 1300, </w:t>
      </w:r>
      <w:r w:rsidR="00BC57BC" w:rsidRPr="00C559D2">
        <w:rPr>
          <w:rFonts w:ascii="Calibri" w:hAnsi="Calibri"/>
        </w:rPr>
        <w:t>diversas partidas</w:t>
      </w:r>
      <w:r w:rsidR="00C559D2">
        <w:rPr>
          <w:rFonts w:ascii="Calibri" w:hAnsi="Calibri"/>
        </w:rPr>
        <w:t xml:space="preserve"> y </w:t>
      </w:r>
      <w:r w:rsidR="00C559D2" w:rsidRPr="00C559D2">
        <w:rPr>
          <w:rFonts w:ascii="Calibri" w:hAnsi="Calibri"/>
        </w:rPr>
        <w:t xml:space="preserve">Cuenta </w:t>
      </w:r>
      <w:r w:rsidR="00BC57BC" w:rsidRPr="00C559D2">
        <w:rPr>
          <w:rFonts w:ascii="Calibri" w:hAnsi="Calibri"/>
        </w:rPr>
        <w:t xml:space="preserve">Bancaria No. </w:t>
      </w:r>
      <w:r w:rsidR="00C559D2" w:rsidRPr="00C559D2">
        <w:rPr>
          <w:rFonts w:ascii="Calibri" w:hAnsi="Calibri"/>
        </w:rPr>
        <w:t>1717040033</w:t>
      </w:r>
      <w:r w:rsidR="00BC57BC" w:rsidRPr="00C559D2">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0E1519C0"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sidRPr="00D913D4">
        <w:rPr>
          <w:rFonts w:ascii="Calibri" w:hAnsi="Calibri"/>
          <w:b/>
          <w:u w:val="single"/>
        </w:rPr>
        <w:t>de</w:t>
      </w:r>
      <w:r w:rsidR="00B608CE">
        <w:rPr>
          <w:rFonts w:ascii="Calibri" w:hAnsi="Calibri"/>
          <w:b/>
          <w:u w:val="single"/>
        </w:rPr>
        <w:t xml:space="preserve"> </w:t>
      </w:r>
      <w:r w:rsidR="00002FEC" w:rsidRPr="00D913D4">
        <w:rPr>
          <w:rFonts w:ascii="Calibri" w:hAnsi="Calibri"/>
          <w:b/>
          <w:u w:val="single"/>
        </w:rPr>
        <w:t>l</w:t>
      </w:r>
      <w:r w:rsidR="00B608CE">
        <w:rPr>
          <w:rFonts w:ascii="Calibri" w:hAnsi="Calibri"/>
          <w:b/>
          <w:u w:val="single"/>
        </w:rPr>
        <w:t>os equipos.</w:t>
      </w:r>
    </w:p>
    <w:p w14:paraId="31F5B736" w14:textId="77777777" w:rsidR="00E87248" w:rsidRPr="00183705" w:rsidRDefault="00E87248" w:rsidP="00E87248">
      <w:pPr>
        <w:tabs>
          <w:tab w:val="right" w:pos="1276"/>
        </w:tabs>
        <w:ind w:left="567"/>
        <w:jc w:val="both"/>
        <w:rPr>
          <w:rFonts w:ascii="Calibri" w:hAnsi="Calibri"/>
          <w:b/>
        </w:rPr>
      </w:pPr>
    </w:p>
    <w:p w14:paraId="3A825C92" w14:textId="38A05236" w:rsidR="001D5315" w:rsidRPr="00397B0F" w:rsidRDefault="006971A9" w:rsidP="006F18CA">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En el anex</w:t>
      </w:r>
      <w:r w:rsidR="003B0B49" w:rsidRPr="00397B0F">
        <w:rPr>
          <w:rFonts w:ascii="Calibri" w:hAnsi="Calibri" w:cs="Arial"/>
        </w:rPr>
        <w:t>o 1 de estas bases, se describe</w:t>
      </w:r>
      <w:r w:rsidRPr="00397B0F">
        <w:rPr>
          <w:rFonts w:ascii="Calibri" w:hAnsi="Calibri" w:cs="Arial"/>
        </w:rPr>
        <w:t xml:space="preserve"> </w:t>
      </w:r>
      <w:r w:rsidR="004E6F64" w:rsidRPr="00397B0F">
        <w:rPr>
          <w:rFonts w:ascii="Calibri" w:hAnsi="Calibri" w:cs="Arial"/>
        </w:rPr>
        <w:t>la p</w:t>
      </w:r>
      <w:r w:rsidR="003B0B49" w:rsidRPr="00397B0F">
        <w:rPr>
          <w:rFonts w:ascii="Calibri" w:hAnsi="Calibri" w:cs="Arial"/>
        </w:rPr>
        <w:t>artida integrada</w:t>
      </w:r>
      <w:r w:rsidR="004E6F64" w:rsidRPr="00397B0F">
        <w:rPr>
          <w:rFonts w:ascii="Calibri" w:hAnsi="Calibri" w:cs="Arial"/>
        </w:rPr>
        <w:t xml:space="preserve"> por renglones</w:t>
      </w:r>
      <w:r w:rsidRPr="00397B0F">
        <w:rPr>
          <w:rFonts w:ascii="Calibri" w:hAnsi="Calibri" w:cs="Arial"/>
        </w:rPr>
        <w:t xml:space="preserve"> </w:t>
      </w:r>
      <w:r w:rsidR="00A71823" w:rsidRPr="00397B0F">
        <w:rPr>
          <w:rFonts w:ascii="Calibri" w:hAnsi="Calibri" w:cs="Arial"/>
        </w:rPr>
        <w:t>de</w:t>
      </w:r>
      <w:r w:rsidR="00B608CE">
        <w:rPr>
          <w:rFonts w:ascii="Calibri" w:hAnsi="Calibri" w:cs="Arial"/>
        </w:rPr>
        <w:t xml:space="preserve"> </w:t>
      </w:r>
      <w:r w:rsidR="00A71823" w:rsidRPr="00397B0F">
        <w:rPr>
          <w:rFonts w:ascii="Calibri" w:hAnsi="Calibri" w:cs="Arial"/>
        </w:rPr>
        <w:t>l</w:t>
      </w:r>
      <w:r w:rsidR="00B608CE">
        <w:rPr>
          <w:rFonts w:ascii="Calibri" w:hAnsi="Calibri" w:cs="Arial"/>
        </w:rPr>
        <w:t>os</w:t>
      </w:r>
      <w:r w:rsidRPr="00B608CE">
        <w:rPr>
          <w:rFonts w:ascii="Calibri" w:hAnsi="Calibri" w:cs="Arial"/>
          <w:bCs/>
        </w:rPr>
        <w:t xml:space="preserve"> </w:t>
      </w:r>
      <w:r w:rsidR="00B608CE" w:rsidRPr="00B608CE">
        <w:rPr>
          <w:rFonts w:asciiTheme="minorHAnsi" w:hAnsiTheme="minorHAnsi" w:cs="Arial"/>
          <w:bCs/>
        </w:rPr>
        <w:t>equipos</w:t>
      </w:r>
      <w:r w:rsidR="001A48ED" w:rsidRPr="00397B0F">
        <w:rPr>
          <w:rFonts w:ascii="Calibri" w:hAnsi="Calibri" w:cs="Arial"/>
        </w:rPr>
        <w:t xml:space="preserve"> </w:t>
      </w:r>
      <w:r w:rsidRPr="00397B0F">
        <w:rPr>
          <w:rFonts w:ascii="Calibri" w:hAnsi="Calibri" w:cs="Arial"/>
        </w:rPr>
        <w:t xml:space="preserve">que requiere </w:t>
      </w:r>
      <w:r w:rsidR="00A71823" w:rsidRPr="00397B0F">
        <w:rPr>
          <w:rFonts w:ascii="Calibri" w:hAnsi="Calibri" w:cs="Arial"/>
        </w:rPr>
        <w:t>la</w:t>
      </w:r>
      <w:r w:rsidR="00C559D2">
        <w:rPr>
          <w:rFonts w:ascii="Calibri" w:hAnsi="Calibri" w:cs="Arial"/>
        </w:rPr>
        <w:t xml:space="preserve"> Jurisdicción Sanitaria No. 3,</w:t>
      </w:r>
      <w:r w:rsidR="00A71823" w:rsidRPr="00397B0F">
        <w:rPr>
          <w:rFonts w:ascii="Calibri" w:hAnsi="Calibri" w:cs="Arial"/>
        </w:rPr>
        <w:t xml:space="preserve"> </w:t>
      </w:r>
      <w:r w:rsidRPr="00397B0F">
        <w:rPr>
          <w:rFonts w:ascii="Calibri" w:hAnsi="Calibri" w:cs="Arial"/>
        </w:rPr>
        <w:t xml:space="preserve">de la Convocante, conforme a las descripciones, características y cantidades solicitadas </w:t>
      </w:r>
      <w:r w:rsidRPr="00C559D2">
        <w:rPr>
          <w:rFonts w:ascii="Calibri" w:hAnsi="Calibri" w:cs="Arial"/>
        </w:rPr>
        <w:t xml:space="preserve">por la </w:t>
      </w:r>
      <w:r w:rsidR="00C559D2" w:rsidRPr="00C559D2">
        <w:rPr>
          <w:rFonts w:ascii="Calibri" w:hAnsi="Calibri" w:cs="Arial"/>
        </w:rPr>
        <w:t>misma unidad</w:t>
      </w:r>
      <w:r w:rsidRPr="00C559D2">
        <w:rPr>
          <w:rFonts w:ascii="Calibri" w:hAnsi="Calibri" w:cs="Arial"/>
        </w:rPr>
        <w:t>; dichas cantidades podrán variar, sin rebasa</w:t>
      </w:r>
      <w:r w:rsidR="00C13D71" w:rsidRPr="00C559D2">
        <w:rPr>
          <w:rFonts w:ascii="Calibri" w:hAnsi="Calibri" w:cs="Arial"/>
        </w:rPr>
        <w:t xml:space="preserve">r los presupuestos autorizados </w:t>
      </w:r>
      <w:r w:rsidR="001D5315" w:rsidRPr="00C559D2">
        <w:rPr>
          <w:rFonts w:ascii="Calibri" w:hAnsi="Calibri" w:cs="Arial"/>
        </w:rPr>
        <w:t>y no se aceptarán proposiciones</w:t>
      </w:r>
      <w:r w:rsidR="001D5315" w:rsidRPr="00397B0F">
        <w:rPr>
          <w:rFonts w:ascii="Calibri" w:hAnsi="Calibri" w:cs="Arial"/>
        </w:rPr>
        <w:t xml:space="preserve"> alternativas que demeriten la calidad de los mismos; sin embargo, en caso de que se presenten proposiciones con </w:t>
      </w:r>
      <w:r w:rsidR="001D5315" w:rsidRPr="00397B0F">
        <w:rPr>
          <w:rFonts w:ascii="Calibri" w:hAnsi="Calibri" w:cs="Arial"/>
        </w:rPr>
        <w:lastRenderedPageBreak/>
        <w:t>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0D8F5B78"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B608CE" w:rsidRPr="00B608CE">
        <w:rPr>
          <w:rFonts w:asciiTheme="minorHAnsi" w:hAnsiTheme="minorHAnsi" w:cs="Arial"/>
          <w:bCs/>
        </w:rPr>
        <w:t>equipo</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bienes distintos a los requeridos, o que no cumpla con las </w:t>
      </w:r>
      <w:r w:rsidR="001A48ED" w:rsidRPr="001D5315">
        <w:rPr>
          <w:rFonts w:ascii="Calibri" w:hAnsi="Calibri" w:cs="Arial"/>
        </w:rPr>
        <w:t>especificaciones originalmente contratadas, se</w:t>
      </w:r>
      <w:r w:rsidRPr="001D5315">
        <w:rPr>
          <w:rFonts w:ascii="Calibri" w:hAnsi="Calibri" w:cs="Arial"/>
        </w:rPr>
        <w:t xml:space="preserve"> rechazará </w:t>
      </w:r>
      <w:r w:rsidR="001A48ED" w:rsidRPr="001D5315">
        <w:rPr>
          <w:rFonts w:ascii="Calibri" w:hAnsi="Calibri" w:cs="Arial"/>
        </w:rPr>
        <w:t>la recepción de</w:t>
      </w:r>
      <w:r w:rsidRPr="001D5315">
        <w:rPr>
          <w:rFonts w:ascii="Calibri" w:hAnsi="Calibri" w:cs="Arial"/>
        </w:rPr>
        <w:t xml:space="preserve"> éstos.  En este caso </w:t>
      </w:r>
      <w:r w:rsidR="001A48ED" w:rsidRPr="001D5315">
        <w:rPr>
          <w:rFonts w:ascii="Calibri" w:hAnsi="Calibri" w:cs="Arial"/>
        </w:rPr>
        <w:t>el licitante</w:t>
      </w:r>
      <w:r w:rsidRPr="001D5315">
        <w:rPr>
          <w:rFonts w:ascii="Calibri" w:hAnsi="Calibri" w:cs="Arial"/>
        </w:rPr>
        <w:t xml:space="preserv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05652FF5"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w:t>
      </w:r>
      <w:r w:rsidR="00B608CE">
        <w:rPr>
          <w:rFonts w:ascii="Calibri" w:hAnsi="Calibri" w:cs="Arial"/>
        </w:rPr>
        <w:t>los</w:t>
      </w:r>
      <w:r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1D5315" w:rsidRPr="009028CA">
        <w:rPr>
          <w:rFonts w:ascii="Calibri" w:hAnsi="Calibri" w:cs="Arial"/>
        </w:rPr>
        <w:t>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349FFA4E" w14:textId="77777777" w:rsidR="006971A9" w:rsidRPr="00194FAC" w:rsidRDefault="006971A9" w:rsidP="00194FAC">
      <w:pPr>
        <w:tabs>
          <w:tab w:val="right" w:pos="1134"/>
        </w:tabs>
        <w:jc w:val="both"/>
        <w:rPr>
          <w:rFonts w:ascii="Calibri" w:hAnsi="Calibri" w:cs="Arial"/>
        </w:rPr>
      </w:pPr>
    </w:p>
    <w:p w14:paraId="785264DE" w14:textId="6C5AC433"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 xml:space="preserve">La </w:t>
      </w:r>
      <w:r w:rsidR="00FD5DB9">
        <w:rPr>
          <w:rFonts w:ascii="Calibri" w:hAnsi="Calibri" w:cs="Arial"/>
        </w:rPr>
        <w:t>U</w:t>
      </w:r>
      <w:r>
        <w:rPr>
          <w:rFonts w:ascii="Calibri" w:hAnsi="Calibri" w:cs="Arial"/>
        </w:rPr>
        <w:t xml:space="preserve">nidad </w:t>
      </w:r>
      <w:r w:rsidR="00FD5DB9">
        <w:rPr>
          <w:rFonts w:ascii="Calibri" w:hAnsi="Calibri" w:cs="Arial"/>
        </w:rPr>
        <w:t>A</w:t>
      </w:r>
      <w:r w:rsidRPr="009E188D">
        <w:rPr>
          <w:rFonts w:ascii="Calibri" w:hAnsi="Calibri" w:cs="Arial"/>
        </w:rPr>
        <w:t>plicativa</w:t>
      </w:r>
      <w:r w:rsidR="006971A9" w:rsidRPr="00183705">
        <w:rPr>
          <w:rFonts w:ascii="Calibri" w:hAnsi="Calibri" w:cs="Arial"/>
        </w:rPr>
        <w:t xml:space="preserve"> hará</w:t>
      </w:r>
      <w:r w:rsidR="003F6176">
        <w:rPr>
          <w:rFonts w:ascii="Calibri" w:hAnsi="Calibri" w:cs="Arial"/>
        </w:rPr>
        <w:t xml:space="preserve"> la solicitud </w:t>
      </w:r>
      <w:r w:rsidR="001D5315">
        <w:rPr>
          <w:rFonts w:ascii="Calibri" w:hAnsi="Calibri" w:cs="Arial"/>
        </w:rPr>
        <w:t>de</w:t>
      </w:r>
      <w:r w:rsidR="00B608CE">
        <w:rPr>
          <w:rFonts w:ascii="Calibri" w:hAnsi="Calibri" w:cs="Arial"/>
        </w:rPr>
        <w:t xml:space="preserve"> </w:t>
      </w:r>
      <w:r w:rsidR="001D5315">
        <w:rPr>
          <w:rFonts w:ascii="Calibri" w:hAnsi="Calibri" w:cs="Arial"/>
        </w:rPr>
        <w:t>l</w:t>
      </w:r>
      <w:r w:rsidR="00B608CE">
        <w:rPr>
          <w:rFonts w:ascii="Calibri" w:hAnsi="Calibri" w:cs="Arial"/>
        </w:rPr>
        <w:t>os</w:t>
      </w:r>
      <w:r w:rsidR="001D5315"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B608CE">
        <w:rPr>
          <w:rFonts w:ascii="Calibri" w:hAnsi="Calibri" w:cs="Arial"/>
        </w:rPr>
        <w:t>s</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 xml:space="preserve">la </w:t>
      </w:r>
      <w:r w:rsidR="00FD5DB9">
        <w:rPr>
          <w:rFonts w:asciiTheme="minorHAnsi" w:hAnsiTheme="minorHAnsi" w:cstheme="minorHAnsi"/>
        </w:rPr>
        <w:t>U</w:t>
      </w:r>
      <w:r w:rsidR="00106B05">
        <w:rPr>
          <w:rFonts w:asciiTheme="minorHAnsi" w:hAnsiTheme="minorHAnsi" w:cstheme="minorHAnsi"/>
        </w:rPr>
        <w:t xml:space="preserve">nidad </w:t>
      </w:r>
      <w:r w:rsidR="00FD5DB9">
        <w:rPr>
          <w:rFonts w:asciiTheme="minorHAnsi" w:hAnsiTheme="minorHAnsi" w:cstheme="minorHAnsi"/>
        </w:rPr>
        <w:t>A</w:t>
      </w:r>
      <w:r w:rsidR="00106B05">
        <w:rPr>
          <w:rFonts w:asciiTheme="minorHAnsi" w:hAnsiTheme="minorHAnsi" w:cstheme="minorHAnsi"/>
        </w:rPr>
        <w:t>plicativa</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0EB572EF"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E188D">
        <w:rPr>
          <w:rFonts w:ascii="Calibri" w:hAnsi="Calibri" w:cs="Arial"/>
        </w:rPr>
        <w:t>la</w:t>
      </w:r>
      <w:r w:rsidR="009E188D">
        <w:rPr>
          <w:rFonts w:ascii="Calibri" w:hAnsi="Calibri" w:cs="Arial"/>
        </w:rPr>
        <w:t xml:space="preserve"> </w:t>
      </w:r>
      <w:r w:rsidR="00FD5DB9">
        <w:rPr>
          <w:rFonts w:ascii="Calibri" w:hAnsi="Calibri" w:cs="Arial"/>
        </w:rPr>
        <w:t>U</w:t>
      </w:r>
      <w:r w:rsidR="009E188D">
        <w:rPr>
          <w:rFonts w:ascii="Calibri" w:hAnsi="Calibri" w:cs="Arial"/>
        </w:rPr>
        <w:t xml:space="preserve">nidad </w:t>
      </w:r>
      <w:r w:rsidR="00FD5DB9">
        <w:rPr>
          <w:rFonts w:ascii="Calibri" w:hAnsi="Calibri" w:cs="Arial"/>
        </w:rPr>
        <w:t>A</w:t>
      </w:r>
      <w:r w:rsidR="009E188D">
        <w:rPr>
          <w:rFonts w:ascii="Calibri" w:hAnsi="Calibri" w:cs="Arial"/>
        </w:rPr>
        <w:t>plicativa,</w:t>
      </w:r>
      <w:r w:rsidRPr="009028CA">
        <w:rPr>
          <w:rFonts w:ascii="Calibri" w:hAnsi="Calibri" w:cs="Arial"/>
        </w:rPr>
        <w:t xml:space="preserve"> como fecha de acuse el día en que se elabore la Orden de Envío para el cálculo y elaboración de sanción por el atraso en la entrega de</w:t>
      </w:r>
      <w:r w:rsidR="00B608CE">
        <w:rPr>
          <w:rFonts w:ascii="Calibri" w:hAnsi="Calibri" w:cs="Arial"/>
        </w:rPr>
        <w:t xml:space="preserve"> </w:t>
      </w:r>
      <w:r w:rsidR="001D5315" w:rsidRPr="00B608CE">
        <w:rPr>
          <w:rFonts w:ascii="Calibri" w:hAnsi="Calibri" w:cs="Arial"/>
        </w:rPr>
        <w:t>l</w:t>
      </w:r>
      <w:r w:rsidR="00B608CE" w:rsidRPr="00B608CE">
        <w:rPr>
          <w:rFonts w:ascii="Calibri" w:hAnsi="Calibri" w:cs="Arial"/>
        </w:rPr>
        <w:t>os</w:t>
      </w:r>
      <w:r w:rsidR="006A7DCC" w:rsidRPr="00B608CE">
        <w:rPr>
          <w:rFonts w:ascii="Calibri" w:hAnsi="Calibri" w:cs="Arial"/>
        </w:rPr>
        <w:t xml:space="preserve"> </w:t>
      </w:r>
      <w:r w:rsidR="00B608CE" w:rsidRPr="00B608CE">
        <w:rPr>
          <w:rFonts w:asciiTheme="minorHAnsi" w:hAnsiTheme="minorHAnsi" w:cs="Arial"/>
        </w:rPr>
        <w:t>equipos</w:t>
      </w:r>
      <w:r w:rsidR="001D5315" w:rsidRPr="00B608CE">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6645165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0377E440"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33CEF6A7" w14:textId="77777777" w:rsidR="009000C3" w:rsidRPr="009000C3" w:rsidRDefault="009000C3" w:rsidP="009000C3">
      <w:pPr>
        <w:pStyle w:val="Prrafodelista"/>
        <w:rPr>
          <w:rFonts w:ascii="Calibri" w:hAnsi="Calibri"/>
        </w:rPr>
      </w:pPr>
    </w:p>
    <w:p w14:paraId="25D940C2" w14:textId="2965EF72"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Las facturas que resulten de la recepción de</w:t>
      </w:r>
      <w:r w:rsidR="00B608CE">
        <w:rPr>
          <w:rFonts w:ascii="Calibri" w:hAnsi="Calibri"/>
        </w:rPr>
        <w:t xml:space="preserve"> </w:t>
      </w:r>
      <w:r w:rsidR="009000C3" w:rsidRPr="00B608CE">
        <w:rPr>
          <w:rFonts w:ascii="Calibri" w:hAnsi="Calibri"/>
        </w:rPr>
        <w:t>l</w:t>
      </w:r>
      <w:r w:rsidR="00B608CE" w:rsidRPr="00B608CE">
        <w:rPr>
          <w:rFonts w:ascii="Calibri" w:hAnsi="Calibri"/>
        </w:rPr>
        <w:t>os</w:t>
      </w:r>
      <w:r w:rsidR="009000C3" w:rsidRPr="00B608CE">
        <w:rPr>
          <w:rFonts w:ascii="Calibri" w:hAnsi="Calibri"/>
        </w:rPr>
        <w:t xml:space="preserve"> </w:t>
      </w:r>
      <w:r w:rsidR="00B608CE" w:rsidRPr="00B608CE">
        <w:rPr>
          <w:rFonts w:asciiTheme="minorHAnsi" w:hAnsiTheme="minorHAnsi" w:cs="Arial"/>
          <w:bCs/>
        </w:rPr>
        <w:t>equipos</w:t>
      </w:r>
      <w:r w:rsidR="009000C3" w:rsidRPr="00B608CE">
        <w:rPr>
          <w:rFonts w:ascii="Calibri" w:hAnsi="Calibri"/>
          <w:bCs/>
        </w:rPr>
        <w:t>,</w:t>
      </w:r>
      <w:r w:rsidR="009000C3" w:rsidRPr="00B608CE">
        <w:rPr>
          <w:rFonts w:ascii="Calibri" w:hAnsi="Calibri"/>
        </w:rPr>
        <w:t xml:space="preserve">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w:t>
      </w:r>
      <w:proofErr w:type="spellStart"/>
      <w:r w:rsidR="009000C3" w:rsidRPr="009000C3">
        <w:rPr>
          <w:rFonts w:ascii="Calibri" w:hAnsi="Calibri"/>
        </w:rPr>
        <w:t>Ote</w:t>
      </w:r>
      <w:proofErr w:type="spellEnd"/>
      <w:r w:rsidR="009000C3" w:rsidRPr="009000C3">
        <w:rPr>
          <w:rFonts w:ascii="Calibri" w:hAnsi="Calibri"/>
        </w:rPr>
        <w:t xml:space="preserv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 xml:space="preserve">ser presentadas por el licitante que resulte adjudicado en el Departamento de Recursos Financieros de </w:t>
      </w:r>
      <w:r w:rsidR="009000C3" w:rsidRPr="00D73B15">
        <w:rPr>
          <w:rFonts w:ascii="Calibri" w:hAnsi="Calibri"/>
        </w:rPr>
        <w:t xml:space="preserve">la </w:t>
      </w:r>
      <w:r w:rsidR="00D73B15">
        <w:rPr>
          <w:rFonts w:ascii="Calibri" w:hAnsi="Calibri"/>
        </w:rPr>
        <w:t>Unidad Aplicativa</w:t>
      </w:r>
      <w:r w:rsidR="009000C3" w:rsidRPr="009000C3">
        <w:rPr>
          <w:rFonts w:ascii="Calibri" w:hAnsi="Calibri"/>
        </w:rPr>
        <w:t>,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 xml:space="preserve">Los licitantes deberán cumplir con las normas de calidad (Normas </w:t>
      </w:r>
      <w:r w:rsidR="00164F69" w:rsidRPr="001B3860">
        <w:rPr>
          <w:rFonts w:ascii="Calibri" w:hAnsi="Calibri"/>
        </w:rPr>
        <w:lastRenderedPageBreak/>
        <w:t>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185D632B"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w:t>
      </w:r>
      <w:r w:rsidR="00792BC9">
        <w:rPr>
          <w:rFonts w:asciiTheme="minorHAnsi" w:hAnsiTheme="minorHAnsi" w:cs="Arial"/>
        </w:rPr>
        <w:t>Ó</w:t>
      </w:r>
      <w:r w:rsidR="00206124" w:rsidRPr="00164F69">
        <w:rPr>
          <w:rFonts w:asciiTheme="minorHAnsi" w:hAnsiTheme="minorHAnsi" w:cs="Arial"/>
        </w:rPr>
        <w:t xml:space="preserve">rgano de </w:t>
      </w:r>
      <w:r w:rsidR="00792BC9">
        <w:rPr>
          <w:rFonts w:asciiTheme="minorHAnsi" w:hAnsiTheme="minorHAnsi" w:cs="Arial"/>
        </w:rPr>
        <w:t>C</w:t>
      </w:r>
      <w:r w:rsidR="00206124" w:rsidRPr="00164F69">
        <w:rPr>
          <w:rFonts w:asciiTheme="minorHAnsi" w:hAnsiTheme="minorHAnsi" w:cs="Arial"/>
        </w:rPr>
        <w:t xml:space="preserve">ontrol </w:t>
      </w:r>
      <w:r w:rsidR="00792BC9">
        <w:rPr>
          <w:rFonts w:asciiTheme="minorHAnsi" w:hAnsiTheme="minorHAnsi" w:cs="Arial"/>
        </w:rPr>
        <w:t>I</w:t>
      </w:r>
      <w:r w:rsidR="00206124" w:rsidRPr="00164F69">
        <w:rPr>
          <w:rFonts w:asciiTheme="minorHAnsi" w:hAnsiTheme="minorHAnsi" w:cs="Arial"/>
        </w:rPr>
        <w:t>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6B9D55B9" w14:textId="77777777" w:rsidR="0000629B" w:rsidRPr="0000629B" w:rsidRDefault="00D14205" w:rsidP="0000629B">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002B190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DEE9445" w14:textId="77777777" w:rsidR="0000629B" w:rsidRPr="0000629B" w:rsidRDefault="0000629B" w:rsidP="0000629B">
      <w:pPr>
        <w:pStyle w:val="Prrafodelista"/>
        <w:rPr>
          <w:rFonts w:ascii="Calibri" w:hAnsi="Calibri" w:cs="Calibri"/>
          <w:bCs/>
        </w:rPr>
      </w:pPr>
    </w:p>
    <w:p w14:paraId="04E5E5AC" w14:textId="38FBA65E" w:rsidR="00792BC9" w:rsidRPr="0000629B" w:rsidRDefault="00792BC9" w:rsidP="0000629B">
      <w:pPr>
        <w:pStyle w:val="Prrafodelista"/>
        <w:numPr>
          <w:ilvl w:val="2"/>
          <w:numId w:val="25"/>
        </w:numPr>
        <w:tabs>
          <w:tab w:val="right" w:pos="1134"/>
        </w:tabs>
        <w:ind w:left="1134" w:hanging="567"/>
        <w:jc w:val="both"/>
        <w:rPr>
          <w:rFonts w:asciiTheme="minorHAnsi" w:hAnsiTheme="minorHAnsi" w:cs="Arial"/>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51207304" w:rsidR="00A1692B" w:rsidRPr="00B608CE"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sidRPr="00B608CE">
        <w:rPr>
          <w:rFonts w:ascii="Calibri" w:hAnsi="Calibri"/>
          <w:b/>
          <w:u w:val="single"/>
        </w:rPr>
        <w:t>de</w:t>
      </w:r>
      <w:r w:rsidR="00B608CE">
        <w:rPr>
          <w:rFonts w:ascii="Calibri" w:hAnsi="Calibri"/>
          <w:b/>
          <w:u w:val="single"/>
        </w:rPr>
        <w:t xml:space="preserve"> </w:t>
      </w:r>
      <w:r w:rsidR="00866237" w:rsidRPr="00B608CE">
        <w:rPr>
          <w:rFonts w:ascii="Calibri" w:hAnsi="Calibri"/>
          <w:b/>
          <w:u w:val="single"/>
        </w:rPr>
        <w:t>l</w:t>
      </w:r>
      <w:r w:rsidR="00B608CE">
        <w:rPr>
          <w:rFonts w:ascii="Calibri" w:hAnsi="Calibri"/>
          <w:b/>
          <w:u w:val="single"/>
        </w:rPr>
        <w:t>os equipos.</w:t>
      </w:r>
      <w:r w:rsidR="00812A50" w:rsidRPr="00B608CE">
        <w:rPr>
          <w:rFonts w:ascii="Calibri" w:hAnsi="Calibri"/>
          <w:b/>
          <w:u w:val="single"/>
        </w:rPr>
        <w:t xml:space="preserve"> </w:t>
      </w:r>
    </w:p>
    <w:p w14:paraId="22037DEA" w14:textId="6621D76A" w:rsidR="00A1692B" w:rsidRPr="00B608CE" w:rsidRDefault="00A1692B" w:rsidP="00A1692B">
      <w:pPr>
        <w:tabs>
          <w:tab w:val="left" w:pos="851"/>
        </w:tabs>
        <w:ind w:right="-1"/>
        <w:jc w:val="both"/>
        <w:rPr>
          <w:rFonts w:ascii="Calibri" w:hAnsi="Calibri"/>
          <w:b/>
        </w:rPr>
      </w:pPr>
    </w:p>
    <w:p w14:paraId="7B0241B6" w14:textId="655829D9" w:rsidR="00B81B08" w:rsidRPr="00B608CE" w:rsidRDefault="00A1692B" w:rsidP="00B81B08">
      <w:pPr>
        <w:tabs>
          <w:tab w:val="left" w:pos="851"/>
        </w:tabs>
        <w:ind w:left="709" w:right="-1"/>
        <w:jc w:val="both"/>
        <w:rPr>
          <w:rFonts w:ascii="Calibri" w:hAnsi="Calibri"/>
          <w:b/>
        </w:rPr>
      </w:pPr>
      <w:r w:rsidRPr="00B608CE">
        <w:rPr>
          <w:rFonts w:ascii="Calibri" w:hAnsi="Calibri"/>
          <w:b/>
        </w:rPr>
        <w:t>1.2.1</w:t>
      </w:r>
      <w:r w:rsidR="001A154A" w:rsidRPr="00B608CE">
        <w:rPr>
          <w:rFonts w:ascii="Calibri" w:hAnsi="Calibri"/>
          <w:b/>
        </w:rPr>
        <w:t xml:space="preserve">. </w:t>
      </w:r>
      <w:r w:rsidRPr="00B608CE">
        <w:rPr>
          <w:rFonts w:ascii="Calibri" w:hAnsi="Calibri"/>
          <w:b/>
        </w:rPr>
        <w:t xml:space="preserve">Período de </w:t>
      </w:r>
      <w:r w:rsidR="00812A50" w:rsidRPr="00B608CE">
        <w:rPr>
          <w:rFonts w:ascii="Calibri" w:hAnsi="Calibri"/>
          <w:b/>
        </w:rPr>
        <w:t xml:space="preserve">entrega </w:t>
      </w:r>
      <w:r w:rsidR="00934187" w:rsidRPr="00B608CE">
        <w:rPr>
          <w:rFonts w:ascii="Calibri" w:hAnsi="Calibri"/>
          <w:b/>
        </w:rPr>
        <w:t>del</w:t>
      </w:r>
      <w:r w:rsidR="00812A50" w:rsidRPr="00B608CE">
        <w:rPr>
          <w:rFonts w:ascii="Calibri" w:hAnsi="Calibri"/>
          <w:b/>
          <w:bCs/>
        </w:rPr>
        <w:t xml:space="preserve"> </w:t>
      </w:r>
      <w:r w:rsidR="00B608CE" w:rsidRPr="00B608CE">
        <w:rPr>
          <w:rFonts w:ascii="Calibri" w:hAnsi="Calibri"/>
          <w:b/>
          <w:bCs/>
        </w:rPr>
        <w:t>equipo</w:t>
      </w:r>
      <w:r w:rsidR="001C147E" w:rsidRPr="00B608CE">
        <w:rPr>
          <w:rFonts w:ascii="Calibri" w:hAnsi="Calibri"/>
          <w:b/>
        </w:rPr>
        <w:t>:</w:t>
      </w:r>
      <w:r w:rsidR="00A83A41" w:rsidRPr="00B608CE">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310F81F6" w:rsidR="009054F7" w:rsidRPr="00183705" w:rsidRDefault="00C64681" w:rsidP="009054F7">
      <w:pPr>
        <w:ind w:left="709" w:right="-1"/>
        <w:jc w:val="both"/>
        <w:rPr>
          <w:rFonts w:ascii="Calibri" w:hAnsi="Calibri" w:cs="Arial"/>
        </w:rPr>
      </w:pPr>
      <w:r w:rsidRPr="00E4582E">
        <w:rPr>
          <w:rFonts w:ascii="Calibri" w:hAnsi="Calibri" w:cs="Arial"/>
        </w:rPr>
        <w:t>El</w:t>
      </w:r>
      <w:r w:rsidR="00D40283" w:rsidRPr="00E4582E">
        <w:rPr>
          <w:rFonts w:ascii="Calibri" w:hAnsi="Calibri" w:cs="Arial"/>
        </w:rPr>
        <w:t xml:space="preserve"> </w:t>
      </w:r>
      <w:r w:rsidR="00B608CE" w:rsidRPr="00B608CE">
        <w:rPr>
          <w:rFonts w:asciiTheme="minorHAnsi" w:hAnsiTheme="minorHAnsi" w:cs="Arial"/>
          <w:bCs/>
        </w:rPr>
        <w:t>equipo</w:t>
      </w:r>
      <w:r w:rsidR="00227183">
        <w:rPr>
          <w:rFonts w:ascii="Calibri" w:hAnsi="Calibri" w:cs="Arial"/>
        </w:rPr>
        <w:t xml:space="preserve"> se </w:t>
      </w:r>
      <w:r w:rsidR="00227183" w:rsidRPr="00397B0F">
        <w:rPr>
          <w:rFonts w:ascii="Calibri" w:hAnsi="Calibri" w:cs="Arial"/>
        </w:rPr>
        <w:t xml:space="preserve">entregará </w:t>
      </w:r>
      <w:r w:rsidR="00D40283" w:rsidRPr="00397B0F">
        <w:rPr>
          <w:rFonts w:ascii="Calibri" w:hAnsi="Calibri" w:cs="Arial"/>
        </w:rPr>
        <w:t>del</w:t>
      </w:r>
      <w:r w:rsidR="000A5FBB" w:rsidRPr="00397B0F">
        <w:rPr>
          <w:rFonts w:ascii="Calibri" w:hAnsi="Calibri" w:cs="Arial"/>
        </w:rPr>
        <w:t xml:space="preserve"> </w:t>
      </w:r>
      <w:r w:rsidR="000A5FBB" w:rsidRPr="00194FAC">
        <w:rPr>
          <w:rFonts w:ascii="Calibri" w:hAnsi="Calibri" w:cs="Arial"/>
        </w:rPr>
        <w:t>día</w:t>
      </w:r>
      <w:r w:rsidR="00D40283" w:rsidRPr="00194FAC">
        <w:rPr>
          <w:rFonts w:ascii="Calibri" w:hAnsi="Calibri" w:cs="Arial"/>
        </w:rPr>
        <w:t xml:space="preserve"> </w:t>
      </w:r>
      <w:r w:rsidR="0000629B" w:rsidRPr="00194FAC">
        <w:rPr>
          <w:rFonts w:ascii="Calibri" w:hAnsi="Calibri" w:cs="Arial"/>
        </w:rPr>
        <w:t>1</w:t>
      </w:r>
      <w:r w:rsidR="002E01D7" w:rsidRPr="00194FAC">
        <w:rPr>
          <w:rFonts w:ascii="Calibri" w:hAnsi="Calibri" w:cs="Arial"/>
        </w:rPr>
        <w:t>7</w:t>
      </w:r>
      <w:r w:rsidR="00D40283" w:rsidRPr="00194FAC">
        <w:rPr>
          <w:rFonts w:ascii="Calibri" w:hAnsi="Calibri" w:cs="Arial"/>
        </w:rPr>
        <w:t xml:space="preserve"> de </w:t>
      </w:r>
      <w:r w:rsidR="000A5FBB" w:rsidRPr="00194FAC">
        <w:rPr>
          <w:rFonts w:ascii="Calibri" w:hAnsi="Calibri" w:cs="Arial"/>
        </w:rPr>
        <w:t>junio</w:t>
      </w:r>
      <w:r w:rsidRPr="00194FAC">
        <w:rPr>
          <w:rFonts w:ascii="Calibri" w:hAnsi="Calibri" w:cs="Arial"/>
        </w:rPr>
        <w:t xml:space="preserve"> </w:t>
      </w:r>
      <w:r w:rsidR="007900A4" w:rsidRPr="00194FAC">
        <w:rPr>
          <w:rFonts w:ascii="Calibri" w:hAnsi="Calibri" w:cs="Arial"/>
        </w:rPr>
        <w:t>del 202</w:t>
      </w:r>
      <w:r w:rsidR="0000629B" w:rsidRPr="00194FAC">
        <w:rPr>
          <w:rFonts w:ascii="Calibri" w:hAnsi="Calibri" w:cs="Arial"/>
        </w:rPr>
        <w:t>3</w:t>
      </w:r>
      <w:r w:rsidR="00F17AD5" w:rsidRPr="00194FAC">
        <w:rPr>
          <w:rFonts w:ascii="Calibri" w:hAnsi="Calibri" w:cs="Arial"/>
        </w:rPr>
        <w:t xml:space="preserve"> al </w:t>
      </w:r>
      <w:r w:rsidR="000A5FBB" w:rsidRPr="00194FAC">
        <w:rPr>
          <w:rFonts w:ascii="Calibri" w:hAnsi="Calibri" w:cs="Arial"/>
        </w:rPr>
        <w:t xml:space="preserve">día </w:t>
      </w:r>
      <w:r w:rsidR="00194FAC" w:rsidRPr="00194FAC">
        <w:rPr>
          <w:rFonts w:ascii="Calibri" w:hAnsi="Calibri" w:cs="Arial"/>
        </w:rPr>
        <w:t>1</w:t>
      </w:r>
      <w:r w:rsidR="00A54C08" w:rsidRPr="00194FAC">
        <w:rPr>
          <w:rFonts w:ascii="Calibri" w:hAnsi="Calibri" w:cs="Arial"/>
        </w:rPr>
        <w:t>6</w:t>
      </w:r>
      <w:r w:rsidR="00934187" w:rsidRPr="00194FAC">
        <w:rPr>
          <w:rFonts w:ascii="Calibri" w:hAnsi="Calibri" w:cs="Arial"/>
        </w:rPr>
        <w:t xml:space="preserve"> de </w:t>
      </w:r>
      <w:r w:rsidR="00194FAC" w:rsidRPr="00194FAC">
        <w:rPr>
          <w:rFonts w:ascii="Calibri" w:hAnsi="Calibri" w:cs="Arial"/>
        </w:rPr>
        <w:t>agosto</w:t>
      </w:r>
      <w:r w:rsidR="007900A4" w:rsidRPr="00194FAC">
        <w:rPr>
          <w:rFonts w:ascii="Calibri" w:hAnsi="Calibri" w:cs="Arial"/>
        </w:rPr>
        <w:t xml:space="preserve"> del 202</w:t>
      </w:r>
      <w:r w:rsidR="0000629B" w:rsidRPr="00194FAC">
        <w:rPr>
          <w:rFonts w:ascii="Calibri" w:hAnsi="Calibri" w:cs="Arial"/>
        </w:rPr>
        <w:t>3</w:t>
      </w:r>
      <w:r w:rsidR="009054F7" w:rsidRPr="00194FAC">
        <w:rPr>
          <w:rFonts w:ascii="Calibri" w:hAnsi="Calibri" w:cs="Arial"/>
        </w:rPr>
        <w:t>,</w:t>
      </w:r>
      <w:r w:rsidR="009054F7" w:rsidRPr="001B3860">
        <w:rPr>
          <w:rFonts w:ascii="Calibri" w:hAnsi="Calibri" w:cs="Arial"/>
        </w:rPr>
        <w:t xml:space="preserve"> en el horario de 8:00 a 14:00 horas de </w:t>
      </w:r>
      <w:r w:rsidR="000A5FBB" w:rsidRPr="001B3860">
        <w:rPr>
          <w:rFonts w:ascii="Calibri" w:hAnsi="Calibri" w:cs="Arial"/>
        </w:rPr>
        <w:t>lunes</w:t>
      </w:r>
      <w:r w:rsidR="009054F7" w:rsidRPr="001B3860">
        <w:rPr>
          <w:rFonts w:ascii="Calibri" w:hAnsi="Calibri" w:cs="Arial"/>
        </w:rPr>
        <w:t xml:space="preserve"> a </w:t>
      </w:r>
      <w:r w:rsidR="000A5FBB" w:rsidRPr="001B3860">
        <w:rPr>
          <w:rFonts w:ascii="Calibri" w:hAnsi="Calibri" w:cs="Arial"/>
        </w:rPr>
        <w:t>viernes</w:t>
      </w:r>
      <w:r w:rsidR="009054F7" w:rsidRPr="001B3860">
        <w:rPr>
          <w:rFonts w:ascii="Calibri" w:hAnsi="Calibri" w:cs="Arial"/>
        </w:rPr>
        <w:t>.</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7E8E2F74" w14:textId="77777777" w:rsidR="00D1448E" w:rsidRPr="00183705" w:rsidRDefault="00D1448E" w:rsidP="00D16279">
      <w:pPr>
        <w:ind w:left="1276" w:right="49" w:hanging="283"/>
        <w:jc w:val="both"/>
        <w:rPr>
          <w:rFonts w:ascii="Calibri" w:hAnsi="Calibri" w:cs="Calibri"/>
        </w:rPr>
      </w:pPr>
    </w:p>
    <w:p w14:paraId="354CE30F" w14:textId="4AC7E1A6" w:rsidR="00B81B08" w:rsidRPr="00183705" w:rsidRDefault="00A1692B" w:rsidP="00A83A41">
      <w:pPr>
        <w:ind w:left="709" w:right="-1"/>
        <w:jc w:val="both"/>
        <w:rPr>
          <w:rFonts w:ascii="Calibri" w:hAnsi="Calibri"/>
          <w:b/>
        </w:rPr>
      </w:pPr>
      <w:r w:rsidRPr="00183705">
        <w:rPr>
          <w:rFonts w:ascii="Calibri" w:hAnsi="Calibri"/>
          <w:b/>
        </w:rPr>
        <w:t>1</w:t>
      </w:r>
      <w:r w:rsidRPr="00F14791">
        <w:rPr>
          <w:rFonts w:ascii="Calibri" w:hAnsi="Calibri"/>
          <w:b/>
        </w:rPr>
        <w:t>.2.2</w:t>
      </w:r>
      <w:r w:rsidR="00D16279" w:rsidRPr="00F14791">
        <w:rPr>
          <w:rFonts w:ascii="Calibri" w:hAnsi="Calibri"/>
          <w:b/>
        </w:rPr>
        <w:t xml:space="preserve">. </w:t>
      </w:r>
      <w:r w:rsidRPr="00F14791">
        <w:rPr>
          <w:rFonts w:ascii="Calibri" w:hAnsi="Calibri"/>
          <w:b/>
        </w:rPr>
        <w:t xml:space="preserve">Lugar de </w:t>
      </w:r>
      <w:r w:rsidR="009054F7" w:rsidRPr="00F14791">
        <w:rPr>
          <w:rFonts w:ascii="Calibri" w:hAnsi="Calibri"/>
          <w:b/>
        </w:rPr>
        <w:t xml:space="preserve">entrega </w:t>
      </w:r>
      <w:r w:rsidR="00227183" w:rsidRPr="00F14791">
        <w:rPr>
          <w:rFonts w:ascii="Calibri" w:hAnsi="Calibri"/>
          <w:b/>
        </w:rPr>
        <w:t xml:space="preserve">del </w:t>
      </w:r>
      <w:r w:rsidR="00F14791" w:rsidRPr="00F14791">
        <w:rPr>
          <w:rFonts w:asciiTheme="minorHAnsi" w:hAnsiTheme="minorHAnsi" w:cs="Arial"/>
          <w:b/>
        </w:rPr>
        <w:t>equipo</w:t>
      </w:r>
      <w:r w:rsidRPr="00F14791">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38708C36"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00494D25" w:rsidRPr="00E4582E">
        <w:rPr>
          <w:rFonts w:ascii="Calibri" w:hAnsi="Calibri" w:cs="Arial"/>
        </w:rPr>
        <w:t>de</w:t>
      </w:r>
      <w:r w:rsidR="00494D25">
        <w:rPr>
          <w:rFonts w:ascii="Calibri" w:hAnsi="Calibri" w:cs="Arial"/>
        </w:rPr>
        <w:t xml:space="preserve"> </w:t>
      </w:r>
      <w:r w:rsidR="00494D25" w:rsidRPr="00E4582E">
        <w:rPr>
          <w:rFonts w:ascii="Calibri" w:hAnsi="Calibri" w:cs="Arial"/>
        </w:rPr>
        <w:t>l</w:t>
      </w:r>
      <w:r w:rsidR="00494D25">
        <w:rPr>
          <w:rFonts w:ascii="Calibri" w:hAnsi="Calibri" w:cs="Arial"/>
        </w:rPr>
        <w:t>os</w:t>
      </w:r>
      <w:r w:rsidR="00494D25" w:rsidRPr="00F14791">
        <w:rPr>
          <w:rFonts w:ascii="Calibri" w:hAnsi="Calibri" w:cs="Arial"/>
          <w:bCs/>
        </w:rPr>
        <w:t xml:space="preserve"> </w:t>
      </w:r>
      <w:r w:rsidR="00494D25" w:rsidRPr="00F14791">
        <w:rPr>
          <w:rFonts w:asciiTheme="minorHAnsi" w:hAnsiTheme="minorHAnsi" w:cs="Arial"/>
          <w:bCs/>
        </w:rPr>
        <w:t>equipos</w:t>
      </w:r>
      <w:r w:rsidR="0000629B">
        <w:rPr>
          <w:rFonts w:ascii="Calibri" w:hAnsi="Calibri" w:cs="Arial"/>
        </w:rPr>
        <w:t xml:space="preserve"> </w:t>
      </w:r>
      <w:r w:rsidRPr="00E4582E">
        <w:rPr>
          <w:rFonts w:ascii="Calibri" w:hAnsi="Calibri" w:cs="Arial"/>
        </w:rPr>
        <w:t>será</w:t>
      </w:r>
      <w:r w:rsidRPr="00227183">
        <w:rPr>
          <w:rFonts w:ascii="Calibri" w:hAnsi="Calibri" w:cs="Arial"/>
        </w:rPr>
        <w:t xml:space="preserve"> en </w:t>
      </w:r>
      <w:r w:rsidR="00D73B15">
        <w:rPr>
          <w:rFonts w:ascii="Calibri" w:hAnsi="Calibri" w:cs="Arial"/>
        </w:rPr>
        <w:t>el</w:t>
      </w:r>
      <w:r w:rsidRPr="00227183">
        <w:rPr>
          <w:rFonts w:ascii="Calibri" w:hAnsi="Calibri" w:cs="Arial"/>
        </w:rPr>
        <w:t xml:space="preserve"> </w:t>
      </w:r>
      <w:r w:rsidR="00D73B15" w:rsidRPr="00227183">
        <w:rPr>
          <w:rFonts w:ascii="Calibri" w:hAnsi="Calibri" w:cs="Arial"/>
        </w:rPr>
        <w:t>Almacén</w:t>
      </w:r>
      <w:r w:rsidR="00D73B15">
        <w:rPr>
          <w:rFonts w:ascii="Calibri" w:hAnsi="Calibri" w:cs="Arial"/>
        </w:rPr>
        <w:t xml:space="preserve"> de la</w:t>
      </w:r>
      <w:r w:rsidRPr="00227183">
        <w:rPr>
          <w:rFonts w:ascii="Calibri" w:hAnsi="Calibri" w:cs="Arial"/>
        </w:rPr>
        <w:t xml:space="preserve"> </w:t>
      </w:r>
      <w:r w:rsidR="00D73B15">
        <w:rPr>
          <w:rFonts w:ascii="Calibri" w:hAnsi="Calibri" w:cs="Arial"/>
        </w:rPr>
        <w:t>U</w:t>
      </w:r>
      <w:r w:rsidRPr="00227183">
        <w:rPr>
          <w:rFonts w:ascii="Calibri" w:hAnsi="Calibri" w:cs="Arial"/>
        </w:rPr>
        <w:t xml:space="preserve">nidad </w:t>
      </w:r>
      <w:r w:rsidR="00D73B15">
        <w:rPr>
          <w:rFonts w:ascii="Calibri" w:hAnsi="Calibri" w:cs="Arial"/>
        </w:rPr>
        <w:t>A</w:t>
      </w:r>
      <w:r w:rsidRPr="00227183">
        <w:rPr>
          <w:rFonts w:ascii="Calibri" w:hAnsi="Calibri" w:cs="Arial"/>
        </w:rPr>
        <w:t>plicativa, l</w:t>
      </w:r>
      <w:r w:rsidR="00D73B15">
        <w:rPr>
          <w:rFonts w:ascii="Calibri" w:hAnsi="Calibri" w:cs="Arial"/>
        </w:rPr>
        <w:t>a</w:t>
      </w:r>
      <w:r w:rsidRPr="00227183">
        <w:rPr>
          <w:rFonts w:ascii="Calibri" w:hAnsi="Calibri" w:cs="Arial"/>
        </w:rPr>
        <w:t xml:space="preserve"> cual se encuentra en </w:t>
      </w:r>
      <w:r w:rsidR="00D73B15">
        <w:rPr>
          <w:rFonts w:ascii="Calibri" w:hAnsi="Calibri" w:cs="Arial"/>
        </w:rPr>
        <w:t>el</w:t>
      </w:r>
      <w:r w:rsidRPr="00227183">
        <w:rPr>
          <w:rFonts w:ascii="Calibri" w:hAnsi="Calibri" w:cs="Arial"/>
        </w:rPr>
        <w:t xml:space="preserve"> siguiente domicilio:</w:t>
      </w:r>
    </w:p>
    <w:p w14:paraId="6DDEE2E1" w14:textId="77777777" w:rsidR="003C5DF8" w:rsidRDefault="003C5DF8" w:rsidP="00227183">
      <w:pPr>
        <w:ind w:left="708" w:right="-1"/>
        <w:jc w:val="both"/>
        <w:rPr>
          <w:rFonts w:ascii="Calibri" w:hAnsi="Calibri" w:cs="Arial"/>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3C5DF8" w:rsidRPr="0000629B" w14:paraId="7C24CE5F" w14:textId="77777777" w:rsidTr="00F14791">
        <w:trPr>
          <w:trHeight w:val="166"/>
        </w:trPr>
        <w:tc>
          <w:tcPr>
            <w:tcW w:w="3543" w:type="dxa"/>
            <w:shd w:val="clear" w:color="auto" w:fill="81E7FF"/>
            <w:vAlign w:val="center"/>
          </w:tcPr>
          <w:p w14:paraId="721750CF" w14:textId="77777777" w:rsidR="003C5DF8" w:rsidRPr="00397B0F" w:rsidRDefault="003C5DF8" w:rsidP="00EF1DD1">
            <w:pPr>
              <w:ind w:left="284"/>
              <w:jc w:val="center"/>
              <w:rPr>
                <w:rFonts w:asciiTheme="minorHAnsi" w:hAnsiTheme="minorHAnsi" w:cstheme="minorHAnsi"/>
                <w:b/>
                <w:bCs/>
              </w:rPr>
            </w:pPr>
            <w:r w:rsidRPr="00397B0F">
              <w:rPr>
                <w:rFonts w:asciiTheme="minorHAnsi" w:hAnsiTheme="minorHAnsi" w:cstheme="minorHAnsi"/>
                <w:b/>
                <w:bCs/>
              </w:rPr>
              <w:t>Unidad</w:t>
            </w:r>
          </w:p>
        </w:tc>
        <w:tc>
          <w:tcPr>
            <w:tcW w:w="6096" w:type="dxa"/>
            <w:shd w:val="clear" w:color="auto" w:fill="81E7FF"/>
            <w:vAlign w:val="center"/>
          </w:tcPr>
          <w:p w14:paraId="03840E4A" w14:textId="77777777" w:rsidR="003C5DF8" w:rsidRPr="00397B0F" w:rsidRDefault="003C5DF8" w:rsidP="00EF1DD1">
            <w:pPr>
              <w:ind w:left="284"/>
              <w:jc w:val="center"/>
              <w:rPr>
                <w:rFonts w:asciiTheme="minorHAnsi" w:hAnsiTheme="minorHAnsi" w:cstheme="minorHAnsi"/>
                <w:b/>
                <w:bCs/>
              </w:rPr>
            </w:pPr>
            <w:r w:rsidRPr="00397B0F">
              <w:rPr>
                <w:rFonts w:asciiTheme="minorHAnsi" w:hAnsiTheme="minorHAnsi" w:cstheme="minorHAnsi"/>
                <w:b/>
                <w:bCs/>
              </w:rPr>
              <w:t>Dirección</w:t>
            </w:r>
          </w:p>
        </w:tc>
      </w:tr>
      <w:tr w:rsidR="003C5DF8" w:rsidRPr="0000629B" w14:paraId="0E5A2959"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64D613A" w14:textId="77777777" w:rsidR="003C5DF8" w:rsidRPr="00D73B15" w:rsidRDefault="003C5DF8" w:rsidP="00EF1DD1">
            <w:pPr>
              <w:rPr>
                <w:rFonts w:ascii="Century Gothic" w:hAnsi="Century Gothic" w:cstheme="minorHAnsi"/>
                <w:sz w:val="14"/>
                <w:szCs w:val="14"/>
              </w:rPr>
            </w:pPr>
            <w:r w:rsidRPr="00D73B1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978F1D" w14:textId="77777777" w:rsidR="003C5DF8" w:rsidRPr="00D73B15" w:rsidRDefault="003C5DF8" w:rsidP="00EF1DD1">
            <w:pPr>
              <w:jc w:val="both"/>
              <w:rPr>
                <w:rFonts w:ascii="Century Gothic" w:hAnsi="Century Gothic" w:cstheme="minorHAnsi"/>
                <w:sz w:val="14"/>
                <w:szCs w:val="14"/>
              </w:rPr>
            </w:pPr>
            <w:r w:rsidRPr="00D73B15">
              <w:rPr>
                <w:rFonts w:ascii="Century Gothic" w:hAnsi="Century Gothic" w:cstheme="minorHAnsi"/>
                <w:sz w:val="14"/>
                <w:szCs w:val="14"/>
              </w:rPr>
              <w:t>Elvira Rentaría No. 900, Colonia Arturo B. de la Garza, Monterrey, N.L..</w:t>
            </w:r>
          </w:p>
        </w:tc>
      </w:tr>
    </w:tbl>
    <w:p w14:paraId="60C3DFB4" w14:textId="77777777" w:rsidR="003C5DF8" w:rsidRDefault="003C5DF8" w:rsidP="00227183">
      <w:pPr>
        <w:ind w:left="708" w:right="-1"/>
        <w:jc w:val="both"/>
        <w:rPr>
          <w:rFonts w:ascii="Calibri" w:hAnsi="Calibri" w:cs="Arial"/>
        </w:rPr>
      </w:pPr>
    </w:p>
    <w:p w14:paraId="00C418AE" w14:textId="77777777" w:rsidR="00397B0F" w:rsidRDefault="00397B0F" w:rsidP="00896164">
      <w:pPr>
        <w:ind w:right="-1"/>
        <w:jc w:val="both"/>
        <w:rPr>
          <w:rFonts w:ascii="Calibri" w:hAnsi="Calibri" w:cs="Arial"/>
          <w:highlight w:val="yellow"/>
        </w:rPr>
      </w:pPr>
    </w:p>
    <w:p w14:paraId="0C9536C6" w14:textId="05F6B6D8"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F14791">
        <w:rPr>
          <w:rFonts w:asciiTheme="minorHAnsi" w:hAnsiTheme="minorHAnsi" w:cs="Arial"/>
          <w:b/>
        </w:rPr>
        <w:t>equipo</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CC97955"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F14791" w:rsidRPr="00F14791">
        <w:rPr>
          <w:rFonts w:asciiTheme="minorHAnsi" w:hAnsiTheme="minorHAnsi" w:cs="Arial"/>
          <w:bCs/>
        </w:rPr>
        <w:t>equipo</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276419A8"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del</w:t>
      </w:r>
      <w:r w:rsidRPr="00F14791">
        <w:rPr>
          <w:rFonts w:ascii="Calibri" w:hAnsi="Calibri" w:cs="Arial"/>
          <w:bCs/>
          <w:color w:val="auto"/>
          <w:sz w:val="20"/>
          <w:szCs w:val="20"/>
          <w:lang w:val="es-ES_tradnl" w:eastAsia="es-ES"/>
        </w:rPr>
        <w:t xml:space="preserve"> </w:t>
      </w:r>
      <w:r w:rsidR="00F14791" w:rsidRPr="00F14791">
        <w:rPr>
          <w:rFonts w:asciiTheme="minorHAnsi" w:hAnsiTheme="minorHAnsi" w:cs="Arial"/>
          <w:bCs/>
          <w:color w:val="auto"/>
          <w:sz w:val="20"/>
          <w:szCs w:val="20"/>
        </w:rPr>
        <w:t>equipo</w:t>
      </w:r>
      <w:r w:rsidR="00D61AF5">
        <w:rPr>
          <w:rFonts w:ascii="Calibri" w:hAnsi="Calibri" w:cs="Arial"/>
        </w:rPr>
        <w:t xml:space="preserve"> </w:t>
      </w:r>
      <w:r w:rsidRPr="00F336BA">
        <w:rPr>
          <w:rFonts w:ascii="Calibri" w:hAnsi="Calibri" w:cs="Arial"/>
          <w:color w:val="auto"/>
          <w:sz w:val="20"/>
          <w:szCs w:val="20"/>
          <w:lang w:val="es-ES_tradnl" w:eastAsia="es-ES"/>
        </w:rPr>
        <w:t>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4288AF89" w:rsidR="00C11458" w:rsidRPr="00C11458" w:rsidRDefault="00C11458" w:rsidP="00C11458">
      <w:pPr>
        <w:ind w:left="708" w:right="-1" w:firstLine="1"/>
        <w:jc w:val="both"/>
        <w:rPr>
          <w:rFonts w:ascii="Calibri" w:hAnsi="Calibri" w:cs="Arial"/>
        </w:rPr>
      </w:pPr>
      <w:r w:rsidRPr="00C11458">
        <w:rPr>
          <w:rFonts w:ascii="Calibri" w:hAnsi="Calibri" w:cs="Arial"/>
        </w:rPr>
        <w:lastRenderedPageBreak/>
        <w:t xml:space="preserve">Si en la entrega </w:t>
      </w:r>
      <w:r w:rsidRPr="00F336BA">
        <w:rPr>
          <w:rFonts w:ascii="Calibri" w:hAnsi="Calibri" w:cs="Arial"/>
        </w:rPr>
        <w:t xml:space="preserve">del </w:t>
      </w:r>
      <w:r w:rsidR="00F14791" w:rsidRPr="00F14791">
        <w:rPr>
          <w:rFonts w:asciiTheme="minorHAnsi" w:hAnsiTheme="minorHAnsi" w:cs="Arial"/>
          <w:bCs/>
        </w:rPr>
        <w:t>equipo</w:t>
      </w:r>
      <w:r w:rsidR="00D61AF5" w:rsidRPr="00F14791">
        <w:rPr>
          <w:rFonts w:ascii="Calibri" w:hAnsi="Calibri" w:cs="Arial"/>
          <w:bCs/>
        </w:rPr>
        <w:t xml:space="preserve"> </w:t>
      </w:r>
      <w:r w:rsidRPr="00F336BA">
        <w:rPr>
          <w:rFonts w:ascii="Calibri" w:hAnsi="Calibri" w:cs="Arial"/>
        </w:rPr>
        <w:t>se</w:t>
      </w:r>
      <w:r w:rsidRPr="00C11458">
        <w:rPr>
          <w:rFonts w:ascii="Calibri" w:hAnsi="Calibri" w:cs="Arial"/>
        </w:rPr>
        <w:t xml:space="preserve"> identifican defectos que afecten su calidad y funcionalidad, la convocante procederá a no aceptar los mismos. </w:t>
      </w:r>
    </w:p>
    <w:p w14:paraId="1C33831A" w14:textId="77777777" w:rsidR="00D1448E" w:rsidRPr="005A5E80" w:rsidRDefault="00D1448E" w:rsidP="00C11458">
      <w:pPr>
        <w:pStyle w:val="Default"/>
        <w:jc w:val="both"/>
        <w:rPr>
          <w:sz w:val="20"/>
          <w:szCs w:val="20"/>
        </w:rPr>
      </w:pPr>
    </w:p>
    <w:p w14:paraId="1EBF59FD" w14:textId="76BF4CFD"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F14791">
        <w:rPr>
          <w:rFonts w:asciiTheme="minorHAnsi" w:hAnsiTheme="minorHAnsi" w:cs="Arial"/>
          <w:b/>
        </w:rPr>
        <w:t>equipo</w:t>
      </w:r>
      <w:r w:rsidR="00DB796B" w:rsidRPr="00B23923">
        <w:rPr>
          <w:rFonts w:ascii="Calibri" w:hAnsi="Calibri"/>
          <w:b/>
        </w:rPr>
        <w:t>:</w:t>
      </w:r>
    </w:p>
    <w:p w14:paraId="2DEBF9F5" w14:textId="0A54F231" w:rsidR="00ED4597" w:rsidRPr="00183705" w:rsidRDefault="000A5FBB" w:rsidP="000A5FBB">
      <w:pPr>
        <w:tabs>
          <w:tab w:val="left" w:pos="1650"/>
        </w:tabs>
        <w:ind w:left="709"/>
        <w:jc w:val="both"/>
        <w:rPr>
          <w:rFonts w:ascii="Calibri" w:hAnsi="Calibri"/>
        </w:rPr>
      </w:pPr>
      <w:r>
        <w:rPr>
          <w:rFonts w:ascii="Calibri" w:hAnsi="Calibri"/>
        </w:rPr>
        <w:tab/>
      </w:r>
    </w:p>
    <w:p w14:paraId="50E0E493" w14:textId="620883C4"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F14791" w:rsidRPr="00F14791">
        <w:rPr>
          <w:rFonts w:asciiTheme="minorHAnsi" w:hAnsiTheme="minorHAnsi" w:cs="Arial"/>
          <w:bCs/>
        </w:rPr>
        <w:t>equipo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5C8F4A41" w14:textId="77777777" w:rsidR="00F14791" w:rsidRDefault="00F14791" w:rsidP="009054F7">
      <w:pPr>
        <w:ind w:left="709"/>
        <w:jc w:val="both"/>
        <w:rPr>
          <w:rFonts w:ascii="Calibri" w:hAnsi="Calibri"/>
        </w:rPr>
      </w:pPr>
    </w:p>
    <w:p w14:paraId="196E7436" w14:textId="1C6151E4"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F14791" w:rsidRPr="00F14791">
        <w:rPr>
          <w:rFonts w:asciiTheme="minorHAnsi" w:hAnsiTheme="minorHAnsi" w:cs="Arial"/>
          <w:bCs/>
        </w:rPr>
        <w:t>equipo</w:t>
      </w:r>
      <w:r w:rsidR="00D61AF5">
        <w:rPr>
          <w:rFonts w:ascii="Calibri" w:hAnsi="Calibri" w:cs="Arial"/>
        </w:rPr>
        <w:t xml:space="preserve"> </w:t>
      </w:r>
      <w:r w:rsidR="00206124" w:rsidRPr="00F336BA">
        <w:rPr>
          <w:rFonts w:ascii="Calibri" w:hAnsi="Calibri"/>
        </w:rPr>
        <w:t>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1B5FF29A"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F14791" w:rsidRPr="00F14791">
        <w:rPr>
          <w:rFonts w:asciiTheme="minorHAnsi" w:hAnsiTheme="minorHAnsi" w:cs="Arial"/>
          <w:bCs/>
          <w:color w:val="auto"/>
          <w:sz w:val="20"/>
          <w:szCs w:val="20"/>
        </w:rPr>
        <w:t>equipo</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7A4778A5" w14:textId="77777777" w:rsidR="00F14791" w:rsidRDefault="00F14791" w:rsidP="007908F1">
      <w:pPr>
        <w:jc w:val="both"/>
        <w:rPr>
          <w:rFonts w:ascii="Calibri" w:hAnsi="Calibri" w:cs="Arial"/>
        </w:rPr>
      </w:pPr>
    </w:p>
    <w:p w14:paraId="5728A36E" w14:textId="77777777" w:rsidR="007F0B73" w:rsidRPr="00183705" w:rsidRDefault="00A83A41" w:rsidP="00F1479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616BB140" w14:textId="2555B477" w:rsidR="00D61AF5" w:rsidRPr="00B4184F" w:rsidRDefault="00D61AF5" w:rsidP="00D61AF5">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7B7BCBB9" w14:textId="77777777" w:rsidR="00D61AF5" w:rsidRPr="00B4184F" w:rsidRDefault="00D61AF5" w:rsidP="00D61AF5">
      <w:pPr>
        <w:ind w:left="284" w:hanging="284"/>
        <w:jc w:val="both"/>
        <w:rPr>
          <w:rFonts w:asciiTheme="minorHAnsi" w:hAnsiTheme="minorHAnsi"/>
          <w:b/>
          <w:u w:val="single"/>
        </w:rPr>
      </w:pPr>
    </w:p>
    <w:p w14:paraId="5743727D" w14:textId="639A1F83" w:rsidR="00D61AF5" w:rsidRPr="00057B4B"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518C1008" w14:textId="77777777" w:rsidR="00D61AF5"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Monto de ventas totales del Ejercicio Fiscal 202</w:t>
      </w:r>
      <w:r>
        <w:rPr>
          <w:rFonts w:ascii="Calibri" w:hAnsi="Calibri"/>
          <w:sz w:val="18"/>
          <w:szCs w:val="18"/>
        </w:rPr>
        <w:t>2</w:t>
      </w:r>
      <w:r w:rsidRPr="00057B4B">
        <w:rPr>
          <w:rFonts w:ascii="Calibri" w:hAnsi="Calibri"/>
          <w:sz w:val="18"/>
          <w:szCs w:val="18"/>
        </w:rPr>
        <w:t>: deberá acreditarse con la declaración correspondiente al ejercicio fiscal del 202</w:t>
      </w:r>
      <w:r>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8"/>
          <w:szCs w:val="18"/>
        </w:rPr>
        <w:t>2</w:t>
      </w:r>
      <w:r w:rsidRPr="00057B4B">
        <w:rPr>
          <w:rFonts w:ascii="Calibri" w:hAnsi="Calibri"/>
          <w:sz w:val="18"/>
          <w:szCs w:val="18"/>
        </w:rPr>
        <w:t>.</w:t>
      </w:r>
    </w:p>
    <w:p w14:paraId="054FEEF5"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68EDDA1"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11D96546" w14:textId="77777777" w:rsidR="00D61AF5" w:rsidRDefault="00D61AF5" w:rsidP="00D61AF5">
      <w:pPr>
        <w:numPr>
          <w:ilvl w:val="0"/>
          <w:numId w:val="31"/>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C0EE49A"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264CE4C"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04B1818" w14:textId="77777777" w:rsidR="00D61AF5" w:rsidRPr="00392E0C" w:rsidRDefault="00D61AF5" w:rsidP="00D61AF5">
      <w:pPr>
        <w:numPr>
          <w:ilvl w:val="0"/>
          <w:numId w:val="31"/>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BE82C6E" w14:textId="77777777" w:rsidR="00D61AF5" w:rsidRPr="00B4184F" w:rsidRDefault="00D61AF5" w:rsidP="00D61AF5">
      <w:pPr>
        <w:pStyle w:val="Prrafodelista"/>
        <w:tabs>
          <w:tab w:val="right" w:pos="851"/>
        </w:tabs>
        <w:ind w:left="0" w:right="49"/>
        <w:jc w:val="both"/>
        <w:rPr>
          <w:rFonts w:ascii="Calibri" w:hAnsi="Calibri"/>
          <w:bCs/>
        </w:rPr>
      </w:pPr>
    </w:p>
    <w:p w14:paraId="24FD5E64" w14:textId="77777777" w:rsidR="00D61AF5" w:rsidRPr="00B4184F" w:rsidRDefault="00D61AF5" w:rsidP="00D61AF5">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271AE16B" w14:textId="77777777" w:rsidR="00D61AF5" w:rsidRPr="00B4184F" w:rsidRDefault="00D61AF5" w:rsidP="00D61AF5">
      <w:pPr>
        <w:ind w:left="284" w:right="-1"/>
        <w:jc w:val="both"/>
        <w:rPr>
          <w:rFonts w:ascii="Calibri" w:hAnsi="Calibri"/>
          <w:b/>
          <w:u w:val="single"/>
        </w:rPr>
      </w:pPr>
    </w:p>
    <w:p w14:paraId="4D469D76" w14:textId="77777777" w:rsidR="00D61AF5" w:rsidRPr="0056095E" w:rsidRDefault="00D61AF5" w:rsidP="00D61AF5">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w:t>
      </w:r>
      <w:r>
        <w:rPr>
          <w:rFonts w:ascii="Calibri" w:hAnsi="Calibri"/>
        </w:rPr>
        <w:t xml:space="preserve">en un horario de </w:t>
      </w:r>
      <w:r w:rsidRPr="00B4184F">
        <w:rPr>
          <w:rFonts w:ascii="Calibri" w:hAnsi="Calibri"/>
        </w:rPr>
        <w:t>9:00 a 14:00 horas</w:t>
      </w:r>
      <w:r>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0FAB3E3" w14:textId="77777777" w:rsidR="00181B6B" w:rsidRDefault="00181B6B" w:rsidP="0016531D">
      <w:pPr>
        <w:jc w:val="both"/>
        <w:rPr>
          <w:rFonts w:ascii="Calibri" w:hAnsi="Calibri"/>
          <w:b/>
        </w:rPr>
      </w:pPr>
    </w:p>
    <w:p w14:paraId="5C917299" w14:textId="77777777" w:rsidR="00F14791" w:rsidRPr="00183705" w:rsidRDefault="00F14791" w:rsidP="0016531D">
      <w:pPr>
        <w:jc w:val="both"/>
        <w:rPr>
          <w:rFonts w:ascii="Calibri" w:hAnsi="Calibri"/>
          <w:b/>
        </w:rPr>
      </w:pPr>
    </w:p>
    <w:p w14:paraId="0C94BCA9" w14:textId="77777777" w:rsidR="007F0B73" w:rsidRPr="00183705" w:rsidRDefault="000B78E5" w:rsidP="00F1479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75B66280" w14:textId="77777777" w:rsidR="003C5DF8" w:rsidRDefault="003C5DF8" w:rsidP="003C5DF8">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3541C8B" w14:textId="77777777" w:rsidR="00D61AF5" w:rsidRPr="00BE499E" w:rsidRDefault="003C5DF8" w:rsidP="00D61AF5">
      <w:pPr>
        <w:numPr>
          <w:ilvl w:val="0"/>
          <w:numId w:val="3"/>
        </w:numPr>
        <w:tabs>
          <w:tab w:val="right" w:pos="1418"/>
        </w:tabs>
        <w:ind w:left="1418"/>
        <w:jc w:val="both"/>
        <w:rPr>
          <w:rFonts w:ascii="Calibri" w:hAnsi="Calibri"/>
        </w:rPr>
      </w:pPr>
      <w:r w:rsidRPr="00D61AF5">
        <w:rPr>
          <w:rFonts w:asciiTheme="minorHAnsi" w:hAnsiTheme="minorHAnsi"/>
          <w:b/>
          <w:bCs/>
        </w:rPr>
        <w:t xml:space="preserve">Presentación de las Propuestas. - </w:t>
      </w:r>
      <w:r w:rsidR="00D61AF5"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A46109D" w14:textId="508E3AB3" w:rsidR="007908F1" w:rsidRDefault="003C5DF8" w:rsidP="002461B2">
      <w:pPr>
        <w:numPr>
          <w:ilvl w:val="0"/>
          <w:numId w:val="3"/>
        </w:numPr>
        <w:tabs>
          <w:tab w:val="right" w:pos="1418"/>
        </w:tabs>
        <w:ind w:left="1418"/>
        <w:jc w:val="both"/>
        <w:rPr>
          <w:rFonts w:asciiTheme="minorHAnsi" w:hAnsiTheme="minorHAnsi"/>
        </w:rPr>
      </w:pPr>
      <w:r w:rsidRPr="00406E4F">
        <w:rPr>
          <w:rFonts w:asciiTheme="minorHAnsi" w:hAnsiTheme="minorHAnsi"/>
          <w:b/>
        </w:rPr>
        <w:t xml:space="preserve">Costos de preparación de Propuestas. </w:t>
      </w:r>
      <w:r w:rsidRPr="00406E4F">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w:t>
      </w:r>
      <w:r w:rsidR="00406E4F">
        <w:rPr>
          <w:rFonts w:asciiTheme="minorHAnsi" w:hAnsiTheme="minorHAnsi"/>
        </w:rPr>
        <w:t>.</w:t>
      </w:r>
    </w:p>
    <w:p w14:paraId="616F49E6" w14:textId="77777777" w:rsidR="00406E4F" w:rsidRPr="00406E4F" w:rsidRDefault="00406E4F" w:rsidP="00406E4F">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614C8F8E" w14:textId="21B3458D" w:rsidR="00406E4F" w:rsidRPr="00BE499E" w:rsidRDefault="00406E4F" w:rsidP="00406E4F">
      <w:pPr>
        <w:pStyle w:val="Prrafodelista"/>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w:t>
      </w:r>
      <w:r w:rsidRPr="00BE499E">
        <w:rPr>
          <w:rFonts w:ascii="Calibri" w:hAnsi="Calibri"/>
        </w:rPr>
        <w:lastRenderedPageBreak/>
        <w:t>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512C1313" w14:textId="77777777" w:rsidR="00406E4F" w:rsidRPr="00BE499E" w:rsidRDefault="00406E4F" w:rsidP="00406E4F">
      <w:pPr>
        <w:pStyle w:val="Prrafodelista"/>
        <w:tabs>
          <w:tab w:val="left" w:pos="9639"/>
        </w:tabs>
        <w:ind w:left="1418"/>
        <w:jc w:val="both"/>
        <w:rPr>
          <w:rFonts w:ascii="Calibri" w:hAnsi="Calibri"/>
        </w:rPr>
      </w:pPr>
    </w:p>
    <w:p w14:paraId="22E4AD99" w14:textId="77777777" w:rsidR="00406E4F" w:rsidRPr="00906ECD" w:rsidRDefault="00406E4F" w:rsidP="00406E4F">
      <w:pPr>
        <w:pStyle w:val="Prrafodelista"/>
        <w:tabs>
          <w:tab w:val="left" w:pos="9639"/>
        </w:tabs>
        <w:ind w:left="1418"/>
        <w:jc w:val="both"/>
        <w:rPr>
          <w:rFonts w:ascii="Calibri" w:hAnsi="Calibri"/>
        </w:rPr>
      </w:pPr>
      <w:r>
        <w:rPr>
          <w:rFonts w:ascii="Calibri" w:hAnsi="Calibri"/>
        </w:rPr>
        <w:t xml:space="preserve">II. </w:t>
      </w:r>
      <w:r w:rsidRPr="00BE499E">
        <w:rPr>
          <w:rFonts w:ascii="Calibri" w:hAnsi="Calibri"/>
        </w:rPr>
        <w:t xml:space="preserve">Las propuestas técnicas y económicas, así como todos los anexos incluidos dentro del sobre técnico y económico, deberán estar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35F25E6B"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07FC6160"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w:t>
      </w:r>
      <w:r w:rsidR="00406E4F" w:rsidRPr="00183705">
        <w:rPr>
          <w:rFonts w:ascii="Calibri" w:hAnsi="Calibri" w:cs="Arial"/>
          <w:lang w:val="es-MX"/>
        </w:rPr>
        <w:t>verdad de</w:t>
      </w:r>
      <w:r w:rsidRPr="00183705">
        <w:rPr>
          <w:rFonts w:ascii="Calibri" w:hAnsi="Calibri" w:cs="Arial"/>
          <w:lang w:val="es-MX"/>
        </w:rPr>
        <w:t xml:space="preserv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1811691E"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Carta compromiso respecto a la instalación y puesta en operación de los bienes, de brindar capacitación al personal que designe la Convocante en la </w:t>
      </w:r>
      <w:r w:rsidR="00FD5DB9">
        <w:rPr>
          <w:rFonts w:ascii="Calibri" w:hAnsi="Calibri" w:cs="Arial"/>
          <w:color w:val="auto"/>
          <w:sz w:val="20"/>
          <w:szCs w:val="20"/>
          <w:lang w:val="es-ES_tradnl" w:eastAsia="es-ES"/>
        </w:rPr>
        <w:t>U</w:t>
      </w:r>
      <w:r w:rsidRPr="00F04B56">
        <w:rPr>
          <w:rFonts w:ascii="Calibri" w:hAnsi="Calibri" w:cs="Arial"/>
          <w:color w:val="auto"/>
          <w:sz w:val="20"/>
          <w:szCs w:val="20"/>
          <w:lang w:val="es-ES_tradnl" w:eastAsia="es-ES"/>
        </w:rPr>
        <w:t xml:space="preserve">nidad </w:t>
      </w:r>
      <w:r w:rsidR="00FD5DB9">
        <w:rPr>
          <w:rFonts w:ascii="Calibri" w:hAnsi="Calibri" w:cs="Arial"/>
          <w:color w:val="auto"/>
          <w:sz w:val="20"/>
          <w:szCs w:val="20"/>
          <w:lang w:val="es-ES_tradnl" w:eastAsia="es-ES"/>
        </w:rPr>
        <w:t>A</w:t>
      </w:r>
      <w:r w:rsidRPr="00F04B56">
        <w:rPr>
          <w:rFonts w:ascii="Calibri" w:hAnsi="Calibri" w:cs="Arial"/>
          <w:color w:val="auto"/>
          <w:sz w:val="20"/>
          <w:szCs w:val="20"/>
          <w:lang w:val="es-ES_tradnl" w:eastAsia="es-ES"/>
        </w:rPr>
        <w:t>plicativa, y del mantenimiento preventivo y correctivo de los bienes, durante el período de garantía a partir de la entrega de éstos, en los renglones que aplique.</w:t>
      </w:r>
    </w:p>
    <w:p w14:paraId="3FE2EF62" w14:textId="34E2C6F6"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con los requerimientos establecidos en estas bases. </w:t>
      </w:r>
    </w:p>
    <w:p w14:paraId="00066762" w14:textId="361ACE5F"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BA22DD">
        <w:rPr>
          <w:rFonts w:ascii="Calibri" w:hAnsi="Calibri" w:cs="Arial"/>
          <w:color w:val="auto"/>
          <w:sz w:val="20"/>
          <w:szCs w:val="20"/>
          <w:lang w:val="es-ES_tradnl" w:eastAsia="es-ES"/>
        </w:rPr>
        <w:t>LP-919044992-N36-2023</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70290C6F"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BA22DD">
        <w:rPr>
          <w:rFonts w:ascii="Calibri" w:hAnsi="Calibri" w:cs="Arial"/>
          <w:color w:val="auto"/>
          <w:sz w:val="20"/>
          <w:szCs w:val="20"/>
          <w:lang w:val="es-ES_tradnl" w:eastAsia="es-ES"/>
        </w:rPr>
        <w:t>LP-919044992-N36-2023</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w:t>
      </w:r>
      <w:r w:rsidRPr="002E082B">
        <w:rPr>
          <w:rFonts w:ascii="Calibri" w:hAnsi="Calibri" w:cs="Arial"/>
          <w:color w:val="auto"/>
          <w:sz w:val="20"/>
          <w:szCs w:val="20"/>
          <w:lang w:val="es-ES_tradnl" w:eastAsia="es-ES"/>
        </w:rPr>
        <w:t>por cada fabricante y/o distribuidor primario</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459DF68A"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deberán presentar como mínimo dos cartas en original,</w:t>
      </w:r>
      <w:r w:rsidR="003B39D8">
        <w:rPr>
          <w:rFonts w:ascii="Calibri" w:hAnsi="Calibri" w:cs="Arial"/>
        </w:rPr>
        <w:t xml:space="preserve"> dirigidas al Director Administrativo de la Convocante,</w:t>
      </w:r>
      <w:r w:rsidRPr="0032596F">
        <w:rPr>
          <w:rFonts w:ascii="Calibri" w:hAnsi="Calibri" w:cs="Arial"/>
        </w:rPr>
        <w:t xml:space="preserve">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3B39D8">
        <w:rPr>
          <w:rFonts w:ascii="Calibri" w:hAnsi="Calibri" w:cs="Arial"/>
        </w:rPr>
        <w:t>, en papel membretado de éstos,</w:t>
      </w:r>
      <w:r w:rsidR="00C11458" w:rsidRPr="0032596F">
        <w:rPr>
          <w:rFonts w:ascii="Calibri" w:hAnsi="Calibri" w:cs="Arial"/>
        </w:rPr>
        <w:t xml:space="preserve">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lastRenderedPageBreak/>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61B8A746"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406E4F"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F14791"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Pr="00F14791" w:rsidRDefault="005E6330" w:rsidP="00D36040">
      <w:pPr>
        <w:numPr>
          <w:ilvl w:val="0"/>
          <w:numId w:val="8"/>
        </w:numPr>
        <w:tabs>
          <w:tab w:val="left" w:pos="1134"/>
        </w:tabs>
        <w:ind w:right="49"/>
        <w:jc w:val="both"/>
        <w:rPr>
          <w:rFonts w:ascii="Calibri" w:hAnsi="Calibri"/>
          <w:color w:val="000000"/>
        </w:rPr>
      </w:pPr>
      <w:r w:rsidRPr="00F14791">
        <w:rPr>
          <w:rFonts w:ascii="Calibri" w:hAnsi="Calibri" w:cs="Arial"/>
        </w:rPr>
        <w:t>Escrito indicando que en caso de violaciones en materia de derechos inherentes a la propiedad intelectual asumirán la responsabilidad correspondiente.</w:t>
      </w:r>
    </w:p>
    <w:p w14:paraId="379E8AB1" w14:textId="0B311A9C" w:rsidR="00406E4F" w:rsidRPr="00F14791" w:rsidRDefault="00406E4F" w:rsidP="00406E4F">
      <w:pPr>
        <w:numPr>
          <w:ilvl w:val="0"/>
          <w:numId w:val="8"/>
        </w:numPr>
        <w:tabs>
          <w:tab w:val="left" w:pos="1134"/>
          <w:tab w:val="left" w:pos="1276"/>
        </w:tabs>
        <w:ind w:right="49"/>
        <w:jc w:val="both"/>
        <w:rPr>
          <w:rFonts w:ascii="Calibri" w:hAnsi="Calibri"/>
          <w:color w:val="000000"/>
        </w:rPr>
      </w:pPr>
      <w:r w:rsidRPr="00F14791">
        <w:rPr>
          <w:rFonts w:ascii="Calibri" w:eastAsia="Calibri" w:hAnsi="Calibri" w:cs="Tahoma"/>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F14791" w:rsidRPr="00F14791">
        <w:rPr>
          <w:rFonts w:ascii="Calibri" w:eastAsia="Calibri" w:hAnsi="Calibri" w:cs="Tahoma"/>
          <w:lang w:val="es-ES" w:eastAsia="en-US"/>
        </w:rPr>
        <w:t>.</w:t>
      </w:r>
    </w:p>
    <w:p w14:paraId="2624050E" w14:textId="78F178B8" w:rsidR="005E6330" w:rsidRPr="00F14791" w:rsidRDefault="005E6330" w:rsidP="006A4DAA">
      <w:pPr>
        <w:numPr>
          <w:ilvl w:val="0"/>
          <w:numId w:val="8"/>
        </w:numPr>
        <w:tabs>
          <w:tab w:val="left" w:pos="1134"/>
        </w:tabs>
        <w:ind w:right="49"/>
        <w:jc w:val="both"/>
        <w:rPr>
          <w:rFonts w:ascii="Calibri" w:hAnsi="Calibri"/>
          <w:color w:val="000000"/>
        </w:rPr>
      </w:pPr>
      <w:r w:rsidRPr="00F14791">
        <w:rPr>
          <w:rFonts w:ascii="Calibri" w:hAnsi="Calibri" w:cs="Arial"/>
          <w:lang w:val="es-MX"/>
        </w:rPr>
        <w:t xml:space="preserve">Carta mediante la cual manifieste que su giro comercial comprende </w:t>
      </w:r>
      <w:r w:rsidR="00BE34A4" w:rsidRPr="00F14791">
        <w:rPr>
          <w:rFonts w:ascii="Calibri" w:hAnsi="Calibri" w:cs="Arial"/>
          <w:lang w:val="es-MX"/>
        </w:rPr>
        <w:t xml:space="preserve">la </w:t>
      </w:r>
      <w:r w:rsidR="002B755D" w:rsidRPr="00F14791">
        <w:rPr>
          <w:rFonts w:ascii="Calibri" w:hAnsi="Calibri" w:cs="Arial"/>
          <w:lang w:val="es-MX"/>
        </w:rPr>
        <w:t xml:space="preserve">venta </w:t>
      </w:r>
      <w:r w:rsidR="00866237" w:rsidRPr="00F14791">
        <w:rPr>
          <w:rFonts w:ascii="Calibri" w:hAnsi="Calibri" w:cs="Arial"/>
          <w:lang w:val="es-MX"/>
        </w:rPr>
        <w:t>del</w:t>
      </w:r>
      <w:r w:rsidR="002B755D" w:rsidRPr="00F14791">
        <w:rPr>
          <w:rFonts w:ascii="Calibri" w:hAnsi="Calibri" w:cs="Arial"/>
          <w:lang w:val="es-MX"/>
        </w:rPr>
        <w:t xml:space="preserve"> </w:t>
      </w:r>
      <w:r w:rsidR="00F14791" w:rsidRPr="00F14791">
        <w:rPr>
          <w:rFonts w:asciiTheme="minorHAnsi" w:hAnsiTheme="minorHAnsi" w:cs="Arial"/>
          <w:bCs/>
        </w:rPr>
        <w:t>equipo</w:t>
      </w:r>
      <w:r w:rsidR="00406E4F" w:rsidRPr="00F14791">
        <w:rPr>
          <w:rFonts w:ascii="Calibri" w:hAnsi="Calibri" w:cs="Arial"/>
        </w:rPr>
        <w:t xml:space="preserve"> </w:t>
      </w:r>
      <w:r w:rsidRPr="00F14791">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w:t>
      </w:r>
      <w:r w:rsidRPr="00183705">
        <w:rPr>
          <w:rFonts w:ascii="Calibri" w:hAnsi="Calibri" w:cs="Arial"/>
          <w:lang w:val="es-MX"/>
        </w:rPr>
        <w:t xml:space="preserve">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E7022EA"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 xml:space="preserve">Las personas que </w:t>
      </w:r>
      <w:r w:rsidRPr="00183705">
        <w:rPr>
          <w:rFonts w:ascii="Calibri" w:hAnsi="Calibri"/>
          <w:lang w:val="es-MX"/>
        </w:rPr>
        <w:lastRenderedPageBreak/>
        <w:t>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47644" w:rsidRPr="00C47644">
        <w:rPr>
          <w:rFonts w:asciiTheme="minorHAnsi" w:hAnsiTheme="minorHAnsi" w:cstheme="minorHAnsi"/>
          <w:lang w:val="es-MX"/>
        </w:rPr>
        <w:t xml:space="preserve"> </w:t>
      </w:r>
      <w:r w:rsidR="00C47644" w:rsidRPr="00BE499E">
        <w:rPr>
          <w:rFonts w:ascii="Calibri" w:hAnsi="Calibri" w:cs="Calibri"/>
        </w:rPr>
        <w:t>En caso de que no participen en propuestas conjuntas deberá manifestarlo por escrito, en este último supuesto de no presentar dicho escrito no será motivo de rechazo de las propuestas</w:t>
      </w:r>
      <w:r w:rsidR="00C47644">
        <w:rPr>
          <w:rFonts w:ascii="Calibri" w:hAnsi="Calibri" w:cs="Calibri"/>
        </w:rPr>
        <w:t>.</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7AD661DD" w14:textId="77777777" w:rsidR="00406E4F" w:rsidRDefault="00406E4F" w:rsidP="00406E4F">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D7560E3" w14:textId="77777777" w:rsidR="00406E4F" w:rsidRDefault="00406E4F" w:rsidP="00406E4F">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6B1292D8" w14:textId="77777777" w:rsidR="00406E4F" w:rsidRPr="00007DB8" w:rsidRDefault="00406E4F" w:rsidP="00406E4F">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Pr>
          <w:rFonts w:ascii="Calibri" w:hAnsi="Calibri"/>
        </w:rPr>
        <w:t>2</w:t>
      </w:r>
      <w:r w:rsidRPr="00DD1958">
        <w:rPr>
          <w:rFonts w:ascii="Calibri" w:hAnsi="Calibri"/>
        </w:rPr>
        <w:t>: deberá acreditarse con la declaración correspondiente al ejercicio fiscal del 202</w:t>
      </w:r>
      <w:r>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4E8B36" w14:textId="77777777" w:rsidR="00CE297B" w:rsidRPr="00CE297B" w:rsidRDefault="00CE297B" w:rsidP="00CE297B">
      <w:pPr>
        <w:ind w:left="360"/>
        <w:jc w:val="both"/>
        <w:rPr>
          <w:rFonts w:ascii="Calibri" w:hAnsi="Calibri"/>
        </w:rPr>
      </w:pP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61DAAD47" w14:textId="7F3946EC" w:rsidR="008F598D" w:rsidRPr="00D1448E" w:rsidRDefault="00B9622B" w:rsidP="00D1448E">
      <w:pPr>
        <w:pStyle w:val="Prrafodelista"/>
        <w:ind w:left="360"/>
        <w:jc w:val="both"/>
        <w:rPr>
          <w:rFonts w:ascii="Calibri" w:hAnsi="Calibri"/>
        </w:rPr>
      </w:pPr>
      <w:r w:rsidRPr="00183705">
        <w:rPr>
          <w:rFonts w:ascii="Calibri" w:hAnsi="Calibri"/>
        </w:rPr>
        <w:lastRenderedPageBreak/>
        <w:t xml:space="preserve">Dichas cartas serán dirigidas al </w:t>
      </w:r>
      <w:proofErr w:type="gramStart"/>
      <w:r w:rsidRPr="00183705">
        <w:rPr>
          <w:rFonts w:ascii="Calibri" w:hAnsi="Calibri"/>
        </w:rPr>
        <w:t>Director</w:t>
      </w:r>
      <w:proofErr w:type="gramEnd"/>
      <w:r w:rsidRPr="00183705">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791223A1" w14:textId="77777777" w:rsidR="003C4A32" w:rsidRPr="002F79B1" w:rsidRDefault="003C4A32" w:rsidP="003C4A32">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7EDCB54" w14:textId="77777777"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89E2877" w14:textId="6E850712"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F01715" w:rsidRPr="00BE499E">
        <w:rPr>
          <w:rFonts w:ascii="Calibri" w:hAnsi="Calibri"/>
        </w:rPr>
        <w:t>pesos mexicanos</w:t>
      </w:r>
      <w:r w:rsidRPr="00BE499E">
        <w:rPr>
          <w:rFonts w:ascii="Calibri" w:hAnsi="Calibri"/>
        </w:rPr>
        <w:t>.</w:t>
      </w:r>
    </w:p>
    <w:p w14:paraId="368313A1" w14:textId="77777777" w:rsidR="003C4A32" w:rsidRPr="00FE6242"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82E0F29" w14:textId="77777777" w:rsidR="0032596F" w:rsidRPr="0039320A" w:rsidRDefault="0032596F" w:rsidP="00D1448E">
      <w:pPr>
        <w:ind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3A98E965"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73E9552"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6F32528" w14:textId="77777777" w:rsidR="003C4A32" w:rsidRPr="0039320A" w:rsidRDefault="003C4A32" w:rsidP="003C4A32">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8E55C7A" w14:textId="77777777" w:rsidR="003C4A32" w:rsidRPr="0039320A" w:rsidRDefault="003C4A32" w:rsidP="003C4A32">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2199235" w14:textId="77777777" w:rsidR="003C4A32" w:rsidRPr="00E27A9B" w:rsidRDefault="003C4A32" w:rsidP="003C4A32">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0AC595" w14:textId="77777777" w:rsidR="003C4A32" w:rsidRPr="00E27A9B" w:rsidRDefault="003C4A32" w:rsidP="003C4A32">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A4AC62A" w14:textId="77777777" w:rsidR="003C4A32" w:rsidRPr="00E27A9B" w:rsidRDefault="003C4A32" w:rsidP="003C4A32">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41A0F55A" w14:textId="77777777" w:rsidR="003C4A32" w:rsidRPr="0039320A"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6F14B18" w14:textId="6B6B17EC" w:rsidR="003C4A32"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1BA361FD" w14:textId="77777777" w:rsidR="00F17AD5" w:rsidRDefault="00F17AD5" w:rsidP="00F17AD5">
      <w:pPr>
        <w:tabs>
          <w:tab w:val="left" w:pos="10064"/>
        </w:tabs>
        <w:ind w:left="709" w:right="-1"/>
        <w:jc w:val="both"/>
        <w:rPr>
          <w:rFonts w:ascii="Calibri" w:hAnsi="Calibri"/>
        </w:rPr>
      </w:pPr>
    </w:p>
    <w:p w14:paraId="7D890F95" w14:textId="77777777" w:rsidR="00D1448E" w:rsidRDefault="00D1448E" w:rsidP="00D5090B">
      <w:pPr>
        <w:tabs>
          <w:tab w:val="left" w:pos="10064"/>
        </w:tabs>
        <w:ind w:right="-1"/>
        <w:jc w:val="both"/>
        <w:rPr>
          <w:rFonts w:ascii="Calibri" w:hAnsi="Calibri"/>
        </w:rPr>
      </w:pPr>
    </w:p>
    <w:p w14:paraId="21B1968C" w14:textId="77777777" w:rsidR="00B9622B" w:rsidRPr="0039320A" w:rsidRDefault="00B9622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44009FC" w14:textId="77777777" w:rsidR="00CE297B" w:rsidRDefault="00CE297B" w:rsidP="00B9622B">
      <w:pPr>
        <w:pStyle w:val="Textoindependiente26"/>
        <w:tabs>
          <w:tab w:val="clear" w:pos="1276"/>
        </w:tabs>
        <w:ind w:right="-1"/>
        <w:outlineLvl w:val="0"/>
        <w:rPr>
          <w:rFonts w:ascii="Calibri" w:hAnsi="Calibri"/>
          <w:b w:val="0"/>
          <w:sz w:val="20"/>
        </w:rPr>
      </w:pPr>
    </w:p>
    <w:p w14:paraId="4C540DE7" w14:textId="77777777" w:rsidR="00C47644" w:rsidRDefault="00C47644"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3D876DD" w14:textId="77777777" w:rsidR="00277125" w:rsidRDefault="00277125" w:rsidP="00B9622B">
      <w:pPr>
        <w:pStyle w:val="Textoindependiente26"/>
        <w:tabs>
          <w:tab w:val="clear" w:pos="1276"/>
        </w:tabs>
        <w:ind w:right="-1"/>
        <w:outlineLvl w:val="0"/>
        <w:rPr>
          <w:rFonts w:ascii="Calibri" w:hAnsi="Calibri"/>
          <w:b w:val="0"/>
          <w:sz w:val="20"/>
        </w:rPr>
      </w:pPr>
    </w:p>
    <w:p w14:paraId="377AFF33" w14:textId="77777777" w:rsidR="00C47644" w:rsidRDefault="00C47644" w:rsidP="00B9622B">
      <w:pPr>
        <w:pStyle w:val="Textoindependiente26"/>
        <w:tabs>
          <w:tab w:val="clear" w:pos="1276"/>
        </w:tabs>
        <w:ind w:right="-1"/>
        <w:outlineLvl w:val="0"/>
        <w:rPr>
          <w:rFonts w:ascii="Calibri" w:hAnsi="Calibri"/>
          <w:b w:val="0"/>
          <w:sz w:val="20"/>
        </w:rPr>
      </w:pPr>
    </w:p>
    <w:p w14:paraId="4846CB43"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1589DDC8" w14:textId="77777777" w:rsidR="00CE297B" w:rsidRDefault="00CE297B" w:rsidP="00B9622B">
      <w:pPr>
        <w:pStyle w:val="BodyText21"/>
        <w:ind w:right="-1"/>
        <w:jc w:val="both"/>
        <w:rPr>
          <w:rFonts w:ascii="Calibri" w:hAnsi="Calibri"/>
          <w:sz w:val="20"/>
        </w:rPr>
      </w:pPr>
    </w:p>
    <w:p w14:paraId="18B4803D" w14:textId="77777777" w:rsidR="00C47644" w:rsidRPr="000B78E5" w:rsidRDefault="00C47644" w:rsidP="00B9622B">
      <w:pPr>
        <w:pStyle w:val="BodyText21"/>
        <w:ind w:right="-1"/>
        <w:jc w:val="both"/>
        <w:rPr>
          <w:rFonts w:ascii="Calibri" w:hAnsi="Calibri"/>
          <w:sz w:val="20"/>
        </w:rPr>
      </w:pPr>
    </w:p>
    <w:p w14:paraId="0CC51FA0" w14:textId="422F728A" w:rsidR="000B78E5" w:rsidRPr="0039320A" w:rsidRDefault="000B78E5"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AC0E51">
        <w:rPr>
          <w:rFonts w:asciiTheme="minorHAnsi" w:hAnsiTheme="minorHAnsi" w:cs="Arial"/>
          <w:bCs/>
          <w:sz w:val="20"/>
        </w:rPr>
        <w:t>EQUIPO</w:t>
      </w:r>
      <w:r w:rsidRPr="00277125">
        <w:rPr>
          <w:rFonts w:ascii="Calibri" w:hAnsi="Calibri"/>
          <w:bCs/>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04229F39"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sidRPr="00AC0E51">
        <w:rPr>
          <w:rFonts w:ascii="Calibri" w:hAnsi="Calibri"/>
          <w:b w:val="0"/>
          <w:sz w:val="20"/>
        </w:rPr>
        <w:t xml:space="preserve"> </w:t>
      </w:r>
      <w:r w:rsidR="00AC0E51" w:rsidRPr="00AC0E51">
        <w:rPr>
          <w:rFonts w:asciiTheme="minorHAnsi" w:hAnsiTheme="minorHAnsi" w:cs="Arial"/>
          <w:b w:val="0"/>
          <w:sz w:val="20"/>
        </w:rPr>
        <w:t>equipo</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50DF6A1" w14:textId="77777777" w:rsidR="00CE297B" w:rsidRDefault="00CE297B" w:rsidP="00724098">
      <w:pPr>
        <w:pStyle w:val="Textoindependiente26"/>
        <w:tabs>
          <w:tab w:val="clear" w:pos="1276"/>
        </w:tabs>
        <w:ind w:right="-1"/>
        <w:rPr>
          <w:rFonts w:ascii="Calibri" w:hAnsi="Calibri"/>
          <w:b w:val="0"/>
        </w:rPr>
      </w:pPr>
    </w:p>
    <w:p w14:paraId="5C97E773" w14:textId="77777777" w:rsidR="00C47644" w:rsidRPr="0039320A" w:rsidRDefault="00C47644" w:rsidP="00724098">
      <w:pPr>
        <w:pStyle w:val="Textoindependiente26"/>
        <w:tabs>
          <w:tab w:val="clear" w:pos="1276"/>
        </w:tabs>
        <w:ind w:right="-1"/>
        <w:rPr>
          <w:rFonts w:ascii="Calibri" w:hAnsi="Calibri"/>
          <w:b w:val="0"/>
        </w:rPr>
      </w:pPr>
    </w:p>
    <w:p w14:paraId="1F0B7969"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29E36E09"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C47644" w:rsidRPr="00C47644">
        <w:rPr>
          <w:rFonts w:asciiTheme="minorHAnsi" w:hAnsiTheme="minorHAnsi" w:cs="Arial"/>
          <w:bCs/>
        </w:rPr>
        <w:t>equipo</w:t>
      </w:r>
      <w:r w:rsidR="00277125">
        <w:rPr>
          <w:rFonts w:ascii="Calibri" w:hAnsi="Calibri" w:cs="Arial"/>
        </w:rPr>
        <w:t xml:space="preserve"> </w:t>
      </w:r>
      <w:r w:rsidR="00CB743D">
        <w:rPr>
          <w:rFonts w:ascii="Calibri" w:hAnsi="Calibri"/>
        </w:rPr>
        <w:t xml:space="preserve">adquirido, objeto </w:t>
      </w:r>
      <w:r w:rsidR="00572EFD">
        <w:rPr>
          <w:rFonts w:ascii="Calibri" w:hAnsi="Calibri"/>
        </w:rPr>
        <w:t>del</w:t>
      </w:r>
      <w:r w:rsidRPr="0090500C">
        <w:rPr>
          <w:rFonts w:ascii="Calibri" w:hAnsi="Calibri"/>
        </w:rPr>
        <w:t xml:space="preserve"> presente concurso se realizará en </w:t>
      </w:r>
      <w:r w:rsidR="00C47644" w:rsidRPr="0090500C">
        <w:rPr>
          <w:rFonts w:ascii="Calibri" w:hAnsi="Calibri"/>
        </w:rPr>
        <w:t>pesos mexicanos</w:t>
      </w:r>
      <w:r w:rsidRPr="0090500C">
        <w:rPr>
          <w:rFonts w:ascii="Calibri" w:hAnsi="Calibri"/>
        </w:rPr>
        <w:t xml:space="preserve">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68A13515" w:rsidR="001C01EE" w:rsidRPr="0090500C" w:rsidRDefault="009000C3" w:rsidP="001C01EE">
      <w:pPr>
        <w:ind w:right="-1"/>
        <w:jc w:val="both"/>
        <w:rPr>
          <w:rFonts w:ascii="Calibri" w:hAnsi="Calibri" w:cs="Arial"/>
          <w:iCs/>
        </w:rPr>
      </w:pPr>
      <w:r w:rsidRPr="009000C3">
        <w:rPr>
          <w:rFonts w:ascii="Calibri" w:hAnsi="Calibri"/>
        </w:rPr>
        <w:lastRenderedPageBreak/>
        <w:t xml:space="preserve">Las facturas que resulten de la recepción del </w:t>
      </w:r>
      <w:r w:rsidR="00C47644" w:rsidRPr="00C47644">
        <w:rPr>
          <w:rFonts w:asciiTheme="minorHAnsi" w:hAnsiTheme="minorHAnsi" w:cs="Arial"/>
          <w:bCs/>
        </w:rPr>
        <w:t>equipo</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sidRPr="00D14205">
        <w:rPr>
          <w:rFonts w:ascii="Calibri" w:hAnsi="Calibri"/>
        </w:rPr>
        <w:t xml:space="preserve">se deberá realizar una factura por cada partida 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w:t>
      </w:r>
      <w:r w:rsidR="00494D25">
        <w:rPr>
          <w:rFonts w:ascii="Calibri" w:hAnsi="Calibri"/>
        </w:rPr>
        <w:t xml:space="preserve">la Unidad Aplicativa, </w:t>
      </w:r>
      <w:r w:rsidRPr="009000C3">
        <w:rPr>
          <w:rFonts w:ascii="Calibri" w:hAnsi="Calibri"/>
        </w:rPr>
        <w:t xml:space="preserve">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 xml:space="preserve">La </w:t>
      </w:r>
      <w:r w:rsidR="00FD5DB9">
        <w:rPr>
          <w:rFonts w:ascii="Calibri" w:hAnsi="Calibri" w:cs="Arial"/>
          <w:iCs/>
        </w:rPr>
        <w:t>U</w:t>
      </w:r>
      <w:r w:rsidR="001C01EE" w:rsidRPr="00D14205">
        <w:rPr>
          <w:rFonts w:ascii="Calibri" w:hAnsi="Calibri" w:cs="Arial"/>
          <w:iCs/>
        </w:rPr>
        <w:t xml:space="preserve">nidad </w:t>
      </w:r>
      <w:r w:rsidR="00FD5DB9">
        <w:rPr>
          <w:rFonts w:ascii="Calibri" w:hAnsi="Calibri" w:cs="Arial"/>
          <w:iCs/>
        </w:rPr>
        <w:t>A</w:t>
      </w:r>
      <w:r w:rsidR="001C01EE" w:rsidRPr="00D14205">
        <w:rPr>
          <w:rFonts w:ascii="Calibri" w:hAnsi="Calibri" w:cs="Arial"/>
          <w:iCs/>
        </w:rPr>
        <w:t>plicativa posterior a la revisión de dicha factura deberá enviarla al área de Recursos Financieros de la Convocante para su trámite correspondiente, en un plazo máximo de 5 días hábiles.</w:t>
      </w: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5FB4B43F"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xml:space="preserve">,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0A723223" w14:textId="77777777" w:rsidR="00853C6C" w:rsidRPr="0090500C" w:rsidRDefault="00853C6C"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t xml:space="preserve">El instrumento que se celebre será con la condición de precio fijo y en pesos </w:t>
      </w:r>
      <w:proofErr w:type="gramStart"/>
      <w:r w:rsidRPr="00183705">
        <w:rPr>
          <w:rFonts w:ascii="Calibri" w:hAnsi="Calibri" w:cs="Calibri"/>
        </w:rPr>
        <w:t>Mexicanos</w:t>
      </w:r>
      <w:proofErr w:type="gramEnd"/>
      <w:r w:rsidRPr="00183705">
        <w:rPr>
          <w:rFonts w:ascii="Calibri" w:hAnsi="Calibri" w:cs="Calibri"/>
        </w:rPr>
        <w:t xml:space="preserve">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6B3DB9E1"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C47644">
        <w:rPr>
          <w:rFonts w:ascii="Calibri" w:hAnsi="Calibri" w:cs="Calibri"/>
          <w:bCs/>
        </w:rPr>
        <w:t xml:space="preserve"> </w:t>
      </w:r>
      <w:r w:rsidR="00C47644" w:rsidRPr="00C47644">
        <w:rPr>
          <w:rFonts w:asciiTheme="minorHAnsi" w:hAnsiTheme="minorHAnsi" w:cs="Arial"/>
          <w:bCs/>
        </w:rPr>
        <w:t>equipo</w:t>
      </w:r>
      <w:r w:rsidR="00277125">
        <w:rPr>
          <w:rFonts w:ascii="Calibri" w:hAnsi="Calibri" w:cs="Arial"/>
        </w:rPr>
        <w:t xml:space="preserve"> </w:t>
      </w:r>
      <w:r w:rsidR="00866237" w:rsidRPr="00D14205">
        <w:rPr>
          <w:rFonts w:ascii="Calibri" w:hAnsi="Calibri" w:cs="Calibri"/>
        </w:rPr>
        <w:t>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Default="001C01EE" w:rsidP="00661318">
      <w:pPr>
        <w:ind w:right="-1"/>
        <w:jc w:val="both"/>
        <w:rPr>
          <w:rFonts w:ascii="Calibri" w:hAnsi="Calibri"/>
        </w:rPr>
      </w:pPr>
    </w:p>
    <w:p w14:paraId="773D424A" w14:textId="77777777" w:rsidR="00C47644" w:rsidRPr="00661318" w:rsidRDefault="00C47644" w:rsidP="00661318">
      <w:pPr>
        <w:ind w:right="-1"/>
        <w:jc w:val="both"/>
        <w:rPr>
          <w:rFonts w:ascii="Calibri" w:hAnsi="Calibri"/>
        </w:rPr>
      </w:pPr>
    </w:p>
    <w:p w14:paraId="40D4C4FB"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14C80232"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C47644" w:rsidRPr="00C47644">
        <w:rPr>
          <w:rFonts w:asciiTheme="minorHAnsi" w:hAnsiTheme="minorHAnsi" w:cs="Arial"/>
          <w:bCs/>
        </w:rPr>
        <w:t>equipo</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2E64D721"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 xml:space="preserve">Administrador de </w:t>
      </w:r>
      <w:r w:rsidR="00494D25">
        <w:rPr>
          <w:rFonts w:ascii="Calibri" w:hAnsi="Calibri"/>
        </w:rPr>
        <w:t>la U</w:t>
      </w:r>
      <w:r w:rsidR="00CB743D">
        <w:rPr>
          <w:rFonts w:ascii="Calibri" w:hAnsi="Calibri"/>
        </w:rPr>
        <w:t xml:space="preserve">nidad </w:t>
      </w:r>
      <w:r w:rsidR="00494D25">
        <w:rPr>
          <w:rFonts w:ascii="Calibri" w:hAnsi="Calibri"/>
        </w:rPr>
        <w:t>A</w:t>
      </w:r>
      <w:r w:rsidR="00CB743D">
        <w:rPr>
          <w:rFonts w:ascii="Calibri" w:hAnsi="Calibri"/>
        </w:rPr>
        <w:t>plicativa</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112B7BAA"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C47644" w:rsidRPr="00C47644">
        <w:rPr>
          <w:rFonts w:asciiTheme="minorHAnsi" w:hAnsiTheme="minorHAnsi" w:cs="Arial"/>
          <w:bCs/>
        </w:rPr>
        <w:t>equipo</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75ECCCCA"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 la unidad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C47644" w:rsidRPr="00C47644">
        <w:rPr>
          <w:rFonts w:asciiTheme="minorHAnsi" w:hAnsiTheme="minorHAnsi" w:cs="Arial"/>
          <w:bCs/>
        </w:rPr>
        <w:t>equipo</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527F13E4" w14:textId="702AF302" w:rsidR="00591E33" w:rsidRDefault="00591E33" w:rsidP="000B78E5">
      <w:pPr>
        <w:ind w:right="-1"/>
        <w:jc w:val="both"/>
        <w:rPr>
          <w:rFonts w:ascii="Calibri" w:hAnsi="Calibri"/>
        </w:rPr>
      </w:pPr>
    </w:p>
    <w:p w14:paraId="6261B26C" w14:textId="77777777" w:rsidR="00C47644" w:rsidRDefault="00C47644" w:rsidP="000B78E5">
      <w:pPr>
        <w:ind w:right="-1"/>
        <w:jc w:val="both"/>
        <w:rPr>
          <w:rFonts w:ascii="Calibri" w:hAnsi="Calibri"/>
        </w:rPr>
      </w:pPr>
    </w:p>
    <w:p w14:paraId="20555CA1"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67D0B031"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BA22DD">
        <w:rPr>
          <w:rFonts w:asciiTheme="minorHAnsi" w:hAnsiTheme="minorHAnsi" w:cs="Arial"/>
          <w:b/>
          <w:sz w:val="20"/>
          <w:szCs w:val="20"/>
        </w:rPr>
        <w:t>EQUIPAMIENTO PARA EL CENTRO DE SALUD DE SERVICIOS AMPLIADOS DE SAN PEDRO GARZA GARCÍA, NUEVO LEÓN</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hasta </w:t>
      </w:r>
      <w:r w:rsidRPr="0015186A">
        <w:rPr>
          <w:rFonts w:ascii="Calibri" w:eastAsia="Times New Roman" w:hAnsi="Calibri" w:cs="Times New Roman"/>
          <w:sz w:val="20"/>
          <w:szCs w:val="20"/>
          <w:lang w:val="es-ES_tradnl"/>
        </w:rPr>
        <w:lastRenderedPageBreak/>
        <w:t>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0805BAFC" w14:textId="04E5B454" w:rsidR="00591E33" w:rsidRPr="00D1448E" w:rsidRDefault="00591E33" w:rsidP="00D1448E">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711C310E" w14:textId="77777777" w:rsidR="00C47644" w:rsidRDefault="00C47644" w:rsidP="000B78E5">
      <w:pPr>
        <w:pStyle w:val="Textoindependiente2"/>
        <w:ind w:right="-1"/>
        <w:rPr>
          <w:rFonts w:ascii="Calibri" w:hAnsi="Calibri"/>
          <w:sz w:val="20"/>
        </w:rPr>
      </w:pPr>
    </w:p>
    <w:p w14:paraId="6F01D1C3"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60857914"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el </w:t>
      </w:r>
      <w:r w:rsidR="007F5E91">
        <w:rPr>
          <w:rFonts w:ascii="Calibri" w:hAnsi="Calibri"/>
          <w:color w:val="auto"/>
          <w:sz w:val="20"/>
          <w:szCs w:val="20"/>
        </w:rPr>
        <w:t>05</w:t>
      </w:r>
      <w:r w:rsidR="0085630B">
        <w:rPr>
          <w:rFonts w:ascii="Calibri" w:hAnsi="Calibri"/>
          <w:color w:val="auto"/>
          <w:sz w:val="20"/>
          <w:szCs w:val="20"/>
        </w:rPr>
        <w:t xml:space="preserve"> de </w:t>
      </w:r>
      <w:r w:rsidR="007F5E91">
        <w:rPr>
          <w:rFonts w:ascii="Calibri" w:hAnsi="Calibri"/>
          <w:color w:val="auto"/>
          <w:sz w:val="20"/>
          <w:szCs w:val="20"/>
        </w:rPr>
        <w:t>junio</w:t>
      </w:r>
      <w:r w:rsidR="0085630B">
        <w:rPr>
          <w:rFonts w:ascii="Calibri" w:hAnsi="Calibri"/>
          <w:color w:val="auto"/>
          <w:sz w:val="20"/>
          <w:szCs w:val="20"/>
        </w:rPr>
        <w:t xml:space="preserve"> del 202</w:t>
      </w:r>
      <w:r w:rsidR="00473968">
        <w:rPr>
          <w:rFonts w:ascii="Calibri" w:hAnsi="Calibri"/>
          <w:color w:val="auto"/>
          <w:sz w:val="20"/>
          <w:szCs w:val="20"/>
        </w:rPr>
        <w:t>3</w:t>
      </w:r>
      <w:r w:rsidR="00A43EF8" w:rsidRPr="00D506AE">
        <w:rPr>
          <w:rFonts w:ascii="Calibri" w:hAnsi="Calibri"/>
          <w:color w:val="auto"/>
          <w:sz w:val="20"/>
          <w:szCs w:val="20"/>
        </w:rPr>
        <w:t>.</w:t>
      </w:r>
    </w:p>
    <w:p w14:paraId="03EA8FB0" w14:textId="4995D548"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D506AE">
        <w:rPr>
          <w:rFonts w:ascii="Calibri" w:hAnsi="Calibri"/>
          <w:color w:val="auto"/>
          <w:sz w:val="20"/>
          <w:szCs w:val="20"/>
        </w:rPr>
        <w:t xml:space="preserve">el </w:t>
      </w:r>
      <w:r w:rsidR="007F5E91">
        <w:rPr>
          <w:rFonts w:ascii="Calibri" w:hAnsi="Calibri"/>
          <w:color w:val="auto"/>
          <w:sz w:val="20"/>
          <w:szCs w:val="20"/>
        </w:rPr>
        <w:t>05</w:t>
      </w:r>
      <w:r w:rsidR="00D50FD0">
        <w:rPr>
          <w:rFonts w:ascii="Calibri" w:hAnsi="Calibri"/>
          <w:color w:val="auto"/>
          <w:sz w:val="20"/>
          <w:szCs w:val="20"/>
        </w:rPr>
        <w:t xml:space="preserve"> de </w:t>
      </w:r>
      <w:r w:rsidR="007F5E91">
        <w:rPr>
          <w:rFonts w:ascii="Calibri" w:hAnsi="Calibri"/>
          <w:color w:val="auto"/>
          <w:sz w:val="20"/>
          <w:szCs w:val="20"/>
        </w:rPr>
        <w:t>junio</w:t>
      </w:r>
      <w:r w:rsidR="0069719C">
        <w:rPr>
          <w:rFonts w:ascii="Calibri" w:hAnsi="Calibri"/>
          <w:color w:val="auto"/>
          <w:sz w:val="20"/>
          <w:szCs w:val="20"/>
        </w:rPr>
        <w:t xml:space="preserve"> del 202</w:t>
      </w:r>
      <w:r w:rsidR="00473968">
        <w:rPr>
          <w:rFonts w:ascii="Calibri" w:hAnsi="Calibri"/>
          <w:color w:val="auto"/>
          <w:sz w:val="20"/>
          <w:szCs w:val="20"/>
        </w:rPr>
        <w:t>3</w:t>
      </w:r>
      <w:r w:rsidRPr="00D506AE">
        <w:rPr>
          <w:rFonts w:ascii="Calibri" w:hAnsi="Calibri"/>
          <w:color w:val="auto"/>
          <w:sz w:val="20"/>
          <w:szCs w:val="20"/>
        </w:rPr>
        <w:t>.</w:t>
      </w: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69719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7610DA2" w14:textId="2B582631"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BA22DD">
              <w:rPr>
                <w:rFonts w:ascii="Century Gothic" w:hAnsi="Century Gothic" w:cs="Arial"/>
                <w:b/>
                <w:color w:val="000000"/>
                <w:sz w:val="18"/>
              </w:rPr>
              <w:t>LP-919044992-N36-2023</w:t>
            </w:r>
          </w:p>
          <w:p w14:paraId="2154C8D5" w14:textId="58208481" w:rsidR="007F700B" w:rsidRPr="00E50172" w:rsidRDefault="007F700B" w:rsidP="0069719C">
            <w:pPr>
              <w:jc w:val="center"/>
              <w:rPr>
                <w:rFonts w:ascii="Century Gothic" w:hAnsi="Century Gothic" w:cs="Arial"/>
                <w:b/>
                <w:bCs/>
                <w:color w:val="000000"/>
                <w:sz w:val="16"/>
              </w:rPr>
            </w:pPr>
            <w:r w:rsidRPr="00E50172">
              <w:rPr>
                <w:rFonts w:ascii="Century Gothic" w:hAnsi="Century Gothic" w:cs="Arial"/>
                <w:b/>
                <w:color w:val="000000"/>
                <w:sz w:val="18"/>
              </w:rPr>
              <w:t>“</w:t>
            </w:r>
            <w:r w:rsidR="00BA22DD">
              <w:rPr>
                <w:rFonts w:asciiTheme="minorHAnsi" w:hAnsiTheme="minorHAnsi" w:cs="Arial"/>
                <w:b/>
              </w:rPr>
              <w:t>EQUIPAMIENTO PARA EL CENTRO DE SALUD DE SERVICIOS AMPLIADOS DE SAN PEDRO GARZA GARCÍA, NUEVO LEÓN</w:t>
            </w:r>
            <w:r>
              <w:rPr>
                <w:rFonts w:ascii="Century Gothic" w:hAnsi="Century Gothic" w:cs="Arial"/>
                <w:b/>
                <w:color w:val="000000"/>
                <w:sz w:val="18"/>
              </w:rPr>
              <w:t>”</w:t>
            </w:r>
          </w:p>
        </w:tc>
      </w:tr>
      <w:tr w:rsidR="007F700B" w:rsidRPr="004A4FC1" w14:paraId="4E34ABEB" w14:textId="77777777" w:rsidTr="0069719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8C57E1F" w14:textId="4744C0C3"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0</w:t>
            </w:r>
            <w:r w:rsidR="007F5E91">
              <w:rPr>
                <w:rFonts w:ascii="Century Gothic" w:hAnsi="Century Gothic"/>
                <w:bCs/>
                <w:sz w:val="16"/>
                <w:szCs w:val="16"/>
                <w:lang w:val="es-MX"/>
              </w:rPr>
              <w:t>8</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1B6E0D87" w14:textId="76E3665C"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73968">
              <w:rPr>
                <w:rFonts w:ascii="Century Gothic" w:hAnsi="Century Gothic"/>
                <w:bCs/>
                <w:sz w:val="16"/>
                <w:szCs w:val="16"/>
                <w:lang w:val="es-MX"/>
              </w:rPr>
              <w:t>1</w:t>
            </w:r>
            <w:r w:rsidRPr="0069719C">
              <w:rPr>
                <w:rFonts w:ascii="Century Gothic" w:hAnsi="Century Gothic"/>
                <w:bCs/>
                <w:sz w:val="16"/>
                <w:szCs w:val="16"/>
                <w:lang w:val="es-MX"/>
              </w:rPr>
              <w:t>:</w:t>
            </w:r>
            <w:r w:rsidR="00473968">
              <w:rPr>
                <w:rFonts w:ascii="Century Gothic" w:hAnsi="Century Gothic"/>
                <w:bCs/>
                <w:sz w:val="16"/>
                <w:szCs w:val="16"/>
                <w:lang w:val="es-MX"/>
              </w:rPr>
              <w:t>3</w:t>
            </w:r>
            <w:r w:rsidRPr="0069719C">
              <w:rPr>
                <w:rFonts w:ascii="Century Gothic" w:hAnsi="Century Gothic"/>
                <w:bCs/>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20CE2FFD"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Subsecretaria de Prevención y Control de Enfermedades de la Convocante, ubicada</w:t>
            </w:r>
            <w:r w:rsidR="0069719C">
              <w:rPr>
                <w:rFonts w:ascii="Century Gothic" w:hAnsi="Century Gothic" w:cs="Arial"/>
                <w:color w:val="000000"/>
                <w:sz w:val="16"/>
                <w:szCs w:val="18"/>
              </w:rPr>
              <w:t>s</w:t>
            </w:r>
            <w:r w:rsidRPr="00025A6C">
              <w:rPr>
                <w:rFonts w:ascii="Century Gothic" w:hAnsi="Century Gothic" w:cs="Arial"/>
                <w:color w:val="000000"/>
                <w:sz w:val="16"/>
                <w:szCs w:val="18"/>
              </w:rPr>
              <w:t xml:space="preserve">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6B0F641B" w14:textId="7F719462"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1</w:t>
            </w:r>
            <w:r w:rsidR="00E3439F">
              <w:rPr>
                <w:rFonts w:ascii="Century Gothic" w:hAnsi="Century Gothic"/>
                <w:bCs/>
                <w:sz w:val="16"/>
                <w:szCs w:val="16"/>
                <w:lang w:val="es-MX"/>
              </w:rPr>
              <w:t>5</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483A93CA" w14:textId="652728DB"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E3439F">
              <w:rPr>
                <w:rFonts w:ascii="Century Gothic" w:hAnsi="Century Gothic"/>
                <w:bCs/>
                <w:sz w:val="16"/>
                <w:szCs w:val="16"/>
                <w:lang w:val="es-MX"/>
              </w:rPr>
              <w:t>2</w:t>
            </w:r>
            <w:r w:rsidRPr="0069719C">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95B3514" w14:textId="7207976F"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1</w:t>
            </w:r>
            <w:r w:rsidR="00E3439F">
              <w:rPr>
                <w:rFonts w:ascii="Century Gothic" w:hAnsi="Century Gothic"/>
                <w:bCs/>
                <w:sz w:val="16"/>
                <w:szCs w:val="16"/>
                <w:lang w:val="es-MX"/>
              </w:rPr>
              <w:t>6</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1FB708C6" w14:textId="25955EE6"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E3439F">
              <w:rPr>
                <w:rFonts w:ascii="Century Gothic" w:hAnsi="Century Gothic"/>
                <w:bCs/>
                <w:sz w:val="16"/>
                <w:szCs w:val="16"/>
                <w:lang w:val="es-MX"/>
              </w:rPr>
              <w:t>2</w:t>
            </w:r>
            <w:r w:rsidRPr="0069719C">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25391C4" w14:textId="25FCA080"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1</w:t>
            </w:r>
            <w:r w:rsidR="00E3439F">
              <w:rPr>
                <w:rFonts w:ascii="Century Gothic" w:hAnsi="Century Gothic"/>
                <w:bCs/>
                <w:sz w:val="16"/>
                <w:szCs w:val="16"/>
                <w:lang w:val="es-MX"/>
              </w:rPr>
              <w:t>6</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2E449200" w14:textId="6A277D24"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E3439F">
              <w:rPr>
                <w:rFonts w:ascii="Century Gothic" w:hAnsi="Century Gothic"/>
                <w:bCs/>
                <w:sz w:val="16"/>
                <w:szCs w:val="16"/>
                <w:lang w:val="es-MX"/>
              </w:rPr>
              <w:t>2</w:t>
            </w:r>
            <w:r w:rsidRPr="0069719C">
              <w:rPr>
                <w:rFonts w:ascii="Century Gothic" w:hAnsi="Century Gothic"/>
                <w:bCs/>
                <w:sz w:val="16"/>
                <w:szCs w:val="16"/>
                <w:lang w:val="es-MX"/>
              </w:rPr>
              <w:t>:30 HRS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E0CBBAB" w14:textId="6C0654BE"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1</w:t>
            </w:r>
            <w:r w:rsidR="00E3439F">
              <w:rPr>
                <w:rFonts w:ascii="Century Gothic" w:hAnsi="Century Gothic"/>
                <w:bCs/>
                <w:sz w:val="16"/>
                <w:szCs w:val="16"/>
                <w:lang w:val="es-MX"/>
              </w:rPr>
              <w:t>6</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0C17F0CA" w14:textId="4A0CEC56"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E3439F">
              <w:rPr>
                <w:rFonts w:ascii="Century Gothic" w:hAnsi="Century Gothic"/>
                <w:bCs/>
                <w:sz w:val="16"/>
                <w:szCs w:val="16"/>
                <w:lang w:val="es-MX"/>
              </w:rPr>
              <w:t>3</w:t>
            </w:r>
            <w:r w:rsidRPr="0069719C">
              <w:rPr>
                <w:rFonts w:ascii="Century Gothic" w:hAnsi="Century Gothic"/>
                <w:bCs/>
                <w:sz w:val="16"/>
                <w:szCs w:val="16"/>
                <w:lang w:val="es-MX"/>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47677E24" w:rsidR="007F700B" w:rsidRPr="00025A6C" w:rsidRDefault="00CB743D" w:rsidP="0069719C">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69719C">
              <w:rPr>
                <w:rFonts w:ascii="Century Gothic" w:hAnsi="Century Gothic" w:cs="Arial"/>
                <w:sz w:val="16"/>
                <w:szCs w:val="18"/>
              </w:rPr>
              <w:t xml:space="preserve"> deberá</w:t>
            </w:r>
            <w:r w:rsidR="007F700B" w:rsidRPr="00025A6C">
              <w:rPr>
                <w:rFonts w:ascii="Century Gothic" w:hAnsi="Century Gothic" w:cs="Arial"/>
                <w:sz w:val="16"/>
                <w:szCs w:val="18"/>
              </w:rPr>
              <w:t xml:space="preserve"> presentarse a más tardar el día </w:t>
            </w:r>
            <w:r w:rsidR="003025F8">
              <w:rPr>
                <w:rFonts w:ascii="Century Gothic" w:hAnsi="Century Gothic" w:cs="Arial"/>
                <w:sz w:val="16"/>
                <w:szCs w:val="18"/>
              </w:rPr>
              <w:t>30</w:t>
            </w:r>
            <w:r w:rsidR="007F700B" w:rsidRPr="00237C3A">
              <w:rPr>
                <w:rFonts w:ascii="Century Gothic" w:hAnsi="Century Gothic" w:cs="Arial"/>
                <w:sz w:val="16"/>
                <w:szCs w:val="18"/>
              </w:rPr>
              <w:t xml:space="preserve"> de </w:t>
            </w:r>
            <w:proofErr w:type="gramStart"/>
            <w:r w:rsidR="00473968">
              <w:rPr>
                <w:rFonts w:ascii="Century Gothic" w:hAnsi="Century Gothic" w:cs="Arial"/>
                <w:sz w:val="16"/>
                <w:szCs w:val="18"/>
              </w:rPr>
              <w:t>Junio</w:t>
            </w:r>
            <w:proofErr w:type="gramEnd"/>
            <w:r w:rsidR="0085630B" w:rsidRPr="00237C3A">
              <w:rPr>
                <w:rFonts w:ascii="Century Gothic" w:hAnsi="Century Gothic" w:cs="Arial"/>
                <w:sz w:val="16"/>
                <w:szCs w:val="18"/>
              </w:rPr>
              <w:t xml:space="preserve"> de 202</w:t>
            </w:r>
            <w:r w:rsidR="00473968">
              <w:rPr>
                <w:rFonts w:ascii="Century Gothic" w:hAnsi="Century Gothic" w:cs="Arial"/>
                <w:sz w:val="16"/>
                <w:szCs w:val="18"/>
              </w:rPr>
              <w:t>3</w:t>
            </w:r>
            <w:r w:rsidR="007F700B" w:rsidRPr="00237C3A">
              <w:rPr>
                <w:rFonts w:ascii="Century Gothic" w:hAnsi="Century Gothic" w:cs="Arial"/>
                <w:sz w:val="16"/>
                <w:szCs w:val="18"/>
              </w:rPr>
              <w:t xml:space="preserve"> </w:t>
            </w:r>
            <w:r w:rsidR="00F369DF" w:rsidRPr="00237C3A">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w:t>
            </w:r>
            <w:r w:rsidR="0069719C">
              <w:rPr>
                <w:rFonts w:ascii="Century Gothic" w:hAnsi="Century Gothic" w:cs="Arial"/>
                <w:color w:val="000000"/>
                <w:sz w:val="16"/>
                <w:szCs w:val="18"/>
              </w:rPr>
              <w:t>,</w:t>
            </w:r>
            <w:r w:rsidR="00F369DF" w:rsidRPr="00025A6C">
              <w:rPr>
                <w:rFonts w:ascii="Century Gothic" w:hAnsi="Century Gothic" w:cs="Arial"/>
                <w:color w:val="000000"/>
                <w:sz w:val="16"/>
                <w:szCs w:val="18"/>
              </w:rPr>
              <w:t xml:space="preserve">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525E48CA" w14:textId="77777777" w:rsidR="00473968" w:rsidRDefault="007F700B" w:rsidP="00473968">
      <w:pPr>
        <w:pStyle w:val="Prrafodelista"/>
        <w:numPr>
          <w:ilvl w:val="0"/>
          <w:numId w:val="23"/>
        </w:numPr>
        <w:ind w:left="1134" w:right="51" w:hanging="708"/>
        <w:jc w:val="both"/>
        <w:rPr>
          <w:rFonts w:ascii="Calibri" w:hAnsi="Calibri"/>
        </w:rPr>
      </w:pPr>
      <w:r w:rsidRPr="00473968">
        <w:rPr>
          <w:rFonts w:ascii="Calibri" w:hAnsi="Calibri"/>
          <w:b/>
          <w:i/>
          <w:u w:val="single"/>
        </w:rPr>
        <w:lastRenderedPageBreak/>
        <w:t>Acto de Junta de aclaraciones:</w:t>
      </w:r>
      <w:r w:rsidRPr="00473968">
        <w:rPr>
          <w:rFonts w:ascii="Calibri" w:hAnsi="Calibri"/>
        </w:rPr>
        <w:t xml:space="preserve"> </w:t>
      </w:r>
      <w:r w:rsidR="00473968" w:rsidRPr="00C84FE6">
        <w:rPr>
          <w:rFonts w:ascii="Calibri" w:hAnsi="Calibri"/>
        </w:rPr>
        <w:t xml:space="preserve">Los licitantes que pretendan solicitar aclaraciones a los aspectos contenidos en la Convocatoria deberán entregar las preguntas </w:t>
      </w:r>
      <w:r w:rsidR="00473968" w:rsidRPr="00C84FE6">
        <w:rPr>
          <w:rFonts w:ascii="Calibri" w:hAnsi="Calibri"/>
          <w:i/>
        </w:rPr>
        <w:t xml:space="preserve">por escrito y en cd o </w:t>
      </w:r>
      <w:proofErr w:type="spellStart"/>
      <w:r w:rsidR="00473968" w:rsidRPr="00C84FE6">
        <w:rPr>
          <w:rFonts w:ascii="Calibri" w:hAnsi="Calibri"/>
          <w:i/>
        </w:rPr>
        <w:t>usb</w:t>
      </w:r>
      <w:proofErr w:type="spellEnd"/>
      <w:r w:rsidR="00473968" w:rsidRPr="00C84FE6">
        <w:rPr>
          <w:rFonts w:ascii="Calibri" w:hAnsi="Calibri"/>
          <w:i/>
        </w:rPr>
        <w:t xml:space="preserve"> en documento </w:t>
      </w:r>
      <w:proofErr w:type="spellStart"/>
      <w:r w:rsidR="00473968" w:rsidRPr="00C84FE6">
        <w:rPr>
          <w:rFonts w:ascii="Calibri" w:hAnsi="Calibri"/>
          <w:i/>
        </w:rPr>
        <w:t>word</w:t>
      </w:r>
      <w:proofErr w:type="spellEnd"/>
      <w:r w:rsidR="00473968" w:rsidRPr="00C84FE6">
        <w:rPr>
          <w:rFonts w:ascii="Calibri" w:hAnsi="Calibri"/>
        </w:rPr>
        <w:t xml:space="preserve">; utilizando el formato que como </w:t>
      </w:r>
      <w:r w:rsidR="00473968" w:rsidRPr="00C84FE6">
        <w:rPr>
          <w:rFonts w:ascii="Calibri" w:hAnsi="Calibri"/>
          <w:b/>
        </w:rPr>
        <w:t>ANEXO 14</w:t>
      </w:r>
      <w:r w:rsidR="00473968">
        <w:rPr>
          <w:rFonts w:ascii="Calibri" w:hAnsi="Calibri"/>
          <w:b/>
        </w:rPr>
        <w:t>-A</w:t>
      </w:r>
      <w:r w:rsidR="00473968"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473968" w:rsidRPr="00DE7A46">
        <w:rPr>
          <w:rFonts w:ascii="Calibri" w:hAnsi="Calibri"/>
          <w:b/>
        </w:rPr>
        <w:t>Anexo</w:t>
      </w:r>
      <w:r w:rsidR="00473968" w:rsidRPr="00C84FE6">
        <w:rPr>
          <w:rFonts w:ascii="Calibri" w:hAnsi="Calibri"/>
        </w:rPr>
        <w:t xml:space="preserve"> </w:t>
      </w:r>
      <w:r w:rsidR="00473968" w:rsidRPr="00C84FE6">
        <w:rPr>
          <w:rFonts w:ascii="Calibri" w:hAnsi="Calibri"/>
          <w:b/>
        </w:rPr>
        <w:t>14</w:t>
      </w:r>
      <w:r w:rsidR="00473968" w:rsidRPr="00C84FE6">
        <w:rPr>
          <w:rFonts w:ascii="Calibri" w:hAnsi="Calibri"/>
        </w:rPr>
        <w:t xml:space="preserve">, lo cual podrán </w:t>
      </w:r>
      <w:r w:rsidR="00473968" w:rsidRPr="00FC2D88">
        <w:rPr>
          <w:rFonts w:ascii="Calibri" w:hAnsi="Calibri"/>
        </w:rPr>
        <w:t xml:space="preserve">hacer a más </w:t>
      </w:r>
      <w:r w:rsidR="00473968" w:rsidRPr="00CC38BD">
        <w:rPr>
          <w:rFonts w:ascii="Calibri" w:hAnsi="Calibri"/>
        </w:rPr>
        <w:t>tardar 24 horas antes de la celebración del evento, en</w:t>
      </w:r>
      <w:r w:rsidR="00473968" w:rsidRPr="00C84FE6">
        <w:rPr>
          <w:rFonts w:ascii="Calibri" w:hAnsi="Calibri"/>
        </w:rPr>
        <w:t xml:space="preserve"> las oficinas del </w:t>
      </w:r>
      <w:r w:rsidR="00473968">
        <w:rPr>
          <w:rFonts w:ascii="Calibri" w:hAnsi="Calibri"/>
        </w:rPr>
        <w:t>Departamento de Adquisiciones</w:t>
      </w:r>
      <w:r w:rsidR="00473968" w:rsidRPr="00C84FE6">
        <w:rPr>
          <w:rFonts w:ascii="Calibri" w:hAnsi="Calibri"/>
        </w:rPr>
        <w:t xml:space="preserve">, ubicado en Matamoros oriente, No. 520, primer piso, Centro de la Ciudad, Monterrey, </w:t>
      </w:r>
      <w:r w:rsidR="00473968">
        <w:rPr>
          <w:rFonts w:ascii="Calibri" w:hAnsi="Calibri"/>
        </w:rPr>
        <w:t xml:space="preserve">Nuevo León, C.P. 64000, </w:t>
      </w:r>
      <w:r w:rsidR="00473968" w:rsidRPr="00AE061F">
        <w:rPr>
          <w:rFonts w:ascii="Calibri" w:hAnsi="Calibri"/>
        </w:rPr>
        <w:t>Tel. 81 81 30 70 49. Dichas</w:t>
      </w:r>
      <w:r w:rsidR="00473968"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5F7EE396" w14:textId="061B5E3B" w:rsidR="007F700B" w:rsidRPr="00473968" w:rsidRDefault="007F700B" w:rsidP="00473968">
      <w:pPr>
        <w:ind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Default="008F598D" w:rsidP="007F700B">
      <w:pPr>
        <w:ind w:right="-1"/>
        <w:jc w:val="both"/>
        <w:rPr>
          <w:rFonts w:ascii="Calibri" w:hAnsi="Calibri" w:cs="Arial"/>
        </w:rPr>
      </w:pPr>
    </w:p>
    <w:p w14:paraId="590FD3DB" w14:textId="77777777" w:rsidR="00C47644" w:rsidRPr="001B316B" w:rsidRDefault="00C47644" w:rsidP="007F700B">
      <w:pPr>
        <w:ind w:right="-1"/>
        <w:jc w:val="both"/>
        <w:rPr>
          <w:rFonts w:ascii="Calibri" w:hAnsi="Calibri" w:cs="Arial"/>
        </w:rPr>
      </w:pPr>
    </w:p>
    <w:p w14:paraId="2580CB4F" w14:textId="77777777" w:rsidR="007F700B" w:rsidRPr="0039320A" w:rsidRDefault="007F700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00A4EBA5" w:rsidR="007F700B" w:rsidRPr="0039320A" w:rsidRDefault="007F700B" w:rsidP="007F700B">
      <w:pPr>
        <w:ind w:right="-1"/>
        <w:jc w:val="both"/>
        <w:rPr>
          <w:rFonts w:ascii="Calibri" w:hAnsi="Calibri"/>
        </w:rPr>
      </w:pPr>
      <w:r w:rsidRPr="00B608CE">
        <w:rPr>
          <w:rFonts w:ascii="Calibri" w:hAnsi="Calibri"/>
        </w:rPr>
        <w:t>La Convocante</w:t>
      </w:r>
      <w:r w:rsidRPr="00B608CE">
        <w:rPr>
          <w:rFonts w:ascii="Calibri" w:hAnsi="Calibri" w:cs="Arial"/>
        </w:rPr>
        <w:t xml:space="preserve">, </w:t>
      </w:r>
      <w:r w:rsidRPr="00B608CE">
        <w:rPr>
          <w:rFonts w:ascii="Calibri" w:hAnsi="Calibri"/>
        </w:rPr>
        <w:t>previo análisis de las propuestas presentadas y presupuestos autorizados, elaborará un dictamen que servirá como fundamento para emitir el fallo mediante el cual se adjudicará</w:t>
      </w:r>
      <w:r w:rsidR="00494D25">
        <w:rPr>
          <w:rFonts w:ascii="Calibri" w:hAnsi="Calibri"/>
        </w:rPr>
        <w:t xml:space="preserve"> por </w:t>
      </w:r>
      <w:r w:rsidR="00FD5DB9" w:rsidRPr="00FD5DB9">
        <w:rPr>
          <w:rFonts w:ascii="Calibri" w:hAnsi="Calibri"/>
          <w:b/>
          <w:bCs/>
        </w:rPr>
        <w:t>RENGLÓN</w:t>
      </w:r>
      <w:r w:rsidRPr="00B608CE">
        <w:rPr>
          <w:rFonts w:ascii="Calibri" w:hAnsi="Calibri"/>
        </w:rPr>
        <w:t>, al licitante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r w:rsidRPr="0039320A">
        <w:rPr>
          <w:rFonts w:ascii="Calibri" w:hAnsi="Calibri"/>
        </w:rPr>
        <w:t xml:space="preserve">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sidR="00735570">
        <w:rPr>
          <w:rFonts w:ascii="Calibri" w:hAnsi="Calibri"/>
        </w:rPr>
        <w:t>-</w:t>
      </w:r>
      <w:proofErr w:type="gramEnd"/>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lastRenderedPageBreak/>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Default="00B51281" w:rsidP="005E531C">
      <w:pPr>
        <w:ind w:right="-1"/>
        <w:jc w:val="both"/>
        <w:rPr>
          <w:rFonts w:ascii="Calibri" w:hAnsi="Calibri"/>
          <w:b/>
          <w:sz w:val="16"/>
        </w:rPr>
      </w:pPr>
    </w:p>
    <w:p w14:paraId="4DDB271C" w14:textId="77777777" w:rsidR="00C47644" w:rsidRPr="00813E12" w:rsidRDefault="00C47644" w:rsidP="005E531C">
      <w:pPr>
        <w:ind w:right="-1"/>
        <w:jc w:val="both"/>
        <w:rPr>
          <w:rFonts w:ascii="Calibri" w:hAnsi="Calibri"/>
          <w:b/>
          <w:sz w:val="16"/>
        </w:rPr>
      </w:pPr>
    </w:p>
    <w:p w14:paraId="3527D273" w14:textId="77777777" w:rsidR="005E531C" w:rsidRPr="0039320A" w:rsidRDefault="005E531C"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4BB0EA4F" w14:textId="77777777" w:rsidR="00893F90" w:rsidRPr="0039320A" w:rsidRDefault="00893F90"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386378CD"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C47644">
        <w:rPr>
          <w:rFonts w:ascii="Calibri" w:hAnsi="Calibri"/>
        </w:rPr>
        <w:t>equipo</w:t>
      </w:r>
      <w:r w:rsidR="00E9780F" w:rsidRPr="00237C3A">
        <w:rPr>
          <w:rFonts w:ascii="Calibri" w:hAnsi="Calibri"/>
        </w:rPr>
        <w:t xml:space="preserve"> </w:t>
      </w:r>
      <w:r w:rsidR="00DA3E3F" w:rsidRPr="00237C3A">
        <w:rPr>
          <w:rFonts w:ascii="Calibri" w:hAnsi="Calibri"/>
        </w:rPr>
        <w:t>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71CCEAF2" w:rsidR="005E531C"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w:t>
      </w:r>
      <w:r w:rsidRPr="00F17AD5">
        <w:rPr>
          <w:rFonts w:ascii="Calibri" w:hAnsi="Calibri"/>
          <w:sz w:val="20"/>
        </w:rPr>
        <w:t>del</w:t>
      </w:r>
      <w:r w:rsidR="00CC52C0">
        <w:rPr>
          <w:rFonts w:ascii="Calibri" w:hAnsi="Calibri"/>
          <w:sz w:val="20"/>
        </w:rPr>
        <w:t xml:space="preserve"> día</w:t>
      </w:r>
      <w:r w:rsidRPr="00F17AD5">
        <w:rPr>
          <w:rFonts w:ascii="Calibri" w:hAnsi="Calibri"/>
          <w:sz w:val="20"/>
        </w:rPr>
        <w:t xml:space="preserve"> </w:t>
      </w:r>
      <w:r w:rsidR="0028181E" w:rsidRPr="00C47644">
        <w:rPr>
          <w:rFonts w:ascii="Calibri" w:hAnsi="Calibri"/>
          <w:sz w:val="20"/>
        </w:rPr>
        <w:t>1</w:t>
      </w:r>
      <w:r w:rsidR="003025F8">
        <w:rPr>
          <w:rFonts w:ascii="Calibri" w:hAnsi="Calibri"/>
          <w:sz w:val="20"/>
        </w:rPr>
        <w:t>7</w:t>
      </w:r>
      <w:r w:rsidRPr="00C47644">
        <w:rPr>
          <w:rFonts w:ascii="Calibri" w:hAnsi="Calibri"/>
          <w:sz w:val="20"/>
        </w:rPr>
        <w:t xml:space="preserve"> de </w:t>
      </w:r>
      <w:r w:rsidR="00CC52C0" w:rsidRPr="00C47644">
        <w:rPr>
          <w:rFonts w:ascii="Calibri" w:hAnsi="Calibri"/>
          <w:sz w:val="20"/>
        </w:rPr>
        <w:t>j</w:t>
      </w:r>
      <w:r w:rsidR="0028181E" w:rsidRPr="00C47644">
        <w:rPr>
          <w:rFonts w:ascii="Calibri" w:hAnsi="Calibri"/>
          <w:sz w:val="20"/>
        </w:rPr>
        <w:t>unio</w:t>
      </w:r>
      <w:r w:rsidR="0085630B" w:rsidRPr="00C47644">
        <w:rPr>
          <w:rFonts w:ascii="Calibri" w:hAnsi="Calibri"/>
          <w:sz w:val="20"/>
        </w:rPr>
        <w:t xml:space="preserve"> del 202</w:t>
      </w:r>
      <w:r w:rsidR="0028181E" w:rsidRPr="00C47644">
        <w:rPr>
          <w:rFonts w:ascii="Calibri" w:hAnsi="Calibri"/>
          <w:sz w:val="20"/>
        </w:rPr>
        <w:t>3</w:t>
      </w:r>
      <w:r w:rsidRPr="00C47644">
        <w:rPr>
          <w:rFonts w:ascii="Calibri" w:hAnsi="Calibri"/>
          <w:sz w:val="20"/>
        </w:rPr>
        <w:t xml:space="preserve"> al</w:t>
      </w:r>
      <w:r w:rsidR="00CC52C0" w:rsidRPr="00C47644">
        <w:rPr>
          <w:rFonts w:ascii="Calibri" w:hAnsi="Calibri"/>
          <w:sz w:val="20"/>
        </w:rPr>
        <w:t xml:space="preserve"> día</w:t>
      </w:r>
      <w:r w:rsidRPr="00C47644">
        <w:rPr>
          <w:rFonts w:ascii="Calibri" w:hAnsi="Calibri"/>
          <w:sz w:val="20"/>
        </w:rPr>
        <w:t xml:space="preserve"> </w:t>
      </w:r>
      <w:r w:rsidR="0085630B" w:rsidRPr="00C47644">
        <w:rPr>
          <w:rFonts w:ascii="Calibri" w:hAnsi="Calibri"/>
          <w:sz w:val="20"/>
        </w:rPr>
        <w:t xml:space="preserve">31 de </w:t>
      </w:r>
      <w:r w:rsidR="00893F90" w:rsidRPr="00C47644">
        <w:rPr>
          <w:rFonts w:ascii="Calibri" w:hAnsi="Calibri"/>
          <w:sz w:val="20"/>
        </w:rPr>
        <w:t>diciembre</w:t>
      </w:r>
      <w:r w:rsidR="0085630B" w:rsidRPr="00C47644">
        <w:rPr>
          <w:rFonts w:ascii="Calibri" w:hAnsi="Calibri"/>
          <w:sz w:val="20"/>
        </w:rPr>
        <w:t xml:space="preserve"> del 202</w:t>
      </w:r>
      <w:r w:rsidR="0028181E" w:rsidRPr="00C47644">
        <w:rPr>
          <w:rFonts w:ascii="Calibri" w:hAnsi="Calibri"/>
          <w:sz w:val="20"/>
        </w:rPr>
        <w:t>3</w:t>
      </w:r>
      <w:r w:rsidRPr="00733D32">
        <w:rPr>
          <w:rFonts w:ascii="Calibri" w:hAnsi="Calibri"/>
          <w:sz w:val="20"/>
        </w:rPr>
        <w:t>.</w:t>
      </w:r>
      <w:r w:rsidR="004603E1" w:rsidRPr="00733D32">
        <w:rPr>
          <w:rFonts w:ascii="Calibri" w:hAnsi="Calibri"/>
          <w:sz w:val="20"/>
        </w:rPr>
        <w:t xml:space="preserve"> E</w:t>
      </w:r>
      <w:r w:rsidRPr="00733D32">
        <w:rPr>
          <w:rFonts w:ascii="Calibri" w:hAnsi="Calibri"/>
          <w:sz w:val="20"/>
        </w:rPr>
        <w:t xml:space="preserve">n la inteligencia de que si a la fecha de la conclusión de la vigencia del </w:t>
      </w:r>
      <w:r w:rsidR="00DA3E3F" w:rsidRPr="00733D32">
        <w:rPr>
          <w:rFonts w:ascii="Calibri" w:hAnsi="Calibri"/>
          <w:sz w:val="20"/>
        </w:rPr>
        <w:t>contrato</w:t>
      </w:r>
      <w:r w:rsidR="0028181E">
        <w:rPr>
          <w:rFonts w:ascii="Calibri" w:hAnsi="Calibri"/>
          <w:sz w:val="20"/>
        </w:rPr>
        <w:t xml:space="preserve"> </w:t>
      </w:r>
      <w:r w:rsidR="003025F8">
        <w:rPr>
          <w:rFonts w:ascii="Calibri" w:hAnsi="Calibri"/>
          <w:sz w:val="20"/>
        </w:rPr>
        <w:t xml:space="preserve">los equipos, </w:t>
      </w:r>
      <w:r w:rsidR="00DA3E3F" w:rsidRPr="00733D32">
        <w:rPr>
          <w:rFonts w:ascii="Calibri" w:hAnsi="Calibri"/>
          <w:sz w:val="20"/>
        </w:rPr>
        <w:t>no ha</w:t>
      </w:r>
      <w:r w:rsidR="003025F8">
        <w:rPr>
          <w:rFonts w:ascii="Calibri" w:hAnsi="Calibri"/>
          <w:sz w:val="20"/>
        </w:rPr>
        <w:t>n</w:t>
      </w:r>
      <w:r w:rsidR="00DA3E3F" w:rsidRPr="00733D32">
        <w:rPr>
          <w:rFonts w:ascii="Calibri" w:hAnsi="Calibri"/>
          <w:sz w:val="20"/>
        </w:rPr>
        <w:t xml:space="preserve"> </w:t>
      </w:r>
      <w:r w:rsidR="004603E1" w:rsidRPr="00733D32">
        <w:rPr>
          <w:rFonts w:ascii="Calibri" w:hAnsi="Calibri"/>
          <w:sz w:val="20"/>
        </w:rPr>
        <w:t>sido entregado</w:t>
      </w:r>
      <w:r w:rsidR="003025F8">
        <w:rPr>
          <w:rFonts w:ascii="Calibri" w:hAnsi="Calibri"/>
          <w:sz w:val="20"/>
        </w:rPr>
        <w:t>s</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52830420" w14:textId="77777777" w:rsidR="003B77AA" w:rsidRDefault="003B77AA" w:rsidP="006A393A"/>
    <w:p w14:paraId="0E25586A" w14:textId="77777777" w:rsidR="003B77AA" w:rsidRDefault="003B77AA" w:rsidP="006A393A"/>
    <w:p w14:paraId="3BB64055"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087E2867" w14:textId="77777777" w:rsidR="003B77AA" w:rsidRDefault="003B77AA" w:rsidP="005E531C">
      <w:pPr>
        <w:ind w:right="-1"/>
        <w:jc w:val="both"/>
        <w:rPr>
          <w:rFonts w:ascii="Calibri" w:hAnsi="Calibri"/>
        </w:rPr>
      </w:pPr>
    </w:p>
    <w:p w14:paraId="32A97628"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59E70092"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6CA76B0A"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Default="0024243C" w:rsidP="005E531C">
      <w:pPr>
        <w:ind w:right="-1"/>
        <w:jc w:val="both"/>
        <w:rPr>
          <w:rFonts w:ascii="Calibri" w:hAnsi="Calibri"/>
          <w:b/>
        </w:rPr>
      </w:pPr>
    </w:p>
    <w:p w14:paraId="48EBFAA5" w14:textId="77777777" w:rsidR="003B77AA" w:rsidRPr="0039320A" w:rsidRDefault="003B77AA" w:rsidP="005E531C">
      <w:pPr>
        <w:ind w:right="-1"/>
        <w:jc w:val="both"/>
        <w:rPr>
          <w:rFonts w:ascii="Calibri" w:hAnsi="Calibri"/>
          <w:b/>
        </w:rPr>
      </w:pPr>
    </w:p>
    <w:p w14:paraId="4EB50880"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61D2EF30" w14:textId="6F429585" w:rsidR="0028181E" w:rsidRPr="00472E53" w:rsidRDefault="0028181E" w:rsidP="0028181E">
      <w:pPr>
        <w:numPr>
          <w:ilvl w:val="0"/>
          <w:numId w:val="18"/>
        </w:numPr>
        <w:ind w:right="-1"/>
        <w:jc w:val="both"/>
        <w:rPr>
          <w:rFonts w:ascii="Calibri" w:hAnsi="Calibri"/>
        </w:rPr>
      </w:pPr>
      <w:r w:rsidRPr="00472E53">
        <w:rPr>
          <w:rFonts w:ascii="Calibri" w:hAnsi="Calibri"/>
        </w:rPr>
        <w:t xml:space="preserve">Incumplimiento </w:t>
      </w:r>
      <w:r w:rsidR="00D1448E" w:rsidRPr="00472E53">
        <w:rPr>
          <w:rFonts w:ascii="Calibri" w:hAnsi="Calibri"/>
        </w:rPr>
        <w:t>grave de</w:t>
      </w:r>
      <w:r w:rsidRPr="00472E53">
        <w:rPr>
          <w:rFonts w:ascii="Calibri" w:hAnsi="Calibri"/>
        </w:rPr>
        <w:t xml:space="preserve"> las obligaciones contraídas por el licitante ganador.</w:t>
      </w:r>
    </w:p>
    <w:p w14:paraId="742EECA9"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73A02A2"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1783E8C8" w14:textId="77777777" w:rsidR="0028181E" w:rsidRPr="00DB6160" w:rsidRDefault="0028181E" w:rsidP="0028181E">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3A85F1A9"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F94B24B" w14:textId="77777777" w:rsidR="0028181E" w:rsidRPr="00DB6160" w:rsidRDefault="0028181E" w:rsidP="0028181E">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4688AF2D" w14:textId="77777777" w:rsidR="0028181E" w:rsidRPr="00DB6160" w:rsidRDefault="0028181E" w:rsidP="0028181E">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4B53994" w14:textId="77777777" w:rsidR="0028181E" w:rsidRPr="00DB6160" w:rsidRDefault="0028181E" w:rsidP="0028181E">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376E8948"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p>
    <w:p w14:paraId="26955092"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4940BA78" w14:textId="77777777" w:rsidR="0028181E" w:rsidRPr="00CC38BD" w:rsidRDefault="0028181E" w:rsidP="0028181E">
      <w:pPr>
        <w:numPr>
          <w:ilvl w:val="0"/>
          <w:numId w:val="18"/>
        </w:numPr>
        <w:ind w:right="-1"/>
        <w:jc w:val="both"/>
        <w:rPr>
          <w:rFonts w:ascii="Calibri" w:hAnsi="Calibri"/>
        </w:rPr>
      </w:pPr>
      <w:r w:rsidRPr="00CC38BD">
        <w:rPr>
          <w:rFonts w:ascii="Calibri" w:hAnsi="Calibri"/>
        </w:rPr>
        <w:t>Si es declarado en estado de quiebra o suspensión de pagos, por autoridad competente.</w:t>
      </w:r>
    </w:p>
    <w:p w14:paraId="533E67BB" w14:textId="77777777" w:rsidR="0028181E" w:rsidRPr="00CC38BD" w:rsidRDefault="0028181E" w:rsidP="0028181E">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10C1A8E" w14:textId="77777777" w:rsidR="003B77AA" w:rsidRDefault="003B77AA" w:rsidP="005E531C">
      <w:pPr>
        <w:ind w:right="-1"/>
        <w:jc w:val="both"/>
        <w:rPr>
          <w:rFonts w:ascii="Calibri" w:hAnsi="Calibri"/>
        </w:rPr>
      </w:pPr>
    </w:p>
    <w:p w14:paraId="10913D76" w14:textId="77777777" w:rsidR="003B77AA" w:rsidRDefault="003B77AA" w:rsidP="005E531C">
      <w:pPr>
        <w:ind w:right="-1"/>
        <w:jc w:val="both"/>
        <w:rPr>
          <w:rFonts w:ascii="Calibri" w:hAnsi="Calibri"/>
        </w:rPr>
      </w:pPr>
    </w:p>
    <w:p w14:paraId="449B9343"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32B758A8"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93F9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1AFCE11A"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3E5CEB81" w:rsidR="005E531C" w:rsidRPr="00DB6160" w:rsidRDefault="005E531C" w:rsidP="00AA0A4C">
      <w:pPr>
        <w:numPr>
          <w:ilvl w:val="0"/>
          <w:numId w:val="19"/>
        </w:numPr>
        <w:jc w:val="both"/>
        <w:rPr>
          <w:rFonts w:ascii="Calibri" w:hAnsi="Calibri"/>
        </w:rPr>
      </w:pPr>
      <w:r w:rsidRPr="00DB6160">
        <w:rPr>
          <w:rFonts w:ascii="Calibri" w:hAnsi="Calibri"/>
        </w:rPr>
        <w:t xml:space="preserve">Cuando </w:t>
      </w:r>
      <w:r w:rsidR="00D1448E"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6D376C2" w14:textId="77777777" w:rsidR="003B77AA" w:rsidRPr="0039320A" w:rsidRDefault="003B77AA" w:rsidP="005E531C">
      <w:pPr>
        <w:ind w:right="-1"/>
        <w:jc w:val="both"/>
        <w:rPr>
          <w:rFonts w:ascii="Calibri" w:hAnsi="Calibri"/>
          <w:b/>
        </w:rPr>
      </w:pPr>
    </w:p>
    <w:p w14:paraId="7D5D914B" w14:textId="77777777" w:rsidR="005E531C"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E0FB85A" w14:textId="77777777" w:rsidR="003B77AA" w:rsidRDefault="003B77AA" w:rsidP="005E531C">
      <w:pPr>
        <w:ind w:right="-1"/>
        <w:jc w:val="both"/>
        <w:rPr>
          <w:rFonts w:ascii="Calibri" w:hAnsi="Calibri"/>
          <w:b/>
        </w:rPr>
      </w:pPr>
    </w:p>
    <w:p w14:paraId="5F38DB31"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Default="005E531C" w:rsidP="0016531D">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1210FF0" w14:textId="77777777" w:rsidR="00D1448E" w:rsidRPr="00183705" w:rsidRDefault="00D1448E" w:rsidP="0016531D">
      <w:pPr>
        <w:ind w:right="49"/>
        <w:jc w:val="both"/>
        <w:rPr>
          <w:rFonts w:ascii="Calibri" w:hAnsi="Calibri"/>
          <w:b/>
        </w:rPr>
      </w:pP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1FE1C4FF" w:rsidR="00572D88" w:rsidRPr="00AF06AE" w:rsidRDefault="00893F90" w:rsidP="00572D88">
      <w:pPr>
        <w:jc w:val="center"/>
        <w:rPr>
          <w:rFonts w:ascii="Corbel" w:hAnsi="Corbel" w:cs="Arial"/>
          <w:b/>
        </w:rPr>
      </w:pPr>
      <w:r>
        <w:rPr>
          <w:rFonts w:ascii="Corbel" w:hAnsi="Corbel" w:cs="Arial"/>
          <w:b/>
        </w:rPr>
        <w:t>LIC. VICENTE ARTURO LÓPEZ LIMÓN</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18402C00" w:rsidR="00913821" w:rsidRDefault="007F0B73" w:rsidP="0016531D">
      <w:pPr>
        <w:ind w:right="9"/>
        <w:jc w:val="center"/>
        <w:rPr>
          <w:rFonts w:ascii="Calibri" w:hAnsi="Calibri"/>
          <w:b/>
        </w:rPr>
      </w:pPr>
      <w:r w:rsidRPr="00025A6C">
        <w:rPr>
          <w:rFonts w:ascii="Calibri" w:hAnsi="Calibri"/>
          <w:b/>
        </w:rPr>
        <w:t xml:space="preserve">MONTERREY, NUEVO LEÓN A </w:t>
      </w:r>
      <w:r w:rsidR="003025F8">
        <w:rPr>
          <w:rFonts w:ascii="Calibri" w:hAnsi="Calibri"/>
          <w:b/>
        </w:rPr>
        <w:t>05</w:t>
      </w:r>
      <w:r w:rsidR="0085630B">
        <w:rPr>
          <w:rFonts w:ascii="Calibri" w:hAnsi="Calibri"/>
          <w:b/>
        </w:rPr>
        <w:t xml:space="preserve"> DE </w:t>
      </w:r>
      <w:r w:rsidR="003025F8">
        <w:rPr>
          <w:rFonts w:ascii="Calibri" w:hAnsi="Calibri"/>
          <w:b/>
        </w:rPr>
        <w:t>JUNIO</w:t>
      </w:r>
      <w:r w:rsidR="0085630B">
        <w:rPr>
          <w:rFonts w:ascii="Calibri" w:hAnsi="Calibri"/>
          <w:b/>
        </w:rPr>
        <w:t xml:space="preserve"> DEL 202</w:t>
      </w:r>
      <w:r w:rsidR="00D1448E">
        <w:rPr>
          <w:rFonts w:ascii="Calibri" w:hAnsi="Calibri"/>
          <w:b/>
        </w:rPr>
        <w:t>3</w:t>
      </w:r>
    </w:p>
    <w:p w14:paraId="4A2B38BE" w14:textId="77777777" w:rsidR="003B77AA" w:rsidRDefault="003B77AA" w:rsidP="003B77AA">
      <w:pPr>
        <w:ind w:right="-1"/>
        <w:jc w:val="center"/>
        <w:rPr>
          <w:rFonts w:ascii="Calibri" w:hAnsi="Calibri" w:cs="Arial"/>
          <w:sz w:val="24"/>
          <w:szCs w:val="24"/>
        </w:rPr>
      </w:pPr>
      <w:r w:rsidRPr="00D913D4">
        <w:rPr>
          <w:rFonts w:ascii="Calibri" w:hAnsi="Calibri" w:cs="Arial"/>
          <w:sz w:val="24"/>
          <w:szCs w:val="24"/>
        </w:rPr>
        <w:lastRenderedPageBreak/>
        <w:t>PARTIDA 1</w:t>
      </w:r>
    </w:p>
    <w:p w14:paraId="762EB45C" w14:textId="77777777" w:rsidR="00F272E2" w:rsidRDefault="00F272E2" w:rsidP="003B77AA">
      <w:pPr>
        <w:ind w:right="-1"/>
        <w:jc w:val="center"/>
        <w:rPr>
          <w:rFonts w:ascii="Calibri" w:hAnsi="Calibri" w:cs="Arial"/>
          <w:sz w:val="24"/>
          <w:szCs w:val="24"/>
        </w:rPr>
      </w:pPr>
    </w:p>
    <w:tbl>
      <w:tblPr>
        <w:tblW w:w="10781" w:type="dxa"/>
        <w:tblCellMar>
          <w:left w:w="70" w:type="dxa"/>
          <w:right w:w="70" w:type="dxa"/>
        </w:tblCellMar>
        <w:tblLook w:val="04A0" w:firstRow="1" w:lastRow="0" w:firstColumn="1" w:lastColumn="0" w:noHBand="0" w:noVBand="1"/>
      </w:tblPr>
      <w:tblGrid>
        <w:gridCol w:w="908"/>
        <w:gridCol w:w="1280"/>
        <w:gridCol w:w="1264"/>
        <w:gridCol w:w="5929"/>
        <w:gridCol w:w="1400"/>
      </w:tblGrid>
      <w:tr w:rsidR="00F272E2" w:rsidRPr="00F272E2" w14:paraId="1E93D48C" w14:textId="77777777" w:rsidTr="00F272E2">
        <w:trPr>
          <w:trHeight w:val="330"/>
        </w:trPr>
        <w:tc>
          <w:tcPr>
            <w:tcW w:w="908" w:type="dxa"/>
            <w:tcBorders>
              <w:top w:val="single" w:sz="4" w:space="0" w:color="auto"/>
              <w:left w:val="single" w:sz="4" w:space="0" w:color="auto"/>
              <w:bottom w:val="single" w:sz="4" w:space="0" w:color="auto"/>
              <w:right w:val="single" w:sz="4" w:space="0" w:color="auto"/>
            </w:tcBorders>
            <w:shd w:val="clear" w:color="auto" w:fill="A3EDFF"/>
            <w:vAlign w:val="center"/>
            <w:hideMark/>
          </w:tcPr>
          <w:p w14:paraId="299E4772" w14:textId="77150E12"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RENGLÓN</w:t>
            </w:r>
          </w:p>
        </w:tc>
        <w:tc>
          <w:tcPr>
            <w:tcW w:w="1280" w:type="dxa"/>
            <w:tcBorders>
              <w:top w:val="single" w:sz="4" w:space="0" w:color="auto"/>
              <w:left w:val="nil"/>
              <w:bottom w:val="single" w:sz="4" w:space="0" w:color="auto"/>
              <w:right w:val="single" w:sz="4" w:space="0" w:color="auto"/>
            </w:tcBorders>
            <w:shd w:val="clear" w:color="auto" w:fill="A3EDFF"/>
            <w:vAlign w:val="center"/>
            <w:hideMark/>
          </w:tcPr>
          <w:p w14:paraId="38279DC8" w14:textId="7DC9D0FB"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CLAVE</w:t>
            </w:r>
          </w:p>
        </w:tc>
        <w:tc>
          <w:tcPr>
            <w:tcW w:w="1209" w:type="dxa"/>
            <w:tcBorders>
              <w:top w:val="single" w:sz="4" w:space="0" w:color="auto"/>
              <w:left w:val="nil"/>
              <w:bottom w:val="single" w:sz="4" w:space="0" w:color="auto"/>
              <w:right w:val="single" w:sz="4" w:space="0" w:color="auto"/>
            </w:tcBorders>
            <w:shd w:val="clear" w:color="auto" w:fill="A3EDFF"/>
            <w:vAlign w:val="center"/>
            <w:hideMark/>
          </w:tcPr>
          <w:p w14:paraId="62DCD26D" w14:textId="4263248B"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PARTIDA PRESUPUESTAL</w:t>
            </w:r>
          </w:p>
        </w:tc>
        <w:tc>
          <w:tcPr>
            <w:tcW w:w="5984" w:type="dxa"/>
            <w:tcBorders>
              <w:top w:val="single" w:sz="4" w:space="0" w:color="auto"/>
              <w:left w:val="nil"/>
              <w:bottom w:val="single" w:sz="4" w:space="0" w:color="auto"/>
              <w:right w:val="single" w:sz="4" w:space="0" w:color="auto"/>
            </w:tcBorders>
            <w:shd w:val="clear" w:color="auto" w:fill="A3EDFF"/>
            <w:vAlign w:val="center"/>
            <w:hideMark/>
          </w:tcPr>
          <w:p w14:paraId="4C819875" w14:textId="77777777" w:rsidR="00F272E2" w:rsidRPr="00F272E2" w:rsidRDefault="00F272E2" w:rsidP="00F272E2">
            <w:pPr>
              <w:jc w:val="center"/>
              <w:rPr>
                <w:rFonts w:ascii="Calibri" w:hAnsi="Calibri" w:cs="Calibri"/>
                <w:sz w:val="18"/>
                <w:szCs w:val="18"/>
                <w:lang w:val="es-MX" w:eastAsia="es-MX"/>
              </w:rPr>
            </w:pPr>
            <w:r w:rsidRPr="00F272E2">
              <w:rPr>
                <w:rFonts w:ascii="Calibri" w:hAnsi="Calibri" w:cs="Calibri"/>
                <w:sz w:val="18"/>
                <w:szCs w:val="18"/>
                <w:lang w:val="es-MX" w:eastAsia="es-MX"/>
              </w:rPr>
              <w:t>DESCRIPCION</w:t>
            </w:r>
          </w:p>
        </w:tc>
        <w:tc>
          <w:tcPr>
            <w:tcW w:w="1400" w:type="dxa"/>
            <w:tcBorders>
              <w:top w:val="single" w:sz="4" w:space="0" w:color="auto"/>
              <w:left w:val="nil"/>
              <w:bottom w:val="single" w:sz="4" w:space="0" w:color="auto"/>
              <w:right w:val="single" w:sz="4" w:space="0" w:color="auto"/>
            </w:tcBorders>
            <w:shd w:val="clear" w:color="auto" w:fill="A3EDFF"/>
            <w:vAlign w:val="center"/>
            <w:hideMark/>
          </w:tcPr>
          <w:p w14:paraId="22C299D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CANTIDAD</w:t>
            </w:r>
          </w:p>
        </w:tc>
      </w:tr>
      <w:tr w:rsidR="00F272E2" w:rsidRPr="00F272E2" w14:paraId="781A4429" w14:textId="77777777" w:rsidTr="00F272E2">
        <w:trPr>
          <w:trHeight w:val="154"/>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84DCEB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c>
          <w:tcPr>
            <w:tcW w:w="1280" w:type="dxa"/>
            <w:tcBorders>
              <w:top w:val="nil"/>
              <w:left w:val="nil"/>
              <w:bottom w:val="single" w:sz="4" w:space="0" w:color="auto"/>
              <w:right w:val="single" w:sz="4" w:space="0" w:color="auto"/>
            </w:tcBorders>
            <w:shd w:val="clear" w:color="auto" w:fill="auto"/>
            <w:noWrap/>
            <w:vAlign w:val="center"/>
            <w:hideMark/>
          </w:tcPr>
          <w:p w14:paraId="4C00CDE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I450400028</w:t>
            </w:r>
          </w:p>
        </w:tc>
        <w:tc>
          <w:tcPr>
            <w:tcW w:w="1209" w:type="dxa"/>
            <w:tcBorders>
              <w:top w:val="nil"/>
              <w:left w:val="nil"/>
              <w:bottom w:val="single" w:sz="4" w:space="0" w:color="auto"/>
              <w:right w:val="single" w:sz="4" w:space="0" w:color="auto"/>
            </w:tcBorders>
            <w:shd w:val="clear" w:color="auto" w:fill="auto"/>
            <w:noWrap/>
            <w:vAlign w:val="center"/>
            <w:hideMark/>
          </w:tcPr>
          <w:p w14:paraId="55E7D4F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39E1A421"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BANCO GIRATORIO O FIJO BANCO GIRATORIO SIN RESPLADO SIN RUEDAS CON ESTRUCTURA TUBELAR DE 1 DE DIAMETRO CON ACABADO CROMADO ASIENTO DE 12 DE DIAMETRO Y ARO PARA DESCANSAPIE EN ACER INOXIDABLE</w:t>
            </w:r>
          </w:p>
        </w:tc>
        <w:tc>
          <w:tcPr>
            <w:tcW w:w="1400" w:type="dxa"/>
            <w:tcBorders>
              <w:top w:val="nil"/>
              <w:left w:val="nil"/>
              <w:bottom w:val="single" w:sz="4" w:space="0" w:color="auto"/>
              <w:right w:val="single" w:sz="4" w:space="0" w:color="auto"/>
            </w:tcBorders>
            <w:shd w:val="clear" w:color="auto" w:fill="auto"/>
            <w:noWrap/>
            <w:vAlign w:val="center"/>
            <w:hideMark/>
          </w:tcPr>
          <w:p w14:paraId="206259C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12</w:t>
            </w:r>
          </w:p>
        </w:tc>
      </w:tr>
      <w:tr w:rsidR="00F272E2" w:rsidRPr="00F272E2" w14:paraId="7B9EBF06"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2B5CD2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c>
          <w:tcPr>
            <w:tcW w:w="1280" w:type="dxa"/>
            <w:tcBorders>
              <w:top w:val="nil"/>
              <w:left w:val="nil"/>
              <w:bottom w:val="single" w:sz="4" w:space="0" w:color="auto"/>
              <w:right w:val="single" w:sz="4" w:space="0" w:color="auto"/>
            </w:tcBorders>
            <w:shd w:val="clear" w:color="auto" w:fill="auto"/>
            <w:noWrap/>
            <w:vAlign w:val="center"/>
            <w:hideMark/>
          </w:tcPr>
          <w:p w14:paraId="338D5A5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I090000324</w:t>
            </w:r>
          </w:p>
        </w:tc>
        <w:tc>
          <w:tcPr>
            <w:tcW w:w="1209" w:type="dxa"/>
            <w:tcBorders>
              <w:top w:val="nil"/>
              <w:left w:val="nil"/>
              <w:bottom w:val="single" w:sz="4" w:space="0" w:color="auto"/>
              <w:right w:val="single" w:sz="4" w:space="0" w:color="auto"/>
            </w:tcBorders>
            <w:shd w:val="clear" w:color="auto" w:fill="auto"/>
            <w:noWrap/>
            <w:vAlign w:val="center"/>
            <w:hideMark/>
          </w:tcPr>
          <w:p w14:paraId="50CEB1E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248B30DA"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MESA PEDIATRICA MESA PEDIATRICA FABRICADA EN LAMINA CALIBRE 24 CON LAS SIGUIENTES DIMENSIONES 120 X 57 X 80 CMS MAS EXTENSION PORTA BASCULA DE 29 CMS LA PARTE SUPERIOR CUENTACON ESTADIMETRO DE SOLERA DE 1 X 1 1/4 EN ACERO CROMADO Y (COLCHONETA) BASTIDOR DE MADERA CUBIERTO CON HULE ESPUMA Y FORRADO CON VINIL POR PARTE DEL FRENTE TIENE DOS PUERTAS ABATIBLES Y PORTA BASCULA EL ACABADO ES EN PINTURA ACRILICA APLICADA CON EQUIPO DE ALTA PRESION COLOR BEIGE</w:t>
            </w:r>
          </w:p>
        </w:tc>
        <w:tc>
          <w:tcPr>
            <w:tcW w:w="1400" w:type="dxa"/>
            <w:tcBorders>
              <w:top w:val="nil"/>
              <w:left w:val="nil"/>
              <w:bottom w:val="single" w:sz="4" w:space="0" w:color="auto"/>
              <w:right w:val="single" w:sz="4" w:space="0" w:color="auto"/>
            </w:tcBorders>
            <w:shd w:val="clear" w:color="auto" w:fill="auto"/>
            <w:noWrap/>
            <w:vAlign w:val="center"/>
            <w:hideMark/>
          </w:tcPr>
          <w:p w14:paraId="0ADDD77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6E54EC41"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413332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w:t>
            </w:r>
          </w:p>
        </w:tc>
        <w:tc>
          <w:tcPr>
            <w:tcW w:w="1280" w:type="dxa"/>
            <w:tcBorders>
              <w:top w:val="nil"/>
              <w:left w:val="nil"/>
              <w:bottom w:val="single" w:sz="4" w:space="0" w:color="auto"/>
              <w:right w:val="single" w:sz="4" w:space="0" w:color="auto"/>
            </w:tcBorders>
            <w:shd w:val="clear" w:color="auto" w:fill="auto"/>
            <w:noWrap/>
            <w:vAlign w:val="center"/>
            <w:hideMark/>
          </w:tcPr>
          <w:p w14:paraId="3F9D4CD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I090000064</w:t>
            </w:r>
          </w:p>
        </w:tc>
        <w:tc>
          <w:tcPr>
            <w:tcW w:w="1209" w:type="dxa"/>
            <w:tcBorders>
              <w:top w:val="nil"/>
              <w:left w:val="nil"/>
              <w:bottom w:val="single" w:sz="4" w:space="0" w:color="auto"/>
              <w:right w:val="single" w:sz="4" w:space="0" w:color="auto"/>
            </w:tcBorders>
            <w:shd w:val="clear" w:color="auto" w:fill="auto"/>
            <w:noWrap/>
            <w:vAlign w:val="center"/>
            <w:hideMark/>
          </w:tcPr>
          <w:p w14:paraId="10996B0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68AC0212"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BASCULA CON Y SIN ESTADIMETRO BASCULA PARA ADULTO CON ESTADIMETRO BASCULA MECANICA CON CAPACIDAD 160KG DIVISION MINIMA 100 G ESTADIMETRO HASTA 1.95 M DE ALTURA PLANCHA DE PESAJE DE 26.8 X 36.8 CM FABRICADA EN ACERO TRIQUELADO Y ACABADO EN PINTURA EPOXICA HORNEADA EN COLOR BEIGE</w:t>
            </w:r>
          </w:p>
        </w:tc>
        <w:tc>
          <w:tcPr>
            <w:tcW w:w="1400" w:type="dxa"/>
            <w:tcBorders>
              <w:top w:val="nil"/>
              <w:left w:val="nil"/>
              <w:bottom w:val="single" w:sz="4" w:space="0" w:color="auto"/>
              <w:right w:val="single" w:sz="4" w:space="0" w:color="auto"/>
            </w:tcBorders>
            <w:shd w:val="clear" w:color="auto" w:fill="auto"/>
            <w:noWrap/>
            <w:vAlign w:val="center"/>
            <w:hideMark/>
          </w:tcPr>
          <w:p w14:paraId="29D8698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11</w:t>
            </w:r>
          </w:p>
        </w:tc>
      </w:tr>
      <w:tr w:rsidR="00F272E2" w:rsidRPr="00F272E2" w14:paraId="50DF5E09" w14:textId="77777777" w:rsidTr="008D0472">
        <w:trPr>
          <w:trHeight w:val="717"/>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AF86AC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w:t>
            </w:r>
          </w:p>
        </w:tc>
        <w:tc>
          <w:tcPr>
            <w:tcW w:w="1280" w:type="dxa"/>
            <w:tcBorders>
              <w:top w:val="nil"/>
              <w:left w:val="nil"/>
              <w:bottom w:val="single" w:sz="4" w:space="0" w:color="auto"/>
              <w:right w:val="single" w:sz="4" w:space="0" w:color="auto"/>
            </w:tcBorders>
            <w:shd w:val="clear" w:color="auto" w:fill="auto"/>
            <w:noWrap/>
            <w:vAlign w:val="center"/>
            <w:hideMark/>
          </w:tcPr>
          <w:p w14:paraId="372452B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I090000062</w:t>
            </w:r>
          </w:p>
        </w:tc>
        <w:tc>
          <w:tcPr>
            <w:tcW w:w="1209" w:type="dxa"/>
            <w:tcBorders>
              <w:top w:val="nil"/>
              <w:left w:val="nil"/>
              <w:bottom w:val="single" w:sz="4" w:space="0" w:color="auto"/>
              <w:right w:val="single" w:sz="4" w:space="0" w:color="auto"/>
            </w:tcBorders>
            <w:shd w:val="clear" w:color="auto" w:fill="auto"/>
            <w:noWrap/>
            <w:vAlign w:val="center"/>
            <w:hideMark/>
          </w:tcPr>
          <w:p w14:paraId="07871AB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6517BFB5"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BASCULA BEBE BASCULA MECANICA PEDIATRICA CAPACIDAD DE 16KG. CON BARRA METGALICA DE DOBLE ESCALA EN GRAMOS QUE VA DE 10 1N 10 KILOS CON CHAROLA DE POLIESTIRENO LAVABLE Y SEGURO DE 53CM. DE ANCHO PR 56CM. DE LARGO Y 11 CM. DE ALTO. TAMANO TOTAL DE 69CM. DE ALTO POR 65CM. DE LARGO Y 53 DE ANCHO CON SISTEMA DE ESTABILIZACION DISENADO PARA EL PACIENTE ACTIVO CON ESTRUCTURA PARA USO RUDO Y RESISTENTE A LA CORROSION.</w:t>
            </w:r>
          </w:p>
        </w:tc>
        <w:tc>
          <w:tcPr>
            <w:tcW w:w="1400" w:type="dxa"/>
            <w:tcBorders>
              <w:top w:val="nil"/>
              <w:left w:val="nil"/>
              <w:bottom w:val="single" w:sz="4" w:space="0" w:color="auto"/>
              <w:right w:val="single" w:sz="4" w:space="0" w:color="auto"/>
            </w:tcBorders>
            <w:shd w:val="clear" w:color="auto" w:fill="auto"/>
            <w:noWrap/>
            <w:vAlign w:val="center"/>
            <w:hideMark/>
          </w:tcPr>
          <w:p w14:paraId="5B22609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8</w:t>
            </w:r>
          </w:p>
        </w:tc>
      </w:tr>
      <w:tr w:rsidR="00F272E2" w:rsidRPr="00F272E2" w14:paraId="1C937AF4"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427646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c>
          <w:tcPr>
            <w:tcW w:w="1280" w:type="dxa"/>
            <w:tcBorders>
              <w:top w:val="nil"/>
              <w:left w:val="nil"/>
              <w:bottom w:val="single" w:sz="4" w:space="0" w:color="auto"/>
              <w:right w:val="single" w:sz="4" w:space="0" w:color="auto"/>
            </w:tcBorders>
            <w:shd w:val="clear" w:color="auto" w:fill="auto"/>
            <w:noWrap/>
            <w:vAlign w:val="center"/>
            <w:hideMark/>
          </w:tcPr>
          <w:p w14:paraId="1644655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I450600310</w:t>
            </w:r>
          </w:p>
        </w:tc>
        <w:tc>
          <w:tcPr>
            <w:tcW w:w="1209" w:type="dxa"/>
            <w:tcBorders>
              <w:top w:val="nil"/>
              <w:left w:val="nil"/>
              <w:bottom w:val="single" w:sz="4" w:space="0" w:color="auto"/>
              <w:right w:val="single" w:sz="4" w:space="0" w:color="auto"/>
            </w:tcBorders>
            <w:shd w:val="clear" w:color="auto" w:fill="auto"/>
            <w:noWrap/>
            <w:vAlign w:val="center"/>
            <w:hideMark/>
          </w:tcPr>
          <w:p w14:paraId="58EFA55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51901</w:t>
            </w:r>
          </w:p>
        </w:tc>
        <w:tc>
          <w:tcPr>
            <w:tcW w:w="5984" w:type="dxa"/>
            <w:tcBorders>
              <w:top w:val="nil"/>
              <w:left w:val="nil"/>
              <w:bottom w:val="single" w:sz="4" w:space="0" w:color="auto"/>
              <w:right w:val="single" w:sz="4" w:space="0" w:color="auto"/>
            </w:tcBorders>
            <w:shd w:val="clear" w:color="auto" w:fill="auto"/>
            <w:hideMark/>
          </w:tcPr>
          <w:p w14:paraId="7CA727C3"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TABLERO CORCHO Y PANO PIZARRON DE CORCHO DE 2MTS. DE LARGO X 1.20 MTS. ANCHO CON MARCO DE ALUMINIO COLOR CAFE</w:t>
            </w:r>
          </w:p>
        </w:tc>
        <w:tc>
          <w:tcPr>
            <w:tcW w:w="1400" w:type="dxa"/>
            <w:tcBorders>
              <w:top w:val="nil"/>
              <w:left w:val="nil"/>
              <w:bottom w:val="single" w:sz="4" w:space="0" w:color="auto"/>
              <w:right w:val="single" w:sz="4" w:space="0" w:color="auto"/>
            </w:tcBorders>
            <w:shd w:val="clear" w:color="auto" w:fill="auto"/>
            <w:noWrap/>
            <w:vAlign w:val="center"/>
            <w:hideMark/>
          </w:tcPr>
          <w:p w14:paraId="33AD5B4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09883F9E"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0E0930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w:t>
            </w:r>
          </w:p>
        </w:tc>
        <w:tc>
          <w:tcPr>
            <w:tcW w:w="1280" w:type="dxa"/>
            <w:tcBorders>
              <w:top w:val="nil"/>
              <w:left w:val="nil"/>
              <w:bottom w:val="single" w:sz="4" w:space="0" w:color="auto"/>
              <w:right w:val="single" w:sz="4" w:space="0" w:color="auto"/>
            </w:tcBorders>
            <w:shd w:val="clear" w:color="auto" w:fill="auto"/>
            <w:noWrap/>
            <w:vAlign w:val="center"/>
            <w:hideMark/>
          </w:tcPr>
          <w:p w14:paraId="2275F3E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I090000478</w:t>
            </w:r>
          </w:p>
        </w:tc>
        <w:tc>
          <w:tcPr>
            <w:tcW w:w="1209" w:type="dxa"/>
            <w:tcBorders>
              <w:top w:val="nil"/>
              <w:left w:val="nil"/>
              <w:bottom w:val="single" w:sz="4" w:space="0" w:color="auto"/>
              <w:right w:val="single" w:sz="4" w:space="0" w:color="auto"/>
            </w:tcBorders>
            <w:shd w:val="clear" w:color="auto" w:fill="auto"/>
            <w:noWrap/>
            <w:vAlign w:val="center"/>
            <w:hideMark/>
          </w:tcPr>
          <w:p w14:paraId="22199AE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4B58C1DF"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MESA MAYO PORTA INSTRUMENTAL DE ACERO INOXIDABLE CON CHAROLA DE ACERO INOXIDABLE TIPO 304 CON MEDIDAS 48 X 32 CMS. Y SOPORTE TUBULAR PERILLA PARA REGULAR LA ALTURA CON RANGOS DE 86 A 140 CMS. CON RODAJAS DE 2 DE DIAMETRO EN LA PARTE TRASERA.</w:t>
            </w:r>
          </w:p>
        </w:tc>
        <w:tc>
          <w:tcPr>
            <w:tcW w:w="1400" w:type="dxa"/>
            <w:tcBorders>
              <w:top w:val="nil"/>
              <w:left w:val="nil"/>
              <w:bottom w:val="single" w:sz="4" w:space="0" w:color="auto"/>
              <w:right w:val="single" w:sz="4" w:space="0" w:color="auto"/>
            </w:tcBorders>
            <w:shd w:val="clear" w:color="auto" w:fill="auto"/>
            <w:noWrap/>
            <w:vAlign w:val="center"/>
            <w:hideMark/>
          </w:tcPr>
          <w:p w14:paraId="2712711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12</w:t>
            </w:r>
          </w:p>
        </w:tc>
      </w:tr>
      <w:tr w:rsidR="00F272E2" w:rsidRPr="00F272E2" w14:paraId="739F6D75"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AFD4AD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7</w:t>
            </w:r>
          </w:p>
        </w:tc>
        <w:tc>
          <w:tcPr>
            <w:tcW w:w="1280" w:type="dxa"/>
            <w:tcBorders>
              <w:top w:val="nil"/>
              <w:left w:val="nil"/>
              <w:bottom w:val="single" w:sz="4" w:space="0" w:color="auto"/>
              <w:right w:val="single" w:sz="4" w:space="0" w:color="auto"/>
            </w:tcBorders>
            <w:shd w:val="clear" w:color="auto" w:fill="auto"/>
            <w:noWrap/>
            <w:vAlign w:val="center"/>
            <w:hideMark/>
          </w:tcPr>
          <w:p w14:paraId="722D0E0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I090000308</w:t>
            </w:r>
          </w:p>
        </w:tc>
        <w:tc>
          <w:tcPr>
            <w:tcW w:w="1209" w:type="dxa"/>
            <w:tcBorders>
              <w:top w:val="nil"/>
              <w:left w:val="nil"/>
              <w:bottom w:val="single" w:sz="4" w:space="0" w:color="auto"/>
              <w:right w:val="single" w:sz="4" w:space="0" w:color="auto"/>
            </w:tcBorders>
            <w:shd w:val="clear" w:color="auto" w:fill="auto"/>
            <w:noWrap/>
            <w:vAlign w:val="center"/>
            <w:hideMark/>
          </w:tcPr>
          <w:p w14:paraId="457FAF9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4E7FB1FB"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MESA CURACIONES MESA PASTEUR SIN CAJON CUBIERTA Y ENTREPANO DE ACERO INOXIDABLE.</w:t>
            </w:r>
          </w:p>
        </w:tc>
        <w:tc>
          <w:tcPr>
            <w:tcW w:w="1400" w:type="dxa"/>
            <w:tcBorders>
              <w:top w:val="nil"/>
              <w:left w:val="nil"/>
              <w:bottom w:val="single" w:sz="4" w:space="0" w:color="auto"/>
              <w:right w:val="single" w:sz="4" w:space="0" w:color="auto"/>
            </w:tcBorders>
            <w:shd w:val="clear" w:color="auto" w:fill="auto"/>
            <w:noWrap/>
            <w:vAlign w:val="center"/>
            <w:hideMark/>
          </w:tcPr>
          <w:p w14:paraId="13DBD5A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15</w:t>
            </w:r>
          </w:p>
        </w:tc>
      </w:tr>
      <w:tr w:rsidR="00F272E2" w:rsidRPr="00F272E2" w14:paraId="2CDBB8B3"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63717E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8</w:t>
            </w:r>
          </w:p>
        </w:tc>
        <w:tc>
          <w:tcPr>
            <w:tcW w:w="1280" w:type="dxa"/>
            <w:tcBorders>
              <w:top w:val="nil"/>
              <w:left w:val="nil"/>
              <w:bottom w:val="single" w:sz="4" w:space="0" w:color="auto"/>
              <w:right w:val="single" w:sz="4" w:space="0" w:color="auto"/>
            </w:tcBorders>
            <w:shd w:val="clear" w:color="auto" w:fill="auto"/>
            <w:noWrap/>
            <w:vAlign w:val="center"/>
            <w:hideMark/>
          </w:tcPr>
          <w:p w14:paraId="4A9C5F5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I090000216</w:t>
            </w:r>
          </w:p>
        </w:tc>
        <w:tc>
          <w:tcPr>
            <w:tcW w:w="1209" w:type="dxa"/>
            <w:tcBorders>
              <w:top w:val="nil"/>
              <w:left w:val="nil"/>
              <w:bottom w:val="single" w:sz="4" w:space="0" w:color="auto"/>
              <w:right w:val="single" w:sz="4" w:space="0" w:color="auto"/>
            </w:tcBorders>
            <w:shd w:val="clear" w:color="auto" w:fill="auto"/>
            <w:noWrap/>
            <w:vAlign w:val="center"/>
            <w:hideMark/>
          </w:tcPr>
          <w:p w14:paraId="6C03754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5BB84192"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ESTUCHE DIAGNOSTICO (JGO. DE) ESTUCHE DE DIAGNOSTICO QUE INCLUYE OFTALMOSCOPIO COAXIAL CON LUZ HALOGENA OTOSCOPIO DE DIAGNOSTICO /ILUMINADOR DE GARGANTA CON BOMBILLA HALOGENA DE FIBRA OPTICA JUEGO DE 4 ESPECULOS DE PROPILENO MANGO RECARGABLE DE 3.5V 110-130V ENCHUFE DIRECTO.</w:t>
            </w:r>
          </w:p>
        </w:tc>
        <w:tc>
          <w:tcPr>
            <w:tcW w:w="1400" w:type="dxa"/>
            <w:tcBorders>
              <w:top w:val="nil"/>
              <w:left w:val="nil"/>
              <w:bottom w:val="single" w:sz="4" w:space="0" w:color="auto"/>
              <w:right w:val="single" w:sz="4" w:space="0" w:color="auto"/>
            </w:tcBorders>
            <w:shd w:val="clear" w:color="auto" w:fill="auto"/>
            <w:noWrap/>
            <w:vAlign w:val="center"/>
            <w:hideMark/>
          </w:tcPr>
          <w:p w14:paraId="46B8713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9</w:t>
            </w:r>
          </w:p>
        </w:tc>
      </w:tr>
      <w:tr w:rsidR="00F272E2" w:rsidRPr="00F272E2" w14:paraId="1E6021E0" w14:textId="77777777" w:rsidTr="00F272E2">
        <w:trPr>
          <w:trHeight w:val="60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449789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9</w:t>
            </w:r>
          </w:p>
        </w:tc>
        <w:tc>
          <w:tcPr>
            <w:tcW w:w="1280" w:type="dxa"/>
            <w:tcBorders>
              <w:top w:val="nil"/>
              <w:left w:val="nil"/>
              <w:bottom w:val="single" w:sz="4" w:space="0" w:color="auto"/>
              <w:right w:val="single" w:sz="4" w:space="0" w:color="auto"/>
            </w:tcBorders>
            <w:shd w:val="clear" w:color="auto" w:fill="auto"/>
            <w:noWrap/>
            <w:vAlign w:val="center"/>
            <w:hideMark/>
          </w:tcPr>
          <w:p w14:paraId="11A39F8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I450205006</w:t>
            </w:r>
          </w:p>
        </w:tc>
        <w:tc>
          <w:tcPr>
            <w:tcW w:w="1209" w:type="dxa"/>
            <w:tcBorders>
              <w:top w:val="nil"/>
              <w:left w:val="nil"/>
              <w:bottom w:val="single" w:sz="4" w:space="0" w:color="auto"/>
              <w:right w:val="single" w:sz="4" w:space="0" w:color="auto"/>
            </w:tcBorders>
            <w:shd w:val="clear" w:color="auto" w:fill="auto"/>
            <w:noWrap/>
            <w:vAlign w:val="center"/>
            <w:hideMark/>
          </w:tcPr>
          <w:p w14:paraId="4D2BEF1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2980E2AF"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BANQUETA DE ALTURA 2 PELDAÑOS CON ESTRUCTURA TUBULAR REDONDO DE 1", ACABADO CROMADO, CON CUBIERTA DE HULE ANTIDERRAPANTE Y MARCO DE ALUMINIO</w:t>
            </w:r>
          </w:p>
        </w:tc>
        <w:tc>
          <w:tcPr>
            <w:tcW w:w="1400" w:type="dxa"/>
            <w:tcBorders>
              <w:top w:val="nil"/>
              <w:left w:val="nil"/>
              <w:bottom w:val="single" w:sz="4" w:space="0" w:color="auto"/>
              <w:right w:val="single" w:sz="4" w:space="0" w:color="auto"/>
            </w:tcBorders>
            <w:shd w:val="clear" w:color="auto" w:fill="auto"/>
            <w:noWrap/>
            <w:vAlign w:val="center"/>
            <w:hideMark/>
          </w:tcPr>
          <w:p w14:paraId="5085216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13</w:t>
            </w:r>
          </w:p>
        </w:tc>
      </w:tr>
      <w:tr w:rsidR="00F272E2" w:rsidRPr="00F272E2" w14:paraId="53148967"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900489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10</w:t>
            </w:r>
          </w:p>
        </w:tc>
        <w:tc>
          <w:tcPr>
            <w:tcW w:w="1280" w:type="dxa"/>
            <w:tcBorders>
              <w:top w:val="nil"/>
              <w:left w:val="nil"/>
              <w:bottom w:val="single" w:sz="4" w:space="0" w:color="auto"/>
              <w:right w:val="single" w:sz="4" w:space="0" w:color="auto"/>
            </w:tcBorders>
            <w:shd w:val="clear" w:color="auto" w:fill="auto"/>
            <w:noWrap/>
            <w:vAlign w:val="center"/>
            <w:hideMark/>
          </w:tcPr>
          <w:p w14:paraId="4AEDCE3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I060941390</w:t>
            </w:r>
          </w:p>
        </w:tc>
        <w:tc>
          <w:tcPr>
            <w:tcW w:w="1209" w:type="dxa"/>
            <w:tcBorders>
              <w:top w:val="nil"/>
              <w:left w:val="nil"/>
              <w:bottom w:val="single" w:sz="4" w:space="0" w:color="auto"/>
              <w:right w:val="single" w:sz="4" w:space="0" w:color="auto"/>
            </w:tcBorders>
            <w:shd w:val="clear" w:color="auto" w:fill="auto"/>
            <w:noWrap/>
            <w:vAlign w:val="center"/>
            <w:hideMark/>
          </w:tcPr>
          <w:p w14:paraId="200D6D3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3E23071B"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LAMPARA DE CHICOTE CROMADA CON PANTALLA PANORAMICA DE TAMANO MEDIANA CON CUELLO FLEXIBLE PERILLA AJUSTADORA DE ALTURA ENCENDIDO DE CABLE Y CON 4 RODAJAS COLOR PLATEADO (CROMADA)</w:t>
            </w:r>
          </w:p>
        </w:tc>
        <w:tc>
          <w:tcPr>
            <w:tcW w:w="1400" w:type="dxa"/>
            <w:tcBorders>
              <w:top w:val="nil"/>
              <w:left w:val="nil"/>
              <w:bottom w:val="single" w:sz="4" w:space="0" w:color="auto"/>
              <w:right w:val="single" w:sz="4" w:space="0" w:color="auto"/>
            </w:tcBorders>
            <w:shd w:val="clear" w:color="auto" w:fill="auto"/>
            <w:noWrap/>
            <w:vAlign w:val="center"/>
            <w:hideMark/>
          </w:tcPr>
          <w:p w14:paraId="60D47EE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11</w:t>
            </w:r>
          </w:p>
        </w:tc>
      </w:tr>
      <w:tr w:rsidR="00F272E2" w:rsidRPr="00F272E2" w14:paraId="78C2FC7C"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5E8246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11</w:t>
            </w:r>
          </w:p>
        </w:tc>
        <w:tc>
          <w:tcPr>
            <w:tcW w:w="1280" w:type="dxa"/>
            <w:tcBorders>
              <w:top w:val="nil"/>
              <w:left w:val="nil"/>
              <w:bottom w:val="single" w:sz="4" w:space="0" w:color="auto"/>
              <w:right w:val="single" w:sz="4" w:space="0" w:color="auto"/>
            </w:tcBorders>
            <w:shd w:val="clear" w:color="auto" w:fill="auto"/>
            <w:noWrap/>
            <w:vAlign w:val="center"/>
            <w:hideMark/>
          </w:tcPr>
          <w:p w14:paraId="45CAA55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I450600280</w:t>
            </w:r>
          </w:p>
        </w:tc>
        <w:tc>
          <w:tcPr>
            <w:tcW w:w="1209" w:type="dxa"/>
            <w:tcBorders>
              <w:top w:val="nil"/>
              <w:left w:val="nil"/>
              <w:bottom w:val="single" w:sz="4" w:space="0" w:color="auto"/>
              <w:right w:val="single" w:sz="4" w:space="0" w:color="auto"/>
            </w:tcBorders>
            <w:shd w:val="clear" w:color="auto" w:fill="auto"/>
            <w:noWrap/>
            <w:vAlign w:val="center"/>
            <w:hideMark/>
          </w:tcPr>
          <w:p w14:paraId="0A36E85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51901</w:t>
            </w:r>
          </w:p>
        </w:tc>
        <w:tc>
          <w:tcPr>
            <w:tcW w:w="5984" w:type="dxa"/>
            <w:tcBorders>
              <w:top w:val="nil"/>
              <w:left w:val="nil"/>
              <w:bottom w:val="single" w:sz="4" w:space="0" w:color="auto"/>
              <w:right w:val="single" w:sz="4" w:space="0" w:color="auto"/>
            </w:tcBorders>
            <w:shd w:val="clear" w:color="auto" w:fill="auto"/>
            <w:hideMark/>
          </w:tcPr>
          <w:p w14:paraId="777BCEE8" w14:textId="1B3D5404"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ENTREPANOS DE VIDRIO EL TERMINADO SE REALIZA EN PINTURA ACRILICA CON EQUIPO DE ALTA PRESION.</w:t>
            </w:r>
          </w:p>
        </w:tc>
        <w:tc>
          <w:tcPr>
            <w:tcW w:w="1400" w:type="dxa"/>
            <w:tcBorders>
              <w:top w:val="nil"/>
              <w:left w:val="nil"/>
              <w:bottom w:val="single" w:sz="4" w:space="0" w:color="auto"/>
              <w:right w:val="single" w:sz="4" w:space="0" w:color="auto"/>
            </w:tcBorders>
            <w:shd w:val="clear" w:color="auto" w:fill="auto"/>
            <w:noWrap/>
            <w:vAlign w:val="center"/>
            <w:hideMark/>
          </w:tcPr>
          <w:p w14:paraId="63BD85C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13</w:t>
            </w:r>
          </w:p>
        </w:tc>
      </w:tr>
      <w:tr w:rsidR="00F272E2" w:rsidRPr="00F272E2" w14:paraId="322CD7CA"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B5D1A4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lastRenderedPageBreak/>
              <w:t>12</w:t>
            </w:r>
          </w:p>
        </w:tc>
        <w:tc>
          <w:tcPr>
            <w:tcW w:w="1280" w:type="dxa"/>
            <w:tcBorders>
              <w:top w:val="nil"/>
              <w:left w:val="nil"/>
              <w:bottom w:val="single" w:sz="4" w:space="0" w:color="auto"/>
              <w:right w:val="single" w:sz="4" w:space="0" w:color="auto"/>
            </w:tcBorders>
            <w:shd w:val="clear" w:color="auto" w:fill="auto"/>
            <w:noWrap/>
            <w:vAlign w:val="center"/>
            <w:hideMark/>
          </w:tcPr>
          <w:p w14:paraId="6DC6121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I090000200</w:t>
            </w:r>
          </w:p>
        </w:tc>
        <w:tc>
          <w:tcPr>
            <w:tcW w:w="1209" w:type="dxa"/>
            <w:tcBorders>
              <w:top w:val="nil"/>
              <w:left w:val="nil"/>
              <w:bottom w:val="single" w:sz="4" w:space="0" w:color="auto"/>
              <w:right w:val="single" w:sz="4" w:space="0" w:color="auto"/>
            </w:tcBorders>
            <w:shd w:val="clear" w:color="auto" w:fill="auto"/>
            <w:noWrap/>
            <w:vAlign w:val="center"/>
            <w:hideMark/>
          </w:tcPr>
          <w:p w14:paraId="62B1301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428F72B8"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ESTETOSCOPIO BIAURICULAR DE CAPSULA DOBLE. AUXILAR PARA REALIZAR AUSCULTACIONES EN GENERAL. CONSTA DE LOS SIGUIENTES ELEMENTOS ARCO Y AURICULARES. ERGONOMICO PARA AJUSTARSE A LOS OIDOS DEL USUARIO. OLIVAS FLEXIBLES LAVABLES. CON TUBO FLEXIBLE. CAPSULA DOBLE PARA AUSCULTACION. CON SISTEMA DE ROTACION OGIRO PARA EL CAMBIO DE CAPSULA. MEMBRANA PARA CAPSULA CON ANILLO DE SUJECION.</w:t>
            </w:r>
          </w:p>
        </w:tc>
        <w:tc>
          <w:tcPr>
            <w:tcW w:w="1400" w:type="dxa"/>
            <w:tcBorders>
              <w:top w:val="nil"/>
              <w:left w:val="nil"/>
              <w:bottom w:val="single" w:sz="4" w:space="0" w:color="auto"/>
              <w:right w:val="single" w:sz="4" w:space="0" w:color="auto"/>
            </w:tcBorders>
            <w:shd w:val="clear" w:color="auto" w:fill="auto"/>
            <w:noWrap/>
            <w:vAlign w:val="center"/>
            <w:hideMark/>
          </w:tcPr>
          <w:p w14:paraId="1430E0C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18</w:t>
            </w:r>
          </w:p>
        </w:tc>
      </w:tr>
      <w:tr w:rsidR="00F272E2" w:rsidRPr="00F272E2" w14:paraId="0B424BA9" w14:textId="77777777" w:rsidTr="00F272E2">
        <w:trPr>
          <w:trHeight w:val="30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D5F268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13</w:t>
            </w:r>
          </w:p>
        </w:tc>
        <w:tc>
          <w:tcPr>
            <w:tcW w:w="1280" w:type="dxa"/>
            <w:tcBorders>
              <w:top w:val="nil"/>
              <w:left w:val="nil"/>
              <w:bottom w:val="single" w:sz="4" w:space="0" w:color="auto"/>
              <w:right w:val="single" w:sz="4" w:space="0" w:color="auto"/>
            </w:tcBorders>
            <w:shd w:val="clear" w:color="auto" w:fill="auto"/>
            <w:noWrap/>
            <w:vAlign w:val="center"/>
            <w:hideMark/>
          </w:tcPr>
          <w:p w14:paraId="4655706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I090000312</w:t>
            </w:r>
          </w:p>
        </w:tc>
        <w:tc>
          <w:tcPr>
            <w:tcW w:w="1209" w:type="dxa"/>
            <w:tcBorders>
              <w:top w:val="nil"/>
              <w:left w:val="nil"/>
              <w:bottom w:val="single" w:sz="4" w:space="0" w:color="auto"/>
              <w:right w:val="single" w:sz="4" w:space="0" w:color="auto"/>
            </w:tcBorders>
            <w:shd w:val="clear" w:color="auto" w:fill="auto"/>
            <w:noWrap/>
            <w:vAlign w:val="center"/>
            <w:hideMark/>
          </w:tcPr>
          <w:p w14:paraId="56C58F7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741D6141"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MESA EXPLORACION MESA DE EXPLORACION PORTATIL CON PIERNERAS COLOR NEGRO</w:t>
            </w:r>
          </w:p>
        </w:tc>
        <w:tc>
          <w:tcPr>
            <w:tcW w:w="1400" w:type="dxa"/>
            <w:tcBorders>
              <w:top w:val="nil"/>
              <w:left w:val="nil"/>
              <w:bottom w:val="single" w:sz="4" w:space="0" w:color="auto"/>
              <w:right w:val="single" w:sz="4" w:space="0" w:color="auto"/>
            </w:tcBorders>
            <w:shd w:val="clear" w:color="auto" w:fill="auto"/>
            <w:noWrap/>
            <w:vAlign w:val="center"/>
            <w:hideMark/>
          </w:tcPr>
          <w:p w14:paraId="2628EE1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11</w:t>
            </w:r>
          </w:p>
        </w:tc>
      </w:tr>
      <w:tr w:rsidR="00F272E2" w:rsidRPr="00F272E2" w14:paraId="24DF2AC7" w14:textId="77777777" w:rsidTr="008D0472">
        <w:trPr>
          <w:trHeight w:val="631"/>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95D566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14</w:t>
            </w:r>
          </w:p>
        </w:tc>
        <w:tc>
          <w:tcPr>
            <w:tcW w:w="1280" w:type="dxa"/>
            <w:tcBorders>
              <w:top w:val="nil"/>
              <w:left w:val="nil"/>
              <w:bottom w:val="single" w:sz="4" w:space="0" w:color="auto"/>
              <w:right w:val="single" w:sz="4" w:space="0" w:color="auto"/>
            </w:tcBorders>
            <w:shd w:val="clear" w:color="auto" w:fill="auto"/>
            <w:noWrap/>
            <w:vAlign w:val="center"/>
            <w:hideMark/>
          </w:tcPr>
          <w:p w14:paraId="5CC9911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I060600048</w:t>
            </w:r>
          </w:p>
        </w:tc>
        <w:tc>
          <w:tcPr>
            <w:tcW w:w="1209" w:type="dxa"/>
            <w:tcBorders>
              <w:top w:val="nil"/>
              <w:left w:val="nil"/>
              <w:bottom w:val="single" w:sz="4" w:space="0" w:color="auto"/>
              <w:right w:val="single" w:sz="4" w:space="0" w:color="auto"/>
            </w:tcBorders>
            <w:shd w:val="clear" w:color="auto" w:fill="auto"/>
            <w:noWrap/>
            <w:vAlign w:val="center"/>
            <w:hideMark/>
          </w:tcPr>
          <w:p w14:paraId="3BD075C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56909</w:t>
            </w:r>
          </w:p>
        </w:tc>
        <w:tc>
          <w:tcPr>
            <w:tcW w:w="5984" w:type="dxa"/>
            <w:tcBorders>
              <w:top w:val="nil"/>
              <w:left w:val="nil"/>
              <w:bottom w:val="single" w:sz="4" w:space="0" w:color="auto"/>
              <w:right w:val="single" w:sz="4" w:space="0" w:color="auto"/>
            </w:tcBorders>
            <w:shd w:val="clear" w:color="auto" w:fill="auto"/>
            <w:hideMark/>
          </w:tcPr>
          <w:p w14:paraId="47440DC4" w14:textId="1ACCE756"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BAUMANOMETRO ESFINGOMANOMETRO ANEROIDE RESISTENTE A IMPACTOS CON MANGUITO BICOLOR DE 1 PEIEZA LIGERO Y SIN LATEX. CON UNA DURABILIDAD DE HASTA 100 MIL CICLOS MANGOS AMBIDETEXTRO CON MANOMETRO GIRATORIO QUE CIERRA A PRESION DIRECTAMENTE EN EL MANGUITO QUE COMPLE CON LA NORMA AAMI DE RESISTENCIA A IMPACT5OS EL MANOMETRO CON ESFERA IMPRESA AMORTIGUADOR CAMBIABLE PERILLA MEDIANA VALVULA ESTANDAR EN ESTUCHE DE VINIL Y GARNATIA DE 5 ANOS</w:t>
            </w:r>
          </w:p>
        </w:tc>
        <w:tc>
          <w:tcPr>
            <w:tcW w:w="1400" w:type="dxa"/>
            <w:tcBorders>
              <w:top w:val="nil"/>
              <w:left w:val="nil"/>
              <w:bottom w:val="single" w:sz="4" w:space="0" w:color="auto"/>
              <w:right w:val="single" w:sz="4" w:space="0" w:color="auto"/>
            </w:tcBorders>
            <w:shd w:val="clear" w:color="auto" w:fill="auto"/>
            <w:noWrap/>
            <w:vAlign w:val="center"/>
            <w:hideMark/>
          </w:tcPr>
          <w:p w14:paraId="18D0FF4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18</w:t>
            </w:r>
          </w:p>
        </w:tc>
      </w:tr>
      <w:tr w:rsidR="00F272E2" w:rsidRPr="00F272E2" w14:paraId="0C1BFCB3"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078ED2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15</w:t>
            </w:r>
          </w:p>
        </w:tc>
        <w:tc>
          <w:tcPr>
            <w:tcW w:w="1280" w:type="dxa"/>
            <w:tcBorders>
              <w:top w:val="nil"/>
              <w:left w:val="nil"/>
              <w:bottom w:val="single" w:sz="4" w:space="0" w:color="auto"/>
              <w:right w:val="single" w:sz="4" w:space="0" w:color="auto"/>
            </w:tcBorders>
            <w:shd w:val="clear" w:color="auto" w:fill="auto"/>
            <w:noWrap/>
            <w:vAlign w:val="center"/>
            <w:hideMark/>
          </w:tcPr>
          <w:p w14:paraId="5A2F01B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I450400314</w:t>
            </w:r>
          </w:p>
        </w:tc>
        <w:tc>
          <w:tcPr>
            <w:tcW w:w="1209" w:type="dxa"/>
            <w:tcBorders>
              <w:top w:val="nil"/>
              <w:left w:val="nil"/>
              <w:bottom w:val="single" w:sz="4" w:space="0" w:color="auto"/>
              <w:right w:val="single" w:sz="4" w:space="0" w:color="auto"/>
            </w:tcBorders>
            <w:shd w:val="clear" w:color="auto" w:fill="auto"/>
            <w:noWrap/>
            <w:vAlign w:val="center"/>
            <w:hideMark/>
          </w:tcPr>
          <w:p w14:paraId="58613EF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25BA5FA1"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SILLA APILABLE TUBULAR CROMADA TAPIZ PLIANA CAFE</w:t>
            </w:r>
          </w:p>
        </w:tc>
        <w:tc>
          <w:tcPr>
            <w:tcW w:w="1400" w:type="dxa"/>
            <w:tcBorders>
              <w:top w:val="nil"/>
              <w:left w:val="nil"/>
              <w:bottom w:val="single" w:sz="4" w:space="0" w:color="auto"/>
              <w:right w:val="single" w:sz="4" w:space="0" w:color="auto"/>
            </w:tcBorders>
            <w:shd w:val="clear" w:color="auto" w:fill="auto"/>
            <w:noWrap/>
            <w:vAlign w:val="center"/>
            <w:hideMark/>
          </w:tcPr>
          <w:p w14:paraId="79F376A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117</w:t>
            </w:r>
          </w:p>
        </w:tc>
      </w:tr>
      <w:tr w:rsidR="00F272E2" w:rsidRPr="00F272E2" w14:paraId="4C8F45DD"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8BA27A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16</w:t>
            </w:r>
          </w:p>
        </w:tc>
        <w:tc>
          <w:tcPr>
            <w:tcW w:w="1280" w:type="dxa"/>
            <w:tcBorders>
              <w:top w:val="nil"/>
              <w:left w:val="nil"/>
              <w:bottom w:val="single" w:sz="4" w:space="0" w:color="auto"/>
              <w:right w:val="single" w:sz="4" w:space="0" w:color="auto"/>
            </w:tcBorders>
            <w:shd w:val="clear" w:color="auto" w:fill="auto"/>
            <w:noWrap/>
            <w:vAlign w:val="center"/>
            <w:hideMark/>
          </w:tcPr>
          <w:p w14:paraId="088F4C1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I450400026</w:t>
            </w:r>
          </w:p>
        </w:tc>
        <w:tc>
          <w:tcPr>
            <w:tcW w:w="1209" w:type="dxa"/>
            <w:tcBorders>
              <w:top w:val="nil"/>
              <w:left w:val="nil"/>
              <w:bottom w:val="single" w:sz="4" w:space="0" w:color="auto"/>
              <w:right w:val="single" w:sz="4" w:space="0" w:color="auto"/>
            </w:tcBorders>
            <w:shd w:val="clear" w:color="auto" w:fill="auto"/>
            <w:noWrap/>
            <w:vAlign w:val="center"/>
            <w:hideMark/>
          </w:tcPr>
          <w:p w14:paraId="7C65F65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6EA7B94C" w14:textId="28773DAC"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BANCA DE 2 PLAZAS TAPIZ PLIANA COLOR CAFE</w:t>
            </w:r>
          </w:p>
        </w:tc>
        <w:tc>
          <w:tcPr>
            <w:tcW w:w="1400" w:type="dxa"/>
            <w:tcBorders>
              <w:top w:val="nil"/>
              <w:left w:val="nil"/>
              <w:bottom w:val="single" w:sz="4" w:space="0" w:color="auto"/>
              <w:right w:val="single" w:sz="4" w:space="0" w:color="auto"/>
            </w:tcBorders>
            <w:shd w:val="clear" w:color="auto" w:fill="auto"/>
            <w:noWrap/>
            <w:vAlign w:val="center"/>
            <w:hideMark/>
          </w:tcPr>
          <w:p w14:paraId="337C8F3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10</w:t>
            </w:r>
          </w:p>
        </w:tc>
      </w:tr>
      <w:tr w:rsidR="00F272E2" w:rsidRPr="00F272E2" w14:paraId="31921056"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F78060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17</w:t>
            </w:r>
          </w:p>
        </w:tc>
        <w:tc>
          <w:tcPr>
            <w:tcW w:w="1280" w:type="dxa"/>
            <w:tcBorders>
              <w:top w:val="nil"/>
              <w:left w:val="nil"/>
              <w:bottom w:val="single" w:sz="4" w:space="0" w:color="auto"/>
              <w:right w:val="single" w:sz="4" w:space="0" w:color="auto"/>
            </w:tcBorders>
            <w:shd w:val="clear" w:color="auto" w:fill="auto"/>
            <w:noWrap/>
            <w:vAlign w:val="center"/>
            <w:hideMark/>
          </w:tcPr>
          <w:p w14:paraId="2A8D079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I450400026</w:t>
            </w:r>
          </w:p>
        </w:tc>
        <w:tc>
          <w:tcPr>
            <w:tcW w:w="1209" w:type="dxa"/>
            <w:tcBorders>
              <w:top w:val="nil"/>
              <w:left w:val="nil"/>
              <w:bottom w:val="single" w:sz="4" w:space="0" w:color="auto"/>
              <w:right w:val="single" w:sz="4" w:space="0" w:color="auto"/>
            </w:tcBorders>
            <w:shd w:val="clear" w:color="auto" w:fill="auto"/>
            <w:noWrap/>
            <w:vAlign w:val="center"/>
            <w:hideMark/>
          </w:tcPr>
          <w:p w14:paraId="7F69617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08CD90EA" w14:textId="3E927289"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BANCA DE 2 PLAZAS TAPIZ PLIANA COLOR CAFE</w:t>
            </w:r>
          </w:p>
        </w:tc>
        <w:tc>
          <w:tcPr>
            <w:tcW w:w="1400" w:type="dxa"/>
            <w:tcBorders>
              <w:top w:val="nil"/>
              <w:left w:val="nil"/>
              <w:bottom w:val="single" w:sz="4" w:space="0" w:color="auto"/>
              <w:right w:val="single" w:sz="4" w:space="0" w:color="auto"/>
            </w:tcBorders>
            <w:shd w:val="clear" w:color="auto" w:fill="auto"/>
            <w:noWrap/>
            <w:vAlign w:val="center"/>
            <w:hideMark/>
          </w:tcPr>
          <w:p w14:paraId="513D23C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8</w:t>
            </w:r>
          </w:p>
        </w:tc>
      </w:tr>
      <w:tr w:rsidR="00F272E2" w:rsidRPr="00F272E2" w14:paraId="360955C8"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B898FE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18</w:t>
            </w:r>
          </w:p>
        </w:tc>
        <w:tc>
          <w:tcPr>
            <w:tcW w:w="1280" w:type="dxa"/>
            <w:tcBorders>
              <w:top w:val="nil"/>
              <w:left w:val="nil"/>
              <w:bottom w:val="single" w:sz="4" w:space="0" w:color="auto"/>
              <w:right w:val="single" w:sz="4" w:space="0" w:color="auto"/>
            </w:tcBorders>
            <w:shd w:val="clear" w:color="auto" w:fill="auto"/>
            <w:noWrap/>
            <w:vAlign w:val="center"/>
            <w:hideMark/>
          </w:tcPr>
          <w:p w14:paraId="77636B6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I060601004</w:t>
            </w:r>
          </w:p>
        </w:tc>
        <w:tc>
          <w:tcPr>
            <w:tcW w:w="1209" w:type="dxa"/>
            <w:tcBorders>
              <w:top w:val="nil"/>
              <w:left w:val="nil"/>
              <w:bottom w:val="single" w:sz="4" w:space="0" w:color="auto"/>
              <w:right w:val="single" w:sz="4" w:space="0" w:color="auto"/>
            </w:tcBorders>
            <w:shd w:val="clear" w:color="auto" w:fill="auto"/>
            <w:noWrap/>
            <w:vAlign w:val="center"/>
            <w:hideMark/>
          </w:tcPr>
          <w:p w14:paraId="3C1B8B3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07B84CCB" w14:textId="5B5DECB2"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ESTAD</w:t>
            </w:r>
            <w:r w:rsidR="008D0472">
              <w:rPr>
                <w:rFonts w:ascii="Calibri" w:hAnsi="Calibri" w:cs="Calibri"/>
                <w:color w:val="000000"/>
                <w:sz w:val="18"/>
                <w:szCs w:val="18"/>
                <w:lang w:val="es-MX" w:eastAsia="es-MX"/>
              </w:rPr>
              <w:t>I</w:t>
            </w:r>
            <w:r w:rsidRPr="00F272E2">
              <w:rPr>
                <w:rFonts w:ascii="Calibri" w:hAnsi="Calibri" w:cs="Calibri"/>
                <w:color w:val="000000"/>
                <w:sz w:val="18"/>
                <w:szCs w:val="18"/>
                <w:lang w:val="es-MX" w:eastAsia="es-MX"/>
              </w:rPr>
              <w:t>METRO PEDIATRICO.COLOR BLANCO OSTION</w:t>
            </w:r>
          </w:p>
        </w:tc>
        <w:tc>
          <w:tcPr>
            <w:tcW w:w="1400" w:type="dxa"/>
            <w:tcBorders>
              <w:top w:val="nil"/>
              <w:left w:val="nil"/>
              <w:bottom w:val="single" w:sz="4" w:space="0" w:color="auto"/>
              <w:right w:val="single" w:sz="4" w:space="0" w:color="auto"/>
            </w:tcBorders>
            <w:shd w:val="clear" w:color="auto" w:fill="auto"/>
            <w:noWrap/>
            <w:vAlign w:val="center"/>
            <w:hideMark/>
          </w:tcPr>
          <w:p w14:paraId="4466C7B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8</w:t>
            </w:r>
          </w:p>
        </w:tc>
      </w:tr>
      <w:tr w:rsidR="00F272E2" w:rsidRPr="00F272E2" w14:paraId="5EE0CE1C"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F2CB55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19</w:t>
            </w:r>
          </w:p>
        </w:tc>
        <w:tc>
          <w:tcPr>
            <w:tcW w:w="1280" w:type="dxa"/>
            <w:tcBorders>
              <w:top w:val="nil"/>
              <w:left w:val="nil"/>
              <w:bottom w:val="single" w:sz="4" w:space="0" w:color="auto"/>
              <w:right w:val="single" w:sz="4" w:space="0" w:color="auto"/>
            </w:tcBorders>
            <w:shd w:val="clear" w:color="auto" w:fill="auto"/>
            <w:noWrap/>
            <w:vAlign w:val="center"/>
            <w:hideMark/>
          </w:tcPr>
          <w:p w14:paraId="1136BD9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I450400314</w:t>
            </w:r>
          </w:p>
        </w:tc>
        <w:tc>
          <w:tcPr>
            <w:tcW w:w="1209" w:type="dxa"/>
            <w:tcBorders>
              <w:top w:val="nil"/>
              <w:left w:val="nil"/>
              <w:bottom w:val="single" w:sz="4" w:space="0" w:color="auto"/>
              <w:right w:val="single" w:sz="4" w:space="0" w:color="auto"/>
            </w:tcBorders>
            <w:shd w:val="clear" w:color="auto" w:fill="auto"/>
            <w:noWrap/>
            <w:vAlign w:val="center"/>
            <w:hideMark/>
          </w:tcPr>
          <w:p w14:paraId="7C1395D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1668CA27"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SILLA APILABLE TUBULAR CROMADA TAPIZ PLIANA CAFE</w:t>
            </w:r>
          </w:p>
        </w:tc>
        <w:tc>
          <w:tcPr>
            <w:tcW w:w="1400" w:type="dxa"/>
            <w:tcBorders>
              <w:top w:val="nil"/>
              <w:left w:val="nil"/>
              <w:bottom w:val="single" w:sz="4" w:space="0" w:color="auto"/>
              <w:right w:val="single" w:sz="4" w:space="0" w:color="auto"/>
            </w:tcBorders>
            <w:shd w:val="clear" w:color="auto" w:fill="auto"/>
            <w:noWrap/>
            <w:vAlign w:val="center"/>
            <w:hideMark/>
          </w:tcPr>
          <w:p w14:paraId="4D1FFAA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27</w:t>
            </w:r>
          </w:p>
        </w:tc>
      </w:tr>
      <w:tr w:rsidR="00F272E2" w:rsidRPr="00F272E2" w14:paraId="52AA7FB5"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14FED6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20</w:t>
            </w:r>
          </w:p>
        </w:tc>
        <w:tc>
          <w:tcPr>
            <w:tcW w:w="1280" w:type="dxa"/>
            <w:tcBorders>
              <w:top w:val="nil"/>
              <w:left w:val="nil"/>
              <w:bottom w:val="single" w:sz="4" w:space="0" w:color="auto"/>
              <w:right w:val="single" w:sz="4" w:space="0" w:color="auto"/>
            </w:tcBorders>
            <w:shd w:val="clear" w:color="auto" w:fill="auto"/>
            <w:noWrap/>
            <w:vAlign w:val="center"/>
            <w:hideMark/>
          </w:tcPr>
          <w:p w14:paraId="22534B1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I450400320</w:t>
            </w:r>
          </w:p>
        </w:tc>
        <w:tc>
          <w:tcPr>
            <w:tcW w:w="1209" w:type="dxa"/>
            <w:tcBorders>
              <w:top w:val="nil"/>
              <w:left w:val="nil"/>
              <w:bottom w:val="single" w:sz="4" w:space="0" w:color="auto"/>
              <w:right w:val="single" w:sz="4" w:space="0" w:color="auto"/>
            </w:tcBorders>
            <w:shd w:val="clear" w:color="auto" w:fill="auto"/>
            <w:noWrap/>
            <w:vAlign w:val="center"/>
            <w:hideMark/>
          </w:tcPr>
          <w:p w14:paraId="707517C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571D5C38"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SILLON GIRATORIO CON DESCANSABRAZOS</w:t>
            </w:r>
          </w:p>
        </w:tc>
        <w:tc>
          <w:tcPr>
            <w:tcW w:w="1400" w:type="dxa"/>
            <w:tcBorders>
              <w:top w:val="nil"/>
              <w:left w:val="nil"/>
              <w:bottom w:val="single" w:sz="4" w:space="0" w:color="auto"/>
              <w:right w:val="single" w:sz="4" w:space="0" w:color="auto"/>
            </w:tcBorders>
            <w:shd w:val="clear" w:color="auto" w:fill="auto"/>
            <w:noWrap/>
            <w:vAlign w:val="center"/>
            <w:hideMark/>
          </w:tcPr>
          <w:p w14:paraId="1C67BC2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23</w:t>
            </w:r>
          </w:p>
        </w:tc>
      </w:tr>
      <w:tr w:rsidR="00F272E2" w:rsidRPr="00F272E2" w14:paraId="176E42B4"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1F2248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21</w:t>
            </w:r>
          </w:p>
        </w:tc>
        <w:tc>
          <w:tcPr>
            <w:tcW w:w="1280" w:type="dxa"/>
            <w:tcBorders>
              <w:top w:val="nil"/>
              <w:left w:val="nil"/>
              <w:bottom w:val="single" w:sz="4" w:space="0" w:color="auto"/>
              <w:right w:val="single" w:sz="4" w:space="0" w:color="auto"/>
            </w:tcBorders>
            <w:shd w:val="clear" w:color="auto" w:fill="auto"/>
            <w:noWrap/>
            <w:vAlign w:val="center"/>
            <w:hideMark/>
          </w:tcPr>
          <w:p w14:paraId="7170772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I450400016</w:t>
            </w:r>
          </w:p>
        </w:tc>
        <w:tc>
          <w:tcPr>
            <w:tcW w:w="1209" w:type="dxa"/>
            <w:tcBorders>
              <w:top w:val="nil"/>
              <w:left w:val="nil"/>
              <w:bottom w:val="single" w:sz="4" w:space="0" w:color="auto"/>
              <w:right w:val="single" w:sz="4" w:space="0" w:color="auto"/>
            </w:tcBorders>
            <w:shd w:val="clear" w:color="auto" w:fill="auto"/>
            <w:noWrap/>
            <w:vAlign w:val="center"/>
            <w:hideMark/>
          </w:tcPr>
          <w:p w14:paraId="029910A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451FC023"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ARCHIVERO METALICO 4 GAVETAS COLOR ARENA</w:t>
            </w:r>
          </w:p>
        </w:tc>
        <w:tc>
          <w:tcPr>
            <w:tcW w:w="1400" w:type="dxa"/>
            <w:tcBorders>
              <w:top w:val="nil"/>
              <w:left w:val="nil"/>
              <w:bottom w:val="single" w:sz="4" w:space="0" w:color="auto"/>
              <w:right w:val="single" w:sz="4" w:space="0" w:color="auto"/>
            </w:tcBorders>
            <w:shd w:val="clear" w:color="auto" w:fill="auto"/>
            <w:noWrap/>
            <w:vAlign w:val="center"/>
            <w:hideMark/>
          </w:tcPr>
          <w:p w14:paraId="6E1ADBC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41</w:t>
            </w:r>
          </w:p>
        </w:tc>
      </w:tr>
      <w:tr w:rsidR="00F272E2" w:rsidRPr="00F272E2" w14:paraId="6C14DE92"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C01ABF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22</w:t>
            </w:r>
          </w:p>
        </w:tc>
        <w:tc>
          <w:tcPr>
            <w:tcW w:w="1280" w:type="dxa"/>
            <w:tcBorders>
              <w:top w:val="nil"/>
              <w:left w:val="nil"/>
              <w:bottom w:val="single" w:sz="4" w:space="0" w:color="auto"/>
              <w:right w:val="single" w:sz="4" w:space="0" w:color="auto"/>
            </w:tcBorders>
            <w:shd w:val="clear" w:color="auto" w:fill="auto"/>
            <w:noWrap/>
            <w:vAlign w:val="center"/>
            <w:hideMark/>
          </w:tcPr>
          <w:p w14:paraId="672EDB8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I450600218</w:t>
            </w:r>
          </w:p>
        </w:tc>
        <w:tc>
          <w:tcPr>
            <w:tcW w:w="1209" w:type="dxa"/>
            <w:tcBorders>
              <w:top w:val="nil"/>
              <w:left w:val="nil"/>
              <w:bottom w:val="single" w:sz="4" w:space="0" w:color="auto"/>
              <w:right w:val="single" w:sz="4" w:space="0" w:color="auto"/>
            </w:tcBorders>
            <w:shd w:val="clear" w:color="auto" w:fill="auto"/>
            <w:noWrap/>
            <w:vAlign w:val="center"/>
            <w:hideMark/>
          </w:tcPr>
          <w:p w14:paraId="0BA897E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51901</w:t>
            </w:r>
          </w:p>
        </w:tc>
        <w:tc>
          <w:tcPr>
            <w:tcW w:w="5984" w:type="dxa"/>
            <w:tcBorders>
              <w:top w:val="nil"/>
              <w:left w:val="nil"/>
              <w:bottom w:val="single" w:sz="4" w:space="0" w:color="auto"/>
              <w:right w:val="single" w:sz="4" w:space="0" w:color="auto"/>
            </w:tcBorders>
            <w:shd w:val="clear" w:color="auto" w:fill="auto"/>
            <w:hideMark/>
          </w:tcPr>
          <w:p w14:paraId="5DD7FB77"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REFRIGERADOR (COCINA) REFRIGERADOR TIPO DOMESTICO 9 PIES C/ALMENDRA</w:t>
            </w:r>
          </w:p>
        </w:tc>
        <w:tc>
          <w:tcPr>
            <w:tcW w:w="1400" w:type="dxa"/>
            <w:tcBorders>
              <w:top w:val="nil"/>
              <w:left w:val="nil"/>
              <w:bottom w:val="single" w:sz="4" w:space="0" w:color="auto"/>
              <w:right w:val="single" w:sz="4" w:space="0" w:color="auto"/>
            </w:tcBorders>
            <w:shd w:val="clear" w:color="auto" w:fill="auto"/>
            <w:noWrap/>
            <w:vAlign w:val="center"/>
            <w:hideMark/>
          </w:tcPr>
          <w:p w14:paraId="41D6E4D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w:t>
            </w:r>
          </w:p>
        </w:tc>
      </w:tr>
      <w:tr w:rsidR="00F272E2" w:rsidRPr="00F272E2" w14:paraId="6787E588"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7AB6D2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23</w:t>
            </w:r>
          </w:p>
        </w:tc>
        <w:tc>
          <w:tcPr>
            <w:tcW w:w="1280" w:type="dxa"/>
            <w:tcBorders>
              <w:top w:val="nil"/>
              <w:left w:val="nil"/>
              <w:bottom w:val="single" w:sz="4" w:space="0" w:color="auto"/>
              <w:right w:val="single" w:sz="4" w:space="0" w:color="auto"/>
            </w:tcBorders>
            <w:shd w:val="clear" w:color="auto" w:fill="auto"/>
            <w:noWrap/>
            <w:vAlign w:val="center"/>
            <w:hideMark/>
          </w:tcPr>
          <w:p w14:paraId="0687D44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I210000072</w:t>
            </w:r>
          </w:p>
        </w:tc>
        <w:tc>
          <w:tcPr>
            <w:tcW w:w="1209" w:type="dxa"/>
            <w:tcBorders>
              <w:top w:val="nil"/>
              <w:left w:val="nil"/>
              <w:bottom w:val="single" w:sz="4" w:space="0" w:color="auto"/>
              <w:right w:val="single" w:sz="4" w:space="0" w:color="auto"/>
            </w:tcBorders>
            <w:shd w:val="clear" w:color="auto" w:fill="auto"/>
            <w:noWrap/>
            <w:vAlign w:val="center"/>
            <w:hideMark/>
          </w:tcPr>
          <w:p w14:paraId="23E7708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51901</w:t>
            </w:r>
          </w:p>
        </w:tc>
        <w:tc>
          <w:tcPr>
            <w:tcW w:w="5984" w:type="dxa"/>
            <w:tcBorders>
              <w:top w:val="nil"/>
              <w:left w:val="nil"/>
              <w:bottom w:val="single" w:sz="4" w:space="0" w:color="auto"/>
              <w:right w:val="single" w:sz="4" w:space="0" w:color="auto"/>
            </w:tcBorders>
            <w:shd w:val="clear" w:color="auto" w:fill="auto"/>
            <w:hideMark/>
          </w:tcPr>
          <w:p w14:paraId="00D59304" w14:textId="7287277C"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EXTINGUIDOR DE BIOXIDO DE CARBONO 6.5 KGS. COLOR ROJO</w:t>
            </w:r>
          </w:p>
        </w:tc>
        <w:tc>
          <w:tcPr>
            <w:tcW w:w="1400" w:type="dxa"/>
            <w:tcBorders>
              <w:top w:val="nil"/>
              <w:left w:val="nil"/>
              <w:bottom w:val="single" w:sz="4" w:space="0" w:color="auto"/>
              <w:right w:val="single" w:sz="4" w:space="0" w:color="auto"/>
            </w:tcBorders>
            <w:shd w:val="clear" w:color="auto" w:fill="auto"/>
            <w:noWrap/>
            <w:vAlign w:val="center"/>
            <w:hideMark/>
          </w:tcPr>
          <w:p w14:paraId="1C75A00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17</w:t>
            </w:r>
          </w:p>
        </w:tc>
      </w:tr>
      <w:tr w:rsidR="00F272E2" w:rsidRPr="00F272E2" w14:paraId="05763E36"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37D8D5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24</w:t>
            </w:r>
          </w:p>
        </w:tc>
        <w:tc>
          <w:tcPr>
            <w:tcW w:w="1280" w:type="dxa"/>
            <w:tcBorders>
              <w:top w:val="nil"/>
              <w:left w:val="nil"/>
              <w:bottom w:val="single" w:sz="4" w:space="0" w:color="auto"/>
              <w:right w:val="single" w:sz="4" w:space="0" w:color="auto"/>
            </w:tcBorders>
            <w:shd w:val="clear" w:color="auto" w:fill="auto"/>
            <w:noWrap/>
            <w:vAlign w:val="center"/>
            <w:hideMark/>
          </w:tcPr>
          <w:p w14:paraId="62A3957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I450400120</w:t>
            </w:r>
          </w:p>
        </w:tc>
        <w:tc>
          <w:tcPr>
            <w:tcW w:w="1209" w:type="dxa"/>
            <w:tcBorders>
              <w:top w:val="nil"/>
              <w:left w:val="nil"/>
              <w:bottom w:val="single" w:sz="4" w:space="0" w:color="auto"/>
              <w:right w:val="single" w:sz="4" w:space="0" w:color="auto"/>
            </w:tcBorders>
            <w:shd w:val="clear" w:color="auto" w:fill="auto"/>
            <w:noWrap/>
            <w:vAlign w:val="center"/>
            <w:hideMark/>
          </w:tcPr>
          <w:p w14:paraId="38AB1C0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175E174D" w14:textId="2B80ACD6"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ESCRITORIO SECRETARIAL MET. 2 CAJONES</w:t>
            </w:r>
          </w:p>
        </w:tc>
        <w:tc>
          <w:tcPr>
            <w:tcW w:w="1400" w:type="dxa"/>
            <w:tcBorders>
              <w:top w:val="nil"/>
              <w:left w:val="nil"/>
              <w:bottom w:val="single" w:sz="4" w:space="0" w:color="auto"/>
              <w:right w:val="single" w:sz="4" w:space="0" w:color="auto"/>
            </w:tcBorders>
            <w:shd w:val="clear" w:color="auto" w:fill="auto"/>
            <w:noWrap/>
            <w:vAlign w:val="center"/>
            <w:hideMark/>
          </w:tcPr>
          <w:p w14:paraId="0FB09CA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22</w:t>
            </w:r>
          </w:p>
        </w:tc>
      </w:tr>
      <w:tr w:rsidR="00F272E2" w:rsidRPr="00F272E2" w14:paraId="326BBF47"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43D500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25</w:t>
            </w:r>
          </w:p>
        </w:tc>
        <w:tc>
          <w:tcPr>
            <w:tcW w:w="1280" w:type="dxa"/>
            <w:tcBorders>
              <w:top w:val="nil"/>
              <w:left w:val="nil"/>
              <w:bottom w:val="single" w:sz="4" w:space="0" w:color="auto"/>
              <w:right w:val="single" w:sz="4" w:space="0" w:color="auto"/>
            </w:tcBorders>
            <w:shd w:val="clear" w:color="auto" w:fill="auto"/>
            <w:noWrap/>
            <w:vAlign w:val="center"/>
            <w:hideMark/>
          </w:tcPr>
          <w:p w14:paraId="5F34993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I450400258</w:t>
            </w:r>
          </w:p>
        </w:tc>
        <w:tc>
          <w:tcPr>
            <w:tcW w:w="1209" w:type="dxa"/>
            <w:tcBorders>
              <w:top w:val="nil"/>
              <w:left w:val="nil"/>
              <w:bottom w:val="single" w:sz="4" w:space="0" w:color="auto"/>
              <w:right w:val="single" w:sz="4" w:space="0" w:color="auto"/>
            </w:tcBorders>
            <w:shd w:val="clear" w:color="auto" w:fill="auto"/>
            <w:noWrap/>
            <w:vAlign w:val="center"/>
            <w:hideMark/>
          </w:tcPr>
          <w:p w14:paraId="7FE6263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3B562E3B"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MODULO DESARMABLE CON PENINSULA DE 1.50X0.70 LATERAL 1.00X.0.50</w:t>
            </w:r>
          </w:p>
        </w:tc>
        <w:tc>
          <w:tcPr>
            <w:tcW w:w="1400" w:type="dxa"/>
            <w:tcBorders>
              <w:top w:val="nil"/>
              <w:left w:val="nil"/>
              <w:bottom w:val="single" w:sz="4" w:space="0" w:color="auto"/>
              <w:right w:val="single" w:sz="4" w:space="0" w:color="auto"/>
            </w:tcBorders>
            <w:shd w:val="clear" w:color="auto" w:fill="auto"/>
            <w:noWrap/>
            <w:vAlign w:val="center"/>
            <w:hideMark/>
          </w:tcPr>
          <w:p w14:paraId="7438644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13</w:t>
            </w:r>
          </w:p>
        </w:tc>
      </w:tr>
      <w:tr w:rsidR="00F272E2" w:rsidRPr="00F272E2" w14:paraId="79C8C109"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A95C55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26</w:t>
            </w:r>
          </w:p>
        </w:tc>
        <w:tc>
          <w:tcPr>
            <w:tcW w:w="1280" w:type="dxa"/>
            <w:tcBorders>
              <w:top w:val="nil"/>
              <w:left w:val="nil"/>
              <w:bottom w:val="single" w:sz="4" w:space="0" w:color="auto"/>
              <w:right w:val="single" w:sz="4" w:space="0" w:color="auto"/>
            </w:tcBorders>
            <w:shd w:val="clear" w:color="auto" w:fill="auto"/>
            <w:noWrap/>
            <w:vAlign w:val="center"/>
            <w:hideMark/>
          </w:tcPr>
          <w:p w14:paraId="0EC1279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I180000148</w:t>
            </w:r>
          </w:p>
        </w:tc>
        <w:tc>
          <w:tcPr>
            <w:tcW w:w="1209" w:type="dxa"/>
            <w:tcBorders>
              <w:top w:val="nil"/>
              <w:left w:val="nil"/>
              <w:bottom w:val="single" w:sz="4" w:space="0" w:color="auto"/>
              <w:right w:val="single" w:sz="4" w:space="0" w:color="auto"/>
            </w:tcBorders>
            <w:shd w:val="clear" w:color="auto" w:fill="auto"/>
            <w:noWrap/>
            <w:vAlign w:val="center"/>
            <w:hideMark/>
          </w:tcPr>
          <w:p w14:paraId="2318F5D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51501</w:t>
            </w:r>
          </w:p>
        </w:tc>
        <w:tc>
          <w:tcPr>
            <w:tcW w:w="5984" w:type="dxa"/>
            <w:tcBorders>
              <w:top w:val="nil"/>
              <w:left w:val="nil"/>
              <w:bottom w:val="single" w:sz="4" w:space="0" w:color="auto"/>
              <w:right w:val="single" w:sz="4" w:space="0" w:color="auto"/>
            </w:tcBorders>
            <w:shd w:val="clear" w:color="auto" w:fill="auto"/>
            <w:hideMark/>
          </w:tcPr>
          <w:p w14:paraId="0F9D24F6"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NO-BREAK NO BREAK CON REGULADOR Y SUPRESOR DE PICOS OMNI PRO 500 VA TIEMPO DE RESPUESTA 17/15 MIN. TIENE 6 CONTACTOS CUENTA CON RJ-11 PUERTO SERIAL Y PROTECCION DE FAX MODEN</w:t>
            </w:r>
          </w:p>
        </w:tc>
        <w:tc>
          <w:tcPr>
            <w:tcW w:w="1400" w:type="dxa"/>
            <w:tcBorders>
              <w:top w:val="nil"/>
              <w:left w:val="nil"/>
              <w:bottom w:val="single" w:sz="4" w:space="0" w:color="auto"/>
              <w:right w:val="single" w:sz="4" w:space="0" w:color="auto"/>
            </w:tcBorders>
            <w:shd w:val="clear" w:color="auto" w:fill="auto"/>
            <w:noWrap/>
            <w:vAlign w:val="center"/>
            <w:hideMark/>
          </w:tcPr>
          <w:p w14:paraId="1A9FA6A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31</w:t>
            </w:r>
          </w:p>
        </w:tc>
      </w:tr>
      <w:tr w:rsidR="00F272E2" w:rsidRPr="00F272E2" w14:paraId="61034884"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5A25FD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27</w:t>
            </w:r>
          </w:p>
        </w:tc>
        <w:tc>
          <w:tcPr>
            <w:tcW w:w="1280" w:type="dxa"/>
            <w:tcBorders>
              <w:top w:val="nil"/>
              <w:left w:val="nil"/>
              <w:bottom w:val="single" w:sz="4" w:space="0" w:color="auto"/>
              <w:right w:val="single" w:sz="4" w:space="0" w:color="auto"/>
            </w:tcBorders>
            <w:shd w:val="clear" w:color="auto" w:fill="auto"/>
            <w:noWrap/>
            <w:vAlign w:val="center"/>
            <w:hideMark/>
          </w:tcPr>
          <w:p w14:paraId="6143B8C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I450400126</w:t>
            </w:r>
          </w:p>
        </w:tc>
        <w:tc>
          <w:tcPr>
            <w:tcW w:w="1209" w:type="dxa"/>
            <w:tcBorders>
              <w:top w:val="nil"/>
              <w:left w:val="nil"/>
              <w:bottom w:val="single" w:sz="4" w:space="0" w:color="auto"/>
              <w:right w:val="single" w:sz="4" w:space="0" w:color="auto"/>
            </w:tcBorders>
            <w:shd w:val="clear" w:color="auto" w:fill="auto"/>
            <w:noWrap/>
            <w:vAlign w:val="center"/>
            <w:hideMark/>
          </w:tcPr>
          <w:p w14:paraId="7E13DBC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5AE2E09E"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ESTANTE FABRICADO CON ACERO ROLADO EN FRIO Y TROQUELADO CON ENTREPANOS DE 92X60CM.CALIBRE 22 Y POSTES DE 2.20MTS. CALIBRE 14 ACABADO EN PINTURA EXPEXI INCLUYE TORNILLERIA. COLOR GRIS</w:t>
            </w:r>
          </w:p>
        </w:tc>
        <w:tc>
          <w:tcPr>
            <w:tcW w:w="1400" w:type="dxa"/>
            <w:tcBorders>
              <w:top w:val="nil"/>
              <w:left w:val="nil"/>
              <w:bottom w:val="single" w:sz="4" w:space="0" w:color="auto"/>
              <w:right w:val="single" w:sz="4" w:space="0" w:color="auto"/>
            </w:tcBorders>
            <w:shd w:val="clear" w:color="auto" w:fill="auto"/>
            <w:noWrap/>
            <w:vAlign w:val="center"/>
            <w:hideMark/>
          </w:tcPr>
          <w:p w14:paraId="4CCFF55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10</w:t>
            </w:r>
          </w:p>
        </w:tc>
      </w:tr>
      <w:tr w:rsidR="00F272E2" w:rsidRPr="00F272E2" w14:paraId="525CF607"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601E83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28</w:t>
            </w:r>
          </w:p>
        </w:tc>
        <w:tc>
          <w:tcPr>
            <w:tcW w:w="1280" w:type="dxa"/>
            <w:tcBorders>
              <w:top w:val="nil"/>
              <w:left w:val="nil"/>
              <w:bottom w:val="single" w:sz="4" w:space="0" w:color="auto"/>
              <w:right w:val="single" w:sz="4" w:space="0" w:color="auto"/>
            </w:tcBorders>
            <w:shd w:val="clear" w:color="auto" w:fill="auto"/>
            <w:noWrap/>
            <w:vAlign w:val="center"/>
            <w:hideMark/>
          </w:tcPr>
          <w:p w14:paraId="22364DE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I450400146</w:t>
            </w:r>
          </w:p>
        </w:tc>
        <w:tc>
          <w:tcPr>
            <w:tcW w:w="1209" w:type="dxa"/>
            <w:tcBorders>
              <w:top w:val="nil"/>
              <w:left w:val="nil"/>
              <w:bottom w:val="single" w:sz="4" w:space="0" w:color="auto"/>
              <w:right w:val="single" w:sz="4" w:space="0" w:color="auto"/>
            </w:tcBorders>
            <w:shd w:val="clear" w:color="auto" w:fill="auto"/>
            <w:noWrap/>
            <w:vAlign w:val="center"/>
            <w:hideMark/>
          </w:tcPr>
          <w:p w14:paraId="1857CBD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7B34F6E3"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GABINETE UNIVERSAL</w:t>
            </w:r>
          </w:p>
        </w:tc>
        <w:tc>
          <w:tcPr>
            <w:tcW w:w="1400" w:type="dxa"/>
            <w:tcBorders>
              <w:top w:val="nil"/>
              <w:left w:val="nil"/>
              <w:bottom w:val="single" w:sz="4" w:space="0" w:color="auto"/>
              <w:right w:val="single" w:sz="4" w:space="0" w:color="auto"/>
            </w:tcBorders>
            <w:shd w:val="clear" w:color="auto" w:fill="auto"/>
            <w:noWrap/>
            <w:vAlign w:val="center"/>
            <w:hideMark/>
          </w:tcPr>
          <w:p w14:paraId="39F04A3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19</w:t>
            </w:r>
          </w:p>
        </w:tc>
      </w:tr>
      <w:tr w:rsidR="00F272E2" w:rsidRPr="00F272E2" w14:paraId="66B995A7"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3574BA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29</w:t>
            </w:r>
          </w:p>
        </w:tc>
        <w:tc>
          <w:tcPr>
            <w:tcW w:w="1280" w:type="dxa"/>
            <w:tcBorders>
              <w:top w:val="nil"/>
              <w:left w:val="nil"/>
              <w:bottom w:val="single" w:sz="4" w:space="0" w:color="auto"/>
              <w:right w:val="single" w:sz="4" w:space="0" w:color="auto"/>
            </w:tcBorders>
            <w:shd w:val="clear" w:color="auto" w:fill="auto"/>
            <w:noWrap/>
            <w:vAlign w:val="center"/>
            <w:hideMark/>
          </w:tcPr>
          <w:p w14:paraId="56FE08B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I090000340</w:t>
            </w:r>
          </w:p>
        </w:tc>
        <w:tc>
          <w:tcPr>
            <w:tcW w:w="1209" w:type="dxa"/>
            <w:tcBorders>
              <w:top w:val="nil"/>
              <w:left w:val="nil"/>
              <w:bottom w:val="single" w:sz="4" w:space="0" w:color="auto"/>
              <w:right w:val="single" w:sz="4" w:space="0" w:color="auto"/>
            </w:tcBorders>
            <w:shd w:val="clear" w:color="auto" w:fill="auto"/>
            <w:noWrap/>
            <w:vAlign w:val="center"/>
            <w:hideMark/>
          </w:tcPr>
          <w:p w14:paraId="6AA1B73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58FE852E"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NEGATOSCOPIO SENCILLO CON GABINETE METALICO DE PARED EN COLOR BEIGA</w:t>
            </w:r>
          </w:p>
        </w:tc>
        <w:tc>
          <w:tcPr>
            <w:tcW w:w="1400" w:type="dxa"/>
            <w:tcBorders>
              <w:top w:val="nil"/>
              <w:left w:val="nil"/>
              <w:bottom w:val="single" w:sz="4" w:space="0" w:color="auto"/>
              <w:right w:val="single" w:sz="4" w:space="0" w:color="auto"/>
            </w:tcBorders>
            <w:shd w:val="clear" w:color="auto" w:fill="auto"/>
            <w:noWrap/>
            <w:vAlign w:val="center"/>
            <w:hideMark/>
          </w:tcPr>
          <w:p w14:paraId="37482B8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10</w:t>
            </w:r>
          </w:p>
        </w:tc>
      </w:tr>
      <w:tr w:rsidR="00F272E2" w:rsidRPr="00F272E2" w14:paraId="4A8FA562" w14:textId="77777777" w:rsidTr="008D0472">
        <w:trPr>
          <w:trHeight w:val="659"/>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8AF24C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30</w:t>
            </w:r>
          </w:p>
        </w:tc>
        <w:tc>
          <w:tcPr>
            <w:tcW w:w="1280" w:type="dxa"/>
            <w:tcBorders>
              <w:top w:val="nil"/>
              <w:left w:val="nil"/>
              <w:bottom w:val="single" w:sz="4" w:space="0" w:color="auto"/>
              <w:right w:val="single" w:sz="4" w:space="0" w:color="auto"/>
            </w:tcBorders>
            <w:shd w:val="clear" w:color="auto" w:fill="auto"/>
            <w:noWrap/>
            <w:vAlign w:val="center"/>
            <w:hideMark/>
          </w:tcPr>
          <w:p w14:paraId="72238CF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I330000100</w:t>
            </w:r>
          </w:p>
        </w:tc>
        <w:tc>
          <w:tcPr>
            <w:tcW w:w="1209" w:type="dxa"/>
            <w:tcBorders>
              <w:top w:val="nil"/>
              <w:left w:val="nil"/>
              <w:bottom w:val="single" w:sz="4" w:space="0" w:color="auto"/>
              <w:right w:val="single" w:sz="4" w:space="0" w:color="auto"/>
            </w:tcBorders>
            <w:shd w:val="clear" w:color="auto" w:fill="auto"/>
            <w:noWrap/>
            <w:vAlign w:val="center"/>
            <w:hideMark/>
          </w:tcPr>
          <w:p w14:paraId="58E4888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56601</w:t>
            </w:r>
          </w:p>
        </w:tc>
        <w:tc>
          <w:tcPr>
            <w:tcW w:w="5984" w:type="dxa"/>
            <w:tcBorders>
              <w:top w:val="nil"/>
              <w:left w:val="nil"/>
              <w:bottom w:val="single" w:sz="4" w:space="0" w:color="auto"/>
              <w:right w:val="single" w:sz="4" w:space="0" w:color="auto"/>
            </w:tcBorders>
            <w:shd w:val="clear" w:color="auto" w:fill="auto"/>
            <w:hideMark/>
          </w:tcPr>
          <w:p w14:paraId="52564296"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REGULADOR CORRIENTE, VOLTAJE Y DE TENSION PROTECTOR DE VOLTAJE PARA REFRIGERADOR CON CABLE Y TOMA DE CORRIENTE POLARIZADO DE TRES VIAS CAPACIDAD 750 VA RANGO DE REGULACION DE 89 A 147 VCA CON SISTEMA INDICADOR MULTICOLOR QUE PERMITE CONOCER LOS CUATRO ESTADOS DE OPERACION VOLTAJE BAJO RETARDO OPERACION NORMAL Y VOLTAJE ALTO CON GARANTIA Y FUNCIONALIDAD DE UN ANO CON INSTRUCTIVO DE USUARIO EN ESPANOL.</w:t>
            </w:r>
          </w:p>
        </w:tc>
        <w:tc>
          <w:tcPr>
            <w:tcW w:w="1400" w:type="dxa"/>
            <w:tcBorders>
              <w:top w:val="nil"/>
              <w:left w:val="nil"/>
              <w:bottom w:val="single" w:sz="4" w:space="0" w:color="auto"/>
              <w:right w:val="single" w:sz="4" w:space="0" w:color="auto"/>
            </w:tcBorders>
            <w:shd w:val="clear" w:color="auto" w:fill="auto"/>
            <w:noWrap/>
            <w:vAlign w:val="center"/>
            <w:hideMark/>
          </w:tcPr>
          <w:p w14:paraId="5245606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8</w:t>
            </w:r>
          </w:p>
        </w:tc>
      </w:tr>
      <w:tr w:rsidR="00F272E2" w:rsidRPr="00F272E2" w14:paraId="6E0D9FD8"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3C87E4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31</w:t>
            </w:r>
          </w:p>
        </w:tc>
        <w:tc>
          <w:tcPr>
            <w:tcW w:w="1280" w:type="dxa"/>
            <w:tcBorders>
              <w:top w:val="nil"/>
              <w:left w:val="nil"/>
              <w:bottom w:val="single" w:sz="4" w:space="0" w:color="auto"/>
              <w:right w:val="single" w:sz="4" w:space="0" w:color="auto"/>
            </w:tcBorders>
            <w:shd w:val="clear" w:color="auto" w:fill="auto"/>
            <w:noWrap/>
            <w:vAlign w:val="center"/>
            <w:hideMark/>
          </w:tcPr>
          <w:p w14:paraId="3DA0AC2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I450400228</w:t>
            </w:r>
          </w:p>
        </w:tc>
        <w:tc>
          <w:tcPr>
            <w:tcW w:w="1209" w:type="dxa"/>
            <w:tcBorders>
              <w:top w:val="nil"/>
              <w:left w:val="nil"/>
              <w:bottom w:val="single" w:sz="4" w:space="0" w:color="auto"/>
              <w:right w:val="single" w:sz="4" w:space="0" w:color="auto"/>
            </w:tcBorders>
            <w:shd w:val="clear" w:color="auto" w:fill="auto"/>
            <w:noWrap/>
            <w:vAlign w:val="center"/>
            <w:hideMark/>
          </w:tcPr>
          <w:p w14:paraId="57F8350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6816E225"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MESA CON ESTRUCTURA METALICA EN COLOR NEGRO DE MEDIDAS 60X60X67</w:t>
            </w:r>
          </w:p>
        </w:tc>
        <w:tc>
          <w:tcPr>
            <w:tcW w:w="1400" w:type="dxa"/>
            <w:tcBorders>
              <w:top w:val="nil"/>
              <w:left w:val="nil"/>
              <w:bottom w:val="single" w:sz="4" w:space="0" w:color="auto"/>
              <w:right w:val="single" w:sz="4" w:space="0" w:color="auto"/>
            </w:tcBorders>
            <w:shd w:val="clear" w:color="auto" w:fill="auto"/>
            <w:noWrap/>
            <w:vAlign w:val="center"/>
            <w:hideMark/>
          </w:tcPr>
          <w:p w14:paraId="50EEA3C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0D99CBDE"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BBA152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32</w:t>
            </w:r>
          </w:p>
        </w:tc>
        <w:tc>
          <w:tcPr>
            <w:tcW w:w="1280" w:type="dxa"/>
            <w:tcBorders>
              <w:top w:val="nil"/>
              <w:left w:val="nil"/>
              <w:bottom w:val="single" w:sz="4" w:space="0" w:color="auto"/>
              <w:right w:val="single" w:sz="4" w:space="0" w:color="auto"/>
            </w:tcBorders>
            <w:shd w:val="clear" w:color="auto" w:fill="auto"/>
            <w:noWrap/>
            <w:vAlign w:val="center"/>
            <w:hideMark/>
          </w:tcPr>
          <w:p w14:paraId="4CCA8AC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I060200282</w:t>
            </w:r>
          </w:p>
        </w:tc>
        <w:tc>
          <w:tcPr>
            <w:tcW w:w="1209" w:type="dxa"/>
            <w:tcBorders>
              <w:top w:val="nil"/>
              <w:left w:val="nil"/>
              <w:bottom w:val="single" w:sz="4" w:space="0" w:color="auto"/>
              <w:right w:val="single" w:sz="4" w:space="0" w:color="auto"/>
            </w:tcBorders>
            <w:shd w:val="clear" w:color="auto" w:fill="auto"/>
            <w:noWrap/>
            <w:vAlign w:val="center"/>
            <w:hideMark/>
          </w:tcPr>
          <w:p w14:paraId="1139E52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56902</w:t>
            </w:r>
          </w:p>
        </w:tc>
        <w:tc>
          <w:tcPr>
            <w:tcW w:w="5984" w:type="dxa"/>
            <w:tcBorders>
              <w:top w:val="nil"/>
              <w:left w:val="nil"/>
              <w:bottom w:val="single" w:sz="4" w:space="0" w:color="auto"/>
              <w:right w:val="single" w:sz="4" w:space="0" w:color="auto"/>
            </w:tcBorders>
            <w:shd w:val="clear" w:color="auto" w:fill="auto"/>
            <w:hideMark/>
          </w:tcPr>
          <w:p w14:paraId="7519F218"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ESTERILIZADOR O AUTOCLAVE BASE DE CALOR SECO</w:t>
            </w:r>
          </w:p>
        </w:tc>
        <w:tc>
          <w:tcPr>
            <w:tcW w:w="1400" w:type="dxa"/>
            <w:tcBorders>
              <w:top w:val="nil"/>
              <w:left w:val="nil"/>
              <w:bottom w:val="single" w:sz="4" w:space="0" w:color="auto"/>
              <w:right w:val="single" w:sz="4" w:space="0" w:color="auto"/>
            </w:tcBorders>
            <w:shd w:val="clear" w:color="auto" w:fill="auto"/>
            <w:noWrap/>
            <w:vAlign w:val="center"/>
            <w:hideMark/>
          </w:tcPr>
          <w:p w14:paraId="7F69817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w:t>
            </w:r>
          </w:p>
        </w:tc>
      </w:tr>
      <w:tr w:rsidR="00F272E2" w:rsidRPr="00F272E2" w14:paraId="438475E5"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02EB85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33</w:t>
            </w:r>
          </w:p>
        </w:tc>
        <w:tc>
          <w:tcPr>
            <w:tcW w:w="1280" w:type="dxa"/>
            <w:tcBorders>
              <w:top w:val="nil"/>
              <w:left w:val="nil"/>
              <w:bottom w:val="single" w:sz="4" w:space="0" w:color="auto"/>
              <w:right w:val="single" w:sz="4" w:space="0" w:color="auto"/>
            </w:tcBorders>
            <w:shd w:val="clear" w:color="auto" w:fill="auto"/>
            <w:noWrap/>
            <w:vAlign w:val="center"/>
            <w:hideMark/>
          </w:tcPr>
          <w:p w14:paraId="7B62163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I090000226</w:t>
            </w:r>
          </w:p>
        </w:tc>
        <w:tc>
          <w:tcPr>
            <w:tcW w:w="1209" w:type="dxa"/>
            <w:tcBorders>
              <w:top w:val="nil"/>
              <w:left w:val="nil"/>
              <w:bottom w:val="single" w:sz="4" w:space="0" w:color="auto"/>
              <w:right w:val="single" w:sz="4" w:space="0" w:color="auto"/>
            </w:tcBorders>
            <w:shd w:val="clear" w:color="auto" w:fill="auto"/>
            <w:noWrap/>
            <w:vAlign w:val="center"/>
            <w:hideMark/>
          </w:tcPr>
          <w:p w14:paraId="7CFB933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5A4CD28B" w14:textId="77777777" w:rsidR="00F272E2" w:rsidRPr="00F272E2" w:rsidRDefault="00F272E2" w:rsidP="008D047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ESTUCHE SUTURA (JGO. DE) ESTUCHE COMPUESTO POR 1 PINZA DE DISECCION CON DIENTES DE 15 CM. 1 PINZA DE DISECCION SIN DIENTES 15 CM. 1 PINZA KELLY CURVA DE 14 CM. 1 PINZA KELLY RECTA DE 14 CM. 1 PIEZA PORTA AGUJA MAYO HEGAR DE 14 CM. INCLUYE PORTAFOLIO DE MANO CON CIPER.</w:t>
            </w:r>
          </w:p>
        </w:tc>
        <w:tc>
          <w:tcPr>
            <w:tcW w:w="1400" w:type="dxa"/>
            <w:tcBorders>
              <w:top w:val="nil"/>
              <w:left w:val="nil"/>
              <w:bottom w:val="single" w:sz="4" w:space="0" w:color="auto"/>
              <w:right w:val="single" w:sz="4" w:space="0" w:color="auto"/>
            </w:tcBorders>
            <w:shd w:val="clear" w:color="auto" w:fill="auto"/>
            <w:noWrap/>
            <w:vAlign w:val="center"/>
            <w:hideMark/>
          </w:tcPr>
          <w:p w14:paraId="503605A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37E652C6"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BABA6E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34</w:t>
            </w:r>
          </w:p>
        </w:tc>
        <w:tc>
          <w:tcPr>
            <w:tcW w:w="1280" w:type="dxa"/>
            <w:tcBorders>
              <w:top w:val="nil"/>
              <w:left w:val="nil"/>
              <w:bottom w:val="single" w:sz="4" w:space="0" w:color="auto"/>
              <w:right w:val="single" w:sz="4" w:space="0" w:color="auto"/>
            </w:tcBorders>
            <w:shd w:val="clear" w:color="auto" w:fill="auto"/>
            <w:noWrap/>
            <w:vAlign w:val="center"/>
            <w:hideMark/>
          </w:tcPr>
          <w:p w14:paraId="1330096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I060600270</w:t>
            </w:r>
          </w:p>
        </w:tc>
        <w:tc>
          <w:tcPr>
            <w:tcW w:w="1209" w:type="dxa"/>
            <w:tcBorders>
              <w:top w:val="nil"/>
              <w:left w:val="nil"/>
              <w:bottom w:val="single" w:sz="4" w:space="0" w:color="auto"/>
              <w:right w:val="single" w:sz="4" w:space="0" w:color="auto"/>
            </w:tcBorders>
            <w:shd w:val="clear" w:color="auto" w:fill="auto"/>
            <w:noWrap/>
            <w:vAlign w:val="center"/>
            <w:hideMark/>
          </w:tcPr>
          <w:p w14:paraId="34E4669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56909</w:t>
            </w:r>
          </w:p>
        </w:tc>
        <w:tc>
          <w:tcPr>
            <w:tcW w:w="5984" w:type="dxa"/>
            <w:tcBorders>
              <w:top w:val="nil"/>
              <w:left w:val="nil"/>
              <w:bottom w:val="single" w:sz="4" w:space="0" w:color="auto"/>
              <w:right w:val="single" w:sz="4" w:space="0" w:color="auto"/>
            </w:tcBorders>
            <w:shd w:val="clear" w:color="auto" w:fill="auto"/>
            <w:hideMark/>
          </w:tcPr>
          <w:p w14:paraId="394089F8" w14:textId="40C935D3"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HISTEROMETRO TIPO SIMS COLOR GRIS</w:t>
            </w:r>
          </w:p>
        </w:tc>
        <w:tc>
          <w:tcPr>
            <w:tcW w:w="1400" w:type="dxa"/>
            <w:tcBorders>
              <w:top w:val="nil"/>
              <w:left w:val="nil"/>
              <w:bottom w:val="single" w:sz="4" w:space="0" w:color="auto"/>
              <w:right w:val="single" w:sz="4" w:space="0" w:color="auto"/>
            </w:tcBorders>
            <w:shd w:val="clear" w:color="auto" w:fill="auto"/>
            <w:noWrap/>
            <w:vAlign w:val="center"/>
            <w:hideMark/>
          </w:tcPr>
          <w:p w14:paraId="7BF9C42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25D0B4BF"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A024AA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35</w:t>
            </w:r>
          </w:p>
        </w:tc>
        <w:tc>
          <w:tcPr>
            <w:tcW w:w="1280" w:type="dxa"/>
            <w:tcBorders>
              <w:top w:val="nil"/>
              <w:left w:val="nil"/>
              <w:bottom w:val="single" w:sz="4" w:space="0" w:color="auto"/>
              <w:right w:val="single" w:sz="4" w:space="0" w:color="auto"/>
            </w:tcBorders>
            <w:shd w:val="clear" w:color="auto" w:fill="auto"/>
            <w:noWrap/>
            <w:vAlign w:val="center"/>
            <w:hideMark/>
          </w:tcPr>
          <w:p w14:paraId="64F7930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I090000532</w:t>
            </w:r>
          </w:p>
        </w:tc>
        <w:tc>
          <w:tcPr>
            <w:tcW w:w="1209" w:type="dxa"/>
            <w:tcBorders>
              <w:top w:val="nil"/>
              <w:left w:val="nil"/>
              <w:bottom w:val="single" w:sz="4" w:space="0" w:color="auto"/>
              <w:right w:val="single" w:sz="4" w:space="0" w:color="auto"/>
            </w:tcBorders>
            <w:shd w:val="clear" w:color="auto" w:fill="auto"/>
            <w:noWrap/>
            <w:vAlign w:val="center"/>
            <w:hideMark/>
          </w:tcPr>
          <w:p w14:paraId="08D07EF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41A464A9"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 xml:space="preserve">CHAROLA INSTRUMENTAL CIRUGIA CHAROLA MAYO DE ACERO INOXIDABLE DIMENSIONES 49 X 32 CMS NOTA ESTE BIEN ESTA INSTALADO EN LA UNIDAD </w:t>
            </w:r>
            <w:r w:rsidRPr="00F272E2">
              <w:rPr>
                <w:rFonts w:ascii="Calibri" w:hAnsi="Calibri" w:cs="Calibri"/>
                <w:color w:val="000000"/>
                <w:sz w:val="18"/>
                <w:szCs w:val="18"/>
                <w:lang w:val="es-MX" w:eastAsia="es-MX"/>
              </w:rPr>
              <w:lastRenderedPageBreak/>
              <w:t>MEDICA MOVIL MARCA DODGE RAM 2500 SLT BIG HORN TIPO CERO NUMERO DE SERIE 3D3KS28T59G513323</w:t>
            </w:r>
          </w:p>
        </w:tc>
        <w:tc>
          <w:tcPr>
            <w:tcW w:w="1400" w:type="dxa"/>
            <w:tcBorders>
              <w:top w:val="nil"/>
              <w:left w:val="nil"/>
              <w:bottom w:val="single" w:sz="4" w:space="0" w:color="auto"/>
              <w:right w:val="single" w:sz="4" w:space="0" w:color="auto"/>
            </w:tcBorders>
            <w:shd w:val="clear" w:color="auto" w:fill="auto"/>
            <w:noWrap/>
            <w:vAlign w:val="center"/>
            <w:hideMark/>
          </w:tcPr>
          <w:p w14:paraId="5AB67C7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lastRenderedPageBreak/>
              <w:t>5</w:t>
            </w:r>
          </w:p>
        </w:tc>
      </w:tr>
      <w:tr w:rsidR="00F272E2" w:rsidRPr="00F272E2" w14:paraId="12DF1041"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2B2D7F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36</w:t>
            </w:r>
          </w:p>
        </w:tc>
        <w:tc>
          <w:tcPr>
            <w:tcW w:w="1280" w:type="dxa"/>
            <w:tcBorders>
              <w:top w:val="nil"/>
              <w:left w:val="nil"/>
              <w:bottom w:val="single" w:sz="4" w:space="0" w:color="auto"/>
              <w:right w:val="single" w:sz="4" w:space="0" w:color="auto"/>
            </w:tcBorders>
            <w:shd w:val="clear" w:color="auto" w:fill="auto"/>
            <w:noWrap/>
            <w:vAlign w:val="center"/>
            <w:hideMark/>
          </w:tcPr>
          <w:p w14:paraId="321494C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I090000982 </w:t>
            </w:r>
          </w:p>
        </w:tc>
        <w:tc>
          <w:tcPr>
            <w:tcW w:w="1209" w:type="dxa"/>
            <w:tcBorders>
              <w:top w:val="nil"/>
              <w:left w:val="nil"/>
              <w:bottom w:val="single" w:sz="4" w:space="0" w:color="auto"/>
              <w:right w:val="single" w:sz="4" w:space="0" w:color="auto"/>
            </w:tcBorders>
            <w:shd w:val="clear" w:color="auto" w:fill="auto"/>
            <w:noWrap/>
            <w:vAlign w:val="center"/>
            <w:hideMark/>
          </w:tcPr>
          <w:p w14:paraId="5A9D1D1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5870EF8A"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PINZA PARA CURACIONES MODELO COLLAGE NO. 18.</w:t>
            </w:r>
          </w:p>
        </w:tc>
        <w:tc>
          <w:tcPr>
            <w:tcW w:w="1400" w:type="dxa"/>
            <w:tcBorders>
              <w:top w:val="nil"/>
              <w:left w:val="nil"/>
              <w:bottom w:val="single" w:sz="4" w:space="0" w:color="auto"/>
              <w:right w:val="single" w:sz="4" w:space="0" w:color="auto"/>
            </w:tcBorders>
            <w:shd w:val="clear" w:color="auto" w:fill="auto"/>
            <w:noWrap/>
            <w:vAlign w:val="center"/>
            <w:hideMark/>
          </w:tcPr>
          <w:p w14:paraId="7FA25D3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15AABE87"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27F381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37</w:t>
            </w:r>
          </w:p>
        </w:tc>
        <w:tc>
          <w:tcPr>
            <w:tcW w:w="1280" w:type="dxa"/>
            <w:tcBorders>
              <w:top w:val="nil"/>
              <w:left w:val="nil"/>
              <w:bottom w:val="single" w:sz="4" w:space="0" w:color="auto"/>
              <w:right w:val="single" w:sz="4" w:space="0" w:color="auto"/>
            </w:tcBorders>
            <w:shd w:val="clear" w:color="auto" w:fill="auto"/>
            <w:noWrap/>
            <w:vAlign w:val="center"/>
            <w:hideMark/>
          </w:tcPr>
          <w:p w14:paraId="3597F08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I090001176</w:t>
            </w:r>
          </w:p>
        </w:tc>
        <w:tc>
          <w:tcPr>
            <w:tcW w:w="1209" w:type="dxa"/>
            <w:tcBorders>
              <w:top w:val="nil"/>
              <w:left w:val="nil"/>
              <w:bottom w:val="single" w:sz="4" w:space="0" w:color="auto"/>
              <w:right w:val="single" w:sz="4" w:space="0" w:color="auto"/>
            </w:tcBorders>
            <w:shd w:val="clear" w:color="auto" w:fill="auto"/>
            <w:noWrap/>
            <w:vAlign w:val="center"/>
            <w:hideMark/>
          </w:tcPr>
          <w:p w14:paraId="20F4000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4BB2E0B8"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MARTILLO REFLEJOS MARTILLO REFLEJOS COLOR GRIS CON NEGRO</w:t>
            </w:r>
          </w:p>
        </w:tc>
        <w:tc>
          <w:tcPr>
            <w:tcW w:w="1400" w:type="dxa"/>
            <w:tcBorders>
              <w:top w:val="nil"/>
              <w:left w:val="nil"/>
              <w:bottom w:val="single" w:sz="4" w:space="0" w:color="auto"/>
              <w:right w:val="single" w:sz="4" w:space="0" w:color="auto"/>
            </w:tcBorders>
            <w:shd w:val="clear" w:color="auto" w:fill="auto"/>
            <w:noWrap/>
            <w:vAlign w:val="center"/>
            <w:hideMark/>
          </w:tcPr>
          <w:p w14:paraId="2863BF3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9</w:t>
            </w:r>
          </w:p>
        </w:tc>
      </w:tr>
      <w:tr w:rsidR="00F272E2" w:rsidRPr="00F272E2" w14:paraId="0DCA2259" w14:textId="77777777" w:rsidTr="00F272E2">
        <w:trPr>
          <w:trHeight w:val="30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25C00F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38</w:t>
            </w:r>
          </w:p>
        </w:tc>
        <w:tc>
          <w:tcPr>
            <w:tcW w:w="1280" w:type="dxa"/>
            <w:tcBorders>
              <w:top w:val="nil"/>
              <w:left w:val="nil"/>
              <w:bottom w:val="single" w:sz="4" w:space="0" w:color="auto"/>
              <w:right w:val="single" w:sz="4" w:space="0" w:color="auto"/>
            </w:tcBorders>
            <w:shd w:val="clear" w:color="auto" w:fill="auto"/>
            <w:noWrap/>
            <w:vAlign w:val="center"/>
            <w:hideMark/>
          </w:tcPr>
          <w:p w14:paraId="2E9D8E8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I210000092</w:t>
            </w:r>
          </w:p>
        </w:tc>
        <w:tc>
          <w:tcPr>
            <w:tcW w:w="1209" w:type="dxa"/>
            <w:tcBorders>
              <w:top w:val="nil"/>
              <w:left w:val="nil"/>
              <w:bottom w:val="single" w:sz="4" w:space="0" w:color="auto"/>
              <w:right w:val="single" w:sz="4" w:space="0" w:color="auto"/>
            </w:tcBorders>
            <w:shd w:val="clear" w:color="auto" w:fill="auto"/>
            <w:noWrap/>
            <w:vAlign w:val="center"/>
            <w:hideMark/>
          </w:tcPr>
          <w:p w14:paraId="6D71642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51901</w:t>
            </w:r>
          </w:p>
        </w:tc>
        <w:tc>
          <w:tcPr>
            <w:tcW w:w="5984" w:type="dxa"/>
            <w:tcBorders>
              <w:top w:val="nil"/>
              <w:left w:val="nil"/>
              <w:bottom w:val="single" w:sz="4" w:space="0" w:color="auto"/>
              <w:right w:val="single" w:sz="4" w:space="0" w:color="auto"/>
            </w:tcBorders>
            <w:shd w:val="clear" w:color="auto" w:fill="auto"/>
            <w:hideMark/>
          </w:tcPr>
          <w:p w14:paraId="321BEBDC"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ESCALERA CONVER TIPO TIJERA ESCALERA DE EXTENSION COLOR CROMADA DE 20 PELDANOS</w:t>
            </w:r>
          </w:p>
        </w:tc>
        <w:tc>
          <w:tcPr>
            <w:tcW w:w="1400" w:type="dxa"/>
            <w:tcBorders>
              <w:top w:val="nil"/>
              <w:left w:val="nil"/>
              <w:bottom w:val="single" w:sz="4" w:space="0" w:color="auto"/>
              <w:right w:val="single" w:sz="4" w:space="0" w:color="auto"/>
            </w:tcBorders>
            <w:shd w:val="clear" w:color="auto" w:fill="auto"/>
            <w:noWrap/>
            <w:vAlign w:val="center"/>
            <w:hideMark/>
          </w:tcPr>
          <w:p w14:paraId="743419A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5BB4D3E6"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E9466C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39</w:t>
            </w:r>
          </w:p>
        </w:tc>
        <w:tc>
          <w:tcPr>
            <w:tcW w:w="1280" w:type="dxa"/>
            <w:tcBorders>
              <w:top w:val="nil"/>
              <w:left w:val="nil"/>
              <w:bottom w:val="single" w:sz="4" w:space="0" w:color="auto"/>
              <w:right w:val="single" w:sz="4" w:space="0" w:color="auto"/>
            </w:tcBorders>
            <w:shd w:val="clear" w:color="auto" w:fill="auto"/>
            <w:noWrap/>
            <w:vAlign w:val="center"/>
            <w:hideMark/>
          </w:tcPr>
          <w:p w14:paraId="3E38C8B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I090000750</w:t>
            </w:r>
          </w:p>
        </w:tc>
        <w:tc>
          <w:tcPr>
            <w:tcW w:w="1209" w:type="dxa"/>
            <w:tcBorders>
              <w:top w:val="nil"/>
              <w:left w:val="nil"/>
              <w:bottom w:val="single" w:sz="4" w:space="0" w:color="auto"/>
              <w:right w:val="single" w:sz="4" w:space="0" w:color="auto"/>
            </w:tcBorders>
            <w:shd w:val="clear" w:color="auto" w:fill="auto"/>
            <w:noWrap/>
            <w:vAlign w:val="center"/>
            <w:hideMark/>
          </w:tcPr>
          <w:p w14:paraId="2378490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58966EC1"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ESPEJO VAGINAL ESPEJO VAGINAL TAMANO CHICO COLOR CROMADO</w:t>
            </w:r>
          </w:p>
        </w:tc>
        <w:tc>
          <w:tcPr>
            <w:tcW w:w="1400" w:type="dxa"/>
            <w:tcBorders>
              <w:top w:val="nil"/>
              <w:left w:val="nil"/>
              <w:bottom w:val="single" w:sz="4" w:space="0" w:color="auto"/>
              <w:right w:val="single" w:sz="4" w:space="0" w:color="auto"/>
            </w:tcBorders>
            <w:shd w:val="clear" w:color="auto" w:fill="auto"/>
            <w:noWrap/>
            <w:vAlign w:val="center"/>
            <w:hideMark/>
          </w:tcPr>
          <w:p w14:paraId="1E23BA7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20</w:t>
            </w:r>
          </w:p>
        </w:tc>
      </w:tr>
      <w:tr w:rsidR="00F272E2" w:rsidRPr="00F272E2" w14:paraId="78EEABB8"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331FDA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40</w:t>
            </w:r>
          </w:p>
        </w:tc>
        <w:tc>
          <w:tcPr>
            <w:tcW w:w="1280" w:type="dxa"/>
            <w:tcBorders>
              <w:top w:val="nil"/>
              <w:left w:val="nil"/>
              <w:bottom w:val="single" w:sz="4" w:space="0" w:color="auto"/>
              <w:right w:val="single" w:sz="4" w:space="0" w:color="auto"/>
            </w:tcBorders>
            <w:shd w:val="clear" w:color="auto" w:fill="auto"/>
            <w:noWrap/>
            <w:vAlign w:val="center"/>
            <w:hideMark/>
          </w:tcPr>
          <w:p w14:paraId="6FDC434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I090000750</w:t>
            </w:r>
          </w:p>
        </w:tc>
        <w:tc>
          <w:tcPr>
            <w:tcW w:w="1209" w:type="dxa"/>
            <w:tcBorders>
              <w:top w:val="nil"/>
              <w:left w:val="nil"/>
              <w:bottom w:val="single" w:sz="4" w:space="0" w:color="auto"/>
              <w:right w:val="single" w:sz="4" w:space="0" w:color="auto"/>
            </w:tcBorders>
            <w:shd w:val="clear" w:color="auto" w:fill="auto"/>
            <w:noWrap/>
            <w:vAlign w:val="center"/>
            <w:hideMark/>
          </w:tcPr>
          <w:p w14:paraId="700F198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0E52EBD8"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ESPEJO VAGINAL ESPEJO VAGINAL TAMANO MEDIANO COLOR CROMADO</w:t>
            </w:r>
          </w:p>
        </w:tc>
        <w:tc>
          <w:tcPr>
            <w:tcW w:w="1400" w:type="dxa"/>
            <w:tcBorders>
              <w:top w:val="nil"/>
              <w:left w:val="nil"/>
              <w:bottom w:val="single" w:sz="4" w:space="0" w:color="auto"/>
              <w:right w:val="single" w:sz="4" w:space="0" w:color="auto"/>
            </w:tcBorders>
            <w:shd w:val="clear" w:color="auto" w:fill="auto"/>
            <w:noWrap/>
            <w:vAlign w:val="center"/>
            <w:hideMark/>
          </w:tcPr>
          <w:p w14:paraId="1E2E7FE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20</w:t>
            </w:r>
          </w:p>
        </w:tc>
      </w:tr>
      <w:tr w:rsidR="00F272E2" w:rsidRPr="00F272E2" w14:paraId="11C65F74"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73E9F0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41</w:t>
            </w:r>
          </w:p>
        </w:tc>
        <w:tc>
          <w:tcPr>
            <w:tcW w:w="1280" w:type="dxa"/>
            <w:tcBorders>
              <w:top w:val="nil"/>
              <w:left w:val="nil"/>
              <w:bottom w:val="single" w:sz="4" w:space="0" w:color="auto"/>
              <w:right w:val="single" w:sz="4" w:space="0" w:color="auto"/>
            </w:tcBorders>
            <w:shd w:val="clear" w:color="auto" w:fill="auto"/>
            <w:noWrap/>
            <w:vAlign w:val="center"/>
            <w:hideMark/>
          </w:tcPr>
          <w:p w14:paraId="386728F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I090000750</w:t>
            </w:r>
          </w:p>
        </w:tc>
        <w:tc>
          <w:tcPr>
            <w:tcW w:w="1209" w:type="dxa"/>
            <w:tcBorders>
              <w:top w:val="nil"/>
              <w:left w:val="nil"/>
              <w:bottom w:val="single" w:sz="4" w:space="0" w:color="auto"/>
              <w:right w:val="single" w:sz="4" w:space="0" w:color="auto"/>
            </w:tcBorders>
            <w:shd w:val="clear" w:color="auto" w:fill="auto"/>
            <w:noWrap/>
            <w:vAlign w:val="center"/>
            <w:hideMark/>
          </w:tcPr>
          <w:p w14:paraId="689B040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1DF5CC18"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ESPEJO VAGINAL ESPEJO VAGINAL TAMANO GRANDE COLOR CROMADO</w:t>
            </w:r>
          </w:p>
        </w:tc>
        <w:tc>
          <w:tcPr>
            <w:tcW w:w="1400" w:type="dxa"/>
            <w:tcBorders>
              <w:top w:val="nil"/>
              <w:left w:val="nil"/>
              <w:bottom w:val="single" w:sz="4" w:space="0" w:color="auto"/>
              <w:right w:val="single" w:sz="4" w:space="0" w:color="auto"/>
            </w:tcBorders>
            <w:shd w:val="clear" w:color="auto" w:fill="auto"/>
            <w:noWrap/>
            <w:vAlign w:val="center"/>
            <w:hideMark/>
          </w:tcPr>
          <w:p w14:paraId="79A388D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25</w:t>
            </w:r>
          </w:p>
        </w:tc>
      </w:tr>
      <w:tr w:rsidR="00F272E2" w:rsidRPr="00F272E2" w14:paraId="026F2C3B"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2489E9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42</w:t>
            </w:r>
          </w:p>
        </w:tc>
        <w:tc>
          <w:tcPr>
            <w:tcW w:w="1280" w:type="dxa"/>
            <w:tcBorders>
              <w:top w:val="nil"/>
              <w:left w:val="nil"/>
              <w:bottom w:val="single" w:sz="4" w:space="0" w:color="auto"/>
              <w:right w:val="single" w:sz="4" w:space="0" w:color="auto"/>
            </w:tcBorders>
            <w:shd w:val="clear" w:color="auto" w:fill="auto"/>
            <w:noWrap/>
            <w:vAlign w:val="center"/>
            <w:hideMark/>
          </w:tcPr>
          <w:p w14:paraId="36F9ACB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I090000846</w:t>
            </w:r>
          </w:p>
        </w:tc>
        <w:tc>
          <w:tcPr>
            <w:tcW w:w="1209" w:type="dxa"/>
            <w:tcBorders>
              <w:top w:val="nil"/>
              <w:left w:val="nil"/>
              <w:bottom w:val="single" w:sz="4" w:space="0" w:color="auto"/>
              <w:right w:val="single" w:sz="4" w:space="0" w:color="auto"/>
            </w:tcBorders>
            <w:shd w:val="clear" w:color="auto" w:fill="auto"/>
            <w:noWrap/>
            <w:vAlign w:val="center"/>
            <w:hideMark/>
          </w:tcPr>
          <w:p w14:paraId="23641E3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52E6CDE9"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PINZA APLICACION CLIPS HEMOSTASIS PINZA HEMOSTATICA CURVA 16 CM.</w:t>
            </w:r>
          </w:p>
        </w:tc>
        <w:tc>
          <w:tcPr>
            <w:tcW w:w="1400" w:type="dxa"/>
            <w:tcBorders>
              <w:top w:val="nil"/>
              <w:left w:val="nil"/>
              <w:bottom w:val="single" w:sz="4" w:space="0" w:color="auto"/>
              <w:right w:val="single" w:sz="4" w:space="0" w:color="auto"/>
            </w:tcBorders>
            <w:shd w:val="clear" w:color="auto" w:fill="auto"/>
            <w:noWrap/>
            <w:vAlign w:val="center"/>
            <w:hideMark/>
          </w:tcPr>
          <w:p w14:paraId="7B763F8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2AC0E4E7"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E008A5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43</w:t>
            </w:r>
          </w:p>
        </w:tc>
        <w:tc>
          <w:tcPr>
            <w:tcW w:w="1280" w:type="dxa"/>
            <w:tcBorders>
              <w:top w:val="nil"/>
              <w:left w:val="nil"/>
              <w:bottom w:val="single" w:sz="4" w:space="0" w:color="auto"/>
              <w:right w:val="single" w:sz="4" w:space="0" w:color="auto"/>
            </w:tcBorders>
            <w:shd w:val="clear" w:color="auto" w:fill="auto"/>
            <w:noWrap/>
            <w:vAlign w:val="center"/>
            <w:hideMark/>
          </w:tcPr>
          <w:p w14:paraId="75C8A45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I090000846</w:t>
            </w:r>
          </w:p>
        </w:tc>
        <w:tc>
          <w:tcPr>
            <w:tcW w:w="1209" w:type="dxa"/>
            <w:tcBorders>
              <w:top w:val="nil"/>
              <w:left w:val="nil"/>
              <w:bottom w:val="single" w:sz="4" w:space="0" w:color="auto"/>
              <w:right w:val="single" w:sz="4" w:space="0" w:color="auto"/>
            </w:tcBorders>
            <w:shd w:val="clear" w:color="auto" w:fill="auto"/>
            <w:noWrap/>
            <w:vAlign w:val="center"/>
            <w:hideMark/>
          </w:tcPr>
          <w:p w14:paraId="2D569CD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6ECCA7B8"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PINZA APLICACION CLIPS HEMOSTASIS PINZA HEMOSTATICA CURVA 16 CM.</w:t>
            </w:r>
          </w:p>
        </w:tc>
        <w:tc>
          <w:tcPr>
            <w:tcW w:w="1400" w:type="dxa"/>
            <w:tcBorders>
              <w:top w:val="nil"/>
              <w:left w:val="nil"/>
              <w:bottom w:val="single" w:sz="4" w:space="0" w:color="auto"/>
              <w:right w:val="single" w:sz="4" w:space="0" w:color="auto"/>
            </w:tcBorders>
            <w:shd w:val="clear" w:color="auto" w:fill="auto"/>
            <w:noWrap/>
            <w:vAlign w:val="center"/>
            <w:hideMark/>
          </w:tcPr>
          <w:p w14:paraId="3C4B2B1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3DED9EA8"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51A39B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44</w:t>
            </w:r>
          </w:p>
        </w:tc>
        <w:tc>
          <w:tcPr>
            <w:tcW w:w="1280" w:type="dxa"/>
            <w:tcBorders>
              <w:top w:val="nil"/>
              <w:left w:val="nil"/>
              <w:bottom w:val="single" w:sz="4" w:space="0" w:color="auto"/>
              <w:right w:val="single" w:sz="4" w:space="0" w:color="auto"/>
            </w:tcBorders>
            <w:shd w:val="clear" w:color="auto" w:fill="auto"/>
            <w:noWrap/>
            <w:vAlign w:val="center"/>
            <w:hideMark/>
          </w:tcPr>
          <w:p w14:paraId="1A24625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I090000506</w:t>
            </w:r>
          </w:p>
        </w:tc>
        <w:tc>
          <w:tcPr>
            <w:tcW w:w="1209" w:type="dxa"/>
            <w:tcBorders>
              <w:top w:val="nil"/>
              <w:left w:val="nil"/>
              <w:bottom w:val="single" w:sz="4" w:space="0" w:color="auto"/>
              <w:right w:val="single" w:sz="4" w:space="0" w:color="auto"/>
            </w:tcBorders>
            <w:shd w:val="clear" w:color="auto" w:fill="auto"/>
            <w:noWrap/>
            <w:vAlign w:val="center"/>
            <w:hideMark/>
          </w:tcPr>
          <w:p w14:paraId="00DC928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28EEC586" w14:textId="760F2072"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BANDEJA CUADRANGULAR Y FORMA RINON DE ACERO INOXIDABLE. COLOR GRIS</w:t>
            </w:r>
          </w:p>
        </w:tc>
        <w:tc>
          <w:tcPr>
            <w:tcW w:w="1400" w:type="dxa"/>
            <w:tcBorders>
              <w:top w:val="nil"/>
              <w:left w:val="nil"/>
              <w:bottom w:val="single" w:sz="4" w:space="0" w:color="auto"/>
              <w:right w:val="single" w:sz="4" w:space="0" w:color="auto"/>
            </w:tcBorders>
            <w:shd w:val="clear" w:color="auto" w:fill="auto"/>
            <w:noWrap/>
            <w:vAlign w:val="center"/>
            <w:hideMark/>
          </w:tcPr>
          <w:p w14:paraId="6B1C762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1103DB00"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FEC653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45</w:t>
            </w:r>
          </w:p>
        </w:tc>
        <w:tc>
          <w:tcPr>
            <w:tcW w:w="1280" w:type="dxa"/>
            <w:tcBorders>
              <w:top w:val="nil"/>
              <w:left w:val="nil"/>
              <w:bottom w:val="single" w:sz="4" w:space="0" w:color="auto"/>
              <w:right w:val="single" w:sz="4" w:space="0" w:color="auto"/>
            </w:tcBorders>
            <w:shd w:val="clear" w:color="auto" w:fill="auto"/>
            <w:noWrap/>
            <w:vAlign w:val="center"/>
            <w:hideMark/>
          </w:tcPr>
          <w:p w14:paraId="0AF445E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I060600538</w:t>
            </w:r>
          </w:p>
        </w:tc>
        <w:tc>
          <w:tcPr>
            <w:tcW w:w="1209" w:type="dxa"/>
            <w:tcBorders>
              <w:top w:val="nil"/>
              <w:left w:val="nil"/>
              <w:bottom w:val="single" w:sz="4" w:space="0" w:color="auto"/>
              <w:right w:val="single" w:sz="4" w:space="0" w:color="auto"/>
            </w:tcBorders>
            <w:shd w:val="clear" w:color="auto" w:fill="auto"/>
            <w:noWrap/>
            <w:vAlign w:val="center"/>
            <w:hideMark/>
          </w:tcPr>
          <w:p w14:paraId="58297A1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56909</w:t>
            </w:r>
          </w:p>
        </w:tc>
        <w:tc>
          <w:tcPr>
            <w:tcW w:w="5984" w:type="dxa"/>
            <w:tcBorders>
              <w:top w:val="nil"/>
              <w:left w:val="nil"/>
              <w:bottom w:val="single" w:sz="4" w:space="0" w:color="auto"/>
              <w:right w:val="single" w:sz="4" w:space="0" w:color="auto"/>
            </w:tcBorders>
            <w:shd w:val="clear" w:color="auto" w:fill="auto"/>
            <w:hideMark/>
          </w:tcPr>
          <w:p w14:paraId="4A3E9F46" w14:textId="3FDF70EE"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TERMOMETRO DIGITAL FLEXIBLE.</w:t>
            </w:r>
          </w:p>
        </w:tc>
        <w:tc>
          <w:tcPr>
            <w:tcW w:w="1400" w:type="dxa"/>
            <w:tcBorders>
              <w:top w:val="nil"/>
              <w:left w:val="nil"/>
              <w:bottom w:val="single" w:sz="4" w:space="0" w:color="auto"/>
              <w:right w:val="single" w:sz="4" w:space="0" w:color="auto"/>
            </w:tcBorders>
            <w:shd w:val="clear" w:color="auto" w:fill="auto"/>
            <w:noWrap/>
            <w:vAlign w:val="center"/>
            <w:hideMark/>
          </w:tcPr>
          <w:p w14:paraId="5F711A1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18</w:t>
            </w:r>
          </w:p>
        </w:tc>
      </w:tr>
      <w:tr w:rsidR="00F272E2" w:rsidRPr="00F272E2" w14:paraId="1CF9B01D"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BF54A4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46</w:t>
            </w:r>
          </w:p>
        </w:tc>
        <w:tc>
          <w:tcPr>
            <w:tcW w:w="1280" w:type="dxa"/>
            <w:tcBorders>
              <w:top w:val="nil"/>
              <w:left w:val="nil"/>
              <w:bottom w:val="single" w:sz="4" w:space="0" w:color="auto"/>
              <w:right w:val="single" w:sz="4" w:space="0" w:color="auto"/>
            </w:tcBorders>
            <w:shd w:val="clear" w:color="auto" w:fill="auto"/>
            <w:noWrap/>
            <w:vAlign w:val="center"/>
            <w:hideMark/>
          </w:tcPr>
          <w:p w14:paraId="6C2F068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I450400252</w:t>
            </w:r>
          </w:p>
        </w:tc>
        <w:tc>
          <w:tcPr>
            <w:tcW w:w="1209" w:type="dxa"/>
            <w:tcBorders>
              <w:top w:val="nil"/>
              <w:left w:val="nil"/>
              <w:bottom w:val="single" w:sz="4" w:space="0" w:color="auto"/>
              <w:right w:val="single" w:sz="4" w:space="0" w:color="auto"/>
            </w:tcBorders>
            <w:shd w:val="clear" w:color="auto" w:fill="auto"/>
            <w:noWrap/>
            <w:vAlign w:val="center"/>
            <w:hideMark/>
          </w:tcPr>
          <w:p w14:paraId="631AD54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51101</w:t>
            </w:r>
          </w:p>
        </w:tc>
        <w:tc>
          <w:tcPr>
            <w:tcW w:w="5984" w:type="dxa"/>
            <w:tcBorders>
              <w:top w:val="nil"/>
              <w:left w:val="nil"/>
              <w:bottom w:val="single" w:sz="4" w:space="0" w:color="auto"/>
              <w:right w:val="single" w:sz="4" w:space="0" w:color="auto"/>
            </w:tcBorders>
            <w:shd w:val="clear" w:color="auto" w:fill="auto"/>
            <w:hideMark/>
          </w:tcPr>
          <w:p w14:paraId="17756D26"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MESA DE TRABAJO DE METAL MESA DE TRABAJO METAL EN ACERO INOXIDABLE MESA CON TARJA MEDIDAS GENERALES DE 1.40 X 70X90 CM MONTADA SOBRE ESTRUCTURA TUBULAR DE 1 1/2 CALIBRE 16. REGATONES DE ACERO INOXIDABLE MEDIDAS DE TAZXON 38X38X40 CM</w:t>
            </w:r>
          </w:p>
        </w:tc>
        <w:tc>
          <w:tcPr>
            <w:tcW w:w="1400" w:type="dxa"/>
            <w:tcBorders>
              <w:top w:val="nil"/>
              <w:left w:val="nil"/>
              <w:bottom w:val="single" w:sz="4" w:space="0" w:color="auto"/>
              <w:right w:val="single" w:sz="4" w:space="0" w:color="auto"/>
            </w:tcBorders>
            <w:shd w:val="clear" w:color="auto" w:fill="auto"/>
            <w:noWrap/>
            <w:vAlign w:val="center"/>
            <w:hideMark/>
          </w:tcPr>
          <w:p w14:paraId="0EE9088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50E8CBC7"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31E6066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47</w:t>
            </w:r>
          </w:p>
        </w:tc>
        <w:tc>
          <w:tcPr>
            <w:tcW w:w="1280" w:type="dxa"/>
            <w:tcBorders>
              <w:top w:val="nil"/>
              <w:left w:val="nil"/>
              <w:bottom w:val="single" w:sz="4" w:space="0" w:color="auto"/>
              <w:right w:val="single" w:sz="4" w:space="0" w:color="auto"/>
            </w:tcBorders>
            <w:shd w:val="clear" w:color="auto" w:fill="auto"/>
            <w:noWrap/>
            <w:vAlign w:val="center"/>
            <w:hideMark/>
          </w:tcPr>
          <w:p w14:paraId="60915EC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I090000497</w:t>
            </w:r>
          </w:p>
        </w:tc>
        <w:tc>
          <w:tcPr>
            <w:tcW w:w="1209" w:type="dxa"/>
            <w:tcBorders>
              <w:top w:val="nil"/>
              <w:left w:val="nil"/>
              <w:bottom w:val="single" w:sz="4" w:space="0" w:color="auto"/>
              <w:right w:val="single" w:sz="4" w:space="0" w:color="auto"/>
            </w:tcBorders>
            <w:shd w:val="clear" w:color="auto" w:fill="auto"/>
            <w:noWrap/>
            <w:vAlign w:val="center"/>
            <w:hideMark/>
          </w:tcPr>
          <w:p w14:paraId="43EE210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21760BD8"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FONO-DETECTOR DE LATIDOS FETALES FONODETECTOR PORTATIL DE LATIDOS FETALES COLOR BLANCO CON ROSA CON AUDIFONOS INCLUIDOS</w:t>
            </w:r>
          </w:p>
        </w:tc>
        <w:tc>
          <w:tcPr>
            <w:tcW w:w="1400" w:type="dxa"/>
            <w:tcBorders>
              <w:top w:val="nil"/>
              <w:left w:val="nil"/>
              <w:bottom w:val="single" w:sz="4" w:space="0" w:color="auto"/>
              <w:right w:val="single" w:sz="4" w:space="0" w:color="auto"/>
            </w:tcBorders>
            <w:shd w:val="clear" w:color="auto" w:fill="auto"/>
            <w:noWrap/>
            <w:vAlign w:val="center"/>
            <w:hideMark/>
          </w:tcPr>
          <w:p w14:paraId="48B1327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8</w:t>
            </w:r>
          </w:p>
        </w:tc>
      </w:tr>
      <w:tr w:rsidR="00F272E2" w:rsidRPr="00F272E2" w14:paraId="40102FE3"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DDE6A0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48</w:t>
            </w:r>
          </w:p>
        </w:tc>
        <w:tc>
          <w:tcPr>
            <w:tcW w:w="1280" w:type="dxa"/>
            <w:tcBorders>
              <w:top w:val="nil"/>
              <w:left w:val="nil"/>
              <w:bottom w:val="single" w:sz="4" w:space="0" w:color="auto"/>
              <w:right w:val="single" w:sz="4" w:space="0" w:color="auto"/>
            </w:tcBorders>
            <w:shd w:val="clear" w:color="auto" w:fill="auto"/>
            <w:noWrap/>
            <w:vAlign w:val="center"/>
            <w:hideMark/>
          </w:tcPr>
          <w:p w14:paraId="2895AAF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I060601006</w:t>
            </w:r>
          </w:p>
        </w:tc>
        <w:tc>
          <w:tcPr>
            <w:tcW w:w="1209" w:type="dxa"/>
            <w:tcBorders>
              <w:top w:val="nil"/>
              <w:left w:val="nil"/>
              <w:bottom w:val="single" w:sz="4" w:space="0" w:color="auto"/>
              <w:right w:val="single" w:sz="4" w:space="0" w:color="auto"/>
            </w:tcBorders>
            <w:shd w:val="clear" w:color="auto" w:fill="auto"/>
            <w:noWrap/>
            <w:vAlign w:val="center"/>
            <w:hideMark/>
          </w:tcPr>
          <w:p w14:paraId="10CC903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53209</w:t>
            </w:r>
          </w:p>
        </w:tc>
        <w:tc>
          <w:tcPr>
            <w:tcW w:w="5984" w:type="dxa"/>
            <w:tcBorders>
              <w:top w:val="nil"/>
              <w:left w:val="nil"/>
              <w:bottom w:val="single" w:sz="4" w:space="0" w:color="auto"/>
              <w:right w:val="single" w:sz="4" w:space="0" w:color="auto"/>
            </w:tcBorders>
            <w:shd w:val="clear" w:color="auto" w:fill="auto"/>
            <w:hideMark/>
          </w:tcPr>
          <w:p w14:paraId="12C5303A" w14:textId="145F171A"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267DEF" wp14:editId="69AC5C55">
                  <wp:simplePos x="0" y="0"/>
                  <wp:positionH relativeFrom="column">
                    <wp:posOffset>0</wp:posOffset>
                  </wp:positionH>
                  <wp:positionV relativeFrom="paragraph">
                    <wp:posOffset>9525</wp:posOffset>
                  </wp:positionV>
                  <wp:extent cx="9525" cy="123825"/>
                  <wp:effectExtent l="0" t="0" r="28575" b="9525"/>
                  <wp:wrapNone/>
                  <wp:docPr id="576" name="Imagen 2689" hidden="1">
                    <a:extLst xmlns:a="http://schemas.openxmlformats.org/drawingml/2006/main">
                      <a:ext uri="{FF2B5EF4-FFF2-40B4-BE49-F238E27FC236}">
                        <a16:creationId xmlns:a16="http://schemas.microsoft.com/office/drawing/2014/main" id="{00000000-0008-0000-0200-000040020000}"/>
                      </a:ext>
                    </a:extLst>
                  </wp:docPr>
                  <wp:cNvGraphicFramePr/>
                  <a:graphic xmlns:a="http://schemas.openxmlformats.org/drawingml/2006/main">
                    <a:graphicData uri="http://schemas.openxmlformats.org/drawingml/2006/picture">
                      <pic:pic xmlns:pic="http://schemas.openxmlformats.org/drawingml/2006/picture">
                        <pic:nvPicPr>
                          <pic:cNvPr id="576" name="1349 Imagen" hidden="1">
                            <a:extLst>
                              <a:ext uri="{FF2B5EF4-FFF2-40B4-BE49-F238E27FC236}">
                                <a16:creationId xmlns:a16="http://schemas.microsoft.com/office/drawing/2014/main" id="{00000000-0008-0000-0200-00004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BA2139" wp14:editId="72E1FB73">
                  <wp:simplePos x="0" y="0"/>
                  <wp:positionH relativeFrom="column">
                    <wp:posOffset>0</wp:posOffset>
                  </wp:positionH>
                  <wp:positionV relativeFrom="paragraph">
                    <wp:posOffset>9525</wp:posOffset>
                  </wp:positionV>
                  <wp:extent cx="9525" cy="123825"/>
                  <wp:effectExtent l="0" t="0" r="28575" b="9525"/>
                  <wp:wrapNone/>
                  <wp:docPr id="577" name="Imagen 2688" hidden="1">
                    <a:extLst xmlns:a="http://schemas.openxmlformats.org/drawingml/2006/main">
                      <a:ext uri="{FF2B5EF4-FFF2-40B4-BE49-F238E27FC236}">
                        <a16:creationId xmlns:a16="http://schemas.microsoft.com/office/drawing/2014/main" id="{00000000-0008-0000-0200-000041020000}"/>
                      </a:ext>
                    </a:extLst>
                  </wp:docPr>
                  <wp:cNvGraphicFramePr/>
                  <a:graphic xmlns:a="http://schemas.openxmlformats.org/drawingml/2006/main">
                    <a:graphicData uri="http://schemas.openxmlformats.org/drawingml/2006/picture">
                      <pic:pic xmlns:pic="http://schemas.openxmlformats.org/drawingml/2006/picture">
                        <pic:nvPicPr>
                          <pic:cNvPr id="577" name="1360 Imagen" hidden="1">
                            <a:extLst>
                              <a:ext uri="{FF2B5EF4-FFF2-40B4-BE49-F238E27FC236}">
                                <a16:creationId xmlns:a16="http://schemas.microsoft.com/office/drawing/2014/main" id="{00000000-0008-0000-0200-00004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997B05" wp14:editId="3FDF16BF">
                  <wp:simplePos x="0" y="0"/>
                  <wp:positionH relativeFrom="column">
                    <wp:posOffset>0</wp:posOffset>
                  </wp:positionH>
                  <wp:positionV relativeFrom="paragraph">
                    <wp:posOffset>9525</wp:posOffset>
                  </wp:positionV>
                  <wp:extent cx="9525" cy="123825"/>
                  <wp:effectExtent l="0" t="0" r="28575" b="9525"/>
                  <wp:wrapNone/>
                  <wp:docPr id="578" name="Imagen 2687" hidden="1">
                    <a:extLst xmlns:a="http://schemas.openxmlformats.org/drawingml/2006/main">
                      <a:ext uri="{FF2B5EF4-FFF2-40B4-BE49-F238E27FC236}">
                        <a16:creationId xmlns:a16="http://schemas.microsoft.com/office/drawing/2014/main" id="{00000000-0008-0000-0200-000042020000}"/>
                      </a:ext>
                    </a:extLst>
                  </wp:docPr>
                  <wp:cNvGraphicFramePr/>
                  <a:graphic xmlns:a="http://schemas.openxmlformats.org/drawingml/2006/main">
                    <a:graphicData uri="http://schemas.openxmlformats.org/drawingml/2006/picture">
                      <pic:pic xmlns:pic="http://schemas.openxmlformats.org/drawingml/2006/picture">
                        <pic:nvPicPr>
                          <pic:cNvPr id="578" name="1361 Imagen" hidden="1">
                            <a:extLst>
                              <a:ext uri="{FF2B5EF4-FFF2-40B4-BE49-F238E27FC236}">
                                <a16:creationId xmlns:a16="http://schemas.microsoft.com/office/drawing/2014/main" id="{00000000-0008-0000-0200-00004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115D8F" wp14:editId="77885FE4">
                  <wp:simplePos x="0" y="0"/>
                  <wp:positionH relativeFrom="column">
                    <wp:posOffset>0</wp:posOffset>
                  </wp:positionH>
                  <wp:positionV relativeFrom="paragraph">
                    <wp:posOffset>9525</wp:posOffset>
                  </wp:positionV>
                  <wp:extent cx="9525" cy="123825"/>
                  <wp:effectExtent l="0" t="0" r="28575" b="9525"/>
                  <wp:wrapNone/>
                  <wp:docPr id="579" name="Imagen 2686" hidden="1">
                    <a:extLst xmlns:a="http://schemas.openxmlformats.org/drawingml/2006/main">
                      <a:ext uri="{FF2B5EF4-FFF2-40B4-BE49-F238E27FC236}">
                        <a16:creationId xmlns:a16="http://schemas.microsoft.com/office/drawing/2014/main" id="{00000000-0008-0000-0200-000043020000}"/>
                      </a:ext>
                    </a:extLst>
                  </wp:docPr>
                  <wp:cNvGraphicFramePr/>
                  <a:graphic xmlns:a="http://schemas.openxmlformats.org/drawingml/2006/main">
                    <a:graphicData uri="http://schemas.openxmlformats.org/drawingml/2006/picture">
                      <pic:pic xmlns:pic="http://schemas.openxmlformats.org/drawingml/2006/picture">
                        <pic:nvPicPr>
                          <pic:cNvPr id="579" name="1362 Imagen" hidden="1">
                            <a:extLst>
                              <a:ext uri="{FF2B5EF4-FFF2-40B4-BE49-F238E27FC236}">
                                <a16:creationId xmlns:a16="http://schemas.microsoft.com/office/drawing/2014/main" id="{00000000-0008-0000-0200-00004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3F22C6" wp14:editId="047C0E7E">
                  <wp:simplePos x="0" y="0"/>
                  <wp:positionH relativeFrom="column">
                    <wp:posOffset>0</wp:posOffset>
                  </wp:positionH>
                  <wp:positionV relativeFrom="paragraph">
                    <wp:posOffset>9525</wp:posOffset>
                  </wp:positionV>
                  <wp:extent cx="9525" cy="123825"/>
                  <wp:effectExtent l="0" t="0" r="28575" b="9525"/>
                  <wp:wrapNone/>
                  <wp:docPr id="580" name="Imagen 2685" hidden="1">
                    <a:extLst xmlns:a="http://schemas.openxmlformats.org/drawingml/2006/main">
                      <a:ext uri="{FF2B5EF4-FFF2-40B4-BE49-F238E27FC236}">
                        <a16:creationId xmlns:a16="http://schemas.microsoft.com/office/drawing/2014/main" id="{00000000-0008-0000-0200-000044020000}"/>
                      </a:ext>
                    </a:extLst>
                  </wp:docPr>
                  <wp:cNvGraphicFramePr/>
                  <a:graphic xmlns:a="http://schemas.openxmlformats.org/drawingml/2006/main">
                    <a:graphicData uri="http://schemas.openxmlformats.org/drawingml/2006/picture">
                      <pic:pic xmlns:pic="http://schemas.openxmlformats.org/drawingml/2006/picture">
                        <pic:nvPicPr>
                          <pic:cNvPr id="580" name="1363 Imagen" hidden="1">
                            <a:extLst>
                              <a:ext uri="{FF2B5EF4-FFF2-40B4-BE49-F238E27FC236}">
                                <a16:creationId xmlns:a16="http://schemas.microsoft.com/office/drawing/2014/main" id="{00000000-0008-0000-0200-00004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25C817" wp14:editId="35066230">
                  <wp:simplePos x="0" y="0"/>
                  <wp:positionH relativeFrom="column">
                    <wp:posOffset>0</wp:posOffset>
                  </wp:positionH>
                  <wp:positionV relativeFrom="paragraph">
                    <wp:posOffset>9525</wp:posOffset>
                  </wp:positionV>
                  <wp:extent cx="9525" cy="123825"/>
                  <wp:effectExtent l="0" t="0" r="28575" b="9525"/>
                  <wp:wrapNone/>
                  <wp:docPr id="581" name="Imagen 2684" hidden="1">
                    <a:extLst xmlns:a="http://schemas.openxmlformats.org/drawingml/2006/main">
                      <a:ext uri="{FF2B5EF4-FFF2-40B4-BE49-F238E27FC236}">
                        <a16:creationId xmlns:a16="http://schemas.microsoft.com/office/drawing/2014/main" id="{00000000-0008-0000-0200-000045020000}"/>
                      </a:ext>
                    </a:extLst>
                  </wp:docPr>
                  <wp:cNvGraphicFramePr/>
                  <a:graphic xmlns:a="http://schemas.openxmlformats.org/drawingml/2006/main">
                    <a:graphicData uri="http://schemas.openxmlformats.org/drawingml/2006/picture">
                      <pic:pic xmlns:pic="http://schemas.openxmlformats.org/drawingml/2006/picture">
                        <pic:nvPicPr>
                          <pic:cNvPr id="581" name="1364 Imagen" hidden="1">
                            <a:extLst>
                              <a:ext uri="{FF2B5EF4-FFF2-40B4-BE49-F238E27FC236}">
                                <a16:creationId xmlns:a16="http://schemas.microsoft.com/office/drawing/2014/main" id="{00000000-0008-0000-0200-00004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7A031A" wp14:editId="31409759">
                  <wp:simplePos x="0" y="0"/>
                  <wp:positionH relativeFrom="column">
                    <wp:posOffset>0</wp:posOffset>
                  </wp:positionH>
                  <wp:positionV relativeFrom="paragraph">
                    <wp:posOffset>9525</wp:posOffset>
                  </wp:positionV>
                  <wp:extent cx="9525" cy="123825"/>
                  <wp:effectExtent l="0" t="0" r="28575" b="9525"/>
                  <wp:wrapNone/>
                  <wp:docPr id="582" name="Imagen 2683" hidden="1">
                    <a:extLst xmlns:a="http://schemas.openxmlformats.org/drawingml/2006/main">
                      <a:ext uri="{FF2B5EF4-FFF2-40B4-BE49-F238E27FC236}">
                        <a16:creationId xmlns:a16="http://schemas.microsoft.com/office/drawing/2014/main" id="{00000000-0008-0000-0200-000046020000}"/>
                      </a:ext>
                    </a:extLst>
                  </wp:docPr>
                  <wp:cNvGraphicFramePr/>
                  <a:graphic xmlns:a="http://schemas.openxmlformats.org/drawingml/2006/main">
                    <a:graphicData uri="http://schemas.openxmlformats.org/drawingml/2006/picture">
                      <pic:pic xmlns:pic="http://schemas.openxmlformats.org/drawingml/2006/picture">
                        <pic:nvPicPr>
                          <pic:cNvPr id="582" name="1365 Imagen" hidden="1">
                            <a:extLst>
                              <a:ext uri="{FF2B5EF4-FFF2-40B4-BE49-F238E27FC236}">
                                <a16:creationId xmlns:a16="http://schemas.microsoft.com/office/drawing/2014/main" id="{00000000-0008-0000-0200-00004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D5FA1A" wp14:editId="49F085DA">
                  <wp:simplePos x="0" y="0"/>
                  <wp:positionH relativeFrom="column">
                    <wp:posOffset>0</wp:posOffset>
                  </wp:positionH>
                  <wp:positionV relativeFrom="paragraph">
                    <wp:posOffset>9525</wp:posOffset>
                  </wp:positionV>
                  <wp:extent cx="9525" cy="123825"/>
                  <wp:effectExtent l="0" t="0" r="28575" b="9525"/>
                  <wp:wrapNone/>
                  <wp:docPr id="583" name="Imagen 2682" hidden="1">
                    <a:extLst xmlns:a="http://schemas.openxmlformats.org/drawingml/2006/main">
                      <a:ext uri="{FF2B5EF4-FFF2-40B4-BE49-F238E27FC236}">
                        <a16:creationId xmlns:a16="http://schemas.microsoft.com/office/drawing/2014/main" id="{00000000-0008-0000-0200-000047020000}"/>
                      </a:ext>
                    </a:extLst>
                  </wp:docPr>
                  <wp:cNvGraphicFramePr/>
                  <a:graphic xmlns:a="http://schemas.openxmlformats.org/drawingml/2006/main">
                    <a:graphicData uri="http://schemas.openxmlformats.org/drawingml/2006/picture">
                      <pic:pic xmlns:pic="http://schemas.openxmlformats.org/drawingml/2006/picture">
                        <pic:nvPicPr>
                          <pic:cNvPr id="583" name="1366 Imagen" hidden="1">
                            <a:extLst>
                              <a:ext uri="{FF2B5EF4-FFF2-40B4-BE49-F238E27FC236}">
                                <a16:creationId xmlns:a16="http://schemas.microsoft.com/office/drawing/2014/main" id="{00000000-0008-0000-0200-00004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E88273" wp14:editId="4B6C3366">
                  <wp:simplePos x="0" y="0"/>
                  <wp:positionH relativeFrom="column">
                    <wp:posOffset>0</wp:posOffset>
                  </wp:positionH>
                  <wp:positionV relativeFrom="paragraph">
                    <wp:posOffset>9525</wp:posOffset>
                  </wp:positionV>
                  <wp:extent cx="9525" cy="123825"/>
                  <wp:effectExtent l="0" t="0" r="28575" b="9525"/>
                  <wp:wrapNone/>
                  <wp:docPr id="584" name="Imagen 2681" hidden="1">
                    <a:extLst xmlns:a="http://schemas.openxmlformats.org/drawingml/2006/main">
                      <a:ext uri="{FF2B5EF4-FFF2-40B4-BE49-F238E27FC236}">
                        <a16:creationId xmlns:a16="http://schemas.microsoft.com/office/drawing/2014/main" id="{00000000-0008-0000-0200-000048020000}"/>
                      </a:ext>
                    </a:extLst>
                  </wp:docPr>
                  <wp:cNvGraphicFramePr/>
                  <a:graphic xmlns:a="http://schemas.openxmlformats.org/drawingml/2006/main">
                    <a:graphicData uri="http://schemas.openxmlformats.org/drawingml/2006/picture">
                      <pic:pic xmlns:pic="http://schemas.openxmlformats.org/drawingml/2006/picture">
                        <pic:nvPicPr>
                          <pic:cNvPr id="584" name="1367 Imagen" hidden="1">
                            <a:extLst>
                              <a:ext uri="{FF2B5EF4-FFF2-40B4-BE49-F238E27FC236}">
                                <a16:creationId xmlns:a16="http://schemas.microsoft.com/office/drawing/2014/main" id="{00000000-0008-0000-0200-00004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E148CC" wp14:editId="4A37A3EA">
                  <wp:simplePos x="0" y="0"/>
                  <wp:positionH relativeFrom="column">
                    <wp:posOffset>0</wp:posOffset>
                  </wp:positionH>
                  <wp:positionV relativeFrom="paragraph">
                    <wp:posOffset>9525</wp:posOffset>
                  </wp:positionV>
                  <wp:extent cx="9525" cy="123825"/>
                  <wp:effectExtent l="0" t="0" r="28575" b="9525"/>
                  <wp:wrapNone/>
                  <wp:docPr id="585" name="Imagen 2680" hidden="1">
                    <a:extLst xmlns:a="http://schemas.openxmlformats.org/drawingml/2006/main">
                      <a:ext uri="{FF2B5EF4-FFF2-40B4-BE49-F238E27FC236}">
                        <a16:creationId xmlns:a16="http://schemas.microsoft.com/office/drawing/2014/main" id="{00000000-0008-0000-0200-000049020000}"/>
                      </a:ext>
                    </a:extLst>
                  </wp:docPr>
                  <wp:cNvGraphicFramePr/>
                  <a:graphic xmlns:a="http://schemas.openxmlformats.org/drawingml/2006/main">
                    <a:graphicData uri="http://schemas.openxmlformats.org/drawingml/2006/picture">
                      <pic:pic xmlns:pic="http://schemas.openxmlformats.org/drawingml/2006/picture">
                        <pic:nvPicPr>
                          <pic:cNvPr id="585" name="1368 Imagen" hidden="1">
                            <a:extLst>
                              <a:ext uri="{FF2B5EF4-FFF2-40B4-BE49-F238E27FC236}">
                                <a16:creationId xmlns:a16="http://schemas.microsoft.com/office/drawing/2014/main" id="{00000000-0008-0000-0200-00004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B29DD7" wp14:editId="07E766A5">
                  <wp:simplePos x="0" y="0"/>
                  <wp:positionH relativeFrom="column">
                    <wp:posOffset>0</wp:posOffset>
                  </wp:positionH>
                  <wp:positionV relativeFrom="paragraph">
                    <wp:posOffset>9525</wp:posOffset>
                  </wp:positionV>
                  <wp:extent cx="9525" cy="123825"/>
                  <wp:effectExtent l="0" t="0" r="28575" b="9525"/>
                  <wp:wrapNone/>
                  <wp:docPr id="586" name="Imagen 2679" hidden="1">
                    <a:extLst xmlns:a="http://schemas.openxmlformats.org/drawingml/2006/main">
                      <a:ext uri="{FF2B5EF4-FFF2-40B4-BE49-F238E27FC236}">
                        <a16:creationId xmlns:a16="http://schemas.microsoft.com/office/drawing/2014/main" id="{00000000-0008-0000-0200-00004A020000}"/>
                      </a:ext>
                    </a:extLst>
                  </wp:docPr>
                  <wp:cNvGraphicFramePr/>
                  <a:graphic xmlns:a="http://schemas.openxmlformats.org/drawingml/2006/main">
                    <a:graphicData uri="http://schemas.openxmlformats.org/drawingml/2006/picture">
                      <pic:pic xmlns:pic="http://schemas.openxmlformats.org/drawingml/2006/picture">
                        <pic:nvPicPr>
                          <pic:cNvPr id="586" name="1369 Imagen" hidden="1">
                            <a:extLst>
                              <a:ext uri="{FF2B5EF4-FFF2-40B4-BE49-F238E27FC236}">
                                <a16:creationId xmlns:a16="http://schemas.microsoft.com/office/drawing/2014/main" id="{00000000-0008-0000-0200-00004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5E11E0" wp14:editId="7C6A33AB">
                  <wp:simplePos x="0" y="0"/>
                  <wp:positionH relativeFrom="column">
                    <wp:posOffset>0</wp:posOffset>
                  </wp:positionH>
                  <wp:positionV relativeFrom="paragraph">
                    <wp:posOffset>9525</wp:posOffset>
                  </wp:positionV>
                  <wp:extent cx="9525" cy="123825"/>
                  <wp:effectExtent l="0" t="0" r="28575" b="9525"/>
                  <wp:wrapNone/>
                  <wp:docPr id="587" name="Imagen 2678" hidden="1">
                    <a:extLst xmlns:a="http://schemas.openxmlformats.org/drawingml/2006/main">
                      <a:ext uri="{FF2B5EF4-FFF2-40B4-BE49-F238E27FC236}">
                        <a16:creationId xmlns:a16="http://schemas.microsoft.com/office/drawing/2014/main" id="{00000000-0008-0000-0200-00004B020000}"/>
                      </a:ext>
                    </a:extLst>
                  </wp:docPr>
                  <wp:cNvGraphicFramePr/>
                  <a:graphic xmlns:a="http://schemas.openxmlformats.org/drawingml/2006/main">
                    <a:graphicData uri="http://schemas.openxmlformats.org/drawingml/2006/picture">
                      <pic:pic xmlns:pic="http://schemas.openxmlformats.org/drawingml/2006/picture">
                        <pic:nvPicPr>
                          <pic:cNvPr id="587" name="1370 Imagen" hidden="1">
                            <a:extLst>
                              <a:ext uri="{FF2B5EF4-FFF2-40B4-BE49-F238E27FC236}">
                                <a16:creationId xmlns:a16="http://schemas.microsoft.com/office/drawing/2014/main" id="{00000000-0008-0000-0200-00004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E0B73C" wp14:editId="1DCACB9A">
                  <wp:simplePos x="0" y="0"/>
                  <wp:positionH relativeFrom="column">
                    <wp:posOffset>0</wp:posOffset>
                  </wp:positionH>
                  <wp:positionV relativeFrom="paragraph">
                    <wp:posOffset>9525</wp:posOffset>
                  </wp:positionV>
                  <wp:extent cx="9525" cy="123825"/>
                  <wp:effectExtent l="0" t="0" r="28575" b="9525"/>
                  <wp:wrapNone/>
                  <wp:docPr id="588" name="Imagen 2677" hidden="1">
                    <a:extLst xmlns:a="http://schemas.openxmlformats.org/drawingml/2006/main">
                      <a:ext uri="{FF2B5EF4-FFF2-40B4-BE49-F238E27FC236}">
                        <a16:creationId xmlns:a16="http://schemas.microsoft.com/office/drawing/2014/main" id="{00000000-0008-0000-0200-00004C020000}"/>
                      </a:ext>
                    </a:extLst>
                  </wp:docPr>
                  <wp:cNvGraphicFramePr/>
                  <a:graphic xmlns:a="http://schemas.openxmlformats.org/drawingml/2006/main">
                    <a:graphicData uri="http://schemas.openxmlformats.org/drawingml/2006/picture">
                      <pic:pic xmlns:pic="http://schemas.openxmlformats.org/drawingml/2006/picture">
                        <pic:nvPicPr>
                          <pic:cNvPr id="588" name="1371 Imagen" hidden="1">
                            <a:extLst>
                              <a:ext uri="{FF2B5EF4-FFF2-40B4-BE49-F238E27FC236}">
                                <a16:creationId xmlns:a16="http://schemas.microsoft.com/office/drawing/2014/main" id="{00000000-0008-0000-0200-00004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E2521D" wp14:editId="1FB58847">
                  <wp:simplePos x="0" y="0"/>
                  <wp:positionH relativeFrom="column">
                    <wp:posOffset>0</wp:posOffset>
                  </wp:positionH>
                  <wp:positionV relativeFrom="paragraph">
                    <wp:posOffset>9525</wp:posOffset>
                  </wp:positionV>
                  <wp:extent cx="9525" cy="123825"/>
                  <wp:effectExtent l="0" t="0" r="28575" b="9525"/>
                  <wp:wrapNone/>
                  <wp:docPr id="589" name="Imagen 2676" hidden="1">
                    <a:extLst xmlns:a="http://schemas.openxmlformats.org/drawingml/2006/main">
                      <a:ext uri="{FF2B5EF4-FFF2-40B4-BE49-F238E27FC236}">
                        <a16:creationId xmlns:a16="http://schemas.microsoft.com/office/drawing/2014/main" id="{00000000-0008-0000-0200-00004D020000}"/>
                      </a:ext>
                    </a:extLst>
                  </wp:docPr>
                  <wp:cNvGraphicFramePr/>
                  <a:graphic xmlns:a="http://schemas.openxmlformats.org/drawingml/2006/main">
                    <a:graphicData uri="http://schemas.openxmlformats.org/drawingml/2006/picture">
                      <pic:pic xmlns:pic="http://schemas.openxmlformats.org/drawingml/2006/picture">
                        <pic:nvPicPr>
                          <pic:cNvPr id="589" name="1372 Imagen" hidden="1">
                            <a:extLst>
                              <a:ext uri="{FF2B5EF4-FFF2-40B4-BE49-F238E27FC236}">
                                <a16:creationId xmlns:a16="http://schemas.microsoft.com/office/drawing/2014/main" id="{00000000-0008-0000-0200-00004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74E9CB" wp14:editId="70F4DB84">
                  <wp:simplePos x="0" y="0"/>
                  <wp:positionH relativeFrom="column">
                    <wp:posOffset>0</wp:posOffset>
                  </wp:positionH>
                  <wp:positionV relativeFrom="paragraph">
                    <wp:posOffset>9525</wp:posOffset>
                  </wp:positionV>
                  <wp:extent cx="9525" cy="123825"/>
                  <wp:effectExtent l="0" t="0" r="28575" b="9525"/>
                  <wp:wrapNone/>
                  <wp:docPr id="590" name="Imagen 2675" hidden="1">
                    <a:extLst xmlns:a="http://schemas.openxmlformats.org/drawingml/2006/main">
                      <a:ext uri="{FF2B5EF4-FFF2-40B4-BE49-F238E27FC236}">
                        <a16:creationId xmlns:a16="http://schemas.microsoft.com/office/drawing/2014/main" id="{00000000-0008-0000-0200-00004E020000}"/>
                      </a:ext>
                    </a:extLst>
                  </wp:docPr>
                  <wp:cNvGraphicFramePr/>
                  <a:graphic xmlns:a="http://schemas.openxmlformats.org/drawingml/2006/main">
                    <a:graphicData uri="http://schemas.openxmlformats.org/drawingml/2006/picture">
                      <pic:pic xmlns:pic="http://schemas.openxmlformats.org/drawingml/2006/picture">
                        <pic:nvPicPr>
                          <pic:cNvPr id="590" name="1373 Imagen" hidden="1">
                            <a:extLst>
                              <a:ext uri="{FF2B5EF4-FFF2-40B4-BE49-F238E27FC236}">
                                <a16:creationId xmlns:a16="http://schemas.microsoft.com/office/drawing/2014/main" id="{00000000-0008-0000-0200-00004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39E0A0" wp14:editId="74783E83">
                  <wp:simplePos x="0" y="0"/>
                  <wp:positionH relativeFrom="column">
                    <wp:posOffset>0</wp:posOffset>
                  </wp:positionH>
                  <wp:positionV relativeFrom="paragraph">
                    <wp:posOffset>9525</wp:posOffset>
                  </wp:positionV>
                  <wp:extent cx="9525" cy="123825"/>
                  <wp:effectExtent l="0" t="0" r="28575" b="9525"/>
                  <wp:wrapNone/>
                  <wp:docPr id="591" name="Imagen 2674" hidden="1">
                    <a:extLst xmlns:a="http://schemas.openxmlformats.org/drawingml/2006/main">
                      <a:ext uri="{FF2B5EF4-FFF2-40B4-BE49-F238E27FC236}">
                        <a16:creationId xmlns:a16="http://schemas.microsoft.com/office/drawing/2014/main" id="{00000000-0008-0000-0200-00004F020000}"/>
                      </a:ext>
                    </a:extLst>
                  </wp:docPr>
                  <wp:cNvGraphicFramePr/>
                  <a:graphic xmlns:a="http://schemas.openxmlformats.org/drawingml/2006/main">
                    <a:graphicData uri="http://schemas.openxmlformats.org/drawingml/2006/picture">
                      <pic:pic xmlns:pic="http://schemas.openxmlformats.org/drawingml/2006/picture">
                        <pic:nvPicPr>
                          <pic:cNvPr id="591" name="1374 Imagen" hidden="1">
                            <a:extLst>
                              <a:ext uri="{FF2B5EF4-FFF2-40B4-BE49-F238E27FC236}">
                                <a16:creationId xmlns:a16="http://schemas.microsoft.com/office/drawing/2014/main" id="{00000000-0008-0000-0200-00004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6AFF5E" wp14:editId="7F70574D">
                  <wp:simplePos x="0" y="0"/>
                  <wp:positionH relativeFrom="column">
                    <wp:posOffset>0</wp:posOffset>
                  </wp:positionH>
                  <wp:positionV relativeFrom="paragraph">
                    <wp:posOffset>9525</wp:posOffset>
                  </wp:positionV>
                  <wp:extent cx="9525" cy="123825"/>
                  <wp:effectExtent l="0" t="0" r="28575" b="9525"/>
                  <wp:wrapNone/>
                  <wp:docPr id="592" name="Imagen 2673" hidden="1">
                    <a:extLst xmlns:a="http://schemas.openxmlformats.org/drawingml/2006/main">
                      <a:ext uri="{FF2B5EF4-FFF2-40B4-BE49-F238E27FC236}">
                        <a16:creationId xmlns:a16="http://schemas.microsoft.com/office/drawing/2014/main" id="{00000000-0008-0000-0200-000050020000}"/>
                      </a:ext>
                    </a:extLst>
                  </wp:docPr>
                  <wp:cNvGraphicFramePr/>
                  <a:graphic xmlns:a="http://schemas.openxmlformats.org/drawingml/2006/main">
                    <a:graphicData uri="http://schemas.openxmlformats.org/drawingml/2006/picture">
                      <pic:pic xmlns:pic="http://schemas.openxmlformats.org/drawingml/2006/picture">
                        <pic:nvPicPr>
                          <pic:cNvPr id="592" name="1375 Imagen" hidden="1">
                            <a:extLst>
                              <a:ext uri="{FF2B5EF4-FFF2-40B4-BE49-F238E27FC236}">
                                <a16:creationId xmlns:a16="http://schemas.microsoft.com/office/drawing/2014/main" id="{00000000-0008-0000-0200-00005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D37732" wp14:editId="6D7D28B6">
                  <wp:simplePos x="0" y="0"/>
                  <wp:positionH relativeFrom="column">
                    <wp:posOffset>0</wp:posOffset>
                  </wp:positionH>
                  <wp:positionV relativeFrom="paragraph">
                    <wp:posOffset>9525</wp:posOffset>
                  </wp:positionV>
                  <wp:extent cx="9525" cy="123825"/>
                  <wp:effectExtent l="0" t="0" r="28575" b="9525"/>
                  <wp:wrapNone/>
                  <wp:docPr id="593" name="Imagen 2672" hidden="1">
                    <a:extLst xmlns:a="http://schemas.openxmlformats.org/drawingml/2006/main">
                      <a:ext uri="{FF2B5EF4-FFF2-40B4-BE49-F238E27FC236}">
                        <a16:creationId xmlns:a16="http://schemas.microsoft.com/office/drawing/2014/main" id="{00000000-0008-0000-0200-000051020000}"/>
                      </a:ext>
                    </a:extLst>
                  </wp:docPr>
                  <wp:cNvGraphicFramePr/>
                  <a:graphic xmlns:a="http://schemas.openxmlformats.org/drawingml/2006/main">
                    <a:graphicData uri="http://schemas.openxmlformats.org/drawingml/2006/picture">
                      <pic:pic xmlns:pic="http://schemas.openxmlformats.org/drawingml/2006/picture">
                        <pic:nvPicPr>
                          <pic:cNvPr id="593" name="1376 Imagen" hidden="1">
                            <a:extLst>
                              <a:ext uri="{FF2B5EF4-FFF2-40B4-BE49-F238E27FC236}">
                                <a16:creationId xmlns:a16="http://schemas.microsoft.com/office/drawing/2014/main" id="{00000000-0008-0000-0200-00005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906C8F" wp14:editId="518AE662">
                  <wp:simplePos x="0" y="0"/>
                  <wp:positionH relativeFrom="column">
                    <wp:posOffset>0</wp:posOffset>
                  </wp:positionH>
                  <wp:positionV relativeFrom="paragraph">
                    <wp:posOffset>9525</wp:posOffset>
                  </wp:positionV>
                  <wp:extent cx="9525" cy="123825"/>
                  <wp:effectExtent l="0" t="0" r="28575" b="9525"/>
                  <wp:wrapNone/>
                  <wp:docPr id="594" name="Imagen 2671" hidden="1">
                    <a:extLst xmlns:a="http://schemas.openxmlformats.org/drawingml/2006/main">
                      <a:ext uri="{FF2B5EF4-FFF2-40B4-BE49-F238E27FC236}">
                        <a16:creationId xmlns:a16="http://schemas.microsoft.com/office/drawing/2014/main" id="{00000000-0008-0000-0200-000052020000}"/>
                      </a:ext>
                    </a:extLst>
                  </wp:docPr>
                  <wp:cNvGraphicFramePr/>
                  <a:graphic xmlns:a="http://schemas.openxmlformats.org/drawingml/2006/main">
                    <a:graphicData uri="http://schemas.openxmlformats.org/drawingml/2006/picture">
                      <pic:pic xmlns:pic="http://schemas.openxmlformats.org/drawingml/2006/picture">
                        <pic:nvPicPr>
                          <pic:cNvPr id="594" name="1377 Imagen" hidden="1">
                            <a:extLst>
                              <a:ext uri="{FF2B5EF4-FFF2-40B4-BE49-F238E27FC236}">
                                <a16:creationId xmlns:a16="http://schemas.microsoft.com/office/drawing/2014/main" id="{00000000-0008-0000-0200-00005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A187E3" wp14:editId="744B8332">
                  <wp:simplePos x="0" y="0"/>
                  <wp:positionH relativeFrom="column">
                    <wp:posOffset>0</wp:posOffset>
                  </wp:positionH>
                  <wp:positionV relativeFrom="paragraph">
                    <wp:posOffset>9525</wp:posOffset>
                  </wp:positionV>
                  <wp:extent cx="9525" cy="123825"/>
                  <wp:effectExtent l="0" t="0" r="28575" b="9525"/>
                  <wp:wrapNone/>
                  <wp:docPr id="595" name="Imagen 2670" hidden="1">
                    <a:extLst xmlns:a="http://schemas.openxmlformats.org/drawingml/2006/main">
                      <a:ext uri="{FF2B5EF4-FFF2-40B4-BE49-F238E27FC236}">
                        <a16:creationId xmlns:a16="http://schemas.microsoft.com/office/drawing/2014/main" id="{00000000-0008-0000-0200-000053020000}"/>
                      </a:ext>
                    </a:extLst>
                  </wp:docPr>
                  <wp:cNvGraphicFramePr/>
                  <a:graphic xmlns:a="http://schemas.openxmlformats.org/drawingml/2006/main">
                    <a:graphicData uri="http://schemas.openxmlformats.org/drawingml/2006/picture">
                      <pic:pic xmlns:pic="http://schemas.openxmlformats.org/drawingml/2006/picture">
                        <pic:nvPicPr>
                          <pic:cNvPr id="595" name="1378 Imagen" hidden="1">
                            <a:extLst>
                              <a:ext uri="{FF2B5EF4-FFF2-40B4-BE49-F238E27FC236}">
                                <a16:creationId xmlns:a16="http://schemas.microsoft.com/office/drawing/2014/main" id="{00000000-0008-0000-0200-00005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E70EFF" wp14:editId="45F8D989">
                  <wp:simplePos x="0" y="0"/>
                  <wp:positionH relativeFrom="column">
                    <wp:posOffset>0</wp:posOffset>
                  </wp:positionH>
                  <wp:positionV relativeFrom="paragraph">
                    <wp:posOffset>9525</wp:posOffset>
                  </wp:positionV>
                  <wp:extent cx="9525" cy="123825"/>
                  <wp:effectExtent l="0" t="0" r="28575" b="9525"/>
                  <wp:wrapNone/>
                  <wp:docPr id="596" name="Imagen 2669" hidden="1">
                    <a:extLst xmlns:a="http://schemas.openxmlformats.org/drawingml/2006/main">
                      <a:ext uri="{FF2B5EF4-FFF2-40B4-BE49-F238E27FC236}">
                        <a16:creationId xmlns:a16="http://schemas.microsoft.com/office/drawing/2014/main" id="{00000000-0008-0000-0200-000054020000}"/>
                      </a:ext>
                    </a:extLst>
                  </wp:docPr>
                  <wp:cNvGraphicFramePr/>
                  <a:graphic xmlns:a="http://schemas.openxmlformats.org/drawingml/2006/main">
                    <a:graphicData uri="http://schemas.openxmlformats.org/drawingml/2006/picture">
                      <pic:pic xmlns:pic="http://schemas.openxmlformats.org/drawingml/2006/picture">
                        <pic:nvPicPr>
                          <pic:cNvPr id="596" name="1379 Imagen" hidden="1">
                            <a:extLst>
                              <a:ext uri="{FF2B5EF4-FFF2-40B4-BE49-F238E27FC236}">
                                <a16:creationId xmlns:a16="http://schemas.microsoft.com/office/drawing/2014/main" id="{00000000-0008-0000-0200-00005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37061B" wp14:editId="4B28576D">
                  <wp:simplePos x="0" y="0"/>
                  <wp:positionH relativeFrom="column">
                    <wp:posOffset>0</wp:posOffset>
                  </wp:positionH>
                  <wp:positionV relativeFrom="paragraph">
                    <wp:posOffset>9525</wp:posOffset>
                  </wp:positionV>
                  <wp:extent cx="9525" cy="123825"/>
                  <wp:effectExtent l="0" t="0" r="28575" b="9525"/>
                  <wp:wrapNone/>
                  <wp:docPr id="597" name="Imagen 2668" hidden="1">
                    <a:extLst xmlns:a="http://schemas.openxmlformats.org/drawingml/2006/main">
                      <a:ext uri="{FF2B5EF4-FFF2-40B4-BE49-F238E27FC236}">
                        <a16:creationId xmlns:a16="http://schemas.microsoft.com/office/drawing/2014/main" id="{00000000-0008-0000-0200-000055020000}"/>
                      </a:ext>
                    </a:extLst>
                  </wp:docPr>
                  <wp:cNvGraphicFramePr/>
                  <a:graphic xmlns:a="http://schemas.openxmlformats.org/drawingml/2006/main">
                    <a:graphicData uri="http://schemas.openxmlformats.org/drawingml/2006/picture">
                      <pic:pic xmlns:pic="http://schemas.openxmlformats.org/drawingml/2006/picture">
                        <pic:nvPicPr>
                          <pic:cNvPr id="597" name="1380 Imagen" hidden="1">
                            <a:extLst>
                              <a:ext uri="{FF2B5EF4-FFF2-40B4-BE49-F238E27FC236}">
                                <a16:creationId xmlns:a16="http://schemas.microsoft.com/office/drawing/2014/main" id="{00000000-0008-0000-0200-00005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F21FDC" wp14:editId="72DF3288">
                  <wp:simplePos x="0" y="0"/>
                  <wp:positionH relativeFrom="column">
                    <wp:posOffset>0</wp:posOffset>
                  </wp:positionH>
                  <wp:positionV relativeFrom="paragraph">
                    <wp:posOffset>9525</wp:posOffset>
                  </wp:positionV>
                  <wp:extent cx="9525" cy="123825"/>
                  <wp:effectExtent l="0" t="0" r="28575" b="9525"/>
                  <wp:wrapNone/>
                  <wp:docPr id="598" name="Imagen 2667" hidden="1">
                    <a:extLst xmlns:a="http://schemas.openxmlformats.org/drawingml/2006/main">
                      <a:ext uri="{FF2B5EF4-FFF2-40B4-BE49-F238E27FC236}">
                        <a16:creationId xmlns:a16="http://schemas.microsoft.com/office/drawing/2014/main" id="{00000000-0008-0000-0200-000056020000}"/>
                      </a:ext>
                    </a:extLst>
                  </wp:docPr>
                  <wp:cNvGraphicFramePr/>
                  <a:graphic xmlns:a="http://schemas.openxmlformats.org/drawingml/2006/main">
                    <a:graphicData uri="http://schemas.openxmlformats.org/drawingml/2006/picture">
                      <pic:pic xmlns:pic="http://schemas.openxmlformats.org/drawingml/2006/picture">
                        <pic:nvPicPr>
                          <pic:cNvPr id="598" name="1381 Imagen" hidden="1">
                            <a:extLst>
                              <a:ext uri="{FF2B5EF4-FFF2-40B4-BE49-F238E27FC236}">
                                <a16:creationId xmlns:a16="http://schemas.microsoft.com/office/drawing/2014/main" id="{00000000-0008-0000-0200-00005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BD23E5" wp14:editId="2FC06C92">
                  <wp:simplePos x="0" y="0"/>
                  <wp:positionH relativeFrom="column">
                    <wp:posOffset>0</wp:posOffset>
                  </wp:positionH>
                  <wp:positionV relativeFrom="paragraph">
                    <wp:posOffset>9525</wp:posOffset>
                  </wp:positionV>
                  <wp:extent cx="9525" cy="123825"/>
                  <wp:effectExtent l="0" t="0" r="28575" b="9525"/>
                  <wp:wrapNone/>
                  <wp:docPr id="599" name="Imagen 2666" hidden="1">
                    <a:extLst xmlns:a="http://schemas.openxmlformats.org/drawingml/2006/main">
                      <a:ext uri="{FF2B5EF4-FFF2-40B4-BE49-F238E27FC236}">
                        <a16:creationId xmlns:a16="http://schemas.microsoft.com/office/drawing/2014/main" id="{00000000-0008-0000-0200-000057020000}"/>
                      </a:ext>
                    </a:extLst>
                  </wp:docPr>
                  <wp:cNvGraphicFramePr/>
                  <a:graphic xmlns:a="http://schemas.openxmlformats.org/drawingml/2006/main">
                    <a:graphicData uri="http://schemas.openxmlformats.org/drawingml/2006/picture">
                      <pic:pic xmlns:pic="http://schemas.openxmlformats.org/drawingml/2006/picture">
                        <pic:nvPicPr>
                          <pic:cNvPr id="599" name="1382 Imagen" hidden="1">
                            <a:extLst>
                              <a:ext uri="{FF2B5EF4-FFF2-40B4-BE49-F238E27FC236}">
                                <a16:creationId xmlns:a16="http://schemas.microsoft.com/office/drawing/2014/main" id="{00000000-0008-0000-0200-00005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16F464" wp14:editId="6B545D7F">
                  <wp:simplePos x="0" y="0"/>
                  <wp:positionH relativeFrom="column">
                    <wp:posOffset>0</wp:posOffset>
                  </wp:positionH>
                  <wp:positionV relativeFrom="paragraph">
                    <wp:posOffset>9525</wp:posOffset>
                  </wp:positionV>
                  <wp:extent cx="9525" cy="123825"/>
                  <wp:effectExtent l="0" t="0" r="28575" b="9525"/>
                  <wp:wrapNone/>
                  <wp:docPr id="600" name="Imagen 2665" hidden="1">
                    <a:extLst xmlns:a="http://schemas.openxmlformats.org/drawingml/2006/main">
                      <a:ext uri="{FF2B5EF4-FFF2-40B4-BE49-F238E27FC236}">
                        <a16:creationId xmlns:a16="http://schemas.microsoft.com/office/drawing/2014/main" id="{00000000-0008-0000-0200-000058020000}"/>
                      </a:ext>
                    </a:extLst>
                  </wp:docPr>
                  <wp:cNvGraphicFramePr/>
                  <a:graphic xmlns:a="http://schemas.openxmlformats.org/drawingml/2006/main">
                    <a:graphicData uri="http://schemas.openxmlformats.org/drawingml/2006/picture">
                      <pic:pic xmlns:pic="http://schemas.openxmlformats.org/drawingml/2006/picture">
                        <pic:nvPicPr>
                          <pic:cNvPr id="600" name="1383 Imagen" hidden="1">
                            <a:extLst>
                              <a:ext uri="{FF2B5EF4-FFF2-40B4-BE49-F238E27FC236}">
                                <a16:creationId xmlns:a16="http://schemas.microsoft.com/office/drawing/2014/main" id="{00000000-0008-0000-0200-00005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AA5EE4" wp14:editId="1557B2F4">
                  <wp:simplePos x="0" y="0"/>
                  <wp:positionH relativeFrom="column">
                    <wp:posOffset>0</wp:posOffset>
                  </wp:positionH>
                  <wp:positionV relativeFrom="paragraph">
                    <wp:posOffset>9525</wp:posOffset>
                  </wp:positionV>
                  <wp:extent cx="9525" cy="123825"/>
                  <wp:effectExtent l="0" t="0" r="28575" b="9525"/>
                  <wp:wrapNone/>
                  <wp:docPr id="601" name="Imagen 2664" hidden="1">
                    <a:extLst xmlns:a="http://schemas.openxmlformats.org/drawingml/2006/main">
                      <a:ext uri="{FF2B5EF4-FFF2-40B4-BE49-F238E27FC236}">
                        <a16:creationId xmlns:a16="http://schemas.microsoft.com/office/drawing/2014/main" id="{00000000-0008-0000-0200-000059020000}"/>
                      </a:ext>
                    </a:extLst>
                  </wp:docPr>
                  <wp:cNvGraphicFramePr/>
                  <a:graphic xmlns:a="http://schemas.openxmlformats.org/drawingml/2006/main">
                    <a:graphicData uri="http://schemas.openxmlformats.org/drawingml/2006/picture">
                      <pic:pic xmlns:pic="http://schemas.openxmlformats.org/drawingml/2006/picture">
                        <pic:nvPicPr>
                          <pic:cNvPr id="601" name="1384 Imagen" hidden="1">
                            <a:extLst>
                              <a:ext uri="{FF2B5EF4-FFF2-40B4-BE49-F238E27FC236}">
                                <a16:creationId xmlns:a16="http://schemas.microsoft.com/office/drawing/2014/main" id="{00000000-0008-0000-0200-00005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07445E" wp14:editId="723FB45C">
                  <wp:simplePos x="0" y="0"/>
                  <wp:positionH relativeFrom="column">
                    <wp:posOffset>0</wp:posOffset>
                  </wp:positionH>
                  <wp:positionV relativeFrom="paragraph">
                    <wp:posOffset>9525</wp:posOffset>
                  </wp:positionV>
                  <wp:extent cx="9525" cy="123825"/>
                  <wp:effectExtent l="0" t="0" r="28575" b="9525"/>
                  <wp:wrapNone/>
                  <wp:docPr id="602" name="Imagen 2663" hidden="1">
                    <a:extLst xmlns:a="http://schemas.openxmlformats.org/drawingml/2006/main">
                      <a:ext uri="{FF2B5EF4-FFF2-40B4-BE49-F238E27FC236}">
                        <a16:creationId xmlns:a16="http://schemas.microsoft.com/office/drawing/2014/main" id="{00000000-0008-0000-0200-00005A020000}"/>
                      </a:ext>
                    </a:extLst>
                  </wp:docPr>
                  <wp:cNvGraphicFramePr/>
                  <a:graphic xmlns:a="http://schemas.openxmlformats.org/drawingml/2006/main">
                    <a:graphicData uri="http://schemas.openxmlformats.org/drawingml/2006/picture">
                      <pic:pic xmlns:pic="http://schemas.openxmlformats.org/drawingml/2006/picture">
                        <pic:nvPicPr>
                          <pic:cNvPr id="602" name="1385 Imagen" hidden="1">
                            <a:extLst>
                              <a:ext uri="{FF2B5EF4-FFF2-40B4-BE49-F238E27FC236}">
                                <a16:creationId xmlns:a16="http://schemas.microsoft.com/office/drawing/2014/main" id="{00000000-0008-0000-0200-00005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D6A76E" wp14:editId="2E1FCC57">
                  <wp:simplePos x="0" y="0"/>
                  <wp:positionH relativeFrom="column">
                    <wp:posOffset>0</wp:posOffset>
                  </wp:positionH>
                  <wp:positionV relativeFrom="paragraph">
                    <wp:posOffset>9525</wp:posOffset>
                  </wp:positionV>
                  <wp:extent cx="9525" cy="123825"/>
                  <wp:effectExtent l="0" t="0" r="28575" b="9525"/>
                  <wp:wrapNone/>
                  <wp:docPr id="603" name="Imagen 2662" hidden="1">
                    <a:extLst xmlns:a="http://schemas.openxmlformats.org/drawingml/2006/main">
                      <a:ext uri="{FF2B5EF4-FFF2-40B4-BE49-F238E27FC236}">
                        <a16:creationId xmlns:a16="http://schemas.microsoft.com/office/drawing/2014/main" id="{00000000-0008-0000-0200-00005B020000}"/>
                      </a:ext>
                    </a:extLst>
                  </wp:docPr>
                  <wp:cNvGraphicFramePr/>
                  <a:graphic xmlns:a="http://schemas.openxmlformats.org/drawingml/2006/main">
                    <a:graphicData uri="http://schemas.openxmlformats.org/drawingml/2006/picture">
                      <pic:pic xmlns:pic="http://schemas.openxmlformats.org/drawingml/2006/picture">
                        <pic:nvPicPr>
                          <pic:cNvPr id="603" name="1386 Imagen" hidden="1">
                            <a:extLst>
                              <a:ext uri="{FF2B5EF4-FFF2-40B4-BE49-F238E27FC236}">
                                <a16:creationId xmlns:a16="http://schemas.microsoft.com/office/drawing/2014/main" id="{00000000-0008-0000-0200-00005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E22CA3" wp14:editId="2F701113">
                  <wp:simplePos x="0" y="0"/>
                  <wp:positionH relativeFrom="column">
                    <wp:posOffset>0</wp:posOffset>
                  </wp:positionH>
                  <wp:positionV relativeFrom="paragraph">
                    <wp:posOffset>9525</wp:posOffset>
                  </wp:positionV>
                  <wp:extent cx="9525" cy="123825"/>
                  <wp:effectExtent l="0" t="0" r="28575" b="9525"/>
                  <wp:wrapNone/>
                  <wp:docPr id="604" name="Imagen 2661" hidden="1">
                    <a:extLst xmlns:a="http://schemas.openxmlformats.org/drawingml/2006/main">
                      <a:ext uri="{FF2B5EF4-FFF2-40B4-BE49-F238E27FC236}">
                        <a16:creationId xmlns:a16="http://schemas.microsoft.com/office/drawing/2014/main" id="{00000000-0008-0000-0200-00005C020000}"/>
                      </a:ext>
                    </a:extLst>
                  </wp:docPr>
                  <wp:cNvGraphicFramePr/>
                  <a:graphic xmlns:a="http://schemas.openxmlformats.org/drawingml/2006/main">
                    <a:graphicData uri="http://schemas.openxmlformats.org/drawingml/2006/picture">
                      <pic:pic xmlns:pic="http://schemas.openxmlformats.org/drawingml/2006/picture">
                        <pic:nvPicPr>
                          <pic:cNvPr id="604" name="1387 Imagen" hidden="1">
                            <a:extLst>
                              <a:ext uri="{FF2B5EF4-FFF2-40B4-BE49-F238E27FC236}">
                                <a16:creationId xmlns:a16="http://schemas.microsoft.com/office/drawing/2014/main" id="{00000000-0008-0000-0200-00005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D71E7C" wp14:editId="2BB41E21">
                  <wp:simplePos x="0" y="0"/>
                  <wp:positionH relativeFrom="column">
                    <wp:posOffset>0</wp:posOffset>
                  </wp:positionH>
                  <wp:positionV relativeFrom="paragraph">
                    <wp:posOffset>9525</wp:posOffset>
                  </wp:positionV>
                  <wp:extent cx="9525" cy="123825"/>
                  <wp:effectExtent l="0" t="0" r="28575" b="9525"/>
                  <wp:wrapNone/>
                  <wp:docPr id="605" name="Imagen 2660" hidden="1">
                    <a:extLst xmlns:a="http://schemas.openxmlformats.org/drawingml/2006/main">
                      <a:ext uri="{FF2B5EF4-FFF2-40B4-BE49-F238E27FC236}">
                        <a16:creationId xmlns:a16="http://schemas.microsoft.com/office/drawing/2014/main" id="{00000000-0008-0000-0200-00005D020000}"/>
                      </a:ext>
                    </a:extLst>
                  </wp:docPr>
                  <wp:cNvGraphicFramePr/>
                  <a:graphic xmlns:a="http://schemas.openxmlformats.org/drawingml/2006/main">
                    <a:graphicData uri="http://schemas.openxmlformats.org/drawingml/2006/picture">
                      <pic:pic xmlns:pic="http://schemas.openxmlformats.org/drawingml/2006/picture">
                        <pic:nvPicPr>
                          <pic:cNvPr id="605" name="1388 Imagen" hidden="1">
                            <a:extLst>
                              <a:ext uri="{FF2B5EF4-FFF2-40B4-BE49-F238E27FC236}">
                                <a16:creationId xmlns:a16="http://schemas.microsoft.com/office/drawing/2014/main" id="{00000000-0008-0000-0200-00005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B980DF" wp14:editId="052D5216">
                  <wp:simplePos x="0" y="0"/>
                  <wp:positionH relativeFrom="column">
                    <wp:posOffset>0</wp:posOffset>
                  </wp:positionH>
                  <wp:positionV relativeFrom="paragraph">
                    <wp:posOffset>9525</wp:posOffset>
                  </wp:positionV>
                  <wp:extent cx="9525" cy="123825"/>
                  <wp:effectExtent l="0" t="0" r="28575" b="9525"/>
                  <wp:wrapNone/>
                  <wp:docPr id="606" name="Imagen 2659" hidden="1">
                    <a:extLst xmlns:a="http://schemas.openxmlformats.org/drawingml/2006/main">
                      <a:ext uri="{FF2B5EF4-FFF2-40B4-BE49-F238E27FC236}">
                        <a16:creationId xmlns:a16="http://schemas.microsoft.com/office/drawing/2014/main" id="{00000000-0008-0000-0200-00005E020000}"/>
                      </a:ext>
                    </a:extLst>
                  </wp:docPr>
                  <wp:cNvGraphicFramePr/>
                  <a:graphic xmlns:a="http://schemas.openxmlformats.org/drawingml/2006/main">
                    <a:graphicData uri="http://schemas.openxmlformats.org/drawingml/2006/picture">
                      <pic:pic xmlns:pic="http://schemas.openxmlformats.org/drawingml/2006/picture">
                        <pic:nvPicPr>
                          <pic:cNvPr id="606" name="1389 Imagen" hidden="1">
                            <a:extLst>
                              <a:ext uri="{FF2B5EF4-FFF2-40B4-BE49-F238E27FC236}">
                                <a16:creationId xmlns:a16="http://schemas.microsoft.com/office/drawing/2014/main" id="{00000000-0008-0000-0200-00005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91AE5F" wp14:editId="306E1C59">
                  <wp:simplePos x="0" y="0"/>
                  <wp:positionH relativeFrom="column">
                    <wp:posOffset>0</wp:posOffset>
                  </wp:positionH>
                  <wp:positionV relativeFrom="paragraph">
                    <wp:posOffset>9525</wp:posOffset>
                  </wp:positionV>
                  <wp:extent cx="9525" cy="123825"/>
                  <wp:effectExtent l="0" t="0" r="28575" b="9525"/>
                  <wp:wrapNone/>
                  <wp:docPr id="607" name="Imagen 2658" hidden="1">
                    <a:extLst xmlns:a="http://schemas.openxmlformats.org/drawingml/2006/main">
                      <a:ext uri="{FF2B5EF4-FFF2-40B4-BE49-F238E27FC236}">
                        <a16:creationId xmlns:a16="http://schemas.microsoft.com/office/drawing/2014/main" id="{00000000-0008-0000-0200-00005F020000}"/>
                      </a:ext>
                    </a:extLst>
                  </wp:docPr>
                  <wp:cNvGraphicFramePr/>
                  <a:graphic xmlns:a="http://schemas.openxmlformats.org/drawingml/2006/main">
                    <a:graphicData uri="http://schemas.openxmlformats.org/drawingml/2006/picture">
                      <pic:pic xmlns:pic="http://schemas.openxmlformats.org/drawingml/2006/picture">
                        <pic:nvPicPr>
                          <pic:cNvPr id="607" name="1390 Imagen" hidden="1">
                            <a:extLst>
                              <a:ext uri="{FF2B5EF4-FFF2-40B4-BE49-F238E27FC236}">
                                <a16:creationId xmlns:a16="http://schemas.microsoft.com/office/drawing/2014/main" id="{00000000-0008-0000-0200-00005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DB57AB" wp14:editId="63D7CB6E">
                  <wp:simplePos x="0" y="0"/>
                  <wp:positionH relativeFrom="column">
                    <wp:posOffset>0</wp:posOffset>
                  </wp:positionH>
                  <wp:positionV relativeFrom="paragraph">
                    <wp:posOffset>9525</wp:posOffset>
                  </wp:positionV>
                  <wp:extent cx="9525" cy="123825"/>
                  <wp:effectExtent l="0" t="0" r="28575" b="9525"/>
                  <wp:wrapNone/>
                  <wp:docPr id="608" name="Imagen 2657" hidden="1">
                    <a:extLst xmlns:a="http://schemas.openxmlformats.org/drawingml/2006/main">
                      <a:ext uri="{FF2B5EF4-FFF2-40B4-BE49-F238E27FC236}">
                        <a16:creationId xmlns:a16="http://schemas.microsoft.com/office/drawing/2014/main" id="{00000000-0008-0000-0200-000060020000}"/>
                      </a:ext>
                    </a:extLst>
                  </wp:docPr>
                  <wp:cNvGraphicFramePr/>
                  <a:graphic xmlns:a="http://schemas.openxmlformats.org/drawingml/2006/main">
                    <a:graphicData uri="http://schemas.openxmlformats.org/drawingml/2006/picture">
                      <pic:pic xmlns:pic="http://schemas.openxmlformats.org/drawingml/2006/picture">
                        <pic:nvPicPr>
                          <pic:cNvPr id="608" name="1391 Imagen" hidden="1">
                            <a:extLst>
                              <a:ext uri="{FF2B5EF4-FFF2-40B4-BE49-F238E27FC236}">
                                <a16:creationId xmlns:a16="http://schemas.microsoft.com/office/drawing/2014/main" id="{00000000-0008-0000-0200-00006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BEF6FD" wp14:editId="3CD8D75F">
                  <wp:simplePos x="0" y="0"/>
                  <wp:positionH relativeFrom="column">
                    <wp:posOffset>0</wp:posOffset>
                  </wp:positionH>
                  <wp:positionV relativeFrom="paragraph">
                    <wp:posOffset>9525</wp:posOffset>
                  </wp:positionV>
                  <wp:extent cx="9525" cy="123825"/>
                  <wp:effectExtent l="0" t="0" r="28575" b="9525"/>
                  <wp:wrapNone/>
                  <wp:docPr id="609" name="Imagen 2656" hidden="1">
                    <a:extLst xmlns:a="http://schemas.openxmlformats.org/drawingml/2006/main">
                      <a:ext uri="{FF2B5EF4-FFF2-40B4-BE49-F238E27FC236}">
                        <a16:creationId xmlns:a16="http://schemas.microsoft.com/office/drawing/2014/main" id="{00000000-0008-0000-0200-000061020000}"/>
                      </a:ext>
                    </a:extLst>
                  </wp:docPr>
                  <wp:cNvGraphicFramePr/>
                  <a:graphic xmlns:a="http://schemas.openxmlformats.org/drawingml/2006/main">
                    <a:graphicData uri="http://schemas.openxmlformats.org/drawingml/2006/picture">
                      <pic:pic xmlns:pic="http://schemas.openxmlformats.org/drawingml/2006/picture">
                        <pic:nvPicPr>
                          <pic:cNvPr id="609" name="1392 Imagen" hidden="1">
                            <a:extLst>
                              <a:ext uri="{FF2B5EF4-FFF2-40B4-BE49-F238E27FC236}">
                                <a16:creationId xmlns:a16="http://schemas.microsoft.com/office/drawing/2014/main" id="{00000000-0008-0000-0200-00006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1626C6" wp14:editId="45728010">
                  <wp:simplePos x="0" y="0"/>
                  <wp:positionH relativeFrom="column">
                    <wp:posOffset>0</wp:posOffset>
                  </wp:positionH>
                  <wp:positionV relativeFrom="paragraph">
                    <wp:posOffset>9525</wp:posOffset>
                  </wp:positionV>
                  <wp:extent cx="9525" cy="123825"/>
                  <wp:effectExtent l="0" t="0" r="28575" b="9525"/>
                  <wp:wrapNone/>
                  <wp:docPr id="610" name="Imagen 2655" hidden="1">
                    <a:extLst xmlns:a="http://schemas.openxmlformats.org/drawingml/2006/main">
                      <a:ext uri="{FF2B5EF4-FFF2-40B4-BE49-F238E27FC236}">
                        <a16:creationId xmlns:a16="http://schemas.microsoft.com/office/drawing/2014/main" id="{00000000-0008-0000-0200-000062020000}"/>
                      </a:ext>
                    </a:extLst>
                  </wp:docPr>
                  <wp:cNvGraphicFramePr/>
                  <a:graphic xmlns:a="http://schemas.openxmlformats.org/drawingml/2006/main">
                    <a:graphicData uri="http://schemas.openxmlformats.org/drawingml/2006/picture">
                      <pic:pic xmlns:pic="http://schemas.openxmlformats.org/drawingml/2006/picture">
                        <pic:nvPicPr>
                          <pic:cNvPr id="610" name="1393 Imagen" hidden="1">
                            <a:extLst>
                              <a:ext uri="{FF2B5EF4-FFF2-40B4-BE49-F238E27FC236}">
                                <a16:creationId xmlns:a16="http://schemas.microsoft.com/office/drawing/2014/main" id="{00000000-0008-0000-0200-00006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DA2BC2" wp14:editId="7DC90888">
                  <wp:simplePos x="0" y="0"/>
                  <wp:positionH relativeFrom="column">
                    <wp:posOffset>0</wp:posOffset>
                  </wp:positionH>
                  <wp:positionV relativeFrom="paragraph">
                    <wp:posOffset>9525</wp:posOffset>
                  </wp:positionV>
                  <wp:extent cx="9525" cy="123825"/>
                  <wp:effectExtent l="0" t="0" r="28575" b="9525"/>
                  <wp:wrapNone/>
                  <wp:docPr id="611" name="Imagen 2654" hidden="1">
                    <a:extLst xmlns:a="http://schemas.openxmlformats.org/drawingml/2006/main">
                      <a:ext uri="{FF2B5EF4-FFF2-40B4-BE49-F238E27FC236}">
                        <a16:creationId xmlns:a16="http://schemas.microsoft.com/office/drawing/2014/main" id="{00000000-0008-0000-0200-000063020000}"/>
                      </a:ext>
                    </a:extLst>
                  </wp:docPr>
                  <wp:cNvGraphicFramePr/>
                  <a:graphic xmlns:a="http://schemas.openxmlformats.org/drawingml/2006/main">
                    <a:graphicData uri="http://schemas.openxmlformats.org/drawingml/2006/picture">
                      <pic:pic xmlns:pic="http://schemas.openxmlformats.org/drawingml/2006/picture">
                        <pic:nvPicPr>
                          <pic:cNvPr id="611" name="1394 Imagen" hidden="1">
                            <a:extLst>
                              <a:ext uri="{FF2B5EF4-FFF2-40B4-BE49-F238E27FC236}">
                                <a16:creationId xmlns:a16="http://schemas.microsoft.com/office/drawing/2014/main" id="{00000000-0008-0000-0200-00006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CD834C" wp14:editId="66BF16C9">
                  <wp:simplePos x="0" y="0"/>
                  <wp:positionH relativeFrom="column">
                    <wp:posOffset>0</wp:posOffset>
                  </wp:positionH>
                  <wp:positionV relativeFrom="paragraph">
                    <wp:posOffset>9525</wp:posOffset>
                  </wp:positionV>
                  <wp:extent cx="9525" cy="123825"/>
                  <wp:effectExtent l="0" t="0" r="28575" b="9525"/>
                  <wp:wrapNone/>
                  <wp:docPr id="612" name="Imagen 2653" hidden="1">
                    <a:extLst xmlns:a="http://schemas.openxmlformats.org/drawingml/2006/main">
                      <a:ext uri="{FF2B5EF4-FFF2-40B4-BE49-F238E27FC236}">
                        <a16:creationId xmlns:a16="http://schemas.microsoft.com/office/drawing/2014/main" id="{00000000-0008-0000-0200-000064020000}"/>
                      </a:ext>
                    </a:extLst>
                  </wp:docPr>
                  <wp:cNvGraphicFramePr/>
                  <a:graphic xmlns:a="http://schemas.openxmlformats.org/drawingml/2006/main">
                    <a:graphicData uri="http://schemas.openxmlformats.org/drawingml/2006/picture">
                      <pic:pic xmlns:pic="http://schemas.openxmlformats.org/drawingml/2006/picture">
                        <pic:nvPicPr>
                          <pic:cNvPr id="612" name="2131 Imagen" hidden="1">
                            <a:extLst>
                              <a:ext uri="{FF2B5EF4-FFF2-40B4-BE49-F238E27FC236}">
                                <a16:creationId xmlns:a16="http://schemas.microsoft.com/office/drawing/2014/main" id="{00000000-0008-0000-0200-00006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32E1EF" wp14:editId="0D315948">
                  <wp:simplePos x="0" y="0"/>
                  <wp:positionH relativeFrom="column">
                    <wp:posOffset>0</wp:posOffset>
                  </wp:positionH>
                  <wp:positionV relativeFrom="paragraph">
                    <wp:posOffset>9525</wp:posOffset>
                  </wp:positionV>
                  <wp:extent cx="9525" cy="123825"/>
                  <wp:effectExtent l="0" t="0" r="28575" b="9525"/>
                  <wp:wrapNone/>
                  <wp:docPr id="613" name="Imagen 2652" hidden="1">
                    <a:extLst xmlns:a="http://schemas.openxmlformats.org/drawingml/2006/main">
                      <a:ext uri="{FF2B5EF4-FFF2-40B4-BE49-F238E27FC236}">
                        <a16:creationId xmlns:a16="http://schemas.microsoft.com/office/drawing/2014/main" id="{00000000-0008-0000-0200-000065020000}"/>
                      </a:ext>
                    </a:extLst>
                  </wp:docPr>
                  <wp:cNvGraphicFramePr/>
                  <a:graphic xmlns:a="http://schemas.openxmlformats.org/drawingml/2006/main">
                    <a:graphicData uri="http://schemas.openxmlformats.org/drawingml/2006/picture">
                      <pic:pic xmlns:pic="http://schemas.openxmlformats.org/drawingml/2006/picture">
                        <pic:nvPicPr>
                          <pic:cNvPr id="613" name="2142 Imagen" hidden="1">
                            <a:extLst>
                              <a:ext uri="{FF2B5EF4-FFF2-40B4-BE49-F238E27FC236}">
                                <a16:creationId xmlns:a16="http://schemas.microsoft.com/office/drawing/2014/main" id="{00000000-0008-0000-0200-00006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127A40" wp14:editId="5A3EB97F">
                  <wp:simplePos x="0" y="0"/>
                  <wp:positionH relativeFrom="column">
                    <wp:posOffset>0</wp:posOffset>
                  </wp:positionH>
                  <wp:positionV relativeFrom="paragraph">
                    <wp:posOffset>9525</wp:posOffset>
                  </wp:positionV>
                  <wp:extent cx="9525" cy="123825"/>
                  <wp:effectExtent l="0" t="0" r="28575" b="9525"/>
                  <wp:wrapNone/>
                  <wp:docPr id="614" name="Imagen 2651" hidden="1">
                    <a:extLst xmlns:a="http://schemas.openxmlformats.org/drawingml/2006/main">
                      <a:ext uri="{FF2B5EF4-FFF2-40B4-BE49-F238E27FC236}">
                        <a16:creationId xmlns:a16="http://schemas.microsoft.com/office/drawing/2014/main" id="{00000000-0008-0000-0200-000066020000}"/>
                      </a:ext>
                    </a:extLst>
                  </wp:docPr>
                  <wp:cNvGraphicFramePr/>
                  <a:graphic xmlns:a="http://schemas.openxmlformats.org/drawingml/2006/main">
                    <a:graphicData uri="http://schemas.openxmlformats.org/drawingml/2006/picture">
                      <pic:pic xmlns:pic="http://schemas.openxmlformats.org/drawingml/2006/picture">
                        <pic:nvPicPr>
                          <pic:cNvPr id="614" name="2143 Imagen" hidden="1">
                            <a:extLst>
                              <a:ext uri="{FF2B5EF4-FFF2-40B4-BE49-F238E27FC236}">
                                <a16:creationId xmlns:a16="http://schemas.microsoft.com/office/drawing/2014/main" id="{00000000-0008-0000-0200-00006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E8965B" wp14:editId="063CB6E9">
                  <wp:simplePos x="0" y="0"/>
                  <wp:positionH relativeFrom="column">
                    <wp:posOffset>0</wp:posOffset>
                  </wp:positionH>
                  <wp:positionV relativeFrom="paragraph">
                    <wp:posOffset>9525</wp:posOffset>
                  </wp:positionV>
                  <wp:extent cx="9525" cy="123825"/>
                  <wp:effectExtent l="0" t="0" r="28575" b="9525"/>
                  <wp:wrapNone/>
                  <wp:docPr id="615" name="Imagen 2650" hidden="1">
                    <a:extLst xmlns:a="http://schemas.openxmlformats.org/drawingml/2006/main">
                      <a:ext uri="{FF2B5EF4-FFF2-40B4-BE49-F238E27FC236}">
                        <a16:creationId xmlns:a16="http://schemas.microsoft.com/office/drawing/2014/main" id="{00000000-0008-0000-0200-000067020000}"/>
                      </a:ext>
                    </a:extLst>
                  </wp:docPr>
                  <wp:cNvGraphicFramePr/>
                  <a:graphic xmlns:a="http://schemas.openxmlformats.org/drawingml/2006/main">
                    <a:graphicData uri="http://schemas.openxmlformats.org/drawingml/2006/picture">
                      <pic:pic xmlns:pic="http://schemas.openxmlformats.org/drawingml/2006/picture">
                        <pic:nvPicPr>
                          <pic:cNvPr id="615" name="2144 Imagen" hidden="1">
                            <a:extLst>
                              <a:ext uri="{FF2B5EF4-FFF2-40B4-BE49-F238E27FC236}">
                                <a16:creationId xmlns:a16="http://schemas.microsoft.com/office/drawing/2014/main" id="{00000000-0008-0000-0200-00006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DD083C" wp14:editId="6FD7CA2B">
                  <wp:simplePos x="0" y="0"/>
                  <wp:positionH relativeFrom="column">
                    <wp:posOffset>0</wp:posOffset>
                  </wp:positionH>
                  <wp:positionV relativeFrom="paragraph">
                    <wp:posOffset>9525</wp:posOffset>
                  </wp:positionV>
                  <wp:extent cx="9525" cy="123825"/>
                  <wp:effectExtent l="0" t="0" r="28575" b="9525"/>
                  <wp:wrapNone/>
                  <wp:docPr id="616" name="Imagen 2649" hidden="1">
                    <a:extLst xmlns:a="http://schemas.openxmlformats.org/drawingml/2006/main">
                      <a:ext uri="{FF2B5EF4-FFF2-40B4-BE49-F238E27FC236}">
                        <a16:creationId xmlns:a16="http://schemas.microsoft.com/office/drawing/2014/main" id="{00000000-0008-0000-0200-000068020000}"/>
                      </a:ext>
                    </a:extLst>
                  </wp:docPr>
                  <wp:cNvGraphicFramePr/>
                  <a:graphic xmlns:a="http://schemas.openxmlformats.org/drawingml/2006/main">
                    <a:graphicData uri="http://schemas.openxmlformats.org/drawingml/2006/picture">
                      <pic:pic xmlns:pic="http://schemas.openxmlformats.org/drawingml/2006/picture">
                        <pic:nvPicPr>
                          <pic:cNvPr id="616" name="2145 Imagen" hidden="1">
                            <a:extLst>
                              <a:ext uri="{FF2B5EF4-FFF2-40B4-BE49-F238E27FC236}">
                                <a16:creationId xmlns:a16="http://schemas.microsoft.com/office/drawing/2014/main" id="{00000000-0008-0000-0200-00006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91DB35" wp14:editId="0C139FAF">
                  <wp:simplePos x="0" y="0"/>
                  <wp:positionH relativeFrom="column">
                    <wp:posOffset>0</wp:posOffset>
                  </wp:positionH>
                  <wp:positionV relativeFrom="paragraph">
                    <wp:posOffset>9525</wp:posOffset>
                  </wp:positionV>
                  <wp:extent cx="9525" cy="123825"/>
                  <wp:effectExtent l="0" t="0" r="28575" b="9525"/>
                  <wp:wrapNone/>
                  <wp:docPr id="617" name="Imagen 2648" hidden="1">
                    <a:extLst xmlns:a="http://schemas.openxmlformats.org/drawingml/2006/main">
                      <a:ext uri="{FF2B5EF4-FFF2-40B4-BE49-F238E27FC236}">
                        <a16:creationId xmlns:a16="http://schemas.microsoft.com/office/drawing/2014/main" id="{00000000-0008-0000-0200-000069020000}"/>
                      </a:ext>
                    </a:extLst>
                  </wp:docPr>
                  <wp:cNvGraphicFramePr/>
                  <a:graphic xmlns:a="http://schemas.openxmlformats.org/drawingml/2006/main">
                    <a:graphicData uri="http://schemas.openxmlformats.org/drawingml/2006/picture">
                      <pic:pic xmlns:pic="http://schemas.openxmlformats.org/drawingml/2006/picture">
                        <pic:nvPicPr>
                          <pic:cNvPr id="617" name="2146 Imagen" hidden="1">
                            <a:extLst>
                              <a:ext uri="{FF2B5EF4-FFF2-40B4-BE49-F238E27FC236}">
                                <a16:creationId xmlns:a16="http://schemas.microsoft.com/office/drawing/2014/main" id="{00000000-0008-0000-0200-00006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93724C" wp14:editId="369F1B7C">
                  <wp:simplePos x="0" y="0"/>
                  <wp:positionH relativeFrom="column">
                    <wp:posOffset>0</wp:posOffset>
                  </wp:positionH>
                  <wp:positionV relativeFrom="paragraph">
                    <wp:posOffset>9525</wp:posOffset>
                  </wp:positionV>
                  <wp:extent cx="9525" cy="123825"/>
                  <wp:effectExtent l="0" t="0" r="28575" b="9525"/>
                  <wp:wrapNone/>
                  <wp:docPr id="618" name="Imagen 2647" hidden="1">
                    <a:extLst xmlns:a="http://schemas.openxmlformats.org/drawingml/2006/main">
                      <a:ext uri="{FF2B5EF4-FFF2-40B4-BE49-F238E27FC236}">
                        <a16:creationId xmlns:a16="http://schemas.microsoft.com/office/drawing/2014/main" id="{00000000-0008-0000-0200-00006A020000}"/>
                      </a:ext>
                    </a:extLst>
                  </wp:docPr>
                  <wp:cNvGraphicFramePr/>
                  <a:graphic xmlns:a="http://schemas.openxmlformats.org/drawingml/2006/main">
                    <a:graphicData uri="http://schemas.openxmlformats.org/drawingml/2006/picture">
                      <pic:pic xmlns:pic="http://schemas.openxmlformats.org/drawingml/2006/picture">
                        <pic:nvPicPr>
                          <pic:cNvPr id="618" name="2147 Imagen" hidden="1">
                            <a:extLst>
                              <a:ext uri="{FF2B5EF4-FFF2-40B4-BE49-F238E27FC236}">
                                <a16:creationId xmlns:a16="http://schemas.microsoft.com/office/drawing/2014/main" id="{00000000-0008-0000-0200-00006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94929E" wp14:editId="37CF0348">
                  <wp:simplePos x="0" y="0"/>
                  <wp:positionH relativeFrom="column">
                    <wp:posOffset>0</wp:posOffset>
                  </wp:positionH>
                  <wp:positionV relativeFrom="paragraph">
                    <wp:posOffset>9525</wp:posOffset>
                  </wp:positionV>
                  <wp:extent cx="9525" cy="123825"/>
                  <wp:effectExtent l="0" t="0" r="28575" b="9525"/>
                  <wp:wrapNone/>
                  <wp:docPr id="619" name="Imagen 2646" hidden="1">
                    <a:extLst xmlns:a="http://schemas.openxmlformats.org/drawingml/2006/main">
                      <a:ext uri="{FF2B5EF4-FFF2-40B4-BE49-F238E27FC236}">
                        <a16:creationId xmlns:a16="http://schemas.microsoft.com/office/drawing/2014/main" id="{00000000-0008-0000-0200-00006B020000}"/>
                      </a:ext>
                    </a:extLst>
                  </wp:docPr>
                  <wp:cNvGraphicFramePr/>
                  <a:graphic xmlns:a="http://schemas.openxmlformats.org/drawingml/2006/main">
                    <a:graphicData uri="http://schemas.openxmlformats.org/drawingml/2006/picture">
                      <pic:pic xmlns:pic="http://schemas.openxmlformats.org/drawingml/2006/picture">
                        <pic:nvPicPr>
                          <pic:cNvPr id="619" name="2148 Imagen" hidden="1">
                            <a:extLst>
                              <a:ext uri="{FF2B5EF4-FFF2-40B4-BE49-F238E27FC236}">
                                <a16:creationId xmlns:a16="http://schemas.microsoft.com/office/drawing/2014/main" id="{00000000-0008-0000-0200-00006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C99C66" wp14:editId="131F971A">
                  <wp:simplePos x="0" y="0"/>
                  <wp:positionH relativeFrom="column">
                    <wp:posOffset>0</wp:posOffset>
                  </wp:positionH>
                  <wp:positionV relativeFrom="paragraph">
                    <wp:posOffset>9525</wp:posOffset>
                  </wp:positionV>
                  <wp:extent cx="9525" cy="123825"/>
                  <wp:effectExtent l="0" t="0" r="28575" b="9525"/>
                  <wp:wrapNone/>
                  <wp:docPr id="620" name="Imagen 2645" hidden="1">
                    <a:extLst xmlns:a="http://schemas.openxmlformats.org/drawingml/2006/main">
                      <a:ext uri="{FF2B5EF4-FFF2-40B4-BE49-F238E27FC236}">
                        <a16:creationId xmlns:a16="http://schemas.microsoft.com/office/drawing/2014/main" id="{00000000-0008-0000-0200-00006C020000}"/>
                      </a:ext>
                    </a:extLst>
                  </wp:docPr>
                  <wp:cNvGraphicFramePr/>
                  <a:graphic xmlns:a="http://schemas.openxmlformats.org/drawingml/2006/main">
                    <a:graphicData uri="http://schemas.openxmlformats.org/drawingml/2006/picture">
                      <pic:pic xmlns:pic="http://schemas.openxmlformats.org/drawingml/2006/picture">
                        <pic:nvPicPr>
                          <pic:cNvPr id="620" name="2149 Imagen" hidden="1">
                            <a:extLst>
                              <a:ext uri="{FF2B5EF4-FFF2-40B4-BE49-F238E27FC236}">
                                <a16:creationId xmlns:a16="http://schemas.microsoft.com/office/drawing/2014/main" id="{00000000-0008-0000-0200-00006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81EF91" wp14:editId="42F5A45A">
                  <wp:simplePos x="0" y="0"/>
                  <wp:positionH relativeFrom="column">
                    <wp:posOffset>0</wp:posOffset>
                  </wp:positionH>
                  <wp:positionV relativeFrom="paragraph">
                    <wp:posOffset>9525</wp:posOffset>
                  </wp:positionV>
                  <wp:extent cx="9525" cy="123825"/>
                  <wp:effectExtent l="0" t="0" r="28575" b="9525"/>
                  <wp:wrapNone/>
                  <wp:docPr id="621" name="Imagen 2644" hidden="1">
                    <a:extLst xmlns:a="http://schemas.openxmlformats.org/drawingml/2006/main">
                      <a:ext uri="{FF2B5EF4-FFF2-40B4-BE49-F238E27FC236}">
                        <a16:creationId xmlns:a16="http://schemas.microsoft.com/office/drawing/2014/main" id="{00000000-0008-0000-0200-00006D020000}"/>
                      </a:ext>
                    </a:extLst>
                  </wp:docPr>
                  <wp:cNvGraphicFramePr/>
                  <a:graphic xmlns:a="http://schemas.openxmlformats.org/drawingml/2006/main">
                    <a:graphicData uri="http://schemas.openxmlformats.org/drawingml/2006/picture">
                      <pic:pic xmlns:pic="http://schemas.openxmlformats.org/drawingml/2006/picture">
                        <pic:nvPicPr>
                          <pic:cNvPr id="621" name="2150 Imagen" hidden="1">
                            <a:extLst>
                              <a:ext uri="{FF2B5EF4-FFF2-40B4-BE49-F238E27FC236}">
                                <a16:creationId xmlns:a16="http://schemas.microsoft.com/office/drawing/2014/main" id="{00000000-0008-0000-0200-00006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D0408D" wp14:editId="5198D70A">
                  <wp:simplePos x="0" y="0"/>
                  <wp:positionH relativeFrom="column">
                    <wp:posOffset>0</wp:posOffset>
                  </wp:positionH>
                  <wp:positionV relativeFrom="paragraph">
                    <wp:posOffset>9525</wp:posOffset>
                  </wp:positionV>
                  <wp:extent cx="9525" cy="123825"/>
                  <wp:effectExtent l="0" t="0" r="28575" b="9525"/>
                  <wp:wrapNone/>
                  <wp:docPr id="622" name="Imagen 2643" hidden="1">
                    <a:extLst xmlns:a="http://schemas.openxmlformats.org/drawingml/2006/main">
                      <a:ext uri="{FF2B5EF4-FFF2-40B4-BE49-F238E27FC236}">
                        <a16:creationId xmlns:a16="http://schemas.microsoft.com/office/drawing/2014/main" id="{00000000-0008-0000-0200-00006E020000}"/>
                      </a:ext>
                    </a:extLst>
                  </wp:docPr>
                  <wp:cNvGraphicFramePr/>
                  <a:graphic xmlns:a="http://schemas.openxmlformats.org/drawingml/2006/main">
                    <a:graphicData uri="http://schemas.openxmlformats.org/drawingml/2006/picture">
                      <pic:pic xmlns:pic="http://schemas.openxmlformats.org/drawingml/2006/picture">
                        <pic:nvPicPr>
                          <pic:cNvPr id="622" name="2151 Imagen" hidden="1">
                            <a:extLst>
                              <a:ext uri="{FF2B5EF4-FFF2-40B4-BE49-F238E27FC236}">
                                <a16:creationId xmlns:a16="http://schemas.microsoft.com/office/drawing/2014/main" id="{00000000-0008-0000-0200-00006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4947E1" wp14:editId="250AC158">
                  <wp:simplePos x="0" y="0"/>
                  <wp:positionH relativeFrom="column">
                    <wp:posOffset>0</wp:posOffset>
                  </wp:positionH>
                  <wp:positionV relativeFrom="paragraph">
                    <wp:posOffset>9525</wp:posOffset>
                  </wp:positionV>
                  <wp:extent cx="9525" cy="123825"/>
                  <wp:effectExtent l="0" t="0" r="28575" b="9525"/>
                  <wp:wrapNone/>
                  <wp:docPr id="623" name="Imagen 2642" hidden="1">
                    <a:extLst xmlns:a="http://schemas.openxmlformats.org/drawingml/2006/main">
                      <a:ext uri="{FF2B5EF4-FFF2-40B4-BE49-F238E27FC236}">
                        <a16:creationId xmlns:a16="http://schemas.microsoft.com/office/drawing/2014/main" id="{00000000-0008-0000-0200-00006F020000}"/>
                      </a:ext>
                    </a:extLst>
                  </wp:docPr>
                  <wp:cNvGraphicFramePr/>
                  <a:graphic xmlns:a="http://schemas.openxmlformats.org/drawingml/2006/main">
                    <a:graphicData uri="http://schemas.openxmlformats.org/drawingml/2006/picture">
                      <pic:pic xmlns:pic="http://schemas.openxmlformats.org/drawingml/2006/picture">
                        <pic:nvPicPr>
                          <pic:cNvPr id="623" name="2152 Imagen" hidden="1">
                            <a:extLst>
                              <a:ext uri="{FF2B5EF4-FFF2-40B4-BE49-F238E27FC236}">
                                <a16:creationId xmlns:a16="http://schemas.microsoft.com/office/drawing/2014/main" id="{00000000-0008-0000-0200-00006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573BE9" wp14:editId="61DB7EA2">
                  <wp:simplePos x="0" y="0"/>
                  <wp:positionH relativeFrom="column">
                    <wp:posOffset>0</wp:posOffset>
                  </wp:positionH>
                  <wp:positionV relativeFrom="paragraph">
                    <wp:posOffset>9525</wp:posOffset>
                  </wp:positionV>
                  <wp:extent cx="9525" cy="123825"/>
                  <wp:effectExtent l="0" t="0" r="28575" b="9525"/>
                  <wp:wrapNone/>
                  <wp:docPr id="624" name="Imagen 2641" hidden="1">
                    <a:extLst xmlns:a="http://schemas.openxmlformats.org/drawingml/2006/main">
                      <a:ext uri="{FF2B5EF4-FFF2-40B4-BE49-F238E27FC236}">
                        <a16:creationId xmlns:a16="http://schemas.microsoft.com/office/drawing/2014/main" id="{00000000-0008-0000-0200-000070020000}"/>
                      </a:ext>
                    </a:extLst>
                  </wp:docPr>
                  <wp:cNvGraphicFramePr/>
                  <a:graphic xmlns:a="http://schemas.openxmlformats.org/drawingml/2006/main">
                    <a:graphicData uri="http://schemas.openxmlformats.org/drawingml/2006/picture">
                      <pic:pic xmlns:pic="http://schemas.openxmlformats.org/drawingml/2006/picture">
                        <pic:nvPicPr>
                          <pic:cNvPr id="624" name="2153 Imagen" hidden="1">
                            <a:extLst>
                              <a:ext uri="{FF2B5EF4-FFF2-40B4-BE49-F238E27FC236}">
                                <a16:creationId xmlns:a16="http://schemas.microsoft.com/office/drawing/2014/main" id="{00000000-0008-0000-0200-00007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A223D4" wp14:editId="31996D07">
                  <wp:simplePos x="0" y="0"/>
                  <wp:positionH relativeFrom="column">
                    <wp:posOffset>0</wp:posOffset>
                  </wp:positionH>
                  <wp:positionV relativeFrom="paragraph">
                    <wp:posOffset>9525</wp:posOffset>
                  </wp:positionV>
                  <wp:extent cx="9525" cy="123825"/>
                  <wp:effectExtent l="0" t="0" r="28575" b="9525"/>
                  <wp:wrapNone/>
                  <wp:docPr id="625" name="Imagen 2640" hidden="1">
                    <a:extLst xmlns:a="http://schemas.openxmlformats.org/drawingml/2006/main">
                      <a:ext uri="{FF2B5EF4-FFF2-40B4-BE49-F238E27FC236}">
                        <a16:creationId xmlns:a16="http://schemas.microsoft.com/office/drawing/2014/main" id="{00000000-0008-0000-0200-000071020000}"/>
                      </a:ext>
                    </a:extLst>
                  </wp:docPr>
                  <wp:cNvGraphicFramePr/>
                  <a:graphic xmlns:a="http://schemas.openxmlformats.org/drawingml/2006/main">
                    <a:graphicData uri="http://schemas.openxmlformats.org/drawingml/2006/picture">
                      <pic:pic xmlns:pic="http://schemas.openxmlformats.org/drawingml/2006/picture">
                        <pic:nvPicPr>
                          <pic:cNvPr id="625" name="2154 Imagen" hidden="1">
                            <a:extLst>
                              <a:ext uri="{FF2B5EF4-FFF2-40B4-BE49-F238E27FC236}">
                                <a16:creationId xmlns:a16="http://schemas.microsoft.com/office/drawing/2014/main" id="{00000000-0008-0000-0200-00007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45371F" wp14:editId="4A0DC726">
                  <wp:simplePos x="0" y="0"/>
                  <wp:positionH relativeFrom="column">
                    <wp:posOffset>0</wp:posOffset>
                  </wp:positionH>
                  <wp:positionV relativeFrom="paragraph">
                    <wp:posOffset>9525</wp:posOffset>
                  </wp:positionV>
                  <wp:extent cx="9525" cy="123825"/>
                  <wp:effectExtent l="0" t="0" r="28575" b="9525"/>
                  <wp:wrapNone/>
                  <wp:docPr id="626" name="Imagen 2639" hidden="1">
                    <a:extLst xmlns:a="http://schemas.openxmlformats.org/drawingml/2006/main">
                      <a:ext uri="{FF2B5EF4-FFF2-40B4-BE49-F238E27FC236}">
                        <a16:creationId xmlns:a16="http://schemas.microsoft.com/office/drawing/2014/main" id="{00000000-0008-0000-0200-000072020000}"/>
                      </a:ext>
                    </a:extLst>
                  </wp:docPr>
                  <wp:cNvGraphicFramePr/>
                  <a:graphic xmlns:a="http://schemas.openxmlformats.org/drawingml/2006/main">
                    <a:graphicData uri="http://schemas.openxmlformats.org/drawingml/2006/picture">
                      <pic:pic xmlns:pic="http://schemas.openxmlformats.org/drawingml/2006/picture">
                        <pic:nvPicPr>
                          <pic:cNvPr id="626" name="2155 Imagen" hidden="1">
                            <a:extLst>
                              <a:ext uri="{FF2B5EF4-FFF2-40B4-BE49-F238E27FC236}">
                                <a16:creationId xmlns:a16="http://schemas.microsoft.com/office/drawing/2014/main" id="{00000000-0008-0000-0200-00007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60414F" wp14:editId="5AF7FB7B">
                  <wp:simplePos x="0" y="0"/>
                  <wp:positionH relativeFrom="column">
                    <wp:posOffset>0</wp:posOffset>
                  </wp:positionH>
                  <wp:positionV relativeFrom="paragraph">
                    <wp:posOffset>9525</wp:posOffset>
                  </wp:positionV>
                  <wp:extent cx="9525" cy="123825"/>
                  <wp:effectExtent l="0" t="0" r="28575" b="9525"/>
                  <wp:wrapNone/>
                  <wp:docPr id="627" name="Imagen 2638" hidden="1">
                    <a:extLst xmlns:a="http://schemas.openxmlformats.org/drawingml/2006/main">
                      <a:ext uri="{FF2B5EF4-FFF2-40B4-BE49-F238E27FC236}">
                        <a16:creationId xmlns:a16="http://schemas.microsoft.com/office/drawing/2014/main" id="{00000000-0008-0000-0200-000073020000}"/>
                      </a:ext>
                    </a:extLst>
                  </wp:docPr>
                  <wp:cNvGraphicFramePr/>
                  <a:graphic xmlns:a="http://schemas.openxmlformats.org/drawingml/2006/main">
                    <a:graphicData uri="http://schemas.openxmlformats.org/drawingml/2006/picture">
                      <pic:pic xmlns:pic="http://schemas.openxmlformats.org/drawingml/2006/picture">
                        <pic:nvPicPr>
                          <pic:cNvPr id="627" name="2156 Imagen" hidden="1">
                            <a:extLst>
                              <a:ext uri="{FF2B5EF4-FFF2-40B4-BE49-F238E27FC236}">
                                <a16:creationId xmlns:a16="http://schemas.microsoft.com/office/drawing/2014/main" id="{00000000-0008-0000-0200-00007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B62B26" wp14:editId="4CFD99A8">
                  <wp:simplePos x="0" y="0"/>
                  <wp:positionH relativeFrom="column">
                    <wp:posOffset>0</wp:posOffset>
                  </wp:positionH>
                  <wp:positionV relativeFrom="paragraph">
                    <wp:posOffset>9525</wp:posOffset>
                  </wp:positionV>
                  <wp:extent cx="9525" cy="123825"/>
                  <wp:effectExtent l="0" t="0" r="28575" b="9525"/>
                  <wp:wrapNone/>
                  <wp:docPr id="628" name="Imagen 2637" hidden="1">
                    <a:extLst xmlns:a="http://schemas.openxmlformats.org/drawingml/2006/main">
                      <a:ext uri="{FF2B5EF4-FFF2-40B4-BE49-F238E27FC236}">
                        <a16:creationId xmlns:a16="http://schemas.microsoft.com/office/drawing/2014/main" id="{00000000-0008-0000-0200-000074020000}"/>
                      </a:ext>
                    </a:extLst>
                  </wp:docPr>
                  <wp:cNvGraphicFramePr/>
                  <a:graphic xmlns:a="http://schemas.openxmlformats.org/drawingml/2006/main">
                    <a:graphicData uri="http://schemas.openxmlformats.org/drawingml/2006/picture">
                      <pic:pic xmlns:pic="http://schemas.openxmlformats.org/drawingml/2006/picture">
                        <pic:nvPicPr>
                          <pic:cNvPr id="628" name="2157 Imagen" hidden="1">
                            <a:extLst>
                              <a:ext uri="{FF2B5EF4-FFF2-40B4-BE49-F238E27FC236}">
                                <a16:creationId xmlns:a16="http://schemas.microsoft.com/office/drawing/2014/main" id="{00000000-0008-0000-0200-00007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A2142A" wp14:editId="04B43927">
                  <wp:simplePos x="0" y="0"/>
                  <wp:positionH relativeFrom="column">
                    <wp:posOffset>0</wp:posOffset>
                  </wp:positionH>
                  <wp:positionV relativeFrom="paragraph">
                    <wp:posOffset>9525</wp:posOffset>
                  </wp:positionV>
                  <wp:extent cx="9525" cy="123825"/>
                  <wp:effectExtent l="0" t="0" r="28575" b="9525"/>
                  <wp:wrapNone/>
                  <wp:docPr id="629" name="Imagen 2636" hidden="1">
                    <a:extLst xmlns:a="http://schemas.openxmlformats.org/drawingml/2006/main">
                      <a:ext uri="{FF2B5EF4-FFF2-40B4-BE49-F238E27FC236}">
                        <a16:creationId xmlns:a16="http://schemas.microsoft.com/office/drawing/2014/main" id="{00000000-0008-0000-0200-000075020000}"/>
                      </a:ext>
                    </a:extLst>
                  </wp:docPr>
                  <wp:cNvGraphicFramePr/>
                  <a:graphic xmlns:a="http://schemas.openxmlformats.org/drawingml/2006/main">
                    <a:graphicData uri="http://schemas.openxmlformats.org/drawingml/2006/picture">
                      <pic:pic xmlns:pic="http://schemas.openxmlformats.org/drawingml/2006/picture">
                        <pic:nvPicPr>
                          <pic:cNvPr id="629" name="2158 Imagen" hidden="1">
                            <a:extLst>
                              <a:ext uri="{FF2B5EF4-FFF2-40B4-BE49-F238E27FC236}">
                                <a16:creationId xmlns:a16="http://schemas.microsoft.com/office/drawing/2014/main" id="{00000000-0008-0000-0200-00007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EC746A" wp14:editId="4B72A310">
                  <wp:simplePos x="0" y="0"/>
                  <wp:positionH relativeFrom="column">
                    <wp:posOffset>0</wp:posOffset>
                  </wp:positionH>
                  <wp:positionV relativeFrom="paragraph">
                    <wp:posOffset>9525</wp:posOffset>
                  </wp:positionV>
                  <wp:extent cx="9525" cy="123825"/>
                  <wp:effectExtent l="0" t="0" r="28575" b="9525"/>
                  <wp:wrapNone/>
                  <wp:docPr id="630" name="Imagen 2635" hidden="1">
                    <a:extLst xmlns:a="http://schemas.openxmlformats.org/drawingml/2006/main">
                      <a:ext uri="{FF2B5EF4-FFF2-40B4-BE49-F238E27FC236}">
                        <a16:creationId xmlns:a16="http://schemas.microsoft.com/office/drawing/2014/main" id="{00000000-0008-0000-0200-000076020000}"/>
                      </a:ext>
                    </a:extLst>
                  </wp:docPr>
                  <wp:cNvGraphicFramePr/>
                  <a:graphic xmlns:a="http://schemas.openxmlformats.org/drawingml/2006/main">
                    <a:graphicData uri="http://schemas.openxmlformats.org/drawingml/2006/picture">
                      <pic:pic xmlns:pic="http://schemas.openxmlformats.org/drawingml/2006/picture">
                        <pic:nvPicPr>
                          <pic:cNvPr id="630" name="2159 Imagen" hidden="1">
                            <a:extLst>
                              <a:ext uri="{FF2B5EF4-FFF2-40B4-BE49-F238E27FC236}">
                                <a16:creationId xmlns:a16="http://schemas.microsoft.com/office/drawing/2014/main" id="{00000000-0008-0000-0200-00007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3AC23B" wp14:editId="2AD1A59D">
                  <wp:simplePos x="0" y="0"/>
                  <wp:positionH relativeFrom="column">
                    <wp:posOffset>0</wp:posOffset>
                  </wp:positionH>
                  <wp:positionV relativeFrom="paragraph">
                    <wp:posOffset>9525</wp:posOffset>
                  </wp:positionV>
                  <wp:extent cx="9525" cy="123825"/>
                  <wp:effectExtent l="0" t="0" r="28575" b="9525"/>
                  <wp:wrapNone/>
                  <wp:docPr id="631" name="Imagen 2634" hidden="1">
                    <a:extLst xmlns:a="http://schemas.openxmlformats.org/drawingml/2006/main">
                      <a:ext uri="{FF2B5EF4-FFF2-40B4-BE49-F238E27FC236}">
                        <a16:creationId xmlns:a16="http://schemas.microsoft.com/office/drawing/2014/main" id="{00000000-0008-0000-0200-000077020000}"/>
                      </a:ext>
                    </a:extLst>
                  </wp:docPr>
                  <wp:cNvGraphicFramePr/>
                  <a:graphic xmlns:a="http://schemas.openxmlformats.org/drawingml/2006/main">
                    <a:graphicData uri="http://schemas.openxmlformats.org/drawingml/2006/picture">
                      <pic:pic xmlns:pic="http://schemas.openxmlformats.org/drawingml/2006/picture">
                        <pic:nvPicPr>
                          <pic:cNvPr id="631" name="2160 Imagen" hidden="1">
                            <a:extLst>
                              <a:ext uri="{FF2B5EF4-FFF2-40B4-BE49-F238E27FC236}">
                                <a16:creationId xmlns:a16="http://schemas.microsoft.com/office/drawing/2014/main" id="{00000000-0008-0000-0200-00007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39FBFE" wp14:editId="557E33F3">
                  <wp:simplePos x="0" y="0"/>
                  <wp:positionH relativeFrom="column">
                    <wp:posOffset>0</wp:posOffset>
                  </wp:positionH>
                  <wp:positionV relativeFrom="paragraph">
                    <wp:posOffset>9525</wp:posOffset>
                  </wp:positionV>
                  <wp:extent cx="9525" cy="123825"/>
                  <wp:effectExtent l="0" t="0" r="28575" b="9525"/>
                  <wp:wrapNone/>
                  <wp:docPr id="632" name="Imagen 2633" hidden="1">
                    <a:extLst xmlns:a="http://schemas.openxmlformats.org/drawingml/2006/main">
                      <a:ext uri="{FF2B5EF4-FFF2-40B4-BE49-F238E27FC236}">
                        <a16:creationId xmlns:a16="http://schemas.microsoft.com/office/drawing/2014/main" id="{00000000-0008-0000-0200-000078020000}"/>
                      </a:ext>
                    </a:extLst>
                  </wp:docPr>
                  <wp:cNvGraphicFramePr/>
                  <a:graphic xmlns:a="http://schemas.openxmlformats.org/drawingml/2006/main">
                    <a:graphicData uri="http://schemas.openxmlformats.org/drawingml/2006/picture">
                      <pic:pic xmlns:pic="http://schemas.openxmlformats.org/drawingml/2006/picture">
                        <pic:nvPicPr>
                          <pic:cNvPr id="632" name="2161 Imagen" hidden="1">
                            <a:extLst>
                              <a:ext uri="{FF2B5EF4-FFF2-40B4-BE49-F238E27FC236}">
                                <a16:creationId xmlns:a16="http://schemas.microsoft.com/office/drawing/2014/main" id="{00000000-0008-0000-0200-00007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851FB5" wp14:editId="7979250F">
                  <wp:simplePos x="0" y="0"/>
                  <wp:positionH relativeFrom="column">
                    <wp:posOffset>0</wp:posOffset>
                  </wp:positionH>
                  <wp:positionV relativeFrom="paragraph">
                    <wp:posOffset>9525</wp:posOffset>
                  </wp:positionV>
                  <wp:extent cx="9525" cy="123825"/>
                  <wp:effectExtent l="0" t="0" r="28575" b="9525"/>
                  <wp:wrapNone/>
                  <wp:docPr id="633" name="Imagen 2632" hidden="1">
                    <a:extLst xmlns:a="http://schemas.openxmlformats.org/drawingml/2006/main">
                      <a:ext uri="{FF2B5EF4-FFF2-40B4-BE49-F238E27FC236}">
                        <a16:creationId xmlns:a16="http://schemas.microsoft.com/office/drawing/2014/main" id="{00000000-0008-0000-0200-000079020000}"/>
                      </a:ext>
                    </a:extLst>
                  </wp:docPr>
                  <wp:cNvGraphicFramePr/>
                  <a:graphic xmlns:a="http://schemas.openxmlformats.org/drawingml/2006/main">
                    <a:graphicData uri="http://schemas.openxmlformats.org/drawingml/2006/picture">
                      <pic:pic xmlns:pic="http://schemas.openxmlformats.org/drawingml/2006/picture">
                        <pic:nvPicPr>
                          <pic:cNvPr id="633" name="2162 Imagen" hidden="1">
                            <a:extLst>
                              <a:ext uri="{FF2B5EF4-FFF2-40B4-BE49-F238E27FC236}">
                                <a16:creationId xmlns:a16="http://schemas.microsoft.com/office/drawing/2014/main" id="{00000000-0008-0000-0200-00007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1E33D3" wp14:editId="6B3A57E9">
                  <wp:simplePos x="0" y="0"/>
                  <wp:positionH relativeFrom="column">
                    <wp:posOffset>0</wp:posOffset>
                  </wp:positionH>
                  <wp:positionV relativeFrom="paragraph">
                    <wp:posOffset>9525</wp:posOffset>
                  </wp:positionV>
                  <wp:extent cx="9525" cy="123825"/>
                  <wp:effectExtent l="0" t="0" r="28575" b="9525"/>
                  <wp:wrapNone/>
                  <wp:docPr id="634" name="Imagen 2631" hidden="1">
                    <a:extLst xmlns:a="http://schemas.openxmlformats.org/drawingml/2006/main">
                      <a:ext uri="{FF2B5EF4-FFF2-40B4-BE49-F238E27FC236}">
                        <a16:creationId xmlns:a16="http://schemas.microsoft.com/office/drawing/2014/main" id="{00000000-0008-0000-0200-00007A020000}"/>
                      </a:ext>
                    </a:extLst>
                  </wp:docPr>
                  <wp:cNvGraphicFramePr/>
                  <a:graphic xmlns:a="http://schemas.openxmlformats.org/drawingml/2006/main">
                    <a:graphicData uri="http://schemas.openxmlformats.org/drawingml/2006/picture">
                      <pic:pic xmlns:pic="http://schemas.openxmlformats.org/drawingml/2006/picture">
                        <pic:nvPicPr>
                          <pic:cNvPr id="634" name="2163 Imagen" hidden="1">
                            <a:extLst>
                              <a:ext uri="{FF2B5EF4-FFF2-40B4-BE49-F238E27FC236}">
                                <a16:creationId xmlns:a16="http://schemas.microsoft.com/office/drawing/2014/main" id="{00000000-0008-0000-0200-00007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B71406" wp14:editId="4863FDFC">
                  <wp:simplePos x="0" y="0"/>
                  <wp:positionH relativeFrom="column">
                    <wp:posOffset>0</wp:posOffset>
                  </wp:positionH>
                  <wp:positionV relativeFrom="paragraph">
                    <wp:posOffset>9525</wp:posOffset>
                  </wp:positionV>
                  <wp:extent cx="9525" cy="123825"/>
                  <wp:effectExtent l="0" t="0" r="28575" b="9525"/>
                  <wp:wrapNone/>
                  <wp:docPr id="635" name="Imagen 2630" hidden="1">
                    <a:extLst xmlns:a="http://schemas.openxmlformats.org/drawingml/2006/main">
                      <a:ext uri="{FF2B5EF4-FFF2-40B4-BE49-F238E27FC236}">
                        <a16:creationId xmlns:a16="http://schemas.microsoft.com/office/drawing/2014/main" id="{00000000-0008-0000-0200-00007B020000}"/>
                      </a:ext>
                    </a:extLst>
                  </wp:docPr>
                  <wp:cNvGraphicFramePr/>
                  <a:graphic xmlns:a="http://schemas.openxmlformats.org/drawingml/2006/main">
                    <a:graphicData uri="http://schemas.openxmlformats.org/drawingml/2006/picture">
                      <pic:pic xmlns:pic="http://schemas.openxmlformats.org/drawingml/2006/picture">
                        <pic:nvPicPr>
                          <pic:cNvPr id="635" name="2164 Imagen" hidden="1">
                            <a:extLst>
                              <a:ext uri="{FF2B5EF4-FFF2-40B4-BE49-F238E27FC236}">
                                <a16:creationId xmlns:a16="http://schemas.microsoft.com/office/drawing/2014/main" id="{00000000-0008-0000-0200-00007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87F303" wp14:editId="7FC0EA2B">
                  <wp:simplePos x="0" y="0"/>
                  <wp:positionH relativeFrom="column">
                    <wp:posOffset>0</wp:posOffset>
                  </wp:positionH>
                  <wp:positionV relativeFrom="paragraph">
                    <wp:posOffset>9525</wp:posOffset>
                  </wp:positionV>
                  <wp:extent cx="9525" cy="123825"/>
                  <wp:effectExtent l="0" t="0" r="28575" b="9525"/>
                  <wp:wrapNone/>
                  <wp:docPr id="636" name="Imagen 2629" hidden="1">
                    <a:extLst xmlns:a="http://schemas.openxmlformats.org/drawingml/2006/main">
                      <a:ext uri="{FF2B5EF4-FFF2-40B4-BE49-F238E27FC236}">
                        <a16:creationId xmlns:a16="http://schemas.microsoft.com/office/drawing/2014/main" id="{00000000-0008-0000-0200-00007C020000}"/>
                      </a:ext>
                    </a:extLst>
                  </wp:docPr>
                  <wp:cNvGraphicFramePr/>
                  <a:graphic xmlns:a="http://schemas.openxmlformats.org/drawingml/2006/main">
                    <a:graphicData uri="http://schemas.openxmlformats.org/drawingml/2006/picture">
                      <pic:pic xmlns:pic="http://schemas.openxmlformats.org/drawingml/2006/picture">
                        <pic:nvPicPr>
                          <pic:cNvPr id="636" name="2165 Imagen" hidden="1">
                            <a:extLst>
                              <a:ext uri="{FF2B5EF4-FFF2-40B4-BE49-F238E27FC236}">
                                <a16:creationId xmlns:a16="http://schemas.microsoft.com/office/drawing/2014/main" id="{00000000-0008-0000-0200-00007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8282D9" wp14:editId="6E1E2DEA">
                  <wp:simplePos x="0" y="0"/>
                  <wp:positionH relativeFrom="column">
                    <wp:posOffset>0</wp:posOffset>
                  </wp:positionH>
                  <wp:positionV relativeFrom="paragraph">
                    <wp:posOffset>9525</wp:posOffset>
                  </wp:positionV>
                  <wp:extent cx="9525" cy="123825"/>
                  <wp:effectExtent l="0" t="0" r="28575" b="9525"/>
                  <wp:wrapNone/>
                  <wp:docPr id="637" name="Imagen 2628" hidden="1">
                    <a:extLst xmlns:a="http://schemas.openxmlformats.org/drawingml/2006/main">
                      <a:ext uri="{FF2B5EF4-FFF2-40B4-BE49-F238E27FC236}">
                        <a16:creationId xmlns:a16="http://schemas.microsoft.com/office/drawing/2014/main" id="{00000000-0008-0000-0200-00007D020000}"/>
                      </a:ext>
                    </a:extLst>
                  </wp:docPr>
                  <wp:cNvGraphicFramePr/>
                  <a:graphic xmlns:a="http://schemas.openxmlformats.org/drawingml/2006/main">
                    <a:graphicData uri="http://schemas.openxmlformats.org/drawingml/2006/picture">
                      <pic:pic xmlns:pic="http://schemas.openxmlformats.org/drawingml/2006/picture">
                        <pic:nvPicPr>
                          <pic:cNvPr id="637" name="2166 Imagen" hidden="1">
                            <a:extLst>
                              <a:ext uri="{FF2B5EF4-FFF2-40B4-BE49-F238E27FC236}">
                                <a16:creationId xmlns:a16="http://schemas.microsoft.com/office/drawing/2014/main" id="{00000000-0008-0000-0200-00007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E2809F" wp14:editId="7C3B3D79">
                  <wp:simplePos x="0" y="0"/>
                  <wp:positionH relativeFrom="column">
                    <wp:posOffset>0</wp:posOffset>
                  </wp:positionH>
                  <wp:positionV relativeFrom="paragraph">
                    <wp:posOffset>9525</wp:posOffset>
                  </wp:positionV>
                  <wp:extent cx="9525" cy="123825"/>
                  <wp:effectExtent l="0" t="0" r="28575" b="9525"/>
                  <wp:wrapNone/>
                  <wp:docPr id="638" name="Imagen 2627" hidden="1">
                    <a:extLst xmlns:a="http://schemas.openxmlformats.org/drawingml/2006/main">
                      <a:ext uri="{FF2B5EF4-FFF2-40B4-BE49-F238E27FC236}">
                        <a16:creationId xmlns:a16="http://schemas.microsoft.com/office/drawing/2014/main" id="{00000000-0008-0000-0200-00007E020000}"/>
                      </a:ext>
                    </a:extLst>
                  </wp:docPr>
                  <wp:cNvGraphicFramePr/>
                  <a:graphic xmlns:a="http://schemas.openxmlformats.org/drawingml/2006/main">
                    <a:graphicData uri="http://schemas.openxmlformats.org/drawingml/2006/picture">
                      <pic:pic xmlns:pic="http://schemas.openxmlformats.org/drawingml/2006/picture">
                        <pic:nvPicPr>
                          <pic:cNvPr id="638" name="2167 Imagen" hidden="1">
                            <a:extLst>
                              <a:ext uri="{FF2B5EF4-FFF2-40B4-BE49-F238E27FC236}">
                                <a16:creationId xmlns:a16="http://schemas.microsoft.com/office/drawing/2014/main" id="{00000000-0008-0000-0200-00007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6D19AB" wp14:editId="78D7D670">
                  <wp:simplePos x="0" y="0"/>
                  <wp:positionH relativeFrom="column">
                    <wp:posOffset>0</wp:posOffset>
                  </wp:positionH>
                  <wp:positionV relativeFrom="paragraph">
                    <wp:posOffset>9525</wp:posOffset>
                  </wp:positionV>
                  <wp:extent cx="9525" cy="123825"/>
                  <wp:effectExtent l="0" t="0" r="28575" b="9525"/>
                  <wp:wrapNone/>
                  <wp:docPr id="639" name="Imagen 2626" hidden="1">
                    <a:extLst xmlns:a="http://schemas.openxmlformats.org/drawingml/2006/main">
                      <a:ext uri="{FF2B5EF4-FFF2-40B4-BE49-F238E27FC236}">
                        <a16:creationId xmlns:a16="http://schemas.microsoft.com/office/drawing/2014/main" id="{00000000-0008-0000-0200-00007F020000}"/>
                      </a:ext>
                    </a:extLst>
                  </wp:docPr>
                  <wp:cNvGraphicFramePr/>
                  <a:graphic xmlns:a="http://schemas.openxmlformats.org/drawingml/2006/main">
                    <a:graphicData uri="http://schemas.openxmlformats.org/drawingml/2006/picture">
                      <pic:pic xmlns:pic="http://schemas.openxmlformats.org/drawingml/2006/picture">
                        <pic:nvPicPr>
                          <pic:cNvPr id="639" name="2168 Imagen" hidden="1">
                            <a:extLst>
                              <a:ext uri="{FF2B5EF4-FFF2-40B4-BE49-F238E27FC236}">
                                <a16:creationId xmlns:a16="http://schemas.microsoft.com/office/drawing/2014/main" id="{00000000-0008-0000-0200-00007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7EA105" wp14:editId="72BF45E1">
                  <wp:simplePos x="0" y="0"/>
                  <wp:positionH relativeFrom="column">
                    <wp:posOffset>0</wp:posOffset>
                  </wp:positionH>
                  <wp:positionV relativeFrom="paragraph">
                    <wp:posOffset>9525</wp:posOffset>
                  </wp:positionV>
                  <wp:extent cx="9525" cy="123825"/>
                  <wp:effectExtent l="0" t="0" r="28575" b="9525"/>
                  <wp:wrapNone/>
                  <wp:docPr id="640" name="Imagen 2625" hidden="1">
                    <a:extLst xmlns:a="http://schemas.openxmlformats.org/drawingml/2006/main">
                      <a:ext uri="{FF2B5EF4-FFF2-40B4-BE49-F238E27FC236}">
                        <a16:creationId xmlns:a16="http://schemas.microsoft.com/office/drawing/2014/main" id="{00000000-0008-0000-0200-000080020000}"/>
                      </a:ext>
                    </a:extLst>
                  </wp:docPr>
                  <wp:cNvGraphicFramePr/>
                  <a:graphic xmlns:a="http://schemas.openxmlformats.org/drawingml/2006/main">
                    <a:graphicData uri="http://schemas.openxmlformats.org/drawingml/2006/picture">
                      <pic:pic xmlns:pic="http://schemas.openxmlformats.org/drawingml/2006/picture">
                        <pic:nvPicPr>
                          <pic:cNvPr id="640" name="2169 Imagen" hidden="1">
                            <a:extLst>
                              <a:ext uri="{FF2B5EF4-FFF2-40B4-BE49-F238E27FC236}">
                                <a16:creationId xmlns:a16="http://schemas.microsoft.com/office/drawing/2014/main" id="{00000000-0008-0000-0200-00008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F405DF" wp14:editId="3997E79E">
                  <wp:simplePos x="0" y="0"/>
                  <wp:positionH relativeFrom="column">
                    <wp:posOffset>0</wp:posOffset>
                  </wp:positionH>
                  <wp:positionV relativeFrom="paragraph">
                    <wp:posOffset>9525</wp:posOffset>
                  </wp:positionV>
                  <wp:extent cx="9525" cy="123825"/>
                  <wp:effectExtent l="0" t="0" r="28575" b="9525"/>
                  <wp:wrapNone/>
                  <wp:docPr id="641" name="Imagen 2624" hidden="1">
                    <a:extLst xmlns:a="http://schemas.openxmlformats.org/drawingml/2006/main">
                      <a:ext uri="{FF2B5EF4-FFF2-40B4-BE49-F238E27FC236}">
                        <a16:creationId xmlns:a16="http://schemas.microsoft.com/office/drawing/2014/main" id="{00000000-0008-0000-0200-000081020000}"/>
                      </a:ext>
                    </a:extLst>
                  </wp:docPr>
                  <wp:cNvGraphicFramePr/>
                  <a:graphic xmlns:a="http://schemas.openxmlformats.org/drawingml/2006/main">
                    <a:graphicData uri="http://schemas.openxmlformats.org/drawingml/2006/picture">
                      <pic:pic xmlns:pic="http://schemas.openxmlformats.org/drawingml/2006/picture">
                        <pic:nvPicPr>
                          <pic:cNvPr id="641" name="2170 Imagen" hidden="1">
                            <a:extLst>
                              <a:ext uri="{FF2B5EF4-FFF2-40B4-BE49-F238E27FC236}">
                                <a16:creationId xmlns:a16="http://schemas.microsoft.com/office/drawing/2014/main" id="{00000000-0008-0000-0200-00008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9219AD" wp14:editId="3CEF9D59">
                  <wp:simplePos x="0" y="0"/>
                  <wp:positionH relativeFrom="column">
                    <wp:posOffset>0</wp:posOffset>
                  </wp:positionH>
                  <wp:positionV relativeFrom="paragraph">
                    <wp:posOffset>9525</wp:posOffset>
                  </wp:positionV>
                  <wp:extent cx="9525" cy="123825"/>
                  <wp:effectExtent l="0" t="0" r="28575" b="9525"/>
                  <wp:wrapNone/>
                  <wp:docPr id="642" name="Imagen 2623" hidden="1">
                    <a:extLst xmlns:a="http://schemas.openxmlformats.org/drawingml/2006/main">
                      <a:ext uri="{FF2B5EF4-FFF2-40B4-BE49-F238E27FC236}">
                        <a16:creationId xmlns:a16="http://schemas.microsoft.com/office/drawing/2014/main" id="{00000000-0008-0000-0200-000082020000}"/>
                      </a:ext>
                    </a:extLst>
                  </wp:docPr>
                  <wp:cNvGraphicFramePr/>
                  <a:graphic xmlns:a="http://schemas.openxmlformats.org/drawingml/2006/main">
                    <a:graphicData uri="http://schemas.openxmlformats.org/drawingml/2006/picture">
                      <pic:pic xmlns:pic="http://schemas.openxmlformats.org/drawingml/2006/picture">
                        <pic:nvPicPr>
                          <pic:cNvPr id="642" name="2171 Imagen" hidden="1">
                            <a:extLst>
                              <a:ext uri="{FF2B5EF4-FFF2-40B4-BE49-F238E27FC236}">
                                <a16:creationId xmlns:a16="http://schemas.microsoft.com/office/drawing/2014/main" id="{00000000-0008-0000-0200-00008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EFB745" wp14:editId="7FD1AE73">
                  <wp:simplePos x="0" y="0"/>
                  <wp:positionH relativeFrom="column">
                    <wp:posOffset>0</wp:posOffset>
                  </wp:positionH>
                  <wp:positionV relativeFrom="paragraph">
                    <wp:posOffset>9525</wp:posOffset>
                  </wp:positionV>
                  <wp:extent cx="9525" cy="123825"/>
                  <wp:effectExtent l="0" t="0" r="28575" b="9525"/>
                  <wp:wrapNone/>
                  <wp:docPr id="643" name="Imagen 2622" hidden="1">
                    <a:extLst xmlns:a="http://schemas.openxmlformats.org/drawingml/2006/main">
                      <a:ext uri="{FF2B5EF4-FFF2-40B4-BE49-F238E27FC236}">
                        <a16:creationId xmlns:a16="http://schemas.microsoft.com/office/drawing/2014/main" id="{00000000-0008-0000-0200-000083020000}"/>
                      </a:ext>
                    </a:extLst>
                  </wp:docPr>
                  <wp:cNvGraphicFramePr/>
                  <a:graphic xmlns:a="http://schemas.openxmlformats.org/drawingml/2006/main">
                    <a:graphicData uri="http://schemas.openxmlformats.org/drawingml/2006/picture">
                      <pic:pic xmlns:pic="http://schemas.openxmlformats.org/drawingml/2006/picture">
                        <pic:nvPicPr>
                          <pic:cNvPr id="643" name="2172 Imagen" hidden="1">
                            <a:extLst>
                              <a:ext uri="{FF2B5EF4-FFF2-40B4-BE49-F238E27FC236}">
                                <a16:creationId xmlns:a16="http://schemas.microsoft.com/office/drawing/2014/main" id="{00000000-0008-0000-0200-00008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56BF77" wp14:editId="5D6B53A0">
                  <wp:simplePos x="0" y="0"/>
                  <wp:positionH relativeFrom="column">
                    <wp:posOffset>0</wp:posOffset>
                  </wp:positionH>
                  <wp:positionV relativeFrom="paragraph">
                    <wp:posOffset>9525</wp:posOffset>
                  </wp:positionV>
                  <wp:extent cx="9525" cy="123825"/>
                  <wp:effectExtent l="0" t="0" r="28575" b="9525"/>
                  <wp:wrapNone/>
                  <wp:docPr id="644" name="Imagen 2621" hidden="1">
                    <a:extLst xmlns:a="http://schemas.openxmlformats.org/drawingml/2006/main">
                      <a:ext uri="{FF2B5EF4-FFF2-40B4-BE49-F238E27FC236}">
                        <a16:creationId xmlns:a16="http://schemas.microsoft.com/office/drawing/2014/main" id="{00000000-0008-0000-0200-000084020000}"/>
                      </a:ext>
                    </a:extLst>
                  </wp:docPr>
                  <wp:cNvGraphicFramePr/>
                  <a:graphic xmlns:a="http://schemas.openxmlformats.org/drawingml/2006/main">
                    <a:graphicData uri="http://schemas.openxmlformats.org/drawingml/2006/picture">
                      <pic:pic xmlns:pic="http://schemas.openxmlformats.org/drawingml/2006/picture">
                        <pic:nvPicPr>
                          <pic:cNvPr id="644" name="2173 Imagen" hidden="1">
                            <a:extLst>
                              <a:ext uri="{FF2B5EF4-FFF2-40B4-BE49-F238E27FC236}">
                                <a16:creationId xmlns:a16="http://schemas.microsoft.com/office/drawing/2014/main" id="{00000000-0008-0000-0200-00008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FBFEBD" wp14:editId="707D5958">
                  <wp:simplePos x="0" y="0"/>
                  <wp:positionH relativeFrom="column">
                    <wp:posOffset>0</wp:posOffset>
                  </wp:positionH>
                  <wp:positionV relativeFrom="paragraph">
                    <wp:posOffset>9525</wp:posOffset>
                  </wp:positionV>
                  <wp:extent cx="9525" cy="123825"/>
                  <wp:effectExtent l="0" t="0" r="28575" b="9525"/>
                  <wp:wrapNone/>
                  <wp:docPr id="645" name="Imagen 2620" hidden="1">
                    <a:extLst xmlns:a="http://schemas.openxmlformats.org/drawingml/2006/main">
                      <a:ext uri="{FF2B5EF4-FFF2-40B4-BE49-F238E27FC236}">
                        <a16:creationId xmlns:a16="http://schemas.microsoft.com/office/drawing/2014/main" id="{00000000-0008-0000-0200-000085020000}"/>
                      </a:ext>
                    </a:extLst>
                  </wp:docPr>
                  <wp:cNvGraphicFramePr/>
                  <a:graphic xmlns:a="http://schemas.openxmlformats.org/drawingml/2006/main">
                    <a:graphicData uri="http://schemas.openxmlformats.org/drawingml/2006/picture">
                      <pic:pic xmlns:pic="http://schemas.openxmlformats.org/drawingml/2006/picture">
                        <pic:nvPicPr>
                          <pic:cNvPr id="645" name="2174 Imagen" hidden="1">
                            <a:extLst>
                              <a:ext uri="{FF2B5EF4-FFF2-40B4-BE49-F238E27FC236}">
                                <a16:creationId xmlns:a16="http://schemas.microsoft.com/office/drawing/2014/main" id="{00000000-0008-0000-0200-00008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686F94" wp14:editId="7DBBB3CB">
                  <wp:simplePos x="0" y="0"/>
                  <wp:positionH relativeFrom="column">
                    <wp:posOffset>0</wp:posOffset>
                  </wp:positionH>
                  <wp:positionV relativeFrom="paragraph">
                    <wp:posOffset>9525</wp:posOffset>
                  </wp:positionV>
                  <wp:extent cx="9525" cy="123825"/>
                  <wp:effectExtent l="0" t="0" r="28575" b="9525"/>
                  <wp:wrapNone/>
                  <wp:docPr id="646" name="Imagen 2619" hidden="1">
                    <a:extLst xmlns:a="http://schemas.openxmlformats.org/drawingml/2006/main">
                      <a:ext uri="{FF2B5EF4-FFF2-40B4-BE49-F238E27FC236}">
                        <a16:creationId xmlns:a16="http://schemas.microsoft.com/office/drawing/2014/main" id="{00000000-0008-0000-0200-000086020000}"/>
                      </a:ext>
                    </a:extLst>
                  </wp:docPr>
                  <wp:cNvGraphicFramePr/>
                  <a:graphic xmlns:a="http://schemas.openxmlformats.org/drawingml/2006/main">
                    <a:graphicData uri="http://schemas.openxmlformats.org/drawingml/2006/picture">
                      <pic:pic xmlns:pic="http://schemas.openxmlformats.org/drawingml/2006/picture">
                        <pic:nvPicPr>
                          <pic:cNvPr id="646" name="2175 Imagen" hidden="1">
                            <a:extLst>
                              <a:ext uri="{FF2B5EF4-FFF2-40B4-BE49-F238E27FC236}">
                                <a16:creationId xmlns:a16="http://schemas.microsoft.com/office/drawing/2014/main" id="{00000000-0008-0000-0200-00008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8D4F38" wp14:editId="7BE7284A">
                  <wp:simplePos x="0" y="0"/>
                  <wp:positionH relativeFrom="column">
                    <wp:posOffset>0</wp:posOffset>
                  </wp:positionH>
                  <wp:positionV relativeFrom="paragraph">
                    <wp:posOffset>9525</wp:posOffset>
                  </wp:positionV>
                  <wp:extent cx="9525" cy="123825"/>
                  <wp:effectExtent l="0" t="0" r="28575" b="9525"/>
                  <wp:wrapNone/>
                  <wp:docPr id="647" name="Imagen 2618" hidden="1">
                    <a:extLst xmlns:a="http://schemas.openxmlformats.org/drawingml/2006/main">
                      <a:ext uri="{FF2B5EF4-FFF2-40B4-BE49-F238E27FC236}">
                        <a16:creationId xmlns:a16="http://schemas.microsoft.com/office/drawing/2014/main" id="{00000000-0008-0000-0200-000087020000}"/>
                      </a:ext>
                    </a:extLst>
                  </wp:docPr>
                  <wp:cNvGraphicFramePr/>
                  <a:graphic xmlns:a="http://schemas.openxmlformats.org/drawingml/2006/main">
                    <a:graphicData uri="http://schemas.openxmlformats.org/drawingml/2006/picture">
                      <pic:pic xmlns:pic="http://schemas.openxmlformats.org/drawingml/2006/picture">
                        <pic:nvPicPr>
                          <pic:cNvPr id="647" name="2176 Imagen" hidden="1">
                            <a:extLst>
                              <a:ext uri="{FF2B5EF4-FFF2-40B4-BE49-F238E27FC236}">
                                <a16:creationId xmlns:a16="http://schemas.microsoft.com/office/drawing/2014/main" id="{00000000-0008-0000-0200-00008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24D1A2" wp14:editId="4FD5B9A9">
                  <wp:simplePos x="0" y="0"/>
                  <wp:positionH relativeFrom="column">
                    <wp:posOffset>0</wp:posOffset>
                  </wp:positionH>
                  <wp:positionV relativeFrom="paragraph">
                    <wp:posOffset>9525</wp:posOffset>
                  </wp:positionV>
                  <wp:extent cx="9525" cy="123825"/>
                  <wp:effectExtent l="0" t="0" r="28575" b="9525"/>
                  <wp:wrapNone/>
                  <wp:docPr id="648" name="Imagen 2617" hidden="1">
                    <a:extLst xmlns:a="http://schemas.openxmlformats.org/drawingml/2006/main">
                      <a:ext uri="{FF2B5EF4-FFF2-40B4-BE49-F238E27FC236}">
                        <a16:creationId xmlns:a16="http://schemas.microsoft.com/office/drawing/2014/main" id="{00000000-0008-0000-0200-000088020000}"/>
                      </a:ext>
                    </a:extLst>
                  </wp:docPr>
                  <wp:cNvGraphicFramePr/>
                  <a:graphic xmlns:a="http://schemas.openxmlformats.org/drawingml/2006/main">
                    <a:graphicData uri="http://schemas.openxmlformats.org/drawingml/2006/picture">
                      <pic:pic xmlns:pic="http://schemas.openxmlformats.org/drawingml/2006/picture">
                        <pic:nvPicPr>
                          <pic:cNvPr id="648" name="2075 Imagen" hidden="1">
                            <a:extLst>
                              <a:ext uri="{FF2B5EF4-FFF2-40B4-BE49-F238E27FC236}">
                                <a16:creationId xmlns:a16="http://schemas.microsoft.com/office/drawing/2014/main" id="{00000000-0008-0000-0200-00008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8B4031" wp14:editId="7FD9E15F">
                  <wp:simplePos x="0" y="0"/>
                  <wp:positionH relativeFrom="column">
                    <wp:posOffset>0</wp:posOffset>
                  </wp:positionH>
                  <wp:positionV relativeFrom="paragraph">
                    <wp:posOffset>9525</wp:posOffset>
                  </wp:positionV>
                  <wp:extent cx="9525" cy="123825"/>
                  <wp:effectExtent l="0" t="0" r="28575" b="9525"/>
                  <wp:wrapNone/>
                  <wp:docPr id="649" name="Imagen 2616" hidden="1">
                    <a:extLst xmlns:a="http://schemas.openxmlformats.org/drawingml/2006/main">
                      <a:ext uri="{FF2B5EF4-FFF2-40B4-BE49-F238E27FC236}">
                        <a16:creationId xmlns:a16="http://schemas.microsoft.com/office/drawing/2014/main" id="{00000000-0008-0000-0200-000089020000}"/>
                      </a:ext>
                    </a:extLst>
                  </wp:docPr>
                  <wp:cNvGraphicFramePr/>
                  <a:graphic xmlns:a="http://schemas.openxmlformats.org/drawingml/2006/main">
                    <a:graphicData uri="http://schemas.openxmlformats.org/drawingml/2006/picture">
                      <pic:pic xmlns:pic="http://schemas.openxmlformats.org/drawingml/2006/picture">
                        <pic:nvPicPr>
                          <pic:cNvPr id="649" name="2086 Imagen" hidden="1">
                            <a:extLst>
                              <a:ext uri="{FF2B5EF4-FFF2-40B4-BE49-F238E27FC236}">
                                <a16:creationId xmlns:a16="http://schemas.microsoft.com/office/drawing/2014/main" id="{00000000-0008-0000-0200-00008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2A79E1" wp14:editId="15F19557">
                  <wp:simplePos x="0" y="0"/>
                  <wp:positionH relativeFrom="column">
                    <wp:posOffset>0</wp:posOffset>
                  </wp:positionH>
                  <wp:positionV relativeFrom="paragraph">
                    <wp:posOffset>9525</wp:posOffset>
                  </wp:positionV>
                  <wp:extent cx="9525" cy="123825"/>
                  <wp:effectExtent l="0" t="0" r="28575" b="9525"/>
                  <wp:wrapNone/>
                  <wp:docPr id="650" name="Imagen 2615" hidden="1">
                    <a:extLst xmlns:a="http://schemas.openxmlformats.org/drawingml/2006/main">
                      <a:ext uri="{FF2B5EF4-FFF2-40B4-BE49-F238E27FC236}">
                        <a16:creationId xmlns:a16="http://schemas.microsoft.com/office/drawing/2014/main" id="{00000000-0008-0000-0200-00008A020000}"/>
                      </a:ext>
                    </a:extLst>
                  </wp:docPr>
                  <wp:cNvGraphicFramePr/>
                  <a:graphic xmlns:a="http://schemas.openxmlformats.org/drawingml/2006/main">
                    <a:graphicData uri="http://schemas.openxmlformats.org/drawingml/2006/picture">
                      <pic:pic xmlns:pic="http://schemas.openxmlformats.org/drawingml/2006/picture">
                        <pic:nvPicPr>
                          <pic:cNvPr id="650" name="2087 Imagen" hidden="1">
                            <a:extLst>
                              <a:ext uri="{FF2B5EF4-FFF2-40B4-BE49-F238E27FC236}">
                                <a16:creationId xmlns:a16="http://schemas.microsoft.com/office/drawing/2014/main" id="{00000000-0008-0000-0200-00008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92A406" wp14:editId="6B98593B">
                  <wp:simplePos x="0" y="0"/>
                  <wp:positionH relativeFrom="column">
                    <wp:posOffset>0</wp:posOffset>
                  </wp:positionH>
                  <wp:positionV relativeFrom="paragraph">
                    <wp:posOffset>9525</wp:posOffset>
                  </wp:positionV>
                  <wp:extent cx="9525" cy="123825"/>
                  <wp:effectExtent l="0" t="0" r="28575" b="9525"/>
                  <wp:wrapNone/>
                  <wp:docPr id="651" name="Imagen 2614" hidden="1">
                    <a:extLst xmlns:a="http://schemas.openxmlformats.org/drawingml/2006/main">
                      <a:ext uri="{FF2B5EF4-FFF2-40B4-BE49-F238E27FC236}">
                        <a16:creationId xmlns:a16="http://schemas.microsoft.com/office/drawing/2014/main" id="{00000000-0008-0000-0200-00008B020000}"/>
                      </a:ext>
                    </a:extLst>
                  </wp:docPr>
                  <wp:cNvGraphicFramePr/>
                  <a:graphic xmlns:a="http://schemas.openxmlformats.org/drawingml/2006/main">
                    <a:graphicData uri="http://schemas.openxmlformats.org/drawingml/2006/picture">
                      <pic:pic xmlns:pic="http://schemas.openxmlformats.org/drawingml/2006/picture">
                        <pic:nvPicPr>
                          <pic:cNvPr id="651" name="2088 Imagen" hidden="1">
                            <a:extLst>
                              <a:ext uri="{FF2B5EF4-FFF2-40B4-BE49-F238E27FC236}">
                                <a16:creationId xmlns:a16="http://schemas.microsoft.com/office/drawing/2014/main" id="{00000000-0008-0000-0200-00008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AB5A9C" wp14:editId="6608DAFC">
                  <wp:simplePos x="0" y="0"/>
                  <wp:positionH relativeFrom="column">
                    <wp:posOffset>0</wp:posOffset>
                  </wp:positionH>
                  <wp:positionV relativeFrom="paragraph">
                    <wp:posOffset>9525</wp:posOffset>
                  </wp:positionV>
                  <wp:extent cx="9525" cy="123825"/>
                  <wp:effectExtent l="0" t="0" r="28575" b="9525"/>
                  <wp:wrapNone/>
                  <wp:docPr id="652" name="Imagen 2613" hidden="1">
                    <a:extLst xmlns:a="http://schemas.openxmlformats.org/drawingml/2006/main">
                      <a:ext uri="{FF2B5EF4-FFF2-40B4-BE49-F238E27FC236}">
                        <a16:creationId xmlns:a16="http://schemas.microsoft.com/office/drawing/2014/main" id="{00000000-0008-0000-0200-00008C020000}"/>
                      </a:ext>
                    </a:extLst>
                  </wp:docPr>
                  <wp:cNvGraphicFramePr/>
                  <a:graphic xmlns:a="http://schemas.openxmlformats.org/drawingml/2006/main">
                    <a:graphicData uri="http://schemas.openxmlformats.org/drawingml/2006/picture">
                      <pic:pic xmlns:pic="http://schemas.openxmlformats.org/drawingml/2006/picture">
                        <pic:nvPicPr>
                          <pic:cNvPr id="652" name="2089 Imagen" hidden="1">
                            <a:extLst>
                              <a:ext uri="{FF2B5EF4-FFF2-40B4-BE49-F238E27FC236}">
                                <a16:creationId xmlns:a16="http://schemas.microsoft.com/office/drawing/2014/main" id="{00000000-0008-0000-0200-00008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C00A1D" wp14:editId="3F442D1C">
                  <wp:simplePos x="0" y="0"/>
                  <wp:positionH relativeFrom="column">
                    <wp:posOffset>0</wp:posOffset>
                  </wp:positionH>
                  <wp:positionV relativeFrom="paragraph">
                    <wp:posOffset>9525</wp:posOffset>
                  </wp:positionV>
                  <wp:extent cx="9525" cy="123825"/>
                  <wp:effectExtent l="0" t="0" r="28575" b="9525"/>
                  <wp:wrapNone/>
                  <wp:docPr id="653" name="Imagen 2612" hidden="1">
                    <a:extLst xmlns:a="http://schemas.openxmlformats.org/drawingml/2006/main">
                      <a:ext uri="{FF2B5EF4-FFF2-40B4-BE49-F238E27FC236}">
                        <a16:creationId xmlns:a16="http://schemas.microsoft.com/office/drawing/2014/main" id="{00000000-0008-0000-0200-00008D020000}"/>
                      </a:ext>
                    </a:extLst>
                  </wp:docPr>
                  <wp:cNvGraphicFramePr/>
                  <a:graphic xmlns:a="http://schemas.openxmlformats.org/drawingml/2006/main">
                    <a:graphicData uri="http://schemas.openxmlformats.org/drawingml/2006/picture">
                      <pic:pic xmlns:pic="http://schemas.openxmlformats.org/drawingml/2006/picture">
                        <pic:nvPicPr>
                          <pic:cNvPr id="653" name="2090 Imagen" hidden="1">
                            <a:extLst>
                              <a:ext uri="{FF2B5EF4-FFF2-40B4-BE49-F238E27FC236}">
                                <a16:creationId xmlns:a16="http://schemas.microsoft.com/office/drawing/2014/main" id="{00000000-0008-0000-0200-00008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509C53" wp14:editId="56FE5BA4">
                  <wp:simplePos x="0" y="0"/>
                  <wp:positionH relativeFrom="column">
                    <wp:posOffset>0</wp:posOffset>
                  </wp:positionH>
                  <wp:positionV relativeFrom="paragraph">
                    <wp:posOffset>9525</wp:posOffset>
                  </wp:positionV>
                  <wp:extent cx="9525" cy="123825"/>
                  <wp:effectExtent l="0" t="0" r="28575" b="9525"/>
                  <wp:wrapNone/>
                  <wp:docPr id="654" name="Imagen 2611" hidden="1">
                    <a:extLst xmlns:a="http://schemas.openxmlformats.org/drawingml/2006/main">
                      <a:ext uri="{FF2B5EF4-FFF2-40B4-BE49-F238E27FC236}">
                        <a16:creationId xmlns:a16="http://schemas.microsoft.com/office/drawing/2014/main" id="{00000000-0008-0000-0200-00008E020000}"/>
                      </a:ext>
                    </a:extLst>
                  </wp:docPr>
                  <wp:cNvGraphicFramePr/>
                  <a:graphic xmlns:a="http://schemas.openxmlformats.org/drawingml/2006/main">
                    <a:graphicData uri="http://schemas.openxmlformats.org/drawingml/2006/picture">
                      <pic:pic xmlns:pic="http://schemas.openxmlformats.org/drawingml/2006/picture">
                        <pic:nvPicPr>
                          <pic:cNvPr id="654" name="2091 Imagen" hidden="1">
                            <a:extLst>
                              <a:ext uri="{FF2B5EF4-FFF2-40B4-BE49-F238E27FC236}">
                                <a16:creationId xmlns:a16="http://schemas.microsoft.com/office/drawing/2014/main" id="{00000000-0008-0000-0200-00008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8A1949" wp14:editId="31435C56">
                  <wp:simplePos x="0" y="0"/>
                  <wp:positionH relativeFrom="column">
                    <wp:posOffset>0</wp:posOffset>
                  </wp:positionH>
                  <wp:positionV relativeFrom="paragraph">
                    <wp:posOffset>9525</wp:posOffset>
                  </wp:positionV>
                  <wp:extent cx="9525" cy="123825"/>
                  <wp:effectExtent l="0" t="0" r="28575" b="9525"/>
                  <wp:wrapNone/>
                  <wp:docPr id="655" name="Imagen 2610" hidden="1">
                    <a:extLst xmlns:a="http://schemas.openxmlformats.org/drawingml/2006/main">
                      <a:ext uri="{FF2B5EF4-FFF2-40B4-BE49-F238E27FC236}">
                        <a16:creationId xmlns:a16="http://schemas.microsoft.com/office/drawing/2014/main" id="{00000000-0008-0000-0200-00008F020000}"/>
                      </a:ext>
                    </a:extLst>
                  </wp:docPr>
                  <wp:cNvGraphicFramePr/>
                  <a:graphic xmlns:a="http://schemas.openxmlformats.org/drawingml/2006/main">
                    <a:graphicData uri="http://schemas.openxmlformats.org/drawingml/2006/picture">
                      <pic:pic xmlns:pic="http://schemas.openxmlformats.org/drawingml/2006/picture">
                        <pic:nvPicPr>
                          <pic:cNvPr id="655" name="2092 Imagen" hidden="1">
                            <a:extLst>
                              <a:ext uri="{FF2B5EF4-FFF2-40B4-BE49-F238E27FC236}">
                                <a16:creationId xmlns:a16="http://schemas.microsoft.com/office/drawing/2014/main" id="{00000000-0008-0000-0200-00008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F8C62E" wp14:editId="65F2A95E">
                  <wp:simplePos x="0" y="0"/>
                  <wp:positionH relativeFrom="column">
                    <wp:posOffset>0</wp:posOffset>
                  </wp:positionH>
                  <wp:positionV relativeFrom="paragraph">
                    <wp:posOffset>9525</wp:posOffset>
                  </wp:positionV>
                  <wp:extent cx="9525" cy="123825"/>
                  <wp:effectExtent l="0" t="0" r="28575" b="9525"/>
                  <wp:wrapNone/>
                  <wp:docPr id="656" name="Imagen 2609" hidden="1">
                    <a:extLst xmlns:a="http://schemas.openxmlformats.org/drawingml/2006/main">
                      <a:ext uri="{FF2B5EF4-FFF2-40B4-BE49-F238E27FC236}">
                        <a16:creationId xmlns:a16="http://schemas.microsoft.com/office/drawing/2014/main" id="{00000000-0008-0000-0200-000090020000}"/>
                      </a:ext>
                    </a:extLst>
                  </wp:docPr>
                  <wp:cNvGraphicFramePr/>
                  <a:graphic xmlns:a="http://schemas.openxmlformats.org/drawingml/2006/main">
                    <a:graphicData uri="http://schemas.openxmlformats.org/drawingml/2006/picture">
                      <pic:pic xmlns:pic="http://schemas.openxmlformats.org/drawingml/2006/picture">
                        <pic:nvPicPr>
                          <pic:cNvPr id="656" name="2093 Imagen" hidden="1">
                            <a:extLst>
                              <a:ext uri="{FF2B5EF4-FFF2-40B4-BE49-F238E27FC236}">
                                <a16:creationId xmlns:a16="http://schemas.microsoft.com/office/drawing/2014/main" id="{00000000-0008-0000-0200-00009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D7C98C" wp14:editId="4C73CDCA">
                  <wp:simplePos x="0" y="0"/>
                  <wp:positionH relativeFrom="column">
                    <wp:posOffset>0</wp:posOffset>
                  </wp:positionH>
                  <wp:positionV relativeFrom="paragraph">
                    <wp:posOffset>9525</wp:posOffset>
                  </wp:positionV>
                  <wp:extent cx="9525" cy="123825"/>
                  <wp:effectExtent l="0" t="0" r="28575" b="9525"/>
                  <wp:wrapNone/>
                  <wp:docPr id="657" name="Imagen 2608" hidden="1">
                    <a:extLst xmlns:a="http://schemas.openxmlformats.org/drawingml/2006/main">
                      <a:ext uri="{FF2B5EF4-FFF2-40B4-BE49-F238E27FC236}">
                        <a16:creationId xmlns:a16="http://schemas.microsoft.com/office/drawing/2014/main" id="{00000000-0008-0000-0200-000091020000}"/>
                      </a:ext>
                    </a:extLst>
                  </wp:docPr>
                  <wp:cNvGraphicFramePr/>
                  <a:graphic xmlns:a="http://schemas.openxmlformats.org/drawingml/2006/main">
                    <a:graphicData uri="http://schemas.openxmlformats.org/drawingml/2006/picture">
                      <pic:pic xmlns:pic="http://schemas.openxmlformats.org/drawingml/2006/picture">
                        <pic:nvPicPr>
                          <pic:cNvPr id="657" name="2094 Imagen" hidden="1">
                            <a:extLst>
                              <a:ext uri="{FF2B5EF4-FFF2-40B4-BE49-F238E27FC236}">
                                <a16:creationId xmlns:a16="http://schemas.microsoft.com/office/drawing/2014/main" id="{00000000-0008-0000-0200-00009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5BDCD8" wp14:editId="68830B11">
                  <wp:simplePos x="0" y="0"/>
                  <wp:positionH relativeFrom="column">
                    <wp:posOffset>0</wp:posOffset>
                  </wp:positionH>
                  <wp:positionV relativeFrom="paragraph">
                    <wp:posOffset>9525</wp:posOffset>
                  </wp:positionV>
                  <wp:extent cx="9525" cy="123825"/>
                  <wp:effectExtent l="0" t="0" r="28575" b="9525"/>
                  <wp:wrapNone/>
                  <wp:docPr id="658" name="Imagen 2607" hidden="1">
                    <a:extLst xmlns:a="http://schemas.openxmlformats.org/drawingml/2006/main">
                      <a:ext uri="{FF2B5EF4-FFF2-40B4-BE49-F238E27FC236}">
                        <a16:creationId xmlns:a16="http://schemas.microsoft.com/office/drawing/2014/main" id="{00000000-0008-0000-0200-000092020000}"/>
                      </a:ext>
                    </a:extLst>
                  </wp:docPr>
                  <wp:cNvGraphicFramePr/>
                  <a:graphic xmlns:a="http://schemas.openxmlformats.org/drawingml/2006/main">
                    <a:graphicData uri="http://schemas.openxmlformats.org/drawingml/2006/picture">
                      <pic:pic xmlns:pic="http://schemas.openxmlformats.org/drawingml/2006/picture">
                        <pic:nvPicPr>
                          <pic:cNvPr id="658" name="2095 Imagen" hidden="1">
                            <a:extLst>
                              <a:ext uri="{FF2B5EF4-FFF2-40B4-BE49-F238E27FC236}">
                                <a16:creationId xmlns:a16="http://schemas.microsoft.com/office/drawing/2014/main" id="{00000000-0008-0000-0200-00009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343445" wp14:editId="27F2A09B">
                  <wp:simplePos x="0" y="0"/>
                  <wp:positionH relativeFrom="column">
                    <wp:posOffset>0</wp:posOffset>
                  </wp:positionH>
                  <wp:positionV relativeFrom="paragraph">
                    <wp:posOffset>9525</wp:posOffset>
                  </wp:positionV>
                  <wp:extent cx="9525" cy="123825"/>
                  <wp:effectExtent l="0" t="0" r="28575" b="9525"/>
                  <wp:wrapNone/>
                  <wp:docPr id="659" name="Imagen 2606" hidden="1">
                    <a:extLst xmlns:a="http://schemas.openxmlformats.org/drawingml/2006/main">
                      <a:ext uri="{FF2B5EF4-FFF2-40B4-BE49-F238E27FC236}">
                        <a16:creationId xmlns:a16="http://schemas.microsoft.com/office/drawing/2014/main" id="{00000000-0008-0000-0200-000093020000}"/>
                      </a:ext>
                    </a:extLst>
                  </wp:docPr>
                  <wp:cNvGraphicFramePr/>
                  <a:graphic xmlns:a="http://schemas.openxmlformats.org/drawingml/2006/main">
                    <a:graphicData uri="http://schemas.openxmlformats.org/drawingml/2006/picture">
                      <pic:pic xmlns:pic="http://schemas.openxmlformats.org/drawingml/2006/picture">
                        <pic:nvPicPr>
                          <pic:cNvPr id="659" name="2096 Imagen" hidden="1">
                            <a:extLst>
                              <a:ext uri="{FF2B5EF4-FFF2-40B4-BE49-F238E27FC236}">
                                <a16:creationId xmlns:a16="http://schemas.microsoft.com/office/drawing/2014/main" id="{00000000-0008-0000-0200-00009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C600D2" wp14:editId="2C35C108">
                  <wp:simplePos x="0" y="0"/>
                  <wp:positionH relativeFrom="column">
                    <wp:posOffset>0</wp:posOffset>
                  </wp:positionH>
                  <wp:positionV relativeFrom="paragraph">
                    <wp:posOffset>9525</wp:posOffset>
                  </wp:positionV>
                  <wp:extent cx="9525" cy="123825"/>
                  <wp:effectExtent l="0" t="0" r="28575" b="9525"/>
                  <wp:wrapNone/>
                  <wp:docPr id="660" name="Imagen 2605" hidden="1">
                    <a:extLst xmlns:a="http://schemas.openxmlformats.org/drawingml/2006/main">
                      <a:ext uri="{FF2B5EF4-FFF2-40B4-BE49-F238E27FC236}">
                        <a16:creationId xmlns:a16="http://schemas.microsoft.com/office/drawing/2014/main" id="{00000000-0008-0000-0200-000094020000}"/>
                      </a:ext>
                    </a:extLst>
                  </wp:docPr>
                  <wp:cNvGraphicFramePr/>
                  <a:graphic xmlns:a="http://schemas.openxmlformats.org/drawingml/2006/main">
                    <a:graphicData uri="http://schemas.openxmlformats.org/drawingml/2006/picture">
                      <pic:pic xmlns:pic="http://schemas.openxmlformats.org/drawingml/2006/picture">
                        <pic:nvPicPr>
                          <pic:cNvPr id="660" name="2097 Imagen" hidden="1">
                            <a:extLst>
                              <a:ext uri="{FF2B5EF4-FFF2-40B4-BE49-F238E27FC236}">
                                <a16:creationId xmlns:a16="http://schemas.microsoft.com/office/drawing/2014/main" id="{00000000-0008-0000-0200-00009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1A7C9E" wp14:editId="7DD03A70">
                  <wp:simplePos x="0" y="0"/>
                  <wp:positionH relativeFrom="column">
                    <wp:posOffset>0</wp:posOffset>
                  </wp:positionH>
                  <wp:positionV relativeFrom="paragraph">
                    <wp:posOffset>9525</wp:posOffset>
                  </wp:positionV>
                  <wp:extent cx="9525" cy="123825"/>
                  <wp:effectExtent l="0" t="0" r="28575" b="9525"/>
                  <wp:wrapNone/>
                  <wp:docPr id="661" name="Imagen 2604" hidden="1">
                    <a:extLst xmlns:a="http://schemas.openxmlformats.org/drawingml/2006/main">
                      <a:ext uri="{FF2B5EF4-FFF2-40B4-BE49-F238E27FC236}">
                        <a16:creationId xmlns:a16="http://schemas.microsoft.com/office/drawing/2014/main" id="{00000000-0008-0000-0200-000095020000}"/>
                      </a:ext>
                    </a:extLst>
                  </wp:docPr>
                  <wp:cNvGraphicFramePr/>
                  <a:graphic xmlns:a="http://schemas.openxmlformats.org/drawingml/2006/main">
                    <a:graphicData uri="http://schemas.openxmlformats.org/drawingml/2006/picture">
                      <pic:pic xmlns:pic="http://schemas.openxmlformats.org/drawingml/2006/picture">
                        <pic:nvPicPr>
                          <pic:cNvPr id="661" name="2098 Imagen" hidden="1">
                            <a:extLst>
                              <a:ext uri="{FF2B5EF4-FFF2-40B4-BE49-F238E27FC236}">
                                <a16:creationId xmlns:a16="http://schemas.microsoft.com/office/drawing/2014/main" id="{00000000-0008-0000-0200-00009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2B647C" wp14:editId="711E5DBA">
                  <wp:simplePos x="0" y="0"/>
                  <wp:positionH relativeFrom="column">
                    <wp:posOffset>0</wp:posOffset>
                  </wp:positionH>
                  <wp:positionV relativeFrom="paragraph">
                    <wp:posOffset>9525</wp:posOffset>
                  </wp:positionV>
                  <wp:extent cx="9525" cy="123825"/>
                  <wp:effectExtent l="0" t="0" r="28575" b="9525"/>
                  <wp:wrapNone/>
                  <wp:docPr id="662" name="Imagen 2603" hidden="1">
                    <a:extLst xmlns:a="http://schemas.openxmlformats.org/drawingml/2006/main">
                      <a:ext uri="{FF2B5EF4-FFF2-40B4-BE49-F238E27FC236}">
                        <a16:creationId xmlns:a16="http://schemas.microsoft.com/office/drawing/2014/main" id="{00000000-0008-0000-0200-000096020000}"/>
                      </a:ext>
                    </a:extLst>
                  </wp:docPr>
                  <wp:cNvGraphicFramePr/>
                  <a:graphic xmlns:a="http://schemas.openxmlformats.org/drawingml/2006/main">
                    <a:graphicData uri="http://schemas.openxmlformats.org/drawingml/2006/picture">
                      <pic:pic xmlns:pic="http://schemas.openxmlformats.org/drawingml/2006/picture">
                        <pic:nvPicPr>
                          <pic:cNvPr id="662" name="2099 Imagen" hidden="1">
                            <a:extLst>
                              <a:ext uri="{FF2B5EF4-FFF2-40B4-BE49-F238E27FC236}">
                                <a16:creationId xmlns:a16="http://schemas.microsoft.com/office/drawing/2014/main" id="{00000000-0008-0000-0200-00009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BAAD89" wp14:editId="4586461E">
                  <wp:simplePos x="0" y="0"/>
                  <wp:positionH relativeFrom="column">
                    <wp:posOffset>0</wp:posOffset>
                  </wp:positionH>
                  <wp:positionV relativeFrom="paragraph">
                    <wp:posOffset>9525</wp:posOffset>
                  </wp:positionV>
                  <wp:extent cx="9525" cy="123825"/>
                  <wp:effectExtent l="0" t="0" r="28575" b="9525"/>
                  <wp:wrapNone/>
                  <wp:docPr id="663" name="Imagen 2602" hidden="1">
                    <a:extLst xmlns:a="http://schemas.openxmlformats.org/drawingml/2006/main">
                      <a:ext uri="{FF2B5EF4-FFF2-40B4-BE49-F238E27FC236}">
                        <a16:creationId xmlns:a16="http://schemas.microsoft.com/office/drawing/2014/main" id="{00000000-0008-0000-0200-000097020000}"/>
                      </a:ext>
                    </a:extLst>
                  </wp:docPr>
                  <wp:cNvGraphicFramePr/>
                  <a:graphic xmlns:a="http://schemas.openxmlformats.org/drawingml/2006/main">
                    <a:graphicData uri="http://schemas.openxmlformats.org/drawingml/2006/picture">
                      <pic:pic xmlns:pic="http://schemas.openxmlformats.org/drawingml/2006/picture">
                        <pic:nvPicPr>
                          <pic:cNvPr id="663" name="2100 Imagen" hidden="1">
                            <a:extLst>
                              <a:ext uri="{FF2B5EF4-FFF2-40B4-BE49-F238E27FC236}">
                                <a16:creationId xmlns:a16="http://schemas.microsoft.com/office/drawing/2014/main" id="{00000000-0008-0000-0200-00009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A014FF" wp14:editId="0B7ECC3F">
                  <wp:simplePos x="0" y="0"/>
                  <wp:positionH relativeFrom="column">
                    <wp:posOffset>0</wp:posOffset>
                  </wp:positionH>
                  <wp:positionV relativeFrom="paragraph">
                    <wp:posOffset>9525</wp:posOffset>
                  </wp:positionV>
                  <wp:extent cx="9525" cy="123825"/>
                  <wp:effectExtent l="0" t="0" r="28575" b="9525"/>
                  <wp:wrapNone/>
                  <wp:docPr id="664" name="Imagen 2601" hidden="1">
                    <a:extLst xmlns:a="http://schemas.openxmlformats.org/drawingml/2006/main">
                      <a:ext uri="{FF2B5EF4-FFF2-40B4-BE49-F238E27FC236}">
                        <a16:creationId xmlns:a16="http://schemas.microsoft.com/office/drawing/2014/main" id="{00000000-0008-0000-0200-000098020000}"/>
                      </a:ext>
                    </a:extLst>
                  </wp:docPr>
                  <wp:cNvGraphicFramePr/>
                  <a:graphic xmlns:a="http://schemas.openxmlformats.org/drawingml/2006/main">
                    <a:graphicData uri="http://schemas.openxmlformats.org/drawingml/2006/picture">
                      <pic:pic xmlns:pic="http://schemas.openxmlformats.org/drawingml/2006/picture">
                        <pic:nvPicPr>
                          <pic:cNvPr id="664" name="2101 Imagen" hidden="1">
                            <a:extLst>
                              <a:ext uri="{FF2B5EF4-FFF2-40B4-BE49-F238E27FC236}">
                                <a16:creationId xmlns:a16="http://schemas.microsoft.com/office/drawing/2014/main" id="{00000000-0008-0000-0200-00009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524544" wp14:editId="15D497DB">
                  <wp:simplePos x="0" y="0"/>
                  <wp:positionH relativeFrom="column">
                    <wp:posOffset>0</wp:posOffset>
                  </wp:positionH>
                  <wp:positionV relativeFrom="paragraph">
                    <wp:posOffset>9525</wp:posOffset>
                  </wp:positionV>
                  <wp:extent cx="9525" cy="123825"/>
                  <wp:effectExtent l="0" t="0" r="28575" b="9525"/>
                  <wp:wrapNone/>
                  <wp:docPr id="665" name="Imagen 2600" hidden="1">
                    <a:extLst xmlns:a="http://schemas.openxmlformats.org/drawingml/2006/main">
                      <a:ext uri="{FF2B5EF4-FFF2-40B4-BE49-F238E27FC236}">
                        <a16:creationId xmlns:a16="http://schemas.microsoft.com/office/drawing/2014/main" id="{00000000-0008-0000-0200-000099020000}"/>
                      </a:ext>
                    </a:extLst>
                  </wp:docPr>
                  <wp:cNvGraphicFramePr/>
                  <a:graphic xmlns:a="http://schemas.openxmlformats.org/drawingml/2006/main">
                    <a:graphicData uri="http://schemas.openxmlformats.org/drawingml/2006/picture">
                      <pic:pic xmlns:pic="http://schemas.openxmlformats.org/drawingml/2006/picture">
                        <pic:nvPicPr>
                          <pic:cNvPr id="665" name="2102 Imagen" hidden="1">
                            <a:extLst>
                              <a:ext uri="{FF2B5EF4-FFF2-40B4-BE49-F238E27FC236}">
                                <a16:creationId xmlns:a16="http://schemas.microsoft.com/office/drawing/2014/main" id="{00000000-0008-0000-0200-00009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3823BF" wp14:editId="454DF60F">
                  <wp:simplePos x="0" y="0"/>
                  <wp:positionH relativeFrom="column">
                    <wp:posOffset>0</wp:posOffset>
                  </wp:positionH>
                  <wp:positionV relativeFrom="paragraph">
                    <wp:posOffset>9525</wp:posOffset>
                  </wp:positionV>
                  <wp:extent cx="9525" cy="123825"/>
                  <wp:effectExtent l="0" t="0" r="28575" b="9525"/>
                  <wp:wrapNone/>
                  <wp:docPr id="666" name="Imagen 2599" hidden="1">
                    <a:extLst xmlns:a="http://schemas.openxmlformats.org/drawingml/2006/main">
                      <a:ext uri="{FF2B5EF4-FFF2-40B4-BE49-F238E27FC236}">
                        <a16:creationId xmlns:a16="http://schemas.microsoft.com/office/drawing/2014/main" id="{00000000-0008-0000-0200-00009A020000}"/>
                      </a:ext>
                    </a:extLst>
                  </wp:docPr>
                  <wp:cNvGraphicFramePr/>
                  <a:graphic xmlns:a="http://schemas.openxmlformats.org/drawingml/2006/main">
                    <a:graphicData uri="http://schemas.openxmlformats.org/drawingml/2006/picture">
                      <pic:pic xmlns:pic="http://schemas.openxmlformats.org/drawingml/2006/picture">
                        <pic:nvPicPr>
                          <pic:cNvPr id="666" name="2103 Imagen" hidden="1">
                            <a:extLst>
                              <a:ext uri="{FF2B5EF4-FFF2-40B4-BE49-F238E27FC236}">
                                <a16:creationId xmlns:a16="http://schemas.microsoft.com/office/drawing/2014/main" id="{00000000-0008-0000-0200-00009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C0370C" wp14:editId="4B89747A">
                  <wp:simplePos x="0" y="0"/>
                  <wp:positionH relativeFrom="column">
                    <wp:posOffset>0</wp:posOffset>
                  </wp:positionH>
                  <wp:positionV relativeFrom="paragraph">
                    <wp:posOffset>9525</wp:posOffset>
                  </wp:positionV>
                  <wp:extent cx="9525" cy="123825"/>
                  <wp:effectExtent l="0" t="0" r="28575" b="9525"/>
                  <wp:wrapNone/>
                  <wp:docPr id="667" name="Imagen 2598" hidden="1">
                    <a:extLst xmlns:a="http://schemas.openxmlformats.org/drawingml/2006/main">
                      <a:ext uri="{FF2B5EF4-FFF2-40B4-BE49-F238E27FC236}">
                        <a16:creationId xmlns:a16="http://schemas.microsoft.com/office/drawing/2014/main" id="{00000000-0008-0000-0200-00009B020000}"/>
                      </a:ext>
                    </a:extLst>
                  </wp:docPr>
                  <wp:cNvGraphicFramePr/>
                  <a:graphic xmlns:a="http://schemas.openxmlformats.org/drawingml/2006/main">
                    <a:graphicData uri="http://schemas.openxmlformats.org/drawingml/2006/picture">
                      <pic:pic xmlns:pic="http://schemas.openxmlformats.org/drawingml/2006/picture">
                        <pic:nvPicPr>
                          <pic:cNvPr id="667" name="2104 Imagen" hidden="1">
                            <a:extLst>
                              <a:ext uri="{FF2B5EF4-FFF2-40B4-BE49-F238E27FC236}">
                                <a16:creationId xmlns:a16="http://schemas.microsoft.com/office/drawing/2014/main" id="{00000000-0008-0000-0200-00009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0C86F9" wp14:editId="635C966C">
                  <wp:simplePos x="0" y="0"/>
                  <wp:positionH relativeFrom="column">
                    <wp:posOffset>0</wp:posOffset>
                  </wp:positionH>
                  <wp:positionV relativeFrom="paragraph">
                    <wp:posOffset>9525</wp:posOffset>
                  </wp:positionV>
                  <wp:extent cx="9525" cy="123825"/>
                  <wp:effectExtent l="0" t="0" r="28575" b="9525"/>
                  <wp:wrapNone/>
                  <wp:docPr id="668" name="Imagen 2597" hidden="1">
                    <a:extLst xmlns:a="http://schemas.openxmlformats.org/drawingml/2006/main">
                      <a:ext uri="{FF2B5EF4-FFF2-40B4-BE49-F238E27FC236}">
                        <a16:creationId xmlns:a16="http://schemas.microsoft.com/office/drawing/2014/main" id="{00000000-0008-0000-0200-00009C020000}"/>
                      </a:ext>
                    </a:extLst>
                  </wp:docPr>
                  <wp:cNvGraphicFramePr/>
                  <a:graphic xmlns:a="http://schemas.openxmlformats.org/drawingml/2006/main">
                    <a:graphicData uri="http://schemas.openxmlformats.org/drawingml/2006/picture">
                      <pic:pic xmlns:pic="http://schemas.openxmlformats.org/drawingml/2006/picture">
                        <pic:nvPicPr>
                          <pic:cNvPr id="668" name="2105 Imagen" hidden="1">
                            <a:extLst>
                              <a:ext uri="{FF2B5EF4-FFF2-40B4-BE49-F238E27FC236}">
                                <a16:creationId xmlns:a16="http://schemas.microsoft.com/office/drawing/2014/main" id="{00000000-0008-0000-0200-00009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A2E077" wp14:editId="30D8AA0E">
                  <wp:simplePos x="0" y="0"/>
                  <wp:positionH relativeFrom="column">
                    <wp:posOffset>0</wp:posOffset>
                  </wp:positionH>
                  <wp:positionV relativeFrom="paragraph">
                    <wp:posOffset>9525</wp:posOffset>
                  </wp:positionV>
                  <wp:extent cx="9525" cy="123825"/>
                  <wp:effectExtent l="0" t="0" r="28575" b="9525"/>
                  <wp:wrapNone/>
                  <wp:docPr id="669" name="Imagen 2596" hidden="1">
                    <a:extLst xmlns:a="http://schemas.openxmlformats.org/drawingml/2006/main">
                      <a:ext uri="{FF2B5EF4-FFF2-40B4-BE49-F238E27FC236}">
                        <a16:creationId xmlns:a16="http://schemas.microsoft.com/office/drawing/2014/main" id="{00000000-0008-0000-0200-00009D020000}"/>
                      </a:ext>
                    </a:extLst>
                  </wp:docPr>
                  <wp:cNvGraphicFramePr/>
                  <a:graphic xmlns:a="http://schemas.openxmlformats.org/drawingml/2006/main">
                    <a:graphicData uri="http://schemas.openxmlformats.org/drawingml/2006/picture">
                      <pic:pic xmlns:pic="http://schemas.openxmlformats.org/drawingml/2006/picture">
                        <pic:nvPicPr>
                          <pic:cNvPr id="669" name="2106 Imagen" hidden="1">
                            <a:extLst>
                              <a:ext uri="{FF2B5EF4-FFF2-40B4-BE49-F238E27FC236}">
                                <a16:creationId xmlns:a16="http://schemas.microsoft.com/office/drawing/2014/main" id="{00000000-0008-0000-0200-00009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89FF30" wp14:editId="3F3385F2">
                  <wp:simplePos x="0" y="0"/>
                  <wp:positionH relativeFrom="column">
                    <wp:posOffset>0</wp:posOffset>
                  </wp:positionH>
                  <wp:positionV relativeFrom="paragraph">
                    <wp:posOffset>9525</wp:posOffset>
                  </wp:positionV>
                  <wp:extent cx="9525" cy="123825"/>
                  <wp:effectExtent l="0" t="0" r="28575" b="9525"/>
                  <wp:wrapNone/>
                  <wp:docPr id="670" name="Imagen 2595" hidden="1">
                    <a:extLst xmlns:a="http://schemas.openxmlformats.org/drawingml/2006/main">
                      <a:ext uri="{FF2B5EF4-FFF2-40B4-BE49-F238E27FC236}">
                        <a16:creationId xmlns:a16="http://schemas.microsoft.com/office/drawing/2014/main" id="{00000000-0008-0000-0200-00009E020000}"/>
                      </a:ext>
                    </a:extLst>
                  </wp:docPr>
                  <wp:cNvGraphicFramePr/>
                  <a:graphic xmlns:a="http://schemas.openxmlformats.org/drawingml/2006/main">
                    <a:graphicData uri="http://schemas.openxmlformats.org/drawingml/2006/picture">
                      <pic:pic xmlns:pic="http://schemas.openxmlformats.org/drawingml/2006/picture">
                        <pic:nvPicPr>
                          <pic:cNvPr id="670" name="2107 Imagen" hidden="1">
                            <a:extLst>
                              <a:ext uri="{FF2B5EF4-FFF2-40B4-BE49-F238E27FC236}">
                                <a16:creationId xmlns:a16="http://schemas.microsoft.com/office/drawing/2014/main" id="{00000000-0008-0000-0200-00009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0F92A2" wp14:editId="589CFA60">
                  <wp:simplePos x="0" y="0"/>
                  <wp:positionH relativeFrom="column">
                    <wp:posOffset>0</wp:posOffset>
                  </wp:positionH>
                  <wp:positionV relativeFrom="paragraph">
                    <wp:posOffset>9525</wp:posOffset>
                  </wp:positionV>
                  <wp:extent cx="9525" cy="123825"/>
                  <wp:effectExtent l="0" t="0" r="28575" b="9525"/>
                  <wp:wrapNone/>
                  <wp:docPr id="671" name="Imagen 2594" hidden="1">
                    <a:extLst xmlns:a="http://schemas.openxmlformats.org/drawingml/2006/main">
                      <a:ext uri="{FF2B5EF4-FFF2-40B4-BE49-F238E27FC236}">
                        <a16:creationId xmlns:a16="http://schemas.microsoft.com/office/drawing/2014/main" id="{00000000-0008-0000-0200-00009F020000}"/>
                      </a:ext>
                    </a:extLst>
                  </wp:docPr>
                  <wp:cNvGraphicFramePr/>
                  <a:graphic xmlns:a="http://schemas.openxmlformats.org/drawingml/2006/main">
                    <a:graphicData uri="http://schemas.openxmlformats.org/drawingml/2006/picture">
                      <pic:pic xmlns:pic="http://schemas.openxmlformats.org/drawingml/2006/picture">
                        <pic:nvPicPr>
                          <pic:cNvPr id="671" name="2108 Imagen" hidden="1">
                            <a:extLst>
                              <a:ext uri="{FF2B5EF4-FFF2-40B4-BE49-F238E27FC236}">
                                <a16:creationId xmlns:a16="http://schemas.microsoft.com/office/drawing/2014/main" id="{00000000-0008-0000-0200-00009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78FB31" wp14:editId="5FF09420">
                  <wp:simplePos x="0" y="0"/>
                  <wp:positionH relativeFrom="column">
                    <wp:posOffset>0</wp:posOffset>
                  </wp:positionH>
                  <wp:positionV relativeFrom="paragraph">
                    <wp:posOffset>9525</wp:posOffset>
                  </wp:positionV>
                  <wp:extent cx="9525" cy="123825"/>
                  <wp:effectExtent l="0" t="0" r="28575" b="9525"/>
                  <wp:wrapNone/>
                  <wp:docPr id="672" name="Imagen 2593" hidden="1">
                    <a:extLst xmlns:a="http://schemas.openxmlformats.org/drawingml/2006/main">
                      <a:ext uri="{FF2B5EF4-FFF2-40B4-BE49-F238E27FC236}">
                        <a16:creationId xmlns:a16="http://schemas.microsoft.com/office/drawing/2014/main" id="{00000000-0008-0000-0200-0000A0020000}"/>
                      </a:ext>
                    </a:extLst>
                  </wp:docPr>
                  <wp:cNvGraphicFramePr/>
                  <a:graphic xmlns:a="http://schemas.openxmlformats.org/drawingml/2006/main">
                    <a:graphicData uri="http://schemas.openxmlformats.org/drawingml/2006/picture">
                      <pic:pic xmlns:pic="http://schemas.openxmlformats.org/drawingml/2006/picture">
                        <pic:nvPicPr>
                          <pic:cNvPr id="672" name="2109 Imagen" hidden="1">
                            <a:extLst>
                              <a:ext uri="{FF2B5EF4-FFF2-40B4-BE49-F238E27FC236}">
                                <a16:creationId xmlns:a16="http://schemas.microsoft.com/office/drawing/2014/main" id="{00000000-0008-0000-0200-0000A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4942F7" wp14:editId="5C242D11">
                  <wp:simplePos x="0" y="0"/>
                  <wp:positionH relativeFrom="column">
                    <wp:posOffset>0</wp:posOffset>
                  </wp:positionH>
                  <wp:positionV relativeFrom="paragraph">
                    <wp:posOffset>9525</wp:posOffset>
                  </wp:positionV>
                  <wp:extent cx="9525" cy="123825"/>
                  <wp:effectExtent l="0" t="0" r="28575" b="9525"/>
                  <wp:wrapNone/>
                  <wp:docPr id="673" name="Imagen 2592" hidden="1">
                    <a:extLst xmlns:a="http://schemas.openxmlformats.org/drawingml/2006/main">
                      <a:ext uri="{FF2B5EF4-FFF2-40B4-BE49-F238E27FC236}">
                        <a16:creationId xmlns:a16="http://schemas.microsoft.com/office/drawing/2014/main" id="{00000000-0008-0000-0200-0000A1020000}"/>
                      </a:ext>
                    </a:extLst>
                  </wp:docPr>
                  <wp:cNvGraphicFramePr/>
                  <a:graphic xmlns:a="http://schemas.openxmlformats.org/drawingml/2006/main">
                    <a:graphicData uri="http://schemas.openxmlformats.org/drawingml/2006/picture">
                      <pic:pic xmlns:pic="http://schemas.openxmlformats.org/drawingml/2006/picture">
                        <pic:nvPicPr>
                          <pic:cNvPr id="673" name="2110 Imagen" hidden="1">
                            <a:extLst>
                              <a:ext uri="{FF2B5EF4-FFF2-40B4-BE49-F238E27FC236}">
                                <a16:creationId xmlns:a16="http://schemas.microsoft.com/office/drawing/2014/main" id="{00000000-0008-0000-0200-0000A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9ACA79" wp14:editId="64DB5DAD">
                  <wp:simplePos x="0" y="0"/>
                  <wp:positionH relativeFrom="column">
                    <wp:posOffset>0</wp:posOffset>
                  </wp:positionH>
                  <wp:positionV relativeFrom="paragraph">
                    <wp:posOffset>9525</wp:posOffset>
                  </wp:positionV>
                  <wp:extent cx="9525" cy="123825"/>
                  <wp:effectExtent l="0" t="0" r="28575" b="9525"/>
                  <wp:wrapNone/>
                  <wp:docPr id="674" name="Imagen 2591" hidden="1">
                    <a:extLst xmlns:a="http://schemas.openxmlformats.org/drawingml/2006/main">
                      <a:ext uri="{FF2B5EF4-FFF2-40B4-BE49-F238E27FC236}">
                        <a16:creationId xmlns:a16="http://schemas.microsoft.com/office/drawing/2014/main" id="{00000000-0008-0000-0200-0000A2020000}"/>
                      </a:ext>
                    </a:extLst>
                  </wp:docPr>
                  <wp:cNvGraphicFramePr/>
                  <a:graphic xmlns:a="http://schemas.openxmlformats.org/drawingml/2006/main">
                    <a:graphicData uri="http://schemas.openxmlformats.org/drawingml/2006/picture">
                      <pic:pic xmlns:pic="http://schemas.openxmlformats.org/drawingml/2006/picture">
                        <pic:nvPicPr>
                          <pic:cNvPr id="674" name="2111 Imagen" hidden="1">
                            <a:extLst>
                              <a:ext uri="{FF2B5EF4-FFF2-40B4-BE49-F238E27FC236}">
                                <a16:creationId xmlns:a16="http://schemas.microsoft.com/office/drawing/2014/main" id="{00000000-0008-0000-0200-0000A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567C4B" wp14:editId="2F947AEB">
                  <wp:simplePos x="0" y="0"/>
                  <wp:positionH relativeFrom="column">
                    <wp:posOffset>0</wp:posOffset>
                  </wp:positionH>
                  <wp:positionV relativeFrom="paragraph">
                    <wp:posOffset>9525</wp:posOffset>
                  </wp:positionV>
                  <wp:extent cx="9525" cy="123825"/>
                  <wp:effectExtent l="0" t="0" r="28575" b="9525"/>
                  <wp:wrapNone/>
                  <wp:docPr id="675" name="Imagen 2590" hidden="1">
                    <a:extLst xmlns:a="http://schemas.openxmlformats.org/drawingml/2006/main">
                      <a:ext uri="{FF2B5EF4-FFF2-40B4-BE49-F238E27FC236}">
                        <a16:creationId xmlns:a16="http://schemas.microsoft.com/office/drawing/2014/main" id="{00000000-0008-0000-0200-0000A3020000}"/>
                      </a:ext>
                    </a:extLst>
                  </wp:docPr>
                  <wp:cNvGraphicFramePr/>
                  <a:graphic xmlns:a="http://schemas.openxmlformats.org/drawingml/2006/main">
                    <a:graphicData uri="http://schemas.openxmlformats.org/drawingml/2006/picture">
                      <pic:pic xmlns:pic="http://schemas.openxmlformats.org/drawingml/2006/picture">
                        <pic:nvPicPr>
                          <pic:cNvPr id="675" name="2112 Imagen" hidden="1">
                            <a:extLst>
                              <a:ext uri="{FF2B5EF4-FFF2-40B4-BE49-F238E27FC236}">
                                <a16:creationId xmlns:a16="http://schemas.microsoft.com/office/drawing/2014/main" id="{00000000-0008-0000-0200-0000A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EB1825" wp14:editId="64FAA1E8">
                  <wp:simplePos x="0" y="0"/>
                  <wp:positionH relativeFrom="column">
                    <wp:posOffset>0</wp:posOffset>
                  </wp:positionH>
                  <wp:positionV relativeFrom="paragraph">
                    <wp:posOffset>9525</wp:posOffset>
                  </wp:positionV>
                  <wp:extent cx="9525" cy="123825"/>
                  <wp:effectExtent l="0" t="0" r="28575" b="9525"/>
                  <wp:wrapNone/>
                  <wp:docPr id="676" name="Imagen 2589" hidden="1">
                    <a:extLst xmlns:a="http://schemas.openxmlformats.org/drawingml/2006/main">
                      <a:ext uri="{FF2B5EF4-FFF2-40B4-BE49-F238E27FC236}">
                        <a16:creationId xmlns:a16="http://schemas.microsoft.com/office/drawing/2014/main" id="{00000000-0008-0000-0200-0000A4020000}"/>
                      </a:ext>
                    </a:extLst>
                  </wp:docPr>
                  <wp:cNvGraphicFramePr/>
                  <a:graphic xmlns:a="http://schemas.openxmlformats.org/drawingml/2006/main">
                    <a:graphicData uri="http://schemas.openxmlformats.org/drawingml/2006/picture">
                      <pic:pic xmlns:pic="http://schemas.openxmlformats.org/drawingml/2006/picture">
                        <pic:nvPicPr>
                          <pic:cNvPr id="676" name="2113 Imagen" hidden="1">
                            <a:extLst>
                              <a:ext uri="{FF2B5EF4-FFF2-40B4-BE49-F238E27FC236}">
                                <a16:creationId xmlns:a16="http://schemas.microsoft.com/office/drawing/2014/main" id="{00000000-0008-0000-0200-0000A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0A278B" wp14:editId="078B3E05">
                  <wp:simplePos x="0" y="0"/>
                  <wp:positionH relativeFrom="column">
                    <wp:posOffset>0</wp:posOffset>
                  </wp:positionH>
                  <wp:positionV relativeFrom="paragraph">
                    <wp:posOffset>9525</wp:posOffset>
                  </wp:positionV>
                  <wp:extent cx="9525" cy="123825"/>
                  <wp:effectExtent l="0" t="0" r="28575" b="9525"/>
                  <wp:wrapNone/>
                  <wp:docPr id="677" name="Imagen 2588" hidden="1">
                    <a:extLst xmlns:a="http://schemas.openxmlformats.org/drawingml/2006/main">
                      <a:ext uri="{FF2B5EF4-FFF2-40B4-BE49-F238E27FC236}">
                        <a16:creationId xmlns:a16="http://schemas.microsoft.com/office/drawing/2014/main" id="{00000000-0008-0000-0200-0000A5020000}"/>
                      </a:ext>
                    </a:extLst>
                  </wp:docPr>
                  <wp:cNvGraphicFramePr/>
                  <a:graphic xmlns:a="http://schemas.openxmlformats.org/drawingml/2006/main">
                    <a:graphicData uri="http://schemas.openxmlformats.org/drawingml/2006/picture">
                      <pic:pic xmlns:pic="http://schemas.openxmlformats.org/drawingml/2006/picture">
                        <pic:nvPicPr>
                          <pic:cNvPr id="677" name="2114 Imagen" hidden="1">
                            <a:extLst>
                              <a:ext uri="{FF2B5EF4-FFF2-40B4-BE49-F238E27FC236}">
                                <a16:creationId xmlns:a16="http://schemas.microsoft.com/office/drawing/2014/main" id="{00000000-0008-0000-0200-0000A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9BF31C" wp14:editId="44D08E4A">
                  <wp:simplePos x="0" y="0"/>
                  <wp:positionH relativeFrom="column">
                    <wp:posOffset>0</wp:posOffset>
                  </wp:positionH>
                  <wp:positionV relativeFrom="paragraph">
                    <wp:posOffset>9525</wp:posOffset>
                  </wp:positionV>
                  <wp:extent cx="9525" cy="123825"/>
                  <wp:effectExtent l="0" t="0" r="28575" b="9525"/>
                  <wp:wrapNone/>
                  <wp:docPr id="678" name="Imagen 2587" hidden="1">
                    <a:extLst xmlns:a="http://schemas.openxmlformats.org/drawingml/2006/main">
                      <a:ext uri="{FF2B5EF4-FFF2-40B4-BE49-F238E27FC236}">
                        <a16:creationId xmlns:a16="http://schemas.microsoft.com/office/drawing/2014/main" id="{00000000-0008-0000-0200-0000A6020000}"/>
                      </a:ext>
                    </a:extLst>
                  </wp:docPr>
                  <wp:cNvGraphicFramePr/>
                  <a:graphic xmlns:a="http://schemas.openxmlformats.org/drawingml/2006/main">
                    <a:graphicData uri="http://schemas.openxmlformats.org/drawingml/2006/picture">
                      <pic:pic xmlns:pic="http://schemas.openxmlformats.org/drawingml/2006/picture">
                        <pic:nvPicPr>
                          <pic:cNvPr id="678" name="2115 Imagen" hidden="1">
                            <a:extLst>
                              <a:ext uri="{FF2B5EF4-FFF2-40B4-BE49-F238E27FC236}">
                                <a16:creationId xmlns:a16="http://schemas.microsoft.com/office/drawing/2014/main" id="{00000000-0008-0000-0200-0000A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CA5D81" wp14:editId="0C6FCA56">
                  <wp:simplePos x="0" y="0"/>
                  <wp:positionH relativeFrom="column">
                    <wp:posOffset>0</wp:posOffset>
                  </wp:positionH>
                  <wp:positionV relativeFrom="paragraph">
                    <wp:posOffset>9525</wp:posOffset>
                  </wp:positionV>
                  <wp:extent cx="9525" cy="123825"/>
                  <wp:effectExtent l="0" t="0" r="28575" b="9525"/>
                  <wp:wrapNone/>
                  <wp:docPr id="679" name="Imagen 2586" hidden="1">
                    <a:extLst xmlns:a="http://schemas.openxmlformats.org/drawingml/2006/main">
                      <a:ext uri="{FF2B5EF4-FFF2-40B4-BE49-F238E27FC236}">
                        <a16:creationId xmlns:a16="http://schemas.microsoft.com/office/drawing/2014/main" id="{00000000-0008-0000-0200-0000A7020000}"/>
                      </a:ext>
                    </a:extLst>
                  </wp:docPr>
                  <wp:cNvGraphicFramePr/>
                  <a:graphic xmlns:a="http://schemas.openxmlformats.org/drawingml/2006/main">
                    <a:graphicData uri="http://schemas.openxmlformats.org/drawingml/2006/picture">
                      <pic:pic xmlns:pic="http://schemas.openxmlformats.org/drawingml/2006/picture">
                        <pic:nvPicPr>
                          <pic:cNvPr id="679" name="2116 Imagen" hidden="1">
                            <a:extLst>
                              <a:ext uri="{FF2B5EF4-FFF2-40B4-BE49-F238E27FC236}">
                                <a16:creationId xmlns:a16="http://schemas.microsoft.com/office/drawing/2014/main" id="{00000000-0008-0000-0200-0000A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71D9A7" wp14:editId="045D6F4F">
                  <wp:simplePos x="0" y="0"/>
                  <wp:positionH relativeFrom="column">
                    <wp:posOffset>0</wp:posOffset>
                  </wp:positionH>
                  <wp:positionV relativeFrom="paragraph">
                    <wp:posOffset>9525</wp:posOffset>
                  </wp:positionV>
                  <wp:extent cx="9525" cy="123825"/>
                  <wp:effectExtent l="0" t="0" r="28575" b="9525"/>
                  <wp:wrapNone/>
                  <wp:docPr id="680" name="Imagen 2585" hidden="1">
                    <a:extLst xmlns:a="http://schemas.openxmlformats.org/drawingml/2006/main">
                      <a:ext uri="{FF2B5EF4-FFF2-40B4-BE49-F238E27FC236}">
                        <a16:creationId xmlns:a16="http://schemas.microsoft.com/office/drawing/2014/main" id="{00000000-0008-0000-0200-0000A8020000}"/>
                      </a:ext>
                    </a:extLst>
                  </wp:docPr>
                  <wp:cNvGraphicFramePr/>
                  <a:graphic xmlns:a="http://schemas.openxmlformats.org/drawingml/2006/main">
                    <a:graphicData uri="http://schemas.openxmlformats.org/drawingml/2006/picture">
                      <pic:pic xmlns:pic="http://schemas.openxmlformats.org/drawingml/2006/picture">
                        <pic:nvPicPr>
                          <pic:cNvPr id="680" name="2117 Imagen" hidden="1">
                            <a:extLst>
                              <a:ext uri="{FF2B5EF4-FFF2-40B4-BE49-F238E27FC236}">
                                <a16:creationId xmlns:a16="http://schemas.microsoft.com/office/drawing/2014/main" id="{00000000-0008-0000-0200-0000A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B7D9EC" wp14:editId="11CFCC9A">
                  <wp:simplePos x="0" y="0"/>
                  <wp:positionH relativeFrom="column">
                    <wp:posOffset>0</wp:posOffset>
                  </wp:positionH>
                  <wp:positionV relativeFrom="paragraph">
                    <wp:posOffset>9525</wp:posOffset>
                  </wp:positionV>
                  <wp:extent cx="9525" cy="123825"/>
                  <wp:effectExtent l="0" t="0" r="28575" b="9525"/>
                  <wp:wrapNone/>
                  <wp:docPr id="681" name="Imagen 2584" hidden="1">
                    <a:extLst xmlns:a="http://schemas.openxmlformats.org/drawingml/2006/main">
                      <a:ext uri="{FF2B5EF4-FFF2-40B4-BE49-F238E27FC236}">
                        <a16:creationId xmlns:a16="http://schemas.microsoft.com/office/drawing/2014/main" id="{00000000-0008-0000-0200-0000A9020000}"/>
                      </a:ext>
                    </a:extLst>
                  </wp:docPr>
                  <wp:cNvGraphicFramePr/>
                  <a:graphic xmlns:a="http://schemas.openxmlformats.org/drawingml/2006/main">
                    <a:graphicData uri="http://schemas.openxmlformats.org/drawingml/2006/picture">
                      <pic:pic xmlns:pic="http://schemas.openxmlformats.org/drawingml/2006/picture">
                        <pic:nvPicPr>
                          <pic:cNvPr id="681" name="2118 Imagen" hidden="1">
                            <a:extLst>
                              <a:ext uri="{FF2B5EF4-FFF2-40B4-BE49-F238E27FC236}">
                                <a16:creationId xmlns:a16="http://schemas.microsoft.com/office/drawing/2014/main" id="{00000000-0008-0000-0200-0000A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300F0C" wp14:editId="2E78612E">
                  <wp:simplePos x="0" y="0"/>
                  <wp:positionH relativeFrom="column">
                    <wp:posOffset>0</wp:posOffset>
                  </wp:positionH>
                  <wp:positionV relativeFrom="paragraph">
                    <wp:posOffset>9525</wp:posOffset>
                  </wp:positionV>
                  <wp:extent cx="9525" cy="123825"/>
                  <wp:effectExtent l="0" t="0" r="28575" b="9525"/>
                  <wp:wrapNone/>
                  <wp:docPr id="682" name="Imagen 2583" hidden="1">
                    <a:extLst xmlns:a="http://schemas.openxmlformats.org/drawingml/2006/main">
                      <a:ext uri="{FF2B5EF4-FFF2-40B4-BE49-F238E27FC236}">
                        <a16:creationId xmlns:a16="http://schemas.microsoft.com/office/drawing/2014/main" id="{00000000-0008-0000-0200-0000AA020000}"/>
                      </a:ext>
                    </a:extLst>
                  </wp:docPr>
                  <wp:cNvGraphicFramePr/>
                  <a:graphic xmlns:a="http://schemas.openxmlformats.org/drawingml/2006/main">
                    <a:graphicData uri="http://schemas.openxmlformats.org/drawingml/2006/picture">
                      <pic:pic xmlns:pic="http://schemas.openxmlformats.org/drawingml/2006/picture">
                        <pic:nvPicPr>
                          <pic:cNvPr id="682" name="2119 Imagen" hidden="1">
                            <a:extLst>
                              <a:ext uri="{FF2B5EF4-FFF2-40B4-BE49-F238E27FC236}">
                                <a16:creationId xmlns:a16="http://schemas.microsoft.com/office/drawing/2014/main" id="{00000000-0008-0000-0200-0000A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BE10CE" wp14:editId="1A472334">
                  <wp:simplePos x="0" y="0"/>
                  <wp:positionH relativeFrom="column">
                    <wp:posOffset>0</wp:posOffset>
                  </wp:positionH>
                  <wp:positionV relativeFrom="paragraph">
                    <wp:posOffset>9525</wp:posOffset>
                  </wp:positionV>
                  <wp:extent cx="9525" cy="123825"/>
                  <wp:effectExtent l="0" t="0" r="28575" b="9525"/>
                  <wp:wrapNone/>
                  <wp:docPr id="683" name="Imagen 2582" hidden="1">
                    <a:extLst xmlns:a="http://schemas.openxmlformats.org/drawingml/2006/main">
                      <a:ext uri="{FF2B5EF4-FFF2-40B4-BE49-F238E27FC236}">
                        <a16:creationId xmlns:a16="http://schemas.microsoft.com/office/drawing/2014/main" id="{00000000-0008-0000-0200-0000AB020000}"/>
                      </a:ext>
                    </a:extLst>
                  </wp:docPr>
                  <wp:cNvGraphicFramePr/>
                  <a:graphic xmlns:a="http://schemas.openxmlformats.org/drawingml/2006/main">
                    <a:graphicData uri="http://schemas.openxmlformats.org/drawingml/2006/picture">
                      <pic:pic xmlns:pic="http://schemas.openxmlformats.org/drawingml/2006/picture">
                        <pic:nvPicPr>
                          <pic:cNvPr id="683" name="2120 Imagen" hidden="1">
                            <a:extLst>
                              <a:ext uri="{FF2B5EF4-FFF2-40B4-BE49-F238E27FC236}">
                                <a16:creationId xmlns:a16="http://schemas.microsoft.com/office/drawing/2014/main" id="{00000000-0008-0000-0200-0000A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9799AF" wp14:editId="52C8E210">
                  <wp:simplePos x="0" y="0"/>
                  <wp:positionH relativeFrom="column">
                    <wp:posOffset>0</wp:posOffset>
                  </wp:positionH>
                  <wp:positionV relativeFrom="paragraph">
                    <wp:posOffset>9525</wp:posOffset>
                  </wp:positionV>
                  <wp:extent cx="9525" cy="123825"/>
                  <wp:effectExtent l="0" t="0" r="28575" b="9525"/>
                  <wp:wrapNone/>
                  <wp:docPr id="684" name="Imagen 2581" hidden="1">
                    <a:extLst xmlns:a="http://schemas.openxmlformats.org/drawingml/2006/main">
                      <a:ext uri="{FF2B5EF4-FFF2-40B4-BE49-F238E27FC236}">
                        <a16:creationId xmlns:a16="http://schemas.microsoft.com/office/drawing/2014/main" id="{00000000-0008-0000-0200-0000AC020000}"/>
                      </a:ext>
                    </a:extLst>
                  </wp:docPr>
                  <wp:cNvGraphicFramePr/>
                  <a:graphic xmlns:a="http://schemas.openxmlformats.org/drawingml/2006/main">
                    <a:graphicData uri="http://schemas.openxmlformats.org/drawingml/2006/picture">
                      <pic:pic xmlns:pic="http://schemas.openxmlformats.org/drawingml/2006/picture">
                        <pic:nvPicPr>
                          <pic:cNvPr id="684" name="1573 Imagen" hidden="1">
                            <a:extLst>
                              <a:ext uri="{FF2B5EF4-FFF2-40B4-BE49-F238E27FC236}">
                                <a16:creationId xmlns:a16="http://schemas.microsoft.com/office/drawing/2014/main" id="{00000000-0008-0000-0200-0000A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EFA92A" wp14:editId="4E93B86C">
                  <wp:simplePos x="0" y="0"/>
                  <wp:positionH relativeFrom="column">
                    <wp:posOffset>0</wp:posOffset>
                  </wp:positionH>
                  <wp:positionV relativeFrom="paragraph">
                    <wp:posOffset>9525</wp:posOffset>
                  </wp:positionV>
                  <wp:extent cx="9525" cy="123825"/>
                  <wp:effectExtent l="0" t="0" r="28575" b="9525"/>
                  <wp:wrapNone/>
                  <wp:docPr id="685" name="Imagen 2580" hidden="1">
                    <a:extLst xmlns:a="http://schemas.openxmlformats.org/drawingml/2006/main">
                      <a:ext uri="{FF2B5EF4-FFF2-40B4-BE49-F238E27FC236}">
                        <a16:creationId xmlns:a16="http://schemas.microsoft.com/office/drawing/2014/main" id="{00000000-0008-0000-0200-0000AD020000}"/>
                      </a:ext>
                    </a:extLst>
                  </wp:docPr>
                  <wp:cNvGraphicFramePr/>
                  <a:graphic xmlns:a="http://schemas.openxmlformats.org/drawingml/2006/main">
                    <a:graphicData uri="http://schemas.openxmlformats.org/drawingml/2006/picture">
                      <pic:pic xmlns:pic="http://schemas.openxmlformats.org/drawingml/2006/picture">
                        <pic:nvPicPr>
                          <pic:cNvPr id="685" name="1584 Imagen" hidden="1">
                            <a:extLst>
                              <a:ext uri="{FF2B5EF4-FFF2-40B4-BE49-F238E27FC236}">
                                <a16:creationId xmlns:a16="http://schemas.microsoft.com/office/drawing/2014/main" id="{00000000-0008-0000-0200-0000A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397AE2" wp14:editId="49E42D91">
                  <wp:simplePos x="0" y="0"/>
                  <wp:positionH relativeFrom="column">
                    <wp:posOffset>0</wp:posOffset>
                  </wp:positionH>
                  <wp:positionV relativeFrom="paragraph">
                    <wp:posOffset>9525</wp:posOffset>
                  </wp:positionV>
                  <wp:extent cx="9525" cy="123825"/>
                  <wp:effectExtent l="0" t="0" r="28575" b="9525"/>
                  <wp:wrapNone/>
                  <wp:docPr id="686" name="Imagen 2579" hidden="1">
                    <a:extLst xmlns:a="http://schemas.openxmlformats.org/drawingml/2006/main">
                      <a:ext uri="{FF2B5EF4-FFF2-40B4-BE49-F238E27FC236}">
                        <a16:creationId xmlns:a16="http://schemas.microsoft.com/office/drawing/2014/main" id="{00000000-0008-0000-0200-0000AE020000}"/>
                      </a:ext>
                    </a:extLst>
                  </wp:docPr>
                  <wp:cNvGraphicFramePr/>
                  <a:graphic xmlns:a="http://schemas.openxmlformats.org/drawingml/2006/main">
                    <a:graphicData uri="http://schemas.openxmlformats.org/drawingml/2006/picture">
                      <pic:pic xmlns:pic="http://schemas.openxmlformats.org/drawingml/2006/picture">
                        <pic:nvPicPr>
                          <pic:cNvPr id="686" name="1585 Imagen" hidden="1">
                            <a:extLst>
                              <a:ext uri="{FF2B5EF4-FFF2-40B4-BE49-F238E27FC236}">
                                <a16:creationId xmlns:a16="http://schemas.microsoft.com/office/drawing/2014/main" id="{00000000-0008-0000-0200-0000A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2C2D01" wp14:editId="419BA053">
                  <wp:simplePos x="0" y="0"/>
                  <wp:positionH relativeFrom="column">
                    <wp:posOffset>0</wp:posOffset>
                  </wp:positionH>
                  <wp:positionV relativeFrom="paragraph">
                    <wp:posOffset>9525</wp:posOffset>
                  </wp:positionV>
                  <wp:extent cx="9525" cy="123825"/>
                  <wp:effectExtent l="0" t="0" r="28575" b="9525"/>
                  <wp:wrapNone/>
                  <wp:docPr id="687" name="Imagen 2578" hidden="1">
                    <a:extLst xmlns:a="http://schemas.openxmlformats.org/drawingml/2006/main">
                      <a:ext uri="{FF2B5EF4-FFF2-40B4-BE49-F238E27FC236}">
                        <a16:creationId xmlns:a16="http://schemas.microsoft.com/office/drawing/2014/main" id="{00000000-0008-0000-0200-0000AF020000}"/>
                      </a:ext>
                    </a:extLst>
                  </wp:docPr>
                  <wp:cNvGraphicFramePr/>
                  <a:graphic xmlns:a="http://schemas.openxmlformats.org/drawingml/2006/main">
                    <a:graphicData uri="http://schemas.openxmlformats.org/drawingml/2006/picture">
                      <pic:pic xmlns:pic="http://schemas.openxmlformats.org/drawingml/2006/picture">
                        <pic:nvPicPr>
                          <pic:cNvPr id="687" name="1586 Imagen" hidden="1">
                            <a:extLst>
                              <a:ext uri="{FF2B5EF4-FFF2-40B4-BE49-F238E27FC236}">
                                <a16:creationId xmlns:a16="http://schemas.microsoft.com/office/drawing/2014/main" id="{00000000-0008-0000-0200-0000A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C777C6" wp14:editId="1C2065F4">
                  <wp:simplePos x="0" y="0"/>
                  <wp:positionH relativeFrom="column">
                    <wp:posOffset>0</wp:posOffset>
                  </wp:positionH>
                  <wp:positionV relativeFrom="paragraph">
                    <wp:posOffset>9525</wp:posOffset>
                  </wp:positionV>
                  <wp:extent cx="9525" cy="123825"/>
                  <wp:effectExtent l="0" t="0" r="28575" b="9525"/>
                  <wp:wrapNone/>
                  <wp:docPr id="688" name="Imagen 2577" hidden="1">
                    <a:extLst xmlns:a="http://schemas.openxmlformats.org/drawingml/2006/main">
                      <a:ext uri="{FF2B5EF4-FFF2-40B4-BE49-F238E27FC236}">
                        <a16:creationId xmlns:a16="http://schemas.microsoft.com/office/drawing/2014/main" id="{00000000-0008-0000-0200-0000B0020000}"/>
                      </a:ext>
                    </a:extLst>
                  </wp:docPr>
                  <wp:cNvGraphicFramePr/>
                  <a:graphic xmlns:a="http://schemas.openxmlformats.org/drawingml/2006/main">
                    <a:graphicData uri="http://schemas.openxmlformats.org/drawingml/2006/picture">
                      <pic:pic xmlns:pic="http://schemas.openxmlformats.org/drawingml/2006/picture">
                        <pic:nvPicPr>
                          <pic:cNvPr id="688" name="1587 Imagen" hidden="1">
                            <a:extLst>
                              <a:ext uri="{FF2B5EF4-FFF2-40B4-BE49-F238E27FC236}">
                                <a16:creationId xmlns:a16="http://schemas.microsoft.com/office/drawing/2014/main" id="{00000000-0008-0000-0200-0000B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4ABCCD" wp14:editId="53525389">
                  <wp:simplePos x="0" y="0"/>
                  <wp:positionH relativeFrom="column">
                    <wp:posOffset>0</wp:posOffset>
                  </wp:positionH>
                  <wp:positionV relativeFrom="paragraph">
                    <wp:posOffset>9525</wp:posOffset>
                  </wp:positionV>
                  <wp:extent cx="9525" cy="123825"/>
                  <wp:effectExtent l="0" t="0" r="28575" b="9525"/>
                  <wp:wrapNone/>
                  <wp:docPr id="689" name="Imagen 2576" hidden="1">
                    <a:extLst xmlns:a="http://schemas.openxmlformats.org/drawingml/2006/main">
                      <a:ext uri="{FF2B5EF4-FFF2-40B4-BE49-F238E27FC236}">
                        <a16:creationId xmlns:a16="http://schemas.microsoft.com/office/drawing/2014/main" id="{00000000-0008-0000-0200-0000B1020000}"/>
                      </a:ext>
                    </a:extLst>
                  </wp:docPr>
                  <wp:cNvGraphicFramePr/>
                  <a:graphic xmlns:a="http://schemas.openxmlformats.org/drawingml/2006/main">
                    <a:graphicData uri="http://schemas.openxmlformats.org/drawingml/2006/picture">
                      <pic:pic xmlns:pic="http://schemas.openxmlformats.org/drawingml/2006/picture">
                        <pic:nvPicPr>
                          <pic:cNvPr id="689" name="1588 Imagen" hidden="1">
                            <a:extLst>
                              <a:ext uri="{FF2B5EF4-FFF2-40B4-BE49-F238E27FC236}">
                                <a16:creationId xmlns:a16="http://schemas.microsoft.com/office/drawing/2014/main" id="{00000000-0008-0000-0200-0000B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39BE17" wp14:editId="2B2F5FEE">
                  <wp:simplePos x="0" y="0"/>
                  <wp:positionH relativeFrom="column">
                    <wp:posOffset>0</wp:posOffset>
                  </wp:positionH>
                  <wp:positionV relativeFrom="paragraph">
                    <wp:posOffset>9525</wp:posOffset>
                  </wp:positionV>
                  <wp:extent cx="9525" cy="123825"/>
                  <wp:effectExtent l="0" t="0" r="28575" b="9525"/>
                  <wp:wrapNone/>
                  <wp:docPr id="690" name="Imagen 2575" hidden="1">
                    <a:extLst xmlns:a="http://schemas.openxmlformats.org/drawingml/2006/main">
                      <a:ext uri="{FF2B5EF4-FFF2-40B4-BE49-F238E27FC236}">
                        <a16:creationId xmlns:a16="http://schemas.microsoft.com/office/drawing/2014/main" id="{00000000-0008-0000-0200-0000B2020000}"/>
                      </a:ext>
                    </a:extLst>
                  </wp:docPr>
                  <wp:cNvGraphicFramePr/>
                  <a:graphic xmlns:a="http://schemas.openxmlformats.org/drawingml/2006/main">
                    <a:graphicData uri="http://schemas.openxmlformats.org/drawingml/2006/picture">
                      <pic:pic xmlns:pic="http://schemas.openxmlformats.org/drawingml/2006/picture">
                        <pic:nvPicPr>
                          <pic:cNvPr id="690" name="1589 Imagen" hidden="1">
                            <a:extLst>
                              <a:ext uri="{FF2B5EF4-FFF2-40B4-BE49-F238E27FC236}">
                                <a16:creationId xmlns:a16="http://schemas.microsoft.com/office/drawing/2014/main" id="{00000000-0008-0000-0200-0000B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3E6C58" wp14:editId="7CC57E84">
                  <wp:simplePos x="0" y="0"/>
                  <wp:positionH relativeFrom="column">
                    <wp:posOffset>0</wp:posOffset>
                  </wp:positionH>
                  <wp:positionV relativeFrom="paragraph">
                    <wp:posOffset>9525</wp:posOffset>
                  </wp:positionV>
                  <wp:extent cx="9525" cy="123825"/>
                  <wp:effectExtent l="0" t="0" r="28575" b="9525"/>
                  <wp:wrapNone/>
                  <wp:docPr id="691" name="Imagen 2574" hidden="1">
                    <a:extLst xmlns:a="http://schemas.openxmlformats.org/drawingml/2006/main">
                      <a:ext uri="{FF2B5EF4-FFF2-40B4-BE49-F238E27FC236}">
                        <a16:creationId xmlns:a16="http://schemas.microsoft.com/office/drawing/2014/main" id="{00000000-0008-0000-0200-0000B3020000}"/>
                      </a:ext>
                    </a:extLst>
                  </wp:docPr>
                  <wp:cNvGraphicFramePr/>
                  <a:graphic xmlns:a="http://schemas.openxmlformats.org/drawingml/2006/main">
                    <a:graphicData uri="http://schemas.openxmlformats.org/drawingml/2006/picture">
                      <pic:pic xmlns:pic="http://schemas.openxmlformats.org/drawingml/2006/picture">
                        <pic:nvPicPr>
                          <pic:cNvPr id="691" name="1590 Imagen" hidden="1">
                            <a:extLst>
                              <a:ext uri="{FF2B5EF4-FFF2-40B4-BE49-F238E27FC236}">
                                <a16:creationId xmlns:a16="http://schemas.microsoft.com/office/drawing/2014/main" id="{00000000-0008-0000-0200-0000B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CF4CB3" wp14:editId="5D2E7373">
                  <wp:simplePos x="0" y="0"/>
                  <wp:positionH relativeFrom="column">
                    <wp:posOffset>0</wp:posOffset>
                  </wp:positionH>
                  <wp:positionV relativeFrom="paragraph">
                    <wp:posOffset>9525</wp:posOffset>
                  </wp:positionV>
                  <wp:extent cx="9525" cy="123825"/>
                  <wp:effectExtent l="0" t="0" r="28575" b="9525"/>
                  <wp:wrapNone/>
                  <wp:docPr id="692" name="Imagen 2573" hidden="1">
                    <a:extLst xmlns:a="http://schemas.openxmlformats.org/drawingml/2006/main">
                      <a:ext uri="{FF2B5EF4-FFF2-40B4-BE49-F238E27FC236}">
                        <a16:creationId xmlns:a16="http://schemas.microsoft.com/office/drawing/2014/main" id="{00000000-0008-0000-0200-0000B4020000}"/>
                      </a:ext>
                    </a:extLst>
                  </wp:docPr>
                  <wp:cNvGraphicFramePr/>
                  <a:graphic xmlns:a="http://schemas.openxmlformats.org/drawingml/2006/main">
                    <a:graphicData uri="http://schemas.openxmlformats.org/drawingml/2006/picture">
                      <pic:pic xmlns:pic="http://schemas.openxmlformats.org/drawingml/2006/picture">
                        <pic:nvPicPr>
                          <pic:cNvPr id="692" name="1591 Imagen" hidden="1">
                            <a:extLst>
                              <a:ext uri="{FF2B5EF4-FFF2-40B4-BE49-F238E27FC236}">
                                <a16:creationId xmlns:a16="http://schemas.microsoft.com/office/drawing/2014/main" id="{00000000-0008-0000-0200-0000B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BE5BF9" wp14:editId="78E87393">
                  <wp:simplePos x="0" y="0"/>
                  <wp:positionH relativeFrom="column">
                    <wp:posOffset>0</wp:posOffset>
                  </wp:positionH>
                  <wp:positionV relativeFrom="paragraph">
                    <wp:posOffset>9525</wp:posOffset>
                  </wp:positionV>
                  <wp:extent cx="9525" cy="123825"/>
                  <wp:effectExtent l="0" t="0" r="28575" b="9525"/>
                  <wp:wrapNone/>
                  <wp:docPr id="693" name="Imagen 2572" hidden="1">
                    <a:extLst xmlns:a="http://schemas.openxmlformats.org/drawingml/2006/main">
                      <a:ext uri="{FF2B5EF4-FFF2-40B4-BE49-F238E27FC236}">
                        <a16:creationId xmlns:a16="http://schemas.microsoft.com/office/drawing/2014/main" id="{00000000-0008-0000-0200-0000B5020000}"/>
                      </a:ext>
                    </a:extLst>
                  </wp:docPr>
                  <wp:cNvGraphicFramePr/>
                  <a:graphic xmlns:a="http://schemas.openxmlformats.org/drawingml/2006/main">
                    <a:graphicData uri="http://schemas.openxmlformats.org/drawingml/2006/picture">
                      <pic:pic xmlns:pic="http://schemas.openxmlformats.org/drawingml/2006/picture">
                        <pic:nvPicPr>
                          <pic:cNvPr id="693" name="1592 Imagen" hidden="1">
                            <a:extLst>
                              <a:ext uri="{FF2B5EF4-FFF2-40B4-BE49-F238E27FC236}">
                                <a16:creationId xmlns:a16="http://schemas.microsoft.com/office/drawing/2014/main" id="{00000000-0008-0000-0200-0000B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DB3D7E" wp14:editId="51BB8A96">
                  <wp:simplePos x="0" y="0"/>
                  <wp:positionH relativeFrom="column">
                    <wp:posOffset>0</wp:posOffset>
                  </wp:positionH>
                  <wp:positionV relativeFrom="paragraph">
                    <wp:posOffset>9525</wp:posOffset>
                  </wp:positionV>
                  <wp:extent cx="9525" cy="123825"/>
                  <wp:effectExtent l="0" t="0" r="28575" b="9525"/>
                  <wp:wrapNone/>
                  <wp:docPr id="694" name="Imagen 2571" hidden="1">
                    <a:extLst xmlns:a="http://schemas.openxmlformats.org/drawingml/2006/main">
                      <a:ext uri="{FF2B5EF4-FFF2-40B4-BE49-F238E27FC236}">
                        <a16:creationId xmlns:a16="http://schemas.microsoft.com/office/drawing/2014/main" id="{00000000-0008-0000-0200-0000B6020000}"/>
                      </a:ext>
                    </a:extLst>
                  </wp:docPr>
                  <wp:cNvGraphicFramePr/>
                  <a:graphic xmlns:a="http://schemas.openxmlformats.org/drawingml/2006/main">
                    <a:graphicData uri="http://schemas.openxmlformats.org/drawingml/2006/picture">
                      <pic:pic xmlns:pic="http://schemas.openxmlformats.org/drawingml/2006/picture">
                        <pic:nvPicPr>
                          <pic:cNvPr id="694" name="1593 Imagen" hidden="1">
                            <a:extLst>
                              <a:ext uri="{FF2B5EF4-FFF2-40B4-BE49-F238E27FC236}">
                                <a16:creationId xmlns:a16="http://schemas.microsoft.com/office/drawing/2014/main" id="{00000000-0008-0000-0200-0000B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D2E309" wp14:editId="70C111B3">
                  <wp:simplePos x="0" y="0"/>
                  <wp:positionH relativeFrom="column">
                    <wp:posOffset>0</wp:posOffset>
                  </wp:positionH>
                  <wp:positionV relativeFrom="paragraph">
                    <wp:posOffset>9525</wp:posOffset>
                  </wp:positionV>
                  <wp:extent cx="9525" cy="123825"/>
                  <wp:effectExtent l="0" t="0" r="28575" b="9525"/>
                  <wp:wrapNone/>
                  <wp:docPr id="695" name="Imagen 2570" hidden="1">
                    <a:extLst xmlns:a="http://schemas.openxmlformats.org/drawingml/2006/main">
                      <a:ext uri="{FF2B5EF4-FFF2-40B4-BE49-F238E27FC236}">
                        <a16:creationId xmlns:a16="http://schemas.microsoft.com/office/drawing/2014/main" id="{00000000-0008-0000-0200-0000B7020000}"/>
                      </a:ext>
                    </a:extLst>
                  </wp:docPr>
                  <wp:cNvGraphicFramePr/>
                  <a:graphic xmlns:a="http://schemas.openxmlformats.org/drawingml/2006/main">
                    <a:graphicData uri="http://schemas.openxmlformats.org/drawingml/2006/picture">
                      <pic:pic xmlns:pic="http://schemas.openxmlformats.org/drawingml/2006/picture">
                        <pic:nvPicPr>
                          <pic:cNvPr id="695" name="1594 Imagen" hidden="1">
                            <a:extLst>
                              <a:ext uri="{FF2B5EF4-FFF2-40B4-BE49-F238E27FC236}">
                                <a16:creationId xmlns:a16="http://schemas.microsoft.com/office/drawing/2014/main" id="{00000000-0008-0000-0200-0000B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5CCF6C" wp14:editId="7F1D1C97">
                  <wp:simplePos x="0" y="0"/>
                  <wp:positionH relativeFrom="column">
                    <wp:posOffset>0</wp:posOffset>
                  </wp:positionH>
                  <wp:positionV relativeFrom="paragraph">
                    <wp:posOffset>9525</wp:posOffset>
                  </wp:positionV>
                  <wp:extent cx="9525" cy="123825"/>
                  <wp:effectExtent l="0" t="0" r="28575" b="9525"/>
                  <wp:wrapNone/>
                  <wp:docPr id="696" name="Imagen 2569" hidden="1">
                    <a:extLst xmlns:a="http://schemas.openxmlformats.org/drawingml/2006/main">
                      <a:ext uri="{FF2B5EF4-FFF2-40B4-BE49-F238E27FC236}">
                        <a16:creationId xmlns:a16="http://schemas.microsoft.com/office/drawing/2014/main" id="{00000000-0008-0000-0200-0000B8020000}"/>
                      </a:ext>
                    </a:extLst>
                  </wp:docPr>
                  <wp:cNvGraphicFramePr/>
                  <a:graphic xmlns:a="http://schemas.openxmlformats.org/drawingml/2006/main">
                    <a:graphicData uri="http://schemas.openxmlformats.org/drawingml/2006/picture">
                      <pic:pic xmlns:pic="http://schemas.openxmlformats.org/drawingml/2006/picture">
                        <pic:nvPicPr>
                          <pic:cNvPr id="696" name="1595 Imagen" hidden="1">
                            <a:extLst>
                              <a:ext uri="{FF2B5EF4-FFF2-40B4-BE49-F238E27FC236}">
                                <a16:creationId xmlns:a16="http://schemas.microsoft.com/office/drawing/2014/main" id="{00000000-0008-0000-0200-0000B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8E4571" wp14:editId="7E75AB7E">
                  <wp:simplePos x="0" y="0"/>
                  <wp:positionH relativeFrom="column">
                    <wp:posOffset>0</wp:posOffset>
                  </wp:positionH>
                  <wp:positionV relativeFrom="paragraph">
                    <wp:posOffset>9525</wp:posOffset>
                  </wp:positionV>
                  <wp:extent cx="9525" cy="123825"/>
                  <wp:effectExtent l="0" t="0" r="28575" b="9525"/>
                  <wp:wrapNone/>
                  <wp:docPr id="697" name="Imagen 2568" hidden="1">
                    <a:extLst xmlns:a="http://schemas.openxmlformats.org/drawingml/2006/main">
                      <a:ext uri="{FF2B5EF4-FFF2-40B4-BE49-F238E27FC236}">
                        <a16:creationId xmlns:a16="http://schemas.microsoft.com/office/drawing/2014/main" id="{00000000-0008-0000-0200-0000B9020000}"/>
                      </a:ext>
                    </a:extLst>
                  </wp:docPr>
                  <wp:cNvGraphicFramePr/>
                  <a:graphic xmlns:a="http://schemas.openxmlformats.org/drawingml/2006/main">
                    <a:graphicData uri="http://schemas.openxmlformats.org/drawingml/2006/picture">
                      <pic:pic xmlns:pic="http://schemas.openxmlformats.org/drawingml/2006/picture">
                        <pic:nvPicPr>
                          <pic:cNvPr id="697" name="1596 Imagen" hidden="1">
                            <a:extLst>
                              <a:ext uri="{FF2B5EF4-FFF2-40B4-BE49-F238E27FC236}">
                                <a16:creationId xmlns:a16="http://schemas.microsoft.com/office/drawing/2014/main" id="{00000000-0008-0000-0200-0000B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0AC669" wp14:editId="3CEA93B7">
                  <wp:simplePos x="0" y="0"/>
                  <wp:positionH relativeFrom="column">
                    <wp:posOffset>0</wp:posOffset>
                  </wp:positionH>
                  <wp:positionV relativeFrom="paragraph">
                    <wp:posOffset>9525</wp:posOffset>
                  </wp:positionV>
                  <wp:extent cx="9525" cy="123825"/>
                  <wp:effectExtent l="0" t="0" r="28575" b="9525"/>
                  <wp:wrapNone/>
                  <wp:docPr id="698" name="Imagen 2567" hidden="1">
                    <a:extLst xmlns:a="http://schemas.openxmlformats.org/drawingml/2006/main">
                      <a:ext uri="{FF2B5EF4-FFF2-40B4-BE49-F238E27FC236}">
                        <a16:creationId xmlns:a16="http://schemas.microsoft.com/office/drawing/2014/main" id="{00000000-0008-0000-0200-0000BA020000}"/>
                      </a:ext>
                    </a:extLst>
                  </wp:docPr>
                  <wp:cNvGraphicFramePr/>
                  <a:graphic xmlns:a="http://schemas.openxmlformats.org/drawingml/2006/main">
                    <a:graphicData uri="http://schemas.openxmlformats.org/drawingml/2006/picture">
                      <pic:pic xmlns:pic="http://schemas.openxmlformats.org/drawingml/2006/picture">
                        <pic:nvPicPr>
                          <pic:cNvPr id="698" name="1597 Imagen" hidden="1">
                            <a:extLst>
                              <a:ext uri="{FF2B5EF4-FFF2-40B4-BE49-F238E27FC236}">
                                <a16:creationId xmlns:a16="http://schemas.microsoft.com/office/drawing/2014/main" id="{00000000-0008-0000-0200-0000B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6A7320" wp14:editId="02EAA911">
                  <wp:simplePos x="0" y="0"/>
                  <wp:positionH relativeFrom="column">
                    <wp:posOffset>0</wp:posOffset>
                  </wp:positionH>
                  <wp:positionV relativeFrom="paragraph">
                    <wp:posOffset>9525</wp:posOffset>
                  </wp:positionV>
                  <wp:extent cx="9525" cy="123825"/>
                  <wp:effectExtent l="0" t="0" r="28575" b="9525"/>
                  <wp:wrapNone/>
                  <wp:docPr id="699" name="Imagen 2566" hidden="1">
                    <a:extLst xmlns:a="http://schemas.openxmlformats.org/drawingml/2006/main">
                      <a:ext uri="{FF2B5EF4-FFF2-40B4-BE49-F238E27FC236}">
                        <a16:creationId xmlns:a16="http://schemas.microsoft.com/office/drawing/2014/main" id="{00000000-0008-0000-0200-0000BB020000}"/>
                      </a:ext>
                    </a:extLst>
                  </wp:docPr>
                  <wp:cNvGraphicFramePr/>
                  <a:graphic xmlns:a="http://schemas.openxmlformats.org/drawingml/2006/main">
                    <a:graphicData uri="http://schemas.openxmlformats.org/drawingml/2006/picture">
                      <pic:pic xmlns:pic="http://schemas.openxmlformats.org/drawingml/2006/picture">
                        <pic:nvPicPr>
                          <pic:cNvPr id="699" name="1598 Imagen" hidden="1">
                            <a:extLst>
                              <a:ext uri="{FF2B5EF4-FFF2-40B4-BE49-F238E27FC236}">
                                <a16:creationId xmlns:a16="http://schemas.microsoft.com/office/drawing/2014/main" id="{00000000-0008-0000-0200-0000B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CF6951" wp14:editId="5EEB36B3">
                  <wp:simplePos x="0" y="0"/>
                  <wp:positionH relativeFrom="column">
                    <wp:posOffset>0</wp:posOffset>
                  </wp:positionH>
                  <wp:positionV relativeFrom="paragraph">
                    <wp:posOffset>9525</wp:posOffset>
                  </wp:positionV>
                  <wp:extent cx="9525" cy="123825"/>
                  <wp:effectExtent l="0" t="0" r="28575" b="9525"/>
                  <wp:wrapNone/>
                  <wp:docPr id="700" name="Imagen 2565" hidden="1">
                    <a:extLst xmlns:a="http://schemas.openxmlformats.org/drawingml/2006/main">
                      <a:ext uri="{FF2B5EF4-FFF2-40B4-BE49-F238E27FC236}">
                        <a16:creationId xmlns:a16="http://schemas.microsoft.com/office/drawing/2014/main" id="{00000000-0008-0000-0200-0000BC020000}"/>
                      </a:ext>
                    </a:extLst>
                  </wp:docPr>
                  <wp:cNvGraphicFramePr/>
                  <a:graphic xmlns:a="http://schemas.openxmlformats.org/drawingml/2006/main">
                    <a:graphicData uri="http://schemas.openxmlformats.org/drawingml/2006/picture">
                      <pic:pic xmlns:pic="http://schemas.openxmlformats.org/drawingml/2006/picture">
                        <pic:nvPicPr>
                          <pic:cNvPr id="700" name="1599 Imagen" hidden="1">
                            <a:extLst>
                              <a:ext uri="{FF2B5EF4-FFF2-40B4-BE49-F238E27FC236}">
                                <a16:creationId xmlns:a16="http://schemas.microsoft.com/office/drawing/2014/main" id="{00000000-0008-0000-0200-0000B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082856" wp14:editId="163D691D">
                  <wp:simplePos x="0" y="0"/>
                  <wp:positionH relativeFrom="column">
                    <wp:posOffset>0</wp:posOffset>
                  </wp:positionH>
                  <wp:positionV relativeFrom="paragraph">
                    <wp:posOffset>9525</wp:posOffset>
                  </wp:positionV>
                  <wp:extent cx="9525" cy="123825"/>
                  <wp:effectExtent l="0" t="0" r="28575" b="9525"/>
                  <wp:wrapNone/>
                  <wp:docPr id="701" name="Imagen 2564" hidden="1">
                    <a:extLst xmlns:a="http://schemas.openxmlformats.org/drawingml/2006/main">
                      <a:ext uri="{FF2B5EF4-FFF2-40B4-BE49-F238E27FC236}">
                        <a16:creationId xmlns:a16="http://schemas.microsoft.com/office/drawing/2014/main" id="{00000000-0008-0000-0200-0000BD020000}"/>
                      </a:ext>
                    </a:extLst>
                  </wp:docPr>
                  <wp:cNvGraphicFramePr/>
                  <a:graphic xmlns:a="http://schemas.openxmlformats.org/drawingml/2006/main">
                    <a:graphicData uri="http://schemas.openxmlformats.org/drawingml/2006/picture">
                      <pic:pic xmlns:pic="http://schemas.openxmlformats.org/drawingml/2006/picture">
                        <pic:nvPicPr>
                          <pic:cNvPr id="701" name="1600 Imagen" hidden="1">
                            <a:extLst>
                              <a:ext uri="{FF2B5EF4-FFF2-40B4-BE49-F238E27FC236}">
                                <a16:creationId xmlns:a16="http://schemas.microsoft.com/office/drawing/2014/main" id="{00000000-0008-0000-0200-0000B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0031E7" wp14:editId="6A7D7529">
                  <wp:simplePos x="0" y="0"/>
                  <wp:positionH relativeFrom="column">
                    <wp:posOffset>0</wp:posOffset>
                  </wp:positionH>
                  <wp:positionV relativeFrom="paragraph">
                    <wp:posOffset>9525</wp:posOffset>
                  </wp:positionV>
                  <wp:extent cx="9525" cy="123825"/>
                  <wp:effectExtent l="0" t="0" r="28575" b="9525"/>
                  <wp:wrapNone/>
                  <wp:docPr id="702" name="Imagen 2563" hidden="1">
                    <a:extLst xmlns:a="http://schemas.openxmlformats.org/drawingml/2006/main">
                      <a:ext uri="{FF2B5EF4-FFF2-40B4-BE49-F238E27FC236}">
                        <a16:creationId xmlns:a16="http://schemas.microsoft.com/office/drawing/2014/main" id="{00000000-0008-0000-0200-0000BE020000}"/>
                      </a:ext>
                    </a:extLst>
                  </wp:docPr>
                  <wp:cNvGraphicFramePr/>
                  <a:graphic xmlns:a="http://schemas.openxmlformats.org/drawingml/2006/main">
                    <a:graphicData uri="http://schemas.openxmlformats.org/drawingml/2006/picture">
                      <pic:pic xmlns:pic="http://schemas.openxmlformats.org/drawingml/2006/picture">
                        <pic:nvPicPr>
                          <pic:cNvPr id="702" name="1601 Imagen" hidden="1">
                            <a:extLst>
                              <a:ext uri="{FF2B5EF4-FFF2-40B4-BE49-F238E27FC236}">
                                <a16:creationId xmlns:a16="http://schemas.microsoft.com/office/drawing/2014/main" id="{00000000-0008-0000-0200-0000B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872968" wp14:editId="752D843C">
                  <wp:simplePos x="0" y="0"/>
                  <wp:positionH relativeFrom="column">
                    <wp:posOffset>0</wp:posOffset>
                  </wp:positionH>
                  <wp:positionV relativeFrom="paragraph">
                    <wp:posOffset>9525</wp:posOffset>
                  </wp:positionV>
                  <wp:extent cx="9525" cy="123825"/>
                  <wp:effectExtent l="0" t="0" r="28575" b="9525"/>
                  <wp:wrapNone/>
                  <wp:docPr id="703" name="Imagen 2562" hidden="1">
                    <a:extLst xmlns:a="http://schemas.openxmlformats.org/drawingml/2006/main">
                      <a:ext uri="{FF2B5EF4-FFF2-40B4-BE49-F238E27FC236}">
                        <a16:creationId xmlns:a16="http://schemas.microsoft.com/office/drawing/2014/main" id="{00000000-0008-0000-0200-0000BF020000}"/>
                      </a:ext>
                    </a:extLst>
                  </wp:docPr>
                  <wp:cNvGraphicFramePr/>
                  <a:graphic xmlns:a="http://schemas.openxmlformats.org/drawingml/2006/main">
                    <a:graphicData uri="http://schemas.openxmlformats.org/drawingml/2006/picture">
                      <pic:pic xmlns:pic="http://schemas.openxmlformats.org/drawingml/2006/picture">
                        <pic:nvPicPr>
                          <pic:cNvPr id="703" name="1602 Imagen" hidden="1">
                            <a:extLst>
                              <a:ext uri="{FF2B5EF4-FFF2-40B4-BE49-F238E27FC236}">
                                <a16:creationId xmlns:a16="http://schemas.microsoft.com/office/drawing/2014/main" id="{00000000-0008-0000-0200-0000B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4C675A" wp14:editId="2D107045">
                  <wp:simplePos x="0" y="0"/>
                  <wp:positionH relativeFrom="column">
                    <wp:posOffset>0</wp:posOffset>
                  </wp:positionH>
                  <wp:positionV relativeFrom="paragraph">
                    <wp:posOffset>9525</wp:posOffset>
                  </wp:positionV>
                  <wp:extent cx="9525" cy="123825"/>
                  <wp:effectExtent l="0" t="0" r="28575" b="9525"/>
                  <wp:wrapNone/>
                  <wp:docPr id="704" name="Imagen 2561" hidden="1">
                    <a:extLst xmlns:a="http://schemas.openxmlformats.org/drawingml/2006/main">
                      <a:ext uri="{FF2B5EF4-FFF2-40B4-BE49-F238E27FC236}">
                        <a16:creationId xmlns:a16="http://schemas.microsoft.com/office/drawing/2014/main" id="{00000000-0008-0000-0200-0000C0020000}"/>
                      </a:ext>
                    </a:extLst>
                  </wp:docPr>
                  <wp:cNvGraphicFramePr/>
                  <a:graphic xmlns:a="http://schemas.openxmlformats.org/drawingml/2006/main">
                    <a:graphicData uri="http://schemas.openxmlformats.org/drawingml/2006/picture">
                      <pic:pic xmlns:pic="http://schemas.openxmlformats.org/drawingml/2006/picture">
                        <pic:nvPicPr>
                          <pic:cNvPr id="704" name="1603 Imagen" hidden="1">
                            <a:extLst>
                              <a:ext uri="{FF2B5EF4-FFF2-40B4-BE49-F238E27FC236}">
                                <a16:creationId xmlns:a16="http://schemas.microsoft.com/office/drawing/2014/main" id="{00000000-0008-0000-0200-0000C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25C91B" wp14:editId="31DB29D8">
                  <wp:simplePos x="0" y="0"/>
                  <wp:positionH relativeFrom="column">
                    <wp:posOffset>0</wp:posOffset>
                  </wp:positionH>
                  <wp:positionV relativeFrom="paragraph">
                    <wp:posOffset>9525</wp:posOffset>
                  </wp:positionV>
                  <wp:extent cx="9525" cy="123825"/>
                  <wp:effectExtent l="0" t="0" r="28575" b="9525"/>
                  <wp:wrapNone/>
                  <wp:docPr id="705" name="Imagen 2560" hidden="1">
                    <a:extLst xmlns:a="http://schemas.openxmlformats.org/drawingml/2006/main">
                      <a:ext uri="{FF2B5EF4-FFF2-40B4-BE49-F238E27FC236}">
                        <a16:creationId xmlns:a16="http://schemas.microsoft.com/office/drawing/2014/main" id="{00000000-0008-0000-0200-0000C1020000}"/>
                      </a:ext>
                    </a:extLst>
                  </wp:docPr>
                  <wp:cNvGraphicFramePr/>
                  <a:graphic xmlns:a="http://schemas.openxmlformats.org/drawingml/2006/main">
                    <a:graphicData uri="http://schemas.openxmlformats.org/drawingml/2006/picture">
                      <pic:pic xmlns:pic="http://schemas.openxmlformats.org/drawingml/2006/picture">
                        <pic:nvPicPr>
                          <pic:cNvPr id="705" name="1604 Imagen" hidden="1">
                            <a:extLst>
                              <a:ext uri="{FF2B5EF4-FFF2-40B4-BE49-F238E27FC236}">
                                <a16:creationId xmlns:a16="http://schemas.microsoft.com/office/drawing/2014/main" id="{00000000-0008-0000-0200-0000C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A0C962" wp14:editId="40A22E9A">
                  <wp:simplePos x="0" y="0"/>
                  <wp:positionH relativeFrom="column">
                    <wp:posOffset>0</wp:posOffset>
                  </wp:positionH>
                  <wp:positionV relativeFrom="paragraph">
                    <wp:posOffset>9525</wp:posOffset>
                  </wp:positionV>
                  <wp:extent cx="9525" cy="123825"/>
                  <wp:effectExtent l="0" t="0" r="28575" b="9525"/>
                  <wp:wrapNone/>
                  <wp:docPr id="706" name="Imagen 2559" hidden="1">
                    <a:extLst xmlns:a="http://schemas.openxmlformats.org/drawingml/2006/main">
                      <a:ext uri="{FF2B5EF4-FFF2-40B4-BE49-F238E27FC236}">
                        <a16:creationId xmlns:a16="http://schemas.microsoft.com/office/drawing/2014/main" id="{00000000-0008-0000-0200-0000C2020000}"/>
                      </a:ext>
                    </a:extLst>
                  </wp:docPr>
                  <wp:cNvGraphicFramePr/>
                  <a:graphic xmlns:a="http://schemas.openxmlformats.org/drawingml/2006/main">
                    <a:graphicData uri="http://schemas.openxmlformats.org/drawingml/2006/picture">
                      <pic:pic xmlns:pic="http://schemas.openxmlformats.org/drawingml/2006/picture">
                        <pic:nvPicPr>
                          <pic:cNvPr id="706" name="1605 Imagen" hidden="1">
                            <a:extLst>
                              <a:ext uri="{FF2B5EF4-FFF2-40B4-BE49-F238E27FC236}">
                                <a16:creationId xmlns:a16="http://schemas.microsoft.com/office/drawing/2014/main" id="{00000000-0008-0000-0200-0000C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5A6D65" wp14:editId="1A9196B0">
                  <wp:simplePos x="0" y="0"/>
                  <wp:positionH relativeFrom="column">
                    <wp:posOffset>0</wp:posOffset>
                  </wp:positionH>
                  <wp:positionV relativeFrom="paragraph">
                    <wp:posOffset>9525</wp:posOffset>
                  </wp:positionV>
                  <wp:extent cx="9525" cy="123825"/>
                  <wp:effectExtent l="0" t="0" r="28575" b="9525"/>
                  <wp:wrapNone/>
                  <wp:docPr id="707" name="Imagen 2558" hidden="1">
                    <a:extLst xmlns:a="http://schemas.openxmlformats.org/drawingml/2006/main">
                      <a:ext uri="{FF2B5EF4-FFF2-40B4-BE49-F238E27FC236}">
                        <a16:creationId xmlns:a16="http://schemas.microsoft.com/office/drawing/2014/main" id="{00000000-0008-0000-0200-0000C3020000}"/>
                      </a:ext>
                    </a:extLst>
                  </wp:docPr>
                  <wp:cNvGraphicFramePr/>
                  <a:graphic xmlns:a="http://schemas.openxmlformats.org/drawingml/2006/main">
                    <a:graphicData uri="http://schemas.openxmlformats.org/drawingml/2006/picture">
                      <pic:pic xmlns:pic="http://schemas.openxmlformats.org/drawingml/2006/picture">
                        <pic:nvPicPr>
                          <pic:cNvPr id="707" name="1606 Imagen" hidden="1">
                            <a:extLst>
                              <a:ext uri="{FF2B5EF4-FFF2-40B4-BE49-F238E27FC236}">
                                <a16:creationId xmlns:a16="http://schemas.microsoft.com/office/drawing/2014/main" id="{00000000-0008-0000-0200-0000C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23AFC1" wp14:editId="2AE42222">
                  <wp:simplePos x="0" y="0"/>
                  <wp:positionH relativeFrom="column">
                    <wp:posOffset>0</wp:posOffset>
                  </wp:positionH>
                  <wp:positionV relativeFrom="paragraph">
                    <wp:posOffset>9525</wp:posOffset>
                  </wp:positionV>
                  <wp:extent cx="9525" cy="123825"/>
                  <wp:effectExtent l="0" t="0" r="28575" b="9525"/>
                  <wp:wrapNone/>
                  <wp:docPr id="708" name="Imagen 2557" hidden="1">
                    <a:extLst xmlns:a="http://schemas.openxmlformats.org/drawingml/2006/main">
                      <a:ext uri="{FF2B5EF4-FFF2-40B4-BE49-F238E27FC236}">
                        <a16:creationId xmlns:a16="http://schemas.microsoft.com/office/drawing/2014/main" id="{00000000-0008-0000-0200-0000C4020000}"/>
                      </a:ext>
                    </a:extLst>
                  </wp:docPr>
                  <wp:cNvGraphicFramePr/>
                  <a:graphic xmlns:a="http://schemas.openxmlformats.org/drawingml/2006/main">
                    <a:graphicData uri="http://schemas.openxmlformats.org/drawingml/2006/picture">
                      <pic:pic xmlns:pic="http://schemas.openxmlformats.org/drawingml/2006/picture">
                        <pic:nvPicPr>
                          <pic:cNvPr id="708" name="1607 Imagen" hidden="1">
                            <a:extLst>
                              <a:ext uri="{FF2B5EF4-FFF2-40B4-BE49-F238E27FC236}">
                                <a16:creationId xmlns:a16="http://schemas.microsoft.com/office/drawing/2014/main" id="{00000000-0008-0000-0200-0000C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1A66E3" wp14:editId="1DA757A4">
                  <wp:simplePos x="0" y="0"/>
                  <wp:positionH relativeFrom="column">
                    <wp:posOffset>0</wp:posOffset>
                  </wp:positionH>
                  <wp:positionV relativeFrom="paragraph">
                    <wp:posOffset>9525</wp:posOffset>
                  </wp:positionV>
                  <wp:extent cx="9525" cy="123825"/>
                  <wp:effectExtent l="0" t="0" r="28575" b="9525"/>
                  <wp:wrapNone/>
                  <wp:docPr id="709" name="Imagen 2556" hidden="1">
                    <a:extLst xmlns:a="http://schemas.openxmlformats.org/drawingml/2006/main">
                      <a:ext uri="{FF2B5EF4-FFF2-40B4-BE49-F238E27FC236}">
                        <a16:creationId xmlns:a16="http://schemas.microsoft.com/office/drawing/2014/main" id="{00000000-0008-0000-0200-0000C5020000}"/>
                      </a:ext>
                    </a:extLst>
                  </wp:docPr>
                  <wp:cNvGraphicFramePr/>
                  <a:graphic xmlns:a="http://schemas.openxmlformats.org/drawingml/2006/main">
                    <a:graphicData uri="http://schemas.openxmlformats.org/drawingml/2006/picture">
                      <pic:pic xmlns:pic="http://schemas.openxmlformats.org/drawingml/2006/picture">
                        <pic:nvPicPr>
                          <pic:cNvPr id="709" name="1608 Imagen" hidden="1">
                            <a:extLst>
                              <a:ext uri="{FF2B5EF4-FFF2-40B4-BE49-F238E27FC236}">
                                <a16:creationId xmlns:a16="http://schemas.microsoft.com/office/drawing/2014/main" id="{00000000-0008-0000-0200-0000C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EA0241" wp14:editId="02F5129E">
                  <wp:simplePos x="0" y="0"/>
                  <wp:positionH relativeFrom="column">
                    <wp:posOffset>0</wp:posOffset>
                  </wp:positionH>
                  <wp:positionV relativeFrom="paragraph">
                    <wp:posOffset>9525</wp:posOffset>
                  </wp:positionV>
                  <wp:extent cx="9525" cy="123825"/>
                  <wp:effectExtent l="0" t="0" r="28575" b="9525"/>
                  <wp:wrapNone/>
                  <wp:docPr id="710" name="Imagen 2555" hidden="1">
                    <a:extLst xmlns:a="http://schemas.openxmlformats.org/drawingml/2006/main">
                      <a:ext uri="{FF2B5EF4-FFF2-40B4-BE49-F238E27FC236}">
                        <a16:creationId xmlns:a16="http://schemas.microsoft.com/office/drawing/2014/main" id="{00000000-0008-0000-0200-0000C6020000}"/>
                      </a:ext>
                    </a:extLst>
                  </wp:docPr>
                  <wp:cNvGraphicFramePr/>
                  <a:graphic xmlns:a="http://schemas.openxmlformats.org/drawingml/2006/main">
                    <a:graphicData uri="http://schemas.openxmlformats.org/drawingml/2006/picture">
                      <pic:pic xmlns:pic="http://schemas.openxmlformats.org/drawingml/2006/picture">
                        <pic:nvPicPr>
                          <pic:cNvPr id="710" name="1609 Imagen" hidden="1">
                            <a:extLst>
                              <a:ext uri="{FF2B5EF4-FFF2-40B4-BE49-F238E27FC236}">
                                <a16:creationId xmlns:a16="http://schemas.microsoft.com/office/drawing/2014/main" id="{00000000-0008-0000-0200-0000C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65781E" wp14:editId="6E10C7F8">
                  <wp:simplePos x="0" y="0"/>
                  <wp:positionH relativeFrom="column">
                    <wp:posOffset>0</wp:posOffset>
                  </wp:positionH>
                  <wp:positionV relativeFrom="paragraph">
                    <wp:posOffset>9525</wp:posOffset>
                  </wp:positionV>
                  <wp:extent cx="9525" cy="123825"/>
                  <wp:effectExtent l="0" t="0" r="28575" b="9525"/>
                  <wp:wrapNone/>
                  <wp:docPr id="711" name="Imagen 2554" hidden="1">
                    <a:extLst xmlns:a="http://schemas.openxmlformats.org/drawingml/2006/main">
                      <a:ext uri="{FF2B5EF4-FFF2-40B4-BE49-F238E27FC236}">
                        <a16:creationId xmlns:a16="http://schemas.microsoft.com/office/drawing/2014/main" id="{00000000-0008-0000-0200-0000C7020000}"/>
                      </a:ext>
                    </a:extLst>
                  </wp:docPr>
                  <wp:cNvGraphicFramePr/>
                  <a:graphic xmlns:a="http://schemas.openxmlformats.org/drawingml/2006/main">
                    <a:graphicData uri="http://schemas.openxmlformats.org/drawingml/2006/picture">
                      <pic:pic xmlns:pic="http://schemas.openxmlformats.org/drawingml/2006/picture">
                        <pic:nvPicPr>
                          <pic:cNvPr id="711" name="1610 Imagen" hidden="1">
                            <a:extLst>
                              <a:ext uri="{FF2B5EF4-FFF2-40B4-BE49-F238E27FC236}">
                                <a16:creationId xmlns:a16="http://schemas.microsoft.com/office/drawing/2014/main" id="{00000000-0008-0000-0200-0000C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BDDE28" wp14:editId="399668C7">
                  <wp:simplePos x="0" y="0"/>
                  <wp:positionH relativeFrom="column">
                    <wp:posOffset>0</wp:posOffset>
                  </wp:positionH>
                  <wp:positionV relativeFrom="paragraph">
                    <wp:posOffset>9525</wp:posOffset>
                  </wp:positionV>
                  <wp:extent cx="9525" cy="123825"/>
                  <wp:effectExtent l="0" t="0" r="28575" b="9525"/>
                  <wp:wrapNone/>
                  <wp:docPr id="712" name="Imagen 2553" hidden="1">
                    <a:extLst xmlns:a="http://schemas.openxmlformats.org/drawingml/2006/main">
                      <a:ext uri="{FF2B5EF4-FFF2-40B4-BE49-F238E27FC236}">
                        <a16:creationId xmlns:a16="http://schemas.microsoft.com/office/drawing/2014/main" id="{00000000-0008-0000-0200-0000C8020000}"/>
                      </a:ext>
                    </a:extLst>
                  </wp:docPr>
                  <wp:cNvGraphicFramePr/>
                  <a:graphic xmlns:a="http://schemas.openxmlformats.org/drawingml/2006/main">
                    <a:graphicData uri="http://schemas.openxmlformats.org/drawingml/2006/picture">
                      <pic:pic xmlns:pic="http://schemas.openxmlformats.org/drawingml/2006/picture">
                        <pic:nvPicPr>
                          <pic:cNvPr id="712" name="1611 Imagen" hidden="1">
                            <a:extLst>
                              <a:ext uri="{FF2B5EF4-FFF2-40B4-BE49-F238E27FC236}">
                                <a16:creationId xmlns:a16="http://schemas.microsoft.com/office/drawing/2014/main" id="{00000000-0008-0000-0200-0000C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007467" wp14:editId="248C3144">
                  <wp:simplePos x="0" y="0"/>
                  <wp:positionH relativeFrom="column">
                    <wp:posOffset>0</wp:posOffset>
                  </wp:positionH>
                  <wp:positionV relativeFrom="paragraph">
                    <wp:posOffset>9525</wp:posOffset>
                  </wp:positionV>
                  <wp:extent cx="9525" cy="123825"/>
                  <wp:effectExtent l="0" t="0" r="28575" b="9525"/>
                  <wp:wrapNone/>
                  <wp:docPr id="713" name="Imagen 2552" hidden="1">
                    <a:extLst xmlns:a="http://schemas.openxmlformats.org/drawingml/2006/main">
                      <a:ext uri="{FF2B5EF4-FFF2-40B4-BE49-F238E27FC236}">
                        <a16:creationId xmlns:a16="http://schemas.microsoft.com/office/drawing/2014/main" id="{00000000-0008-0000-0200-0000C9020000}"/>
                      </a:ext>
                    </a:extLst>
                  </wp:docPr>
                  <wp:cNvGraphicFramePr/>
                  <a:graphic xmlns:a="http://schemas.openxmlformats.org/drawingml/2006/main">
                    <a:graphicData uri="http://schemas.openxmlformats.org/drawingml/2006/picture">
                      <pic:pic xmlns:pic="http://schemas.openxmlformats.org/drawingml/2006/picture">
                        <pic:nvPicPr>
                          <pic:cNvPr id="713" name="1612 Imagen" hidden="1">
                            <a:extLst>
                              <a:ext uri="{FF2B5EF4-FFF2-40B4-BE49-F238E27FC236}">
                                <a16:creationId xmlns:a16="http://schemas.microsoft.com/office/drawing/2014/main" id="{00000000-0008-0000-0200-0000C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7E8562" wp14:editId="5A5BABAA">
                  <wp:simplePos x="0" y="0"/>
                  <wp:positionH relativeFrom="column">
                    <wp:posOffset>0</wp:posOffset>
                  </wp:positionH>
                  <wp:positionV relativeFrom="paragraph">
                    <wp:posOffset>9525</wp:posOffset>
                  </wp:positionV>
                  <wp:extent cx="9525" cy="123825"/>
                  <wp:effectExtent l="0" t="0" r="28575" b="9525"/>
                  <wp:wrapNone/>
                  <wp:docPr id="714" name="Imagen 2551" hidden="1">
                    <a:extLst xmlns:a="http://schemas.openxmlformats.org/drawingml/2006/main">
                      <a:ext uri="{FF2B5EF4-FFF2-40B4-BE49-F238E27FC236}">
                        <a16:creationId xmlns:a16="http://schemas.microsoft.com/office/drawing/2014/main" id="{00000000-0008-0000-0200-0000CA020000}"/>
                      </a:ext>
                    </a:extLst>
                  </wp:docPr>
                  <wp:cNvGraphicFramePr/>
                  <a:graphic xmlns:a="http://schemas.openxmlformats.org/drawingml/2006/main">
                    <a:graphicData uri="http://schemas.openxmlformats.org/drawingml/2006/picture">
                      <pic:pic xmlns:pic="http://schemas.openxmlformats.org/drawingml/2006/picture">
                        <pic:nvPicPr>
                          <pic:cNvPr id="714" name="1613 Imagen" hidden="1">
                            <a:extLst>
                              <a:ext uri="{FF2B5EF4-FFF2-40B4-BE49-F238E27FC236}">
                                <a16:creationId xmlns:a16="http://schemas.microsoft.com/office/drawing/2014/main" id="{00000000-0008-0000-0200-0000C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CFE515" wp14:editId="0DF2063B">
                  <wp:simplePos x="0" y="0"/>
                  <wp:positionH relativeFrom="column">
                    <wp:posOffset>0</wp:posOffset>
                  </wp:positionH>
                  <wp:positionV relativeFrom="paragraph">
                    <wp:posOffset>9525</wp:posOffset>
                  </wp:positionV>
                  <wp:extent cx="9525" cy="123825"/>
                  <wp:effectExtent l="0" t="0" r="28575" b="9525"/>
                  <wp:wrapNone/>
                  <wp:docPr id="715" name="Imagen 2550" hidden="1">
                    <a:extLst xmlns:a="http://schemas.openxmlformats.org/drawingml/2006/main">
                      <a:ext uri="{FF2B5EF4-FFF2-40B4-BE49-F238E27FC236}">
                        <a16:creationId xmlns:a16="http://schemas.microsoft.com/office/drawing/2014/main" id="{00000000-0008-0000-0200-0000CB020000}"/>
                      </a:ext>
                    </a:extLst>
                  </wp:docPr>
                  <wp:cNvGraphicFramePr/>
                  <a:graphic xmlns:a="http://schemas.openxmlformats.org/drawingml/2006/main">
                    <a:graphicData uri="http://schemas.openxmlformats.org/drawingml/2006/picture">
                      <pic:pic xmlns:pic="http://schemas.openxmlformats.org/drawingml/2006/picture">
                        <pic:nvPicPr>
                          <pic:cNvPr id="715" name="1614 Imagen" hidden="1">
                            <a:extLst>
                              <a:ext uri="{FF2B5EF4-FFF2-40B4-BE49-F238E27FC236}">
                                <a16:creationId xmlns:a16="http://schemas.microsoft.com/office/drawing/2014/main" id="{00000000-0008-0000-0200-0000C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94205B" wp14:editId="79DD5666">
                  <wp:simplePos x="0" y="0"/>
                  <wp:positionH relativeFrom="column">
                    <wp:posOffset>0</wp:posOffset>
                  </wp:positionH>
                  <wp:positionV relativeFrom="paragraph">
                    <wp:posOffset>9525</wp:posOffset>
                  </wp:positionV>
                  <wp:extent cx="9525" cy="123825"/>
                  <wp:effectExtent l="0" t="0" r="28575" b="9525"/>
                  <wp:wrapNone/>
                  <wp:docPr id="716" name="Imagen 2549" hidden="1">
                    <a:extLst xmlns:a="http://schemas.openxmlformats.org/drawingml/2006/main">
                      <a:ext uri="{FF2B5EF4-FFF2-40B4-BE49-F238E27FC236}">
                        <a16:creationId xmlns:a16="http://schemas.microsoft.com/office/drawing/2014/main" id="{00000000-0008-0000-0200-0000CC020000}"/>
                      </a:ext>
                    </a:extLst>
                  </wp:docPr>
                  <wp:cNvGraphicFramePr/>
                  <a:graphic xmlns:a="http://schemas.openxmlformats.org/drawingml/2006/main">
                    <a:graphicData uri="http://schemas.openxmlformats.org/drawingml/2006/picture">
                      <pic:pic xmlns:pic="http://schemas.openxmlformats.org/drawingml/2006/picture">
                        <pic:nvPicPr>
                          <pic:cNvPr id="716" name="1615 Imagen" hidden="1">
                            <a:extLst>
                              <a:ext uri="{FF2B5EF4-FFF2-40B4-BE49-F238E27FC236}">
                                <a16:creationId xmlns:a16="http://schemas.microsoft.com/office/drawing/2014/main" id="{00000000-0008-0000-0200-0000C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AA3912" wp14:editId="0477C1EF">
                  <wp:simplePos x="0" y="0"/>
                  <wp:positionH relativeFrom="column">
                    <wp:posOffset>0</wp:posOffset>
                  </wp:positionH>
                  <wp:positionV relativeFrom="paragraph">
                    <wp:posOffset>9525</wp:posOffset>
                  </wp:positionV>
                  <wp:extent cx="9525" cy="123825"/>
                  <wp:effectExtent l="0" t="0" r="28575" b="9525"/>
                  <wp:wrapNone/>
                  <wp:docPr id="717" name="Imagen 2548" hidden="1">
                    <a:extLst xmlns:a="http://schemas.openxmlformats.org/drawingml/2006/main">
                      <a:ext uri="{FF2B5EF4-FFF2-40B4-BE49-F238E27FC236}">
                        <a16:creationId xmlns:a16="http://schemas.microsoft.com/office/drawing/2014/main" id="{00000000-0008-0000-0200-0000CD020000}"/>
                      </a:ext>
                    </a:extLst>
                  </wp:docPr>
                  <wp:cNvGraphicFramePr/>
                  <a:graphic xmlns:a="http://schemas.openxmlformats.org/drawingml/2006/main">
                    <a:graphicData uri="http://schemas.openxmlformats.org/drawingml/2006/picture">
                      <pic:pic xmlns:pic="http://schemas.openxmlformats.org/drawingml/2006/picture">
                        <pic:nvPicPr>
                          <pic:cNvPr id="717" name="1616 Imagen" hidden="1">
                            <a:extLst>
                              <a:ext uri="{FF2B5EF4-FFF2-40B4-BE49-F238E27FC236}">
                                <a16:creationId xmlns:a16="http://schemas.microsoft.com/office/drawing/2014/main" id="{00000000-0008-0000-0200-0000C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5C449B" wp14:editId="7B684BF0">
                  <wp:simplePos x="0" y="0"/>
                  <wp:positionH relativeFrom="column">
                    <wp:posOffset>0</wp:posOffset>
                  </wp:positionH>
                  <wp:positionV relativeFrom="paragraph">
                    <wp:posOffset>9525</wp:posOffset>
                  </wp:positionV>
                  <wp:extent cx="9525" cy="123825"/>
                  <wp:effectExtent l="0" t="0" r="28575" b="9525"/>
                  <wp:wrapNone/>
                  <wp:docPr id="718" name="Imagen 2547" hidden="1">
                    <a:extLst xmlns:a="http://schemas.openxmlformats.org/drawingml/2006/main">
                      <a:ext uri="{FF2B5EF4-FFF2-40B4-BE49-F238E27FC236}">
                        <a16:creationId xmlns:a16="http://schemas.microsoft.com/office/drawing/2014/main" id="{00000000-0008-0000-0200-0000CE020000}"/>
                      </a:ext>
                    </a:extLst>
                  </wp:docPr>
                  <wp:cNvGraphicFramePr/>
                  <a:graphic xmlns:a="http://schemas.openxmlformats.org/drawingml/2006/main">
                    <a:graphicData uri="http://schemas.openxmlformats.org/drawingml/2006/picture">
                      <pic:pic xmlns:pic="http://schemas.openxmlformats.org/drawingml/2006/picture">
                        <pic:nvPicPr>
                          <pic:cNvPr id="718" name="1617 Imagen" hidden="1">
                            <a:extLst>
                              <a:ext uri="{FF2B5EF4-FFF2-40B4-BE49-F238E27FC236}">
                                <a16:creationId xmlns:a16="http://schemas.microsoft.com/office/drawing/2014/main" id="{00000000-0008-0000-0200-0000C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C09259" wp14:editId="43A4FA13">
                  <wp:simplePos x="0" y="0"/>
                  <wp:positionH relativeFrom="column">
                    <wp:posOffset>0</wp:posOffset>
                  </wp:positionH>
                  <wp:positionV relativeFrom="paragraph">
                    <wp:posOffset>9525</wp:posOffset>
                  </wp:positionV>
                  <wp:extent cx="9525" cy="123825"/>
                  <wp:effectExtent l="0" t="0" r="28575" b="9525"/>
                  <wp:wrapNone/>
                  <wp:docPr id="719" name="Imagen 2546" hidden="1">
                    <a:extLst xmlns:a="http://schemas.openxmlformats.org/drawingml/2006/main">
                      <a:ext uri="{FF2B5EF4-FFF2-40B4-BE49-F238E27FC236}">
                        <a16:creationId xmlns:a16="http://schemas.microsoft.com/office/drawing/2014/main" id="{00000000-0008-0000-0200-0000CF020000}"/>
                      </a:ext>
                    </a:extLst>
                  </wp:docPr>
                  <wp:cNvGraphicFramePr/>
                  <a:graphic xmlns:a="http://schemas.openxmlformats.org/drawingml/2006/main">
                    <a:graphicData uri="http://schemas.openxmlformats.org/drawingml/2006/picture">
                      <pic:pic xmlns:pic="http://schemas.openxmlformats.org/drawingml/2006/picture">
                        <pic:nvPicPr>
                          <pic:cNvPr id="719" name="1618 Imagen" hidden="1">
                            <a:extLst>
                              <a:ext uri="{FF2B5EF4-FFF2-40B4-BE49-F238E27FC236}">
                                <a16:creationId xmlns:a16="http://schemas.microsoft.com/office/drawing/2014/main" id="{00000000-0008-0000-0200-0000C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BB4855" wp14:editId="7199BFBF">
                  <wp:simplePos x="0" y="0"/>
                  <wp:positionH relativeFrom="column">
                    <wp:posOffset>0</wp:posOffset>
                  </wp:positionH>
                  <wp:positionV relativeFrom="paragraph">
                    <wp:posOffset>9525</wp:posOffset>
                  </wp:positionV>
                  <wp:extent cx="9525" cy="123825"/>
                  <wp:effectExtent l="0" t="0" r="28575" b="9525"/>
                  <wp:wrapNone/>
                  <wp:docPr id="720" name="Imagen 2545" hidden="1">
                    <a:extLst xmlns:a="http://schemas.openxmlformats.org/drawingml/2006/main">
                      <a:ext uri="{FF2B5EF4-FFF2-40B4-BE49-F238E27FC236}">
                        <a16:creationId xmlns:a16="http://schemas.microsoft.com/office/drawing/2014/main" id="{00000000-0008-0000-0200-0000D0020000}"/>
                      </a:ext>
                    </a:extLst>
                  </wp:docPr>
                  <wp:cNvGraphicFramePr/>
                  <a:graphic xmlns:a="http://schemas.openxmlformats.org/drawingml/2006/main">
                    <a:graphicData uri="http://schemas.openxmlformats.org/drawingml/2006/picture">
                      <pic:pic xmlns:pic="http://schemas.openxmlformats.org/drawingml/2006/picture">
                        <pic:nvPicPr>
                          <pic:cNvPr id="720" name="2243 Imagen" hidden="1">
                            <a:extLst>
                              <a:ext uri="{FF2B5EF4-FFF2-40B4-BE49-F238E27FC236}">
                                <a16:creationId xmlns:a16="http://schemas.microsoft.com/office/drawing/2014/main" id="{00000000-0008-0000-0200-0000D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D2C338" wp14:editId="12144437">
                  <wp:simplePos x="0" y="0"/>
                  <wp:positionH relativeFrom="column">
                    <wp:posOffset>0</wp:posOffset>
                  </wp:positionH>
                  <wp:positionV relativeFrom="paragraph">
                    <wp:posOffset>9525</wp:posOffset>
                  </wp:positionV>
                  <wp:extent cx="9525" cy="123825"/>
                  <wp:effectExtent l="0" t="0" r="28575" b="9525"/>
                  <wp:wrapNone/>
                  <wp:docPr id="721" name="Imagen 2544" hidden="1">
                    <a:extLst xmlns:a="http://schemas.openxmlformats.org/drawingml/2006/main">
                      <a:ext uri="{FF2B5EF4-FFF2-40B4-BE49-F238E27FC236}">
                        <a16:creationId xmlns:a16="http://schemas.microsoft.com/office/drawing/2014/main" id="{00000000-0008-0000-0200-0000D1020000}"/>
                      </a:ext>
                    </a:extLst>
                  </wp:docPr>
                  <wp:cNvGraphicFramePr/>
                  <a:graphic xmlns:a="http://schemas.openxmlformats.org/drawingml/2006/main">
                    <a:graphicData uri="http://schemas.openxmlformats.org/drawingml/2006/picture">
                      <pic:pic xmlns:pic="http://schemas.openxmlformats.org/drawingml/2006/picture">
                        <pic:nvPicPr>
                          <pic:cNvPr id="721" name="2254 Imagen" hidden="1">
                            <a:extLst>
                              <a:ext uri="{FF2B5EF4-FFF2-40B4-BE49-F238E27FC236}">
                                <a16:creationId xmlns:a16="http://schemas.microsoft.com/office/drawing/2014/main" id="{00000000-0008-0000-0200-0000D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97E2C2" wp14:editId="00AB2342">
                  <wp:simplePos x="0" y="0"/>
                  <wp:positionH relativeFrom="column">
                    <wp:posOffset>0</wp:posOffset>
                  </wp:positionH>
                  <wp:positionV relativeFrom="paragraph">
                    <wp:posOffset>9525</wp:posOffset>
                  </wp:positionV>
                  <wp:extent cx="9525" cy="123825"/>
                  <wp:effectExtent l="0" t="0" r="28575" b="9525"/>
                  <wp:wrapNone/>
                  <wp:docPr id="722" name="Imagen 2543" hidden="1">
                    <a:extLst xmlns:a="http://schemas.openxmlformats.org/drawingml/2006/main">
                      <a:ext uri="{FF2B5EF4-FFF2-40B4-BE49-F238E27FC236}">
                        <a16:creationId xmlns:a16="http://schemas.microsoft.com/office/drawing/2014/main" id="{00000000-0008-0000-0200-0000D2020000}"/>
                      </a:ext>
                    </a:extLst>
                  </wp:docPr>
                  <wp:cNvGraphicFramePr/>
                  <a:graphic xmlns:a="http://schemas.openxmlformats.org/drawingml/2006/main">
                    <a:graphicData uri="http://schemas.openxmlformats.org/drawingml/2006/picture">
                      <pic:pic xmlns:pic="http://schemas.openxmlformats.org/drawingml/2006/picture">
                        <pic:nvPicPr>
                          <pic:cNvPr id="722" name="2255 Imagen" hidden="1">
                            <a:extLst>
                              <a:ext uri="{FF2B5EF4-FFF2-40B4-BE49-F238E27FC236}">
                                <a16:creationId xmlns:a16="http://schemas.microsoft.com/office/drawing/2014/main" id="{00000000-0008-0000-0200-0000D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E2F4C9" wp14:editId="511B4F77">
                  <wp:simplePos x="0" y="0"/>
                  <wp:positionH relativeFrom="column">
                    <wp:posOffset>0</wp:posOffset>
                  </wp:positionH>
                  <wp:positionV relativeFrom="paragraph">
                    <wp:posOffset>9525</wp:posOffset>
                  </wp:positionV>
                  <wp:extent cx="9525" cy="123825"/>
                  <wp:effectExtent l="0" t="0" r="28575" b="9525"/>
                  <wp:wrapNone/>
                  <wp:docPr id="723" name="Imagen 2542" hidden="1">
                    <a:extLst xmlns:a="http://schemas.openxmlformats.org/drawingml/2006/main">
                      <a:ext uri="{FF2B5EF4-FFF2-40B4-BE49-F238E27FC236}">
                        <a16:creationId xmlns:a16="http://schemas.microsoft.com/office/drawing/2014/main" id="{00000000-0008-0000-0200-0000D3020000}"/>
                      </a:ext>
                    </a:extLst>
                  </wp:docPr>
                  <wp:cNvGraphicFramePr/>
                  <a:graphic xmlns:a="http://schemas.openxmlformats.org/drawingml/2006/main">
                    <a:graphicData uri="http://schemas.openxmlformats.org/drawingml/2006/picture">
                      <pic:pic xmlns:pic="http://schemas.openxmlformats.org/drawingml/2006/picture">
                        <pic:nvPicPr>
                          <pic:cNvPr id="723" name="2256 Imagen" hidden="1">
                            <a:extLst>
                              <a:ext uri="{FF2B5EF4-FFF2-40B4-BE49-F238E27FC236}">
                                <a16:creationId xmlns:a16="http://schemas.microsoft.com/office/drawing/2014/main" id="{00000000-0008-0000-0200-0000D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D5815C" wp14:editId="083C5A4A">
                  <wp:simplePos x="0" y="0"/>
                  <wp:positionH relativeFrom="column">
                    <wp:posOffset>0</wp:posOffset>
                  </wp:positionH>
                  <wp:positionV relativeFrom="paragraph">
                    <wp:posOffset>9525</wp:posOffset>
                  </wp:positionV>
                  <wp:extent cx="9525" cy="123825"/>
                  <wp:effectExtent l="0" t="0" r="28575" b="9525"/>
                  <wp:wrapNone/>
                  <wp:docPr id="724" name="Imagen 2541" hidden="1">
                    <a:extLst xmlns:a="http://schemas.openxmlformats.org/drawingml/2006/main">
                      <a:ext uri="{FF2B5EF4-FFF2-40B4-BE49-F238E27FC236}">
                        <a16:creationId xmlns:a16="http://schemas.microsoft.com/office/drawing/2014/main" id="{00000000-0008-0000-0200-0000D4020000}"/>
                      </a:ext>
                    </a:extLst>
                  </wp:docPr>
                  <wp:cNvGraphicFramePr/>
                  <a:graphic xmlns:a="http://schemas.openxmlformats.org/drawingml/2006/main">
                    <a:graphicData uri="http://schemas.openxmlformats.org/drawingml/2006/picture">
                      <pic:pic xmlns:pic="http://schemas.openxmlformats.org/drawingml/2006/picture">
                        <pic:nvPicPr>
                          <pic:cNvPr id="724" name="2257 Imagen" hidden="1">
                            <a:extLst>
                              <a:ext uri="{FF2B5EF4-FFF2-40B4-BE49-F238E27FC236}">
                                <a16:creationId xmlns:a16="http://schemas.microsoft.com/office/drawing/2014/main" id="{00000000-0008-0000-0200-0000D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D0850E" wp14:editId="178930A9">
                  <wp:simplePos x="0" y="0"/>
                  <wp:positionH relativeFrom="column">
                    <wp:posOffset>0</wp:posOffset>
                  </wp:positionH>
                  <wp:positionV relativeFrom="paragraph">
                    <wp:posOffset>9525</wp:posOffset>
                  </wp:positionV>
                  <wp:extent cx="9525" cy="123825"/>
                  <wp:effectExtent l="0" t="0" r="28575" b="9525"/>
                  <wp:wrapNone/>
                  <wp:docPr id="725" name="Imagen 2540" hidden="1">
                    <a:extLst xmlns:a="http://schemas.openxmlformats.org/drawingml/2006/main">
                      <a:ext uri="{FF2B5EF4-FFF2-40B4-BE49-F238E27FC236}">
                        <a16:creationId xmlns:a16="http://schemas.microsoft.com/office/drawing/2014/main" id="{00000000-0008-0000-0200-0000D5020000}"/>
                      </a:ext>
                    </a:extLst>
                  </wp:docPr>
                  <wp:cNvGraphicFramePr/>
                  <a:graphic xmlns:a="http://schemas.openxmlformats.org/drawingml/2006/main">
                    <a:graphicData uri="http://schemas.openxmlformats.org/drawingml/2006/picture">
                      <pic:pic xmlns:pic="http://schemas.openxmlformats.org/drawingml/2006/picture">
                        <pic:nvPicPr>
                          <pic:cNvPr id="725" name="2258 Imagen" hidden="1">
                            <a:extLst>
                              <a:ext uri="{FF2B5EF4-FFF2-40B4-BE49-F238E27FC236}">
                                <a16:creationId xmlns:a16="http://schemas.microsoft.com/office/drawing/2014/main" id="{00000000-0008-0000-0200-0000D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8D53BD" wp14:editId="59DF2EDE">
                  <wp:simplePos x="0" y="0"/>
                  <wp:positionH relativeFrom="column">
                    <wp:posOffset>0</wp:posOffset>
                  </wp:positionH>
                  <wp:positionV relativeFrom="paragraph">
                    <wp:posOffset>9525</wp:posOffset>
                  </wp:positionV>
                  <wp:extent cx="9525" cy="123825"/>
                  <wp:effectExtent l="0" t="0" r="28575" b="9525"/>
                  <wp:wrapNone/>
                  <wp:docPr id="726" name="Imagen 2539" hidden="1">
                    <a:extLst xmlns:a="http://schemas.openxmlformats.org/drawingml/2006/main">
                      <a:ext uri="{FF2B5EF4-FFF2-40B4-BE49-F238E27FC236}">
                        <a16:creationId xmlns:a16="http://schemas.microsoft.com/office/drawing/2014/main" id="{00000000-0008-0000-0200-0000D6020000}"/>
                      </a:ext>
                    </a:extLst>
                  </wp:docPr>
                  <wp:cNvGraphicFramePr/>
                  <a:graphic xmlns:a="http://schemas.openxmlformats.org/drawingml/2006/main">
                    <a:graphicData uri="http://schemas.openxmlformats.org/drawingml/2006/picture">
                      <pic:pic xmlns:pic="http://schemas.openxmlformats.org/drawingml/2006/picture">
                        <pic:nvPicPr>
                          <pic:cNvPr id="726" name="2259 Imagen" hidden="1">
                            <a:extLst>
                              <a:ext uri="{FF2B5EF4-FFF2-40B4-BE49-F238E27FC236}">
                                <a16:creationId xmlns:a16="http://schemas.microsoft.com/office/drawing/2014/main" id="{00000000-0008-0000-0200-0000D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D2317C" wp14:editId="6840E5EA">
                  <wp:simplePos x="0" y="0"/>
                  <wp:positionH relativeFrom="column">
                    <wp:posOffset>0</wp:posOffset>
                  </wp:positionH>
                  <wp:positionV relativeFrom="paragraph">
                    <wp:posOffset>9525</wp:posOffset>
                  </wp:positionV>
                  <wp:extent cx="9525" cy="123825"/>
                  <wp:effectExtent l="0" t="0" r="28575" b="9525"/>
                  <wp:wrapNone/>
                  <wp:docPr id="727" name="Imagen 2538" hidden="1">
                    <a:extLst xmlns:a="http://schemas.openxmlformats.org/drawingml/2006/main">
                      <a:ext uri="{FF2B5EF4-FFF2-40B4-BE49-F238E27FC236}">
                        <a16:creationId xmlns:a16="http://schemas.microsoft.com/office/drawing/2014/main" id="{00000000-0008-0000-0200-0000D7020000}"/>
                      </a:ext>
                    </a:extLst>
                  </wp:docPr>
                  <wp:cNvGraphicFramePr/>
                  <a:graphic xmlns:a="http://schemas.openxmlformats.org/drawingml/2006/main">
                    <a:graphicData uri="http://schemas.openxmlformats.org/drawingml/2006/picture">
                      <pic:pic xmlns:pic="http://schemas.openxmlformats.org/drawingml/2006/picture">
                        <pic:nvPicPr>
                          <pic:cNvPr id="727" name="2260 Imagen" hidden="1">
                            <a:extLst>
                              <a:ext uri="{FF2B5EF4-FFF2-40B4-BE49-F238E27FC236}">
                                <a16:creationId xmlns:a16="http://schemas.microsoft.com/office/drawing/2014/main" id="{00000000-0008-0000-0200-0000D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C121E3" wp14:editId="71110805">
                  <wp:simplePos x="0" y="0"/>
                  <wp:positionH relativeFrom="column">
                    <wp:posOffset>0</wp:posOffset>
                  </wp:positionH>
                  <wp:positionV relativeFrom="paragraph">
                    <wp:posOffset>9525</wp:posOffset>
                  </wp:positionV>
                  <wp:extent cx="9525" cy="123825"/>
                  <wp:effectExtent l="0" t="0" r="28575" b="9525"/>
                  <wp:wrapNone/>
                  <wp:docPr id="728" name="Imagen 2537" hidden="1">
                    <a:extLst xmlns:a="http://schemas.openxmlformats.org/drawingml/2006/main">
                      <a:ext uri="{FF2B5EF4-FFF2-40B4-BE49-F238E27FC236}">
                        <a16:creationId xmlns:a16="http://schemas.microsoft.com/office/drawing/2014/main" id="{00000000-0008-0000-0200-0000D8020000}"/>
                      </a:ext>
                    </a:extLst>
                  </wp:docPr>
                  <wp:cNvGraphicFramePr/>
                  <a:graphic xmlns:a="http://schemas.openxmlformats.org/drawingml/2006/main">
                    <a:graphicData uri="http://schemas.openxmlformats.org/drawingml/2006/picture">
                      <pic:pic xmlns:pic="http://schemas.openxmlformats.org/drawingml/2006/picture">
                        <pic:nvPicPr>
                          <pic:cNvPr id="728" name="2261 Imagen" hidden="1">
                            <a:extLst>
                              <a:ext uri="{FF2B5EF4-FFF2-40B4-BE49-F238E27FC236}">
                                <a16:creationId xmlns:a16="http://schemas.microsoft.com/office/drawing/2014/main" id="{00000000-0008-0000-0200-0000D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3DD203" wp14:editId="60CF0B9A">
                  <wp:simplePos x="0" y="0"/>
                  <wp:positionH relativeFrom="column">
                    <wp:posOffset>0</wp:posOffset>
                  </wp:positionH>
                  <wp:positionV relativeFrom="paragraph">
                    <wp:posOffset>9525</wp:posOffset>
                  </wp:positionV>
                  <wp:extent cx="9525" cy="123825"/>
                  <wp:effectExtent l="0" t="0" r="28575" b="9525"/>
                  <wp:wrapNone/>
                  <wp:docPr id="729" name="Imagen 2536" hidden="1">
                    <a:extLst xmlns:a="http://schemas.openxmlformats.org/drawingml/2006/main">
                      <a:ext uri="{FF2B5EF4-FFF2-40B4-BE49-F238E27FC236}">
                        <a16:creationId xmlns:a16="http://schemas.microsoft.com/office/drawing/2014/main" id="{00000000-0008-0000-0200-0000D9020000}"/>
                      </a:ext>
                    </a:extLst>
                  </wp:docPr>
                  <wp:cNvGraphicFramePr/>
                  <a:graphic xmlns:a="http://schemas.openxmlformats.org/drawingml/2006/main">
                    <a:graphicData uri="http://schemas.openxmlformats.org/drawingml/2006/picture">
                      <pic:pic xmlns:pic="http://schemas.openxmlformats.org/drawingml/2006/picture">
                        <pic:nvPicPr>
                          <pic:cNvPr id="729" name="2262 Imagen" hidden="1">
                            <a:extLst>
                              <a:ext uri="{FF2B5EF4-FFF2-40B4-BE49-F238E27FC236}">
                                <a16:creationId xmlns:a16="http://schemas.microsoft.com/office/drawing/2014/main" id="{00000000-0008-0000-0200-0000D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AEAC8C" wp14:editId="6BD9B983">
                  <wp:simplePos x="0" y="0"/>
                  <wp:positionH relativeFrom="column">
                    <wp:posOffset>0</wp:posOffset>
                  </wp:positionH>
                  <wp:positionV relativeFrom="paragraph">
                    <wp:posOffset>9525</wp:posOffset>
                  </wp:positionV>
                  <wp:extent cx="9525" cy="123825"/>
                  <wp:effectExtent l="0" t="0" r="28575" b="9525"/>
                  <wp:wrapNone/>
                  <wp:docPr id="730" name="Imagen 2535" hidden="1">
                    <a:extLst xmlns:a="http://schemas.openxmlformats.org/drawingml/2006/main">
                      <a:ext uri="{FF2B5EF4-FFF2-40B4-BE49-F238E27FC236}">
                        <a16:creationId xmlns:a16="http://schemas.microsoft.com/office/drawing/2014/main" id="{00000000-0008-0000-0200-0000DA020000}"/>
                      </a:ext>
                    </a:extLst>
                  </wp:docPr>
                  <wp:cNvGraphicFramePr/>
                  <a:graphic xmlns:a="http://schemas.openxmlformats.org/drawingml/2006/main">
                    <a:graphicData uri="http://schemas.openxmlformats.org/drawingml/2006/picture">
                      <pic:pic xmlns:pic="http://schemas.openxmlformats.org/drawingml/2006/picture">
                        <pic:nvPicPr>
                          <pic:cNvPr id="730" name="2263 Imagen" hidden="1">
                            <a:extLst>
                              <a:ext uri="{FF2B5EF4-FFF2-40B4-BE49-F238E27FC236}">
                                <a16:creationId xmlns:a16="http://schemas.microsoft.com/office/drawing/2014/main" id="{00000000-0008-0000-0200-0000D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1E44DC" wp14:editId="70E7C74C">
                  <wp:simplePos x="0" y="0"/>
                  <wp:positionH relativeFrom="column">
                    <wp:posOffset>0</wp:posOffset>
                  </wp:positionH>
                  <wp:positionV relativeFrom="paragraph">
                    <wp:posOffset>9525</wp:posOffset>
                  </wp:positionV>
                  <wp:extent cx="9525" cy="123825"/>
                  <wp:effectExtent l="0" t="0" r="28575" b="9525"/>
                  <wp:wrapNone/>
                  <wp:docPr id="731" name="Imagen 2534" hidden="1">
                    <a:extLst xmlns:a="http://schemas.openxmlformats.org/drawingml/2006/main">
                      <a:ext uri="{FF2B5EF4-FFF2-40B4-BE49-F238E27FC236}">
                        <a16:creationId xmlns:a16="http://schemas.microsoft.com/office/drawing/2014/main" id="{00000000-0008-0000-0200-0000DB020000}"/>
                      </a:ext>
                    </a:extLst>
                  </wp:docPr>
                  <wp:cNvGraphicFramePr/>
                  <a:graphic xmlns:a="http://schemas.openxmlformats.org/drawingml/2006/main">
                    <a:graphicData uri="http://schemas.openxmlformats.org/drawingml/2006/picture">
                      <pic:pic xmlns:pic="http://schemas.openxmlformats.org/drawingml/2006/picture">
                        <pic:nvPicPr>
                          <pic:cNvPr id="731" name="2264 Imagen" hidden="1">
                            <a:extLst>
                              <a:ext uri="{FF2B5EF4-FFF2-40B4-BE49-F238E27FC236}">
                                <a16:creationId xmlns:a16="http://schemas.microsoft.com/office/drawing/2014/main" id="{00000000-0008-0000-0200-0000D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448923" wp14:editId="57E1E24D">
                  <wp:simplePos x="0" y="0"/>
                  <wp:positionH relativeFrom="column">
                    <wp:posOffset>0</wp:posOffset>
                  </wp:positionH>
                  <wp:positionV relativeFrom="paragraph">
                    <wp:posOffset>9525</wp:posOffset>
                  </wp:positionV>
                  <wp:extent cx="9525" cy="123825"/>
                  <wp:effectExtent l="0" t="0" r="28575" b="9525"/>
                  <wp:wrapNone/>
                  <wp:docPr id="732" name="Imagen 2533" hidden="1">
                    <a:extLst xmlns:a="http://schemas.openxmlformats.org/drawingml/2006/main">
                      <a:ext uri="{FF2B5EF4-FFF2-40B4-BE49-F238E27FC236}">
                        <a16:creationId xmlns:a16="http://schemas.microsoft.com/office/drawing/2014/main" id="{00000000-0008-0000-0200-0000DC020000}"/>
                      </a:ext>
                    </a:extLst>
                  </wp:docPr>
                  <wp:cNvGraphicFramePr/>
                  <a:graphic xmlns:a="http://schemas.openxmlformats.org/drawingml/2006/main">
                    <a:graphicData uri="http://schemas.openxmlformats.org/drawingml/2006/picture">
                      <pic:pic xmlns:pic="http://schemas.openxmlformats.org/drawingml/2006/picture">
                        <pic:nvPicPr>
                          <pic:cNvPr id="732" name="2265 Imagen" hidden="1">
                            <a:extLst>
                              <a:ext uri="{FF2B5EF4-FFF2-40B4-BE49-F238E27FC236}">
                                <a16:creationId xmlns:a16="http://schemas.microsoft.com/office/drawing/2014/main" id="{00000000-0008-0000-0200-0000D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4DB5B1" wp14:editId="7205365D">
                  <wp:simplePos x="0" y="0"/>
                  <wp:positionH relativeFrom="column">
                    <wp:posOffset>0</wp:posOffset>
                  </wp:positionH>
                  <wp:positionV relativeFrom="paragraph">
                    <wp:posOffset>9525</wp:posOffset>
                  </wp:positionV>
                  <wp:extent cx="9525" cy="123825"/>
                  <wp:effectExtent l="0" t="0" r="28575" b="9525"/>
                  <wp:wrapNone/>
                  <wp:docPr id="733" name="Imagen 2532" hidden="1">
                    <a:extLst xmlns:a="http://schemas.openxmlformats.org/drawingml/2006/main">
                      <a:ext uri="{FF2B5EF4-FFF2-40B4-BE49-F238E27FC236}">
                        <a16:creationId xmlns:a16="http://schemas.microsoft.com/office/drawing/2014/main" id="{00000000-0008-0000-0200-0000DD020000}"/>
                      </a:ext>
                    </a:extLst>
                  </wp:docPr>
                  <wp:cNvGraphicFramePr/>
                  <a:graphic xmlns:a="http://schemas.openxmlformats.org/drawingml/2006/main">
                    <a:graphicData uri="http://schemas.openxmlformats.org/drawingml/2006/picture">
                      <pic:pic xmlns:pic="http://schemas.openxmlformats.org/drawingml/2006/picture">
                        <pic:nvPicPr>
                          <pic:cNvPr id="733" name="2266 Imagen" hidden="1">
                            <a:extLst>
                              <a:ext uri="{FF2B5EF4-FFF2-40B4-BE49-F238E27FC236}">
                                <a16:creationId xmlns:a16="http://schemas.microsoft.com/office/drawing/2014/main" id="{00000000-0008-0000-0200-0000D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40270F" wp14:editId="4B1C96EA">
                  <wp:simplePos x="0" y="0"/>
                  <wp:positionH relativeFrom="column">
                    <wp:posOffset>0</wp:posOffset>
                  </wp:positionH>
                  <wp:positionV relativeFrom="paragraph">
                    <wp:posOffset>9525</wp:posOffset>
                  </wp:positionV>
                  <wp:extent cx="9525" cy="123825"/>
                  <wp:effectExtent l="0" t="0" r="28575" b="9525"/>
                  <wp:wrapNone/>
                  <wp:docPr id="734" name="Imagen 2531" hidden="1">
                    <a:extLst xmlns:a="http://schemas.openxmlformats.org/drawingml/2006/main">
                      <a:ext uri="{FF2B5EF4-FFF2-40B4-BE49-F238E27FC236}">
                        <a16:creationId xmlns:a16="http://schemas.microsoft.com/office/drawing/2014/main" id="{00000000-0008-0000-0200-0000DE020000}"/>
                      </a:ext>
                    </a:extLst>
                  </wp:docPr>
                  <wp:cNvGraphicFramePr/>
                  <a:graphic xmlns:a="http://schemas.openxmlformats.org/drawingml/2006/main">
                    <a:graphicData uri="http://schemas.openxmlformats.org/drawingml/2006/picture">
                      <pic:pic xmlns:pic="http://schemas.openxmlformats.org/drawingml/2006/picture">
                        <pic:nvPicPr>
                          <pic:cNvPr id="734" name="2267 Imagen" hidden="1">
                            <a:extLst>
                              <a:ext uri="{FF2B5EF4-FFF2-40B4-BE49-F238E27FC236}">
                                <a16:creationId xmlns:a16="http://schemas.microsoft.com/office/drawing/2014/main" id="{00000000-0008-0000-0200-0000D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274989" wp14:editId="0CF14F0B">
                  <wp:simplePos x="0" y="0"/>
                  <wp:positionH relativeFrom="column">
                    <wp:posOffset>0</wp:posOffset>
                  </wp:positionH>
                  <wp:positionV relativeFrom="paragraph">
                    <wp:posOffset>9525</wp:posOffset>
                  </wp:positionV>
                  <wp:extent cx="9525" cy="123825"/>
                  <wp:effectExtent l="0" t="0" r="28575" b="9525"/>
                  <wp:wrapNone/>
                  <wp:docPr id="735" name="Imagen 2530" hidden="1">
                    <a:extLst xmlns:a="http://schemas.openxmlformats.org/drawingml/2006/main">
                      <a:ext uri="{FF2B5EF4-FFF2-40B4-BE49-F238E27FC236}">
                        <a16:creationId xmlns:a16="http://schemas.microsoft.com/office/drawing/2014/main" id="{00000000-0008-0000-0200-0000DF020000}"/>
                      </a:ext>
                    </a:extLst>
                  </wp:docPr>
                  <wp:cNvGraphicFramePr/>
                  <a:graphic xmlns:a="http://schemas.openxmlformats.org/drawingml/2006/main">
                    <a:graphicData uri="http://schemas.openxmlformats.org/drawingml/2006/picture">
                      <pic:pic xmlns:pic="http://schemas.openxmlformats.org/drawingml/2006/picture">
                        <pic:nvPicPr>
                          <pic:cNvPr id="735" name="2268 Imagen" hidden="1">
                            <a:extLst>
                              <a:ext uri="{FF2B5EF4-FFF2-40B4-BE49-F238E27FC236}">
                                <a16:creationId xmlns:a16="http://schemas.microsoft.com/office/drawing/2014/main" id="{00000000-0008-0000-0200-0000D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3CD381" wp14:editId="3A41F8BC">
                  <wp:simplePos x="0" y="0"/>
                  <wp:positionH relativeFrom="column">
                    <wp:posOffset>0</wp:posOffset>
                  </wp:positionH>
                  <wp:positionV relativeFrom="paragraph">
                    <wp:posOffset>9525</wp:posOffset>
                  </wp:positionV>
                  <wp:extent cx="9525" cy="123825"/>
                  <wp:effectExtent l="0" t="0" r="28575" b="9525"/>
                  <wp:wrapNone/>
                  <wp:docPr id="736" name="Imagen 2529" hidden="1">
                    <a:extLst xmlns:a="http://schemas.openxmlformats.org/drawingml/2006/main">
                      <a:ext uri="{FF2B5EF4-FFF2-40B4-BE49-F238E27FC236}">
                        <a16:creationId xmlns:a16="http://schemas.microsoft.com/office/drawing/2014/main" id="{00000000-0008-0000-0200-0000E0020000}"/>
                      </a:ext>
                    </a:extLst>
                  </wp:docPr>
                  <wp:cNvGraphicFramePr/>
                  <a:graphic xmlns:a="http://schemas.openxmlformats.org/drawingml/2006/main">
                    <a:graphicData uri="http://schemas.openxmlformats.org/drawingml/2006/picture">
                      <pic:pic xmlns:pic="http://schemas.openxmlformats.org/drawingml/2006/picture">
                        <pic:nvPicPr>
                          <pic:cNvPr id="736" name="2269 Imagen" hidden="1">
                            <a:extLst>
                              <a:ext uri="{FF2B5EF4-FFF2-40B4-BE49-F238E27FC236}">
                                <a16:creationId xmlns:a16="http://schemas.microsoft.com/office/drawing/2014/main" id="{00000000-0008-0000-0200-0000E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8AC152" wp14:editId="2B077AE4">
                  <wp:simplePos x="0" y="0"/>
                  <wp:positionH relativeFrom="column">
                    <wp:posOffset>0</wp:posOffset>
                  </wp:positionH>
                  <wp:positionV relativeFrom="paragraph">
                    <wp:posOffset>9525</wp:posOffset>
                  </wp:positionV>
                  <wp:extent cx="9525" cy="123825"/>
                  <wp:effectExtent l="0" t="0" r="28575" b="9525"/>
                  <wp:wrapNone/>
                  <wp:docPr id="737" name="Imagen 2528" hidden="1">
                    <a:extLst xmlns:a="http://schemas.openxmlformats.org/drawingml/2006/main">
                      <a:ext uri="{FF2B5EF4-FFF2-40B4-BE49-F238E27FC236}">
                        <a16:creationId xmlns:a16="http://schemas.microsoft.com/office/drawing/2014/main" id="{00000000-0008-0000-0200-0000E1020000}"/>
                      </a:ext>
                    </a:extLst>
                  </wp:docPr>
                  <wp:cNvGraphicFramePr/>
                  <a:graphic xmlns:a="http://schemas.openxmlformats.org/drawingml/2006/main">
                    <a:graphicData uri="http://schemas.openxmlformats.org/drawingml/2006/picture">
                      <pic:pic xmlns:pic="http://schemas.openxmlformats.org/drawingml/2006/picture">
                        <pic:nvPicPr>
                          <pic:cNvPr id="737" name="2270 Imagen" hidden="1">
                            <a:extLst>
                              <a:ext uri="{FF2B5EF4-FFF2-40B4-BE49-F238E27FC236}">
                                <a16:creationId xmlns:a16="http://schemas.microsoft.com/office/drawing/2014/main" id="{00000000-0008-0000-0200-0000E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274F3C" wp14:editId="7591B99C">
                  <wp:simplePos x="0" y="0"/>
                  <wp:positionH relativeFrom="column">
                    <wp:posOffset>0</wp:posOffset>
                  </wp:positionH>
                  <wp:positionV relativeFrom="paragraph">
                    <wp:posOffset>9525</wp:posOffset>
                  </wp:positionV>
                  <wp:extent cx="9525" cy="123825"/>
                  <wp:effectExtent l="0" t="0" r="28575" b="9525"/>
                  <wp:wrapNone/>
                  <wp:docPr id="738" name="Imagen 2527" hidden="1">
                    <a:extLst xmlns:a="http://schemas.openxmlformats.org/drawingml/2006/main">
                      <a:ext uri="{FF2B5EF4-FFF2-40B4-BE49-F238E27FC236}">
                        <a16:creationId xmlns:a16="http://schemas.microsoft.com/office/drawing/2014/main" id="{00000000-0008-0000-0200-0000E2020000}"/>
                      </a:ext>
                    </a:extLst>
                  </wp:docPr>
                  <wp:cNvGraphicFramePr/>
                  <a:graphic xmlns:a="http://schemas.openxmlformats.org/drawingml/2006/main">
                    <a:graphicData uri="http://schemas.openxmlformats.org/drawingml/2006/picture">
                      <pic:pic xmlns:pic="http://schemas.openxmlformats.org/drawingml/2006/picture">
                        <pic:nvPicPr>
                          <pic:cNvPr id="738" name="2271 Imagen" hidden="1">
                            <a:extLst>
                              <a:ext uri="{FF2B5EF4-FFF2-40B4-BE49-F238E27FC236}">
                                <a16:creationId xmlns:a16="http://schemas.microsoft.com/office/drawing/2014/main" id="{00000000-0008-0000-0200-0000E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17B8F2" wp14:editId="54BE879F">
                  <wp:simplePos x="0" y="0"/>
                  <wp:positionH relativeFrom="column">
                    <wp:posOffset>0</wp:posOffset>
                  </wp:positionH>
                  <wp:positionV relativeFrom="paragraph">
                    <wp:posOffset>9525</wp:posOffset>
                  </wp:positionV>
                  <wp:extent cx="9525" cy="123825"/>
                  <wp:effectExtent l="0" t="0" r="28575" b="9525"/>
                  <wp:wrapNone/>
                  <wp:docPr id="739" name="Imagen 2526" hidden="1">
                    <a:extLst xmlns:a="http://schemas.openxmlformats.org/drawingml/2006/main">
                      <a:ext uri="{FF2B5EF4-FFF2-40B4-BE49-F238E27FC236}">
                        <a16:creationId xmlns:a16="http://schemas.microsoft.com/office/drawing/2014/main" id="{00000000-0008-0000-0200-0000E3020000}"/>
                      </a:ext>
                    </a:extLst>
                  </wp:docPr>
                  <wp:cNvGraphicFramePr/>
                  <a:graphic xmlns:a="http://schemas.openxmlformats.org/drawingml/2006/main">
                    <a:graphicData uri="http://schemas.openxmlformats.org/drawingml/2006/picture">
                      <pic:pic xmlns:pic="http://schemas.openxmlformats.org/drawingml/2006/picture">
                        <pic:nvPicPr>
                          <pic:cNvPr id="739" name="2272 Imagen" hidden="1">
                            <a:extLst>
                              <a:ext uri="{FF2B5EF4-FFF2-40B4-BE49-F238E27FC236}">
                                <a16:creationId xmlns:a16="http://schemas.microsoft.com/office/drawing/2014/main" id="{00000000-0008-0000-0200-0000E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1ED109" wp14:editId="2CDCB115">
                  <wp:simplePos x="0" y="0"/>
                  <wp:positionH relativeFrom="column">
                    <wp:posOffset>0</wp:posOffset>
                  </wp:positionH>
                  <wp:positionV relativeFrom="paragraph">
                    <wp:posOffset>9525</wp:posOffset>
                  </wp:positionV>
                  <wp:extent cx="9525" cy="123825"/>
                  <wp:effectExtent l="0" t="0" r="28575" b="9525"/>
                  <wp:wrapNone/>
                  <wp:docPr id="740" name="Imagen 2525" hidden="1">
                    <a:extLst xmlns:a="http://schemas.openxmlformats.org/drawingml/2006/main">
                      <a:ext uri="{FF2B5EF4-FFF2-40B4-BE49-F238E27FC236}">
                        <a16:creationId xmlns:a16="http://schemas.microsoft.com/office/drawing/2014/main" id="{00000000-0008-0000-0200-0000E4020000}"/>
                      </a:ext>
                    </a:extLst>
                  </wp:docPr>
                  <wp:cNvGraphicFramePr/>
                  <a:graphic xmlns:a="http://schemas.openxmlformats.org/drawingml/2006/main">
                    <a:graphicData uri="http://schemas.openxmlformats.org/drawingml/2006/picture">
                      <pic:pic xmlns:pic="http://schemas.openxmlformats.org/drawingml/2006/picture">
                        <pic:nvPicPr>
                          <pic:cNvPr id="740" name="2273 Imagen" hidden="1">
                            <a:extLst>
                              <a:ext uri="{FF2B5EF4-FFF2-40B4-BE49-F238E27FC236}">
                                <a16:creationId xmlns:a16="http://schemas.microsoft.com/office/drawing/2014/main" id="{00000000-0008-0000-0200-0000E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463E28" wp14:editId="4FE5FE5A">
                  <wp:simplePos x="0" y="0"/>
                  <wp:positionH relativeFrom="column">
                    <wp:posOffset>0</wp:posOffset>
                  </wp:positionH>
                  <wp:positionV relativeFrom="paragraph">
                    <wp:posOffset>9525</wp:posOffset>
                  </wp:positionV>
                  <wp:extent cx="9525" cy="123825"/>
                  <wp:effectExtent l="0" t="0" r="28575" b="9525"/>
                  <wp:wrapNone/>
                  <wp:docPr id="741" name="Imagen 2524" hidden="1">
                    <a:extLst xmlns:a="http://schemas.openxmlformats.org/drawingml/2006/main">
                      <a:ext uri="{FF2B5EF4-FFF2-40B4-BE49-F238E27FC236}">
                        <a16:creationId xmlns:a16="http://schemas.microsoft.com/office/drawing/2014/main" id="{00000000-0008-0000-0200-0000E5020000}"/>
                      </a:ext>
                    </a:extLst>
                  </wp:docPr>
                  <wp:cNvGraphicFramePr/>
                  <a:graphic xmlns:a="http://schemas.openxmlformats.org/drawingml/2006/main">
                    <a:graphicData uri="http://schemas.openxmlformats.org/drawingml/2006/picture">
                      <pic:pic xmlns:pic="http://schemas.openxmlformats.org/drawingml/2006/picture">
                        <pic:nvPicPr>
                          <pic:cNvPr id="741" name="2274 Imagen" hidden="1">
                            <a:extLst>
                              <a:ext uri="{FF2B5EF4-FFF2-40B4-BE49-F238E27FC236}">
                                <a16:creationId xmlns:a16="http://schemas.microsoft.com/office/drawing/2014/main" id="{00000000-0008-0000-0200-0000E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CB4FFC" wp14:editId="74B9BB82">
                  <wp:simplePos x="0" y="0"/>
                  <wp:positionH relativeFrom="column">
                    <wp:posOffset>0</wp:posOffset>
                  </wp:positionH>
                  <wp:positionV relativeFrom="paragraph">
                    <wp:posOffset>9525</wp:posOffset>
                  </wp:positionV>
                  <wp:extent cx="9525" cy="123825"/>
                  <wp:effectExtent l="0" t="0" r="28575" b="9525"/>
                  <wp:wrapNone/>
                  <wp:docPr id="742" name="Imagen 2523" hidden="1">
                    <a:extLst xmlns:a="http://schemas.openxmlformats.org/drawingml/2006/main">
                      <a:ext uri="{FF2B5EF4-FFF2-40B4-BE49-F238E27FC236}">
                        <a16:creationId xmlns:a16="http://schemas.microsoft.com/office/drawing/2014/main" id="{00000000-0008-0000-0200-0000E6020000}"/>
                      </a:ext>
                    </a:extLst>
                  </wp:docPr>
                  <wp:cNvGraphicFramePr/>
                  <a:graphic xmlns:a="http://schemas.openxmlformats.org/drawingml/2006/main">
                    <a:graphicData uri="http://schemas.openxmlformats.org/drawingml/2006/picture">
                      <pic:pic xmlns:pic="http://schemas.openxmlformats.org/drawingml/2006/picture">
                        <pic:nvPicPr>
                          <pic:cNvPr id="742" name="2275 Imagen" hidden="1">
                            <a:extLst>
                              <a:ext uri="{FF2B5EF4-FFF2-40B4-BE49-F238E27FC236}">
                                <a16:creationId xmlns:a16="http://schemas.microsoft.com/office/drawing/2014/main" id="{00000000-0008-0000-0200-0000E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C84D04" wp14:editId="31E6BE90">
                  <wp:simplePos x="0" y="0"/>
                  <wp:positionH relativeFrom="column">
                    <wp:posOffset>0</wp:posOffset>
                  </wp:positionH>
                  <wp:positionV relativeFrom="paragraph">
                    <wp:posOffset>9525</wp:posOffset>
                  </wp:positionV>
                  <wp:extent cx="9525" cy="123825"/>
                  <wp:effectExtent l="0" t="0" r="28575" b="9525"/>
                  <wp:wrapNone/>
                  <wp:docPr id="743" name="Imagen 2522" hidden="1">
                    <a:extLst xmlns:a="http://schemas.openxmlformats.org/drawingml/2006/main">
                      <a:ext uri="{FF2B5EF4-FFF2-40B4-BE49-F238E27FC236}">
                        <a16:creationId xmlns:a16="http://schemas.microsoft.com/office/drawing/2014/main" id="{00000000-0008-0000-0200-0000E7020000}"/>
                      </a:ext>
                    </a:extLst>
                  </wp:docPr>
                  <wp:cNvGraphicFramePr/>
                  <a:graphic xmlns:a="http://schemas.openxmlformats.org/drawingml/2006/main">
                    <a:graphicData uri="http://schemas.openxmlformats.org/drawingml/2006/picture">
                      <pic:pic xmlns:pic="http://schemas.openxmlformats.org/drawingml/2006/picture">
                        <pic:nvPicPr>
                          <pic:cNvPr id="743" name="2276 Imagen" hidden="1">
                            <a:extLst>
                              <a:ext uri="{FF2B5EF4-FFF2-40B4-BE49-F238E27FC236}">
                                <a16:creationId xmlns:a16="http://schemas.microsoft.com/office/drawing/2014/main" id="{00000000-0008-0000-0200-0000E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3F5D76" wp14:editId="0C163733">
                  <wp:simplePos x="0" y="0"/>
                  <wp:positionH relativeFrom="column">
                    <wp:posOffset>0</wp:posOffset>
                  </wp:positionH>
                  <wp:positionV relativeFrom="paragraph">
                    <wp:posOffset>9525</wp:posOffset>
                  </wp:positionV>
                  <wp:extent cx="9525" cy="123825"/>
                  <wp:effectExtent l="0" t="0" r="28575" b="9525"/>
                  <wp:wrapNone/>
                  <wp:docPr id="744" name="Imagen 2521" hidden="1">
                    <a:extLst xmlns:a="http://schemas.openxmlformats.org/drawingml/2006/main">
                      <a:ext uri="{FF2B5EF4-FFF2-40B4-BE49-F238E27FC236}">
                        <a16:creationId xmlns:a16="http://schemas.microsoft.com/office/drawing/2014/main" id="{00000000-0008-0000-0200-0000E8020000}"/>
                      </a:ext>
                    </a:extLst>
                  </wp:docPr>
                  <wp:cNvGraphicFramePr/>
                  <a:graphic xmlns:a="http://schemas.openxmlformats.org/drawingml/2006/main">
                    <a:graphicData uri="http://schemas.openxmlformats.org/drawingml/2006/picture">
                      <pic:pic xmlns:pic="http://schemas.openxmlformats.org/drawingml/2006/picture">
                        <pic:nvPicPr>
                          <pic:cNvPr id="744" name="2277 Imagen" hidden="1">
                            <a:extLst>
                              <a:ext uri="{FF2B5EF4-FFF2-40B4-BE49-F238E27FC236}">
                                <a16:creationId xmlns:a16="http://schemas.microsoft.com/office/drawing/2014/main" id="{00000000-0008-0000-0200-0000E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F12487" wp14:editId="3D83984F">
                  <wp:simplePos x="0" y="0"/>
                  <wp:positionH relativeFrom="column">
                    <wp:posOffset>0</wp:posOffset>
                  </wp:positionH>
                  <wp:positionV relativeFrom="paragraph">
                    <wp:posOffset>9525</wp:posOffset>
                  </wp:positionV>
                  <wp:extent cx="9525" cy="123825"/>
                  <wp:effectExtent l="0" t="0" r="28575" b="9525"/>
                  <wp:wrapNone/>
                  <wp:docPr id="745" name="Imagen 2520" hidden="1">
                    <a:extLst xmlns:a="http://schemas.openxmlformats.org/drawingml/2006/main">
                      <a:ext uri="{FF2B5EF4-FFF2-40B4-BE49-F238E27FC236}">
                        <a16:creationId xmlns:a16="http://schemas.microsoft.com/office/drawing/2014/main" id="{00000000-0008-0000-0200-0000E9020000}"/>
                      </a:ext>
                    </a:extLst>
                  </wp:docPr>
                  <wp:cNvGraphicFramePr/>
                  <a:graphic xmlns:a="http://schemas.openxmlformats.org/drawingml/2006/main">
                    <a:graphicData uri="http://schemas.openxmlformats.org/drawingml/2006/picture">
                      <pic:pic xmlns:pic="http://schemas.openxmlformats.org/drawingml/2006/picture">
                        <pic:nvPicPr>
                          <pic:cNvPr id="745" name="2278 Imagen" hidden="1">
                            <a:extLst>
                              <a:ext uri="{FF2B5EF4-FFF2-40B4-BE49-F238E27FC236}">
                                <a16:creationId xmlns:a16="http://schemas.microsoft.com/office/drawing/2014/main" id="{00000000-0008-0000-0200-0000E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130C69" wp14:editId="378D76B0">
                  <wp:simplePos x="0" y="0"/>
                  <wp:positionH relativeFrom="column">
                    <wp:posOffset>0</wp:posOffset>
                  </wp:positionH>
                  <wp:positionV relativeFrom="paragraph">
                    <wp:posOffset>9525</wp:posOffset>
                  </wp:positionV>
                  <wp:extent cx="9525" cy="123825"/>
                  <wp:effectExtent l="0" t="0" r="28575" b="9525"/>
                  <wp:wrapNone/>
                  <wp:docPr id="746" name="Imagen 2519" hidden="1">
                    <a:extLst xmlns:a="http://schemas.openxmlformats.org/drawingml/2006/main">
                      <a:ext uri="{FF2B5EF4-FFF2-40B4-BE49-F238E27FC236}">
                        <a16:creationId xmlns:a16="http://schemas.microsoft.com/office/drawing/2014/main" id="{00000000-0008-0000-0200-0000EA020000}"/>
                      </a:ext>
                    </a:extLst>
                  </wp:docPr>
                  <wp:cNvGraphicFramePr/>
                  <a:graphic xmlns:a="http://schemas.openxmlformats.org/drawingml/2006/main">
                    <a:graphicData uri="http://schemas.openxmlformats.org/drawingml/2006/picture">
                      <pic:pic xmlns:pic="http://schemas.openxmlformats.org/drawingml/2006/picture">
                        <pic:nvPicPr>
                          <pic:cNvPr id="746" name="2279 Imagen" hidden="1">
                            <a:extLst>
                              <a:ext uri="{FF2B5EF4-FFF2-40B4-BE49-F238E27FC236}">
                                <a16:creationId xmlns:a16="http://schemas.microsoft.com/office/drawing/2014/main" id="{00000000-0008-0000-0200-0000E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CFE8EA" wp14:editId="68A01555">
                  <wp:simplePos x="0" y="0"/>
                  <wp:positionH relativeFrom="column">
                    <wp:posOffset>0</wp:posOffset>
                  </wp:positionH>
                  <wp:positionV relativeFrom="paragraph">
                    <wp:posOffset>9525</wp:posOffset>
                  </wp:positionV>
                  <wp:extent cx="9525" cy="123825"/>
                  <wp:effectExtent l="0" t="0" r="28575" b="9525"/>
                  <wp:wrapNone/>
                  <wp:docPr id="747" name="Imagen 2518" hidden="1">
                    <a:extLst xmlns:a="http://schemas.openxmlformats.org/drawingml/2006/main">
                      <a:ext uri="{FF2B5EF4-FFF2-40B4-BE49-F238E27FC236}">
                        <a16:creationId xmlns:a16="http://schemas.microsoft.com/office/drawing/2014/main" id="{00000000-0008-0000-0200-0000EB020000}"/>
                      </a:ext>
                    </a:extLst>
                  </wp:docPr>
                  <wp:cNvGraphicFramePr/>
                  <a:graphic xmlns:a="http://schemas.openxmlformats.org/drawingml/2006/main">
                    <a:graphicData uri="http://schemas.openxmlformats.org/drawingml/2006/picture">
                      <pic:pic xmlns:pic="http://schemas.openxmlformats.org/drawingml/2006/picture">
                        <pic:nvPicPr>
                          <pic:cNvPr id="747" name="2280 Imagen" hidden="1">
                            <a:extLst>
                              <a:ext uri="{FF2B5EF4-FFF2-40B4-BE49-F238E27FC236}">
                                <a16:creationId xmlns:a16="http://schemas.microsoft.com/office/drawing/2014/main" id="{00000000-0008-0000-0200-0000E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2751DE" wp14:editId="04F11B95">
                  <wp:simplePos x="0" y="0"/>
                  <wp:positionH relativeFrom="column">
                    <wp:posOffset>0</wp:posOffset>
                  </wp:positionH>
                  <wp:positionV relativeFrom="paragraph">
                    <wp:posOffset>9525</wp:posOffset>
                  </wp:positionV>
                  <wp:extent cx="9525" cy="123825"/>
                  <wp:effectExtent l="0" t="0" r="28575" b="9525"/>
                  <wp:wrapNone/>
                  <wp:docPr id="748" name="Imagen 2517" hidden="1">
                    <a:extLst xmlns:a="http://schemas.openxmlformats.org/drawingml/2006/main">
                      <a:ext uri="{FF2B5EF4-FFF2-40B4-BE49-F238E27FC236}">
                        <a16:creationId xmlns:a16="http://schemas.microsoft.com/office/drawing/2014/main" id="{00000000-0008-0000-0200-0000EC020000}"/>
                      </a:ext>
                    </a:extLst>
                  </wp:docPr>
                  <wp:cNvGraphicFramePr/>
                  <a:graphic xmlns:a="http://schemas.openxmlformats.org/drawingml/2006/main">
                    <a:graphicData uri="http://schemas.openxmlformats.org/drawingml/2006/picture">
                      <pic:pic xmlns:pic="http://schemas.openxmlformats.org/drawingml/2006/picture">
                        <pic:nvPicPr>
                          <pic:cNvPr id="748" name="2281 Imagen" hidden="1">
                            <a:extLst>
                              <a:ext uri="{FF2B5EF4-FFF2-40B4-BE49-F238E27FC236}">
                                <a16:creationId xmlns:a16="http://schemas.microsoft.com/office/drawing/2014/main" id="{00000000-0008-0000-0200-0000E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7C8AF7" wp14:editId="37440F91">
                  <wp:simplePos x="0" y="0"/>
                  <wp:positionH relativeFrom="column">
                    <wp:posOffset>0</wp:posOffset>
                  </wp:positionH>
                  <wp:positionV relativeFrom="paragraph">
                    <wp:posOffset>9525</wp:posOffset>
                  </wp:positionV>
                  <wp:extent cx="9525" cy="123825"/>
                  <wp:effectExtent l="0" t="0" r="28575" b="9525"/>
                  <wp:wrapNone/>
                  <wp:docPr id="749" name="Imagen 2516" hidden="1">
                    <a:extLst xmlns:a="http://schemas.openxmlformats.org/drawingml/2006/main">
                      <a:ext uri="{FF2B5EF4-FFF2-40B4-BE49-F238E27FC236}">
                        <a16:creationId xmlns:a16="http://schemas.microsoft.com/office/drawing/2014/main" id="{00000000-0008-0000-0200-0000ED020000}"/>
                      </a:ext>
                    </a:extLst>
                  </wp:docPr>
                  <wp:cNvGraphicFramePr/>
                  <a:graphic xmlns:a="http://schemas.openxmlformats.org/drawingml/2006/main">
                    <a:graphicData uri="http://schemas.openxmlformats.org/drawingml/2006/picture">
                      <pic:pic xmlns:pic="http://schemas.openxmlformats.org/drawingml/2006/picture">
                        <pic:nvPicPr>
                          <pic:cNvPr id="749" name="2282 Imagen" hidden="1">
                            <a:extLst>
                              <a:ext uri="{FF2B5EF4-FFF2-40B4-BE49-F238E27FC236}">
                                <a16:creationId xmlns:a16="http://schemas.microsoft.com/office/drawing/2014/main" id="{00000000-0008-0000-0200-0000E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EBECFE" wp14:editId="74B6B291">
                  <wp:simplePos x="0" y="0"/>
                  <wp:positionH relativeFrom="column">
                    <wp:posOffset>0</wp:posOffset>
                  </wp:positionH>
                  <wp:positionV relativeFrom="paragraph">
                    <wp:posOffset>9525</wp:posOffset>
                  </wp:positionV>
                  <wp:extent cx="9525" cy="123825"/>
                  <wp:effectExtent l="0" t="0" r="28575" b="9525"/>
                  <wp:wrapNone/>
                  <wp:docPr id="750" name="Imagen 2515" hidden="1">
                    <a:extLst xmlns:a="http://schemas.openxmlformats.org/drawingml/2006/main">
                      <a:ext uri="{FF2B5EF4-FFF2-40B4-BE49-F238E27FC236}">
                        <a16:creationId xmlns:a16="http://schemas.microsoft.com/office/drawing/2014/main" id="{00000000-0008-0000-0200-0000EE020000}"/>
                      </a:ext>
                    </a:extLst>
                  </wp:docPr>
                  <wp:cNvGraphicFramePr/>
                  <a:graphic xmlns:a="http://schemas.openxmlformats.org/drawingml/2006/main">
                    <a:graphicData uri="http://schemas.openxmlformats.org/drawingml/2006/picture">
                      <pic:pic xmlns:pic="http://schemas.openxmlformats.org/drawingml/2006/picture">
                        <pic:nvPicPr>
                          <pic:cNvPr id="750" name="2283 Imagen" hidden="1">
                            <a:extLst>
                              <a:ext uri="{FF2B5EF4-FFF2-40B4-BE49-F238E27FC236}">
                                <a16:creationId xmlns:a16="http://schemas.microsoft.com/office/drawing/2014/main" id="{00000000-0008-0000-0200-0000E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EF75C9" wp14:editId="1914FA90">
                  <wp:simplePos x="0" y="0"/>
                  <wp:positionH relativeFrom="column">
                    <wp:posOffset>0</wp:posOffset>
                  </wp:positionH>
                  <wp:positionV relativeFrom="paragraph">
                    <wp:posOffset>9525</wp:posOffset>
                  </wp:positionV>
                  <wp:extent cx="9525" cy="123825"/>
                  <wp:effectExtent l="0" t="0" r="28575" b="9525"/>
                  <wp:wrapNone/>
                  <wp:docPr id="751" name="Imagen 2514" hidden="1">
                    <a:extLst xmlns:a="http://schemas.openxmlformats.org/drawingml/2006/main">
                      <a:ext uri="{FF2B5EF4-FFF2-40B4-BE49-F238E27FC236}">
                        <a16:creationId xmlns:a16="http://schemas.microsoft.com/office/drawing/2014/main" id="{00000000-0008-0000-0200-0000EF020000}"/>
                      </a:ext>
                    </a:extLst>
                  </wp:docPr>
                  <wp:cNvGraphicFramePr/>
                  <a:graphic xmlns:a="http://schemas.openxmlformats.org/drawingml/2006/main">
                    <a:graphicData uri="http://schemas.openxmlformats.org/drawingml/2006/picture">
                      <pic:pic xmlns:pic="http://schemas.openxmlformats.org/drawingml/2006/picture">
                        <pic:nvPicPr>
                          <pic:cNvPr id="751" name="2284 Imagen" hidden="1">
                            <a:extLst>
                              <a:ext uri="{FF2B5EF4-FFF2-40B4-BE49-F238E27FC236}">
                                <a16:creationId xmlns:a16="http://schemas.microsoft.com/office/drawing/2014/main" id="{00000000-0008-0000-0200-0000E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866B9F" wp14:editId="10E7BEBB">
                  <wp:simplePos x="0" y="0"/>
                  <wp:positionH relativeFrom="column">
                    <wp:posOffset>0</wp:posOffset>
                  </wp:positionH>
                  <wp:positionV relativeFrom="paragraph">
                    <wp:posOffset>9525</wp:posOffset>
                  </wp:positionV>
                  <wp:extent cx="9525" cy="123825"/>
                  <wp:effectExtent l="0" t="0" r="28575" b="9525"/>
                  <wp:wrapNone/>
                  <wp:docPr id="752" name="Imagen 2513" hidden="1">
                    <a:extLst xmlns:a="http://schemas.openxmlformats.org/drawingml/2006/main">
                      <a:ext uri="{FF2B5EF4-FFF2-40B4-BE49-F238E27FC236}">
                        <a16:creationId xmlns:a16="http://schemas.microsoft.com/office/drawing/2014/main" id="{00000000-0008-0000-0200-0000F0020000}"/>
                      </a:ext>
                    </a:extLst>
                  </wp:docPr>
                  <wp:cNvGraphicFramePr/>
                  <a:graphic xmlns:a="http://schemas.openxmlformats.org/drawingml/2006/main">
                    <a:graphicData uri="http://schemas.openxmlformats.org/drawingml/2006/picture">
                      <pic:pic xmlns:pic="http://schemas.openxmlformats.org/drawingml/2006/picture">
                        <pic:nvPicPr>
                          <pic:cNvPr id="752" name="2285 Imagen" hidden="1">
                            <a:extLst>
                              <a:ext uri="{FF2B5EF4-FFF2-40B4-BE49-F238E27FC236}">
                                <a16:creationId xmlns:a16="http://schemas.microsoft.com/office/drawing/2014/main" id="{00000000-0008-0000-0200-0000F0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DB972B" wp14:editId="5B31C19A">
                  <wp:simplePos x="0" y="0"/>
                  <wp:positionH relativeFrom="column">
                    <wp:posOffset>0</wp:posOffset>
                  </wp:positionH>
                  <wp:positionV relativeFrom="paragraph">
                    <wp:posOffset>9525</wp:posOffset>
                  </wp:positionV>
                  <wp:extent cx="9525" cy="123825"/>
                  <wp:effectExtent l="0" t="0" r="28575" b="9525"/>
                  <wp:wrapNone/>
                  <wp:docPr id="753" name="Imagen 2512" hidden="1">
                    <a:extLst xmlns:a="http://schemas.openxmlformats.org/drawingml/2006/main">
                      <a:ext uri="{FF2B5EF4-FFF2-40B4-BE49-F238E27FC236}">
                        <a16:creationId xmlns:a16="http://schemas.microsoft.com/office/drawing/2014/main" id="{00000000-0008-0000-0200-0000F1020000}"/>
                      </a:ext>
                    </a:extLst>
                  </wp:docPr>
                  <wp:cNvGraphicFramePr/>
                  <a:graphic xmlns:a="http://schemas.openxmlformats.org/drawingml/2006/main">
                    <a:graphicData uri="http://schemas.openxmlformats.org/drawingml/2006/picture">
                      <pic:pic xmlns:pic="http://schemas.openxmlformats.org/drawingml/2006/picture">
                        <pic:nvPicPr>
                          <pic:cNvPr id="753" name="2286 Imagen" hidden="1">
                            <a:extLst>
                              <a:ext uri="{FF2B5EF4-FFF2-40B4-BE49-F238E27FC236}">
                                <a16:creationId xmlns:a16="http://schemas.microsoft.com/office/drawing/2014/main" id="{00000000-0008-0000-0200-0000F1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430F61" wp14:editId="6CF67DB6">
                  <wp:simplePos x="0" y="0"/>
                  <wp:positionH relativeFrom="column">
                    <wp:posOffset>0</wp:posOffset>
                  </wp:positionH>
                  <wp:positionV relativeFrom="paragraph">
                    <wp:posOffset>9525</wp:posOffset>
                  </wp:positionV>
                  <wp:extent cx="9525" cy="123825"/>
                  <wp:effectExtent l="0" t="0" r="28575" b="9525"/>
                  <wp:wrapNone/>
                  <wp:docPr id="754" name="Imagen 2511" hidden="1">
                    <a:extLst xmlns:a="http://schemas.openxmlformats.org/drawingml/2006/main">
                      <a:ext uri="{FF2B5EF4-FFF2-40B4-BE49-F238E27FC236}">
                        <a16:creationId xmlns:a16="http://schemas.microsoft.com/office/drawing/2014/main" id="{00000000-0008-0000-0200-0000F2020000}"/>
                      </a:ext>
                    </a:extLst>
                  </wp:docPr>
                  <wp:cNvGraphicFramePr/>
                  <a:graphic xmlns:a="http://schemas.openxmlformats.org/drawingml/2006/main">
                    <a:graphicData uri="http://schemas.openxmlformats.org/drawingml/2006/picture">
                      <pic:pic xmlns:pic="http://schemas.openxmlformats.org/drawingml/2006/picture">
                        <pic:nvPicPr>
                          <pic:cNvPr id="754" name="2287 Imagen" hidden="1">
                            <a:extLst>
                              <a:ext uri="{FF2B5EF4-FFF2-40B4-BE49-F238E27FC236}">
                                <a16:creationId xmlns:a16="http://schemas.microsoft.com/office/drawing/2014/main" id="{00000000-0008-0000-0200-0000F2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B1F65F" wp14:editId="0AAB3C0F">
                  <wp:simplePos x="0" y="0"/>
                  <wp:positionH relativeFrom="column">
                    <wp:posOffset>0</wp:posOffset>
                  </wp:positionH>
                  <wp:positionV relativeFrom="paragraph">
                    <wp:posOffset>9525</wp:posOffset>
                  </wp:positionV>
                  <wp:extent cx="9525" cy="123825"/>
                  <wp:effectExtent l="0" t="0" r="28575" b="9525"/>
                  <wp:wrapNone/>
                  <wp:docPr id="755" name="Imagen 2510" hidden="1">
                    <a:extLst xmlns:a="http://schemas.openxmlformats.org/drawingml/2006/main">
                      <a:ext uri="{FF2B5EF4-FFF2-40B4-BE49-F238E27FC236}">
                        <a16:creationId xmlns:a16="http://schemas.microsoft.com/office/drawing/2014/main" id="{00000000-0008-0000-0200-0000F3020000}"/>
                      </a:ext>
                    </a:extLst>
                  </wp:docPr>
                  <wp:cNvGraphicFramePr/>
                  <a:graphic xmlns:a="http://schemas.openxmlformats.org/drawingml/2006/main">
                    <a:graphicData uri="http://schemas.openxmlformats.org/drawingml/2006/picture">
                      <pic:pic xmlns:pic="http://schemas.openxmlformats.org/drawingml/2006/picture">
                        <pic:nvPicPr>
                          <pic:cNvPr id="755" name="2288 Imagen" hidden="1">
                            <a:extLst>
                              <a:ext uri="{FF2B5EF4-FFF2-40B4-BE49-F238E27FC236}">
                                <a16:creationId xmlns:a16="http://schemas.microsoft.com/office/drawing/2014/main" id="{00000000-0008-0000-0200-0000F3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457732" wp14:editId="42E791DB">
                  <wp:simplePos x="0" y="0"/>
                  <wp:positionH relativeFrom="column">
                    <wp:posOffset>0</wp:posOffset>
                  </wp:positionH>
                  <wp:positionV relativeFrom="paragraph">
                    <wp:posOffset>9525</wp:posOffset>
                  </wp:positionV>
                  <wp:extent cx="9525" cy="123825"/>
                  <wp:effectExtent l="0" t="0" r="28575" b="9525"/>
                  <wp:wrapNone/>
                  <wp:docPr id="756" name="Imagen 2509" hidden="1">
                    <a:extLst xmlns:a="http://schemas.openxmlformats.org/drawingml/2006/main">
                      <a:ext uri="{FF2B5EF4-FFF2-40B4-BE49-F238E27FC236}">
                        <a16:creationId xmlns:a16="http://schemas.microsoft.com/office/drawing/2014/main" id="{00000000-0008-0000-0200-0000F4020000}"/>
                      </a:ext>
                    </a:extLst>
                  </wp:docPr>
                  <wp:cNvGraphicFramePr/>
                  <a:graphic xmlns:a="http://schemas.openxmlformats.org/drawingml/2006/main">
                    <a:graphicData uri="http://schemas.openxmlformats.org/drawingml/2006/picture">
                      <pic:pic xmlns:pic="http://schemas.openxmlformats.org/drawingml/2006/picture">
                        <pic:nvPicPr>
                          <pic:cNvPr id="756" name="2716 Imagen" hidden="1">
                            <a:extLst>
                              <a:ext uri="{FF2B5EF4-FFF2-40B4-BE49-F238E27FC236}">
                                <a16:creationId xmlns:a16="http://schemas.microsoft.com/office/drawing/2014/main" id="{00000000-0008-0000-0200-0000F4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FAAD75" wp14:editId="6B3814FE">
                  <wp:simplePos x="0" y="0"/>
                  <wp:positionH relativeFrom="column">
                    <wp:posOffset>0</wp:posOffset>
                  </wp:positionH>
                  <wp:positionV relativeFrom="paragraph">
                    <wp:posOffset>9525</wp:posOffset>
                  </wp:positionV>
                  <wp:extent cx="9525" cy="123825"/>
                  <wp:effectExtent l="0" t="0" r="28575" b="9525"/>
                  <wp:wrapNone/>
                  <wp:docPr id="757" name="Imagen 2508" hidden="1">
                    <a:extLst xmlns:a="http://schemas.openxmlformats.org/drawingml/2006/main">
                      <a:ext uri="{FF2B5EF4-FFF2-40B4-BE49-F238E27FC236}">
                        <a16:creationId xmlns:a16="http://schemas.microsoft.com/office/drawing/2014/main" id="{00000000-0008-0000-0200-0000F5020000}"/>
                      </a:ext>
                    </a:extLst>
                  </wp:docPr>
                  <wp:cNvGraphicFramePr/>
                  <a:graphic xmlns:a="http://schemas.openxmlformats.org/drawingml/2006/main">
                    <a:graphicData uri="http://schemas.openxmlformats.org/drawingml/2006/picture">
                      <pic:pic xmlns:pic="http://schemas.openxmlformats.org/drawingml/2006/picture">
                        <pic:nvPicPr>
                          <pic:cNvPr id="757" name="2717 Imagen" hidden="1">
                            <a:extLst>
                              <a:ext uri="{FF2B5EF4-FFF2-40B4-BE49-F238E27FC236}">
                                <a16:creationId xmlns:a16="http://schemas.microsoft.com/office/drawing/2014/main" id="{00000000-0008-0000-0200-0000F5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DD1162" wp14:editId="469A8C52">
                  <wp:simplePos x="0" y="0"/>
                  <wp:positionH relativeFrom="column">
                    <wp:posOffset>0</wp:posOffset>
                  </wp:positionH>
                  <wp:positionV relativeFrom="paragraph">
                    <wp:posOffset>9525</wp:posOffset>
                  </wp:positionV>
                  <wp:extent cx="9525" cy="123825"/>
                  <wp:effectExtent l="0" t="0" r="28575" b="9525"/>
                  <wp:wrapNone/>
                  <wp:docPr id="758" name="Imagen 2507" hidden="1">
                    <a:extLst xmlns:a="http://schemas.openxmlformats.org/drawingml/2006/main">
                      <a:ext uri="{FF2B5EF4-FFF2-40B4-BE49-F238E27FC236}">
                        <a16:creationId xmlns:a16="http://schemas.microsoft.com/office/drawing/2014/main" id="{00000000-0008-0000-0200-0000F6020000}"/>
                      </a:ext>
                    </a:extLst>
                  </wp:docPr>
                  <wp:cNvGraphicFramePr/>
                  <a:graphic xmlns:a="http://schemas.openxmlformats.org/drawingml/2006/main">
                    <a:graphicData uri="http://schemas.openxmlformats.org/drawingml/2006/picture">
                      <pic:pic xmlns:pic="http://schemas.openxmlformats.org/drawingml/2006/picture">
                        <pic:nvPicPr>
                          <pic:cNvPr id="758" name="2718 Imagen" hidden="1">
                            <a:extLst>
                              <a:ext uri="{FF2B5EF4-FFF2-40B4-BE49-F238E27FC236}">
                                <a16:creationId xmlns:a16="http://schemas.microsoft.com/office/drawing/2014/main" id="{00000000-0008-0000-0200-0000F6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F0B911" wp14:editId="28EF1A24">
                  <wp:simplePos x="0" y="0"/>
                  <wp:positionH relativeFrom="column">
                    <wp:posOffset>0</wp:posOffset>
                  </wp:positionH>
                  <wp:positionV relativeFrom="paragraph">
                    <wp:posOffset>9525</wp:posOffset>
                  </wp:positionV>
                  <wp:extent cx="9525" cy="123825"/>
                  <wp:effectExtent l="0" t="0" r="28575" b="9525"/>
                  <wp:wrapNone/>
                  <wp:docPr id="759" name="Imagen 2506" hidden="1">
                    <a:extLst xmlns:a="http://schemas.openxmlformats.org/drawingml/2006/main">
                      <a:ext uri="{FF2B5EF4-FFF2-40B4-BE49-F238E27FC236}">
                        <a16:creationId xmlns:a16="http://schemas.microsoft.com/office/drawing/2014/main" id="{00000000-0008-0000-0200-0000F7020000}"/>
                      </a:ext>
                    </a:extLst>
                  </wp:docPr>
                  <wp:cNvGraphicFramePr/>
                  <a:graphic xmlns:a="http://schemas.openxmlformats.org/drawingml/2006/main">
                    <a:graphicData uri="http://schemas.openxmlformats.org/drawingml/2006/picture">
                      <pic:pic xmlns:pic="http://schemas.openxmlformats.org/drawingml/2006/picture">
                        <pic:nvPicPr>
                          <pic:cNvPr id="759" name="2719 Imagen" hidden="1">
                            <a:extLst>
                              <a:ext uri="{FF2B5EF4-FFF2-40B4-BE49-F238E27FC236}">
                                <a16:creationId xmlns:a16="http://schemas.microsoft.com/office/drawing/2014/main" id="{00000000-0008-0000-0200-0000F7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F87A32" wp14:editId="2D0CDC6D">
                  <wp:simplePos x="0" y="0"/>
                  <wp:positionH relativeFrom="column">
                    <wp:posOffset>0</wp:posOffset>
                  </wp:positionH>
                  <wp:positionV relativeFrom="paragraph">
                    <wp:posOffset>9525</wp:posOffset>
                  </wp:positionV>
                  <wp:extent cx="9525" cy="123825"/>
                  <wp:effectExtent l="0" t="0" r="28575" b="9525"/>
                  <wp:wrapNone/>
                  <wp:docPr id="760" name="Imagen 2505" hidden="1">
                    <a:extLst xmlns:a="http://schemas.openxmlformats.org/drawingml/2006/main">
                      <a:ext uri="{FF2B5EF4-FFF2-40B4-BE49-F238E27FC236}">
                        <a16:creationId xmlns:a16="http://schemas.microsoft.com/office/drawing/2014/main" id="{00000000-0008-0000-0200-0000F8020000}"/>
                      </a:ext>
                    </a:extLst>
                  </wp:docPr>
                  <wp:cNvGraphicFramePr/>
                  <a:graphic xmlns:a="http://schemas.openxmlformats.org/drawingml/2006/main">
                    <a:graphicData uri="http://schemas.openxmlformats.org/drawingml/2006/picture">
                      <pic:pic xmlns:pic="http://schemas.openxmlformats.org/drawingml/2006/picture">
                        <pic:nvPicPr>
                          <pic:cNvPr id="760" name="2720 Imagen" hidden="1">
                            <a:extLst>
                              <a:ext uri="{FF2B5EF4-FFF2-40B4-BE49-F238E27FC236}">
                                <a16:creationId xmlns:a16="http://schemas.microsoft.com/office/drawing/2014/main" id="{00000000-0008-0000-0200-0000F8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74B2C6" wp14:editId="4F1BBE55">
                  <wp:simplePos x="0" y="0"/>
                  <wp:positionH relativeFrom="column">
                    <wp:posOffset>0</wp:posOffset>
                  </wp:positionH>
                  <wp:positionV relativeFrom="paragraph">
                    <wp:posOffset>9525</wp:posOffset>
                  </wp:positionV>
                  <wp:extent cx="9525" cy="123825"/>
                  <wp:effectExtent l="0" t="0" r="28575" b="9525"/>
                  <wp:wrapNone/>
                  <wp:docPr id="761" name="Imagen 2504" hidden="1">
                    <a:extLst xmlns:a="http://schemas.openxmlformats.org/drawingml/2006/main">
                      <a:ext uri="{FF2B5EF4-FFF2-40B4-BE49-F238E27FC236}">
                        <a16:creationId xmlns:a16="http://schemas.microsoft.com/office/drawing/2014/main" id="{00000000-0008-0000-0200-0000F9020000}"/>
                      </a:ext>
                    </a:extLst>
                  </wp:docPr>
                  <wp:cNvGraphicFramePr/>
                  <a:graphic xmlns:a="http://schemas.openxmlformats.org/drawingml/2006/main">
                    <a:graphicData uri="http://schemas.openxmlformats.org/drawingml/2006/picture">
                      <pic:pic xmlns:pic="http://schemas.openxmlformats.org/drawingml/2006/picture">
                        <pic:nvPicPr>
                          <pic:cNvPr id="761" name="2721 Imagen" hidden="1">
                            <a:extLst>
                              <a:ext uri="{FF2B5EF4-FFF2-40B4-BE49-F238E27FC236}">
                                <a16:creationId xmlns:a16="http://schemas.microsoft.com/office/drawing/2014/main" id="{00000000-0008-0000-0200-0000F9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FB0AE8" wp14:editId="362F28EA">
                  <wp:simplePos x="0" y="0"/>
                  <wp:positionH relativeFrom="column">
                    <wp:posOffset>0</wp:posOffset>
                  </wp:positionH>
                  <wp:positionV relativeFrom="paragraph">
                    <wp:posOffset>9525</wp:posOffset>
                  </wp:positionV>
                  <wp:extent cx="9525" cy="123825"/>
                  <wp:effectExtent l="0" t="0" r="28575" b="9525"/>
                  <wp:wrapNone/>
                  <wp:docPr id="762" name="Imagen 2503" hidden="1">
                    <a:extLst xmlns:a="http://schemas.openxmlformats.org/drawingml/2006/main">
                      <a:ext uri="{FF2B5EF4-FFF2-40B4-BE49-F238E27FC236}">
                        <a16:creationId xmlns:a16="http://schemas.microsoft.com/office/drawing/2014/main" id="{00000000-0008-0000-0200-0000FA020000}"/>
                      </a:ext>
                    </a:extLst>
                  </wp:docPr>
                  <wp:cNvGraphicFramePr/>
                  <a:graphic xmlns:a="http://schemas.openxmlformats.org/drawingml/2006/main">
                    <a:graphicData uri="http://schemas.openxmlformats.org/drawingml/2006/picture">
                      <pic:pic xmlns:pic="http://schemas.openxmlformats.org/drawingml/2006/picture">
                        <pic:nvPicPr>
                          <pic:cNvPr id="762" name="2722 Imagen" hidden="1">
                            <a:extLst>
                              <a:ext uri="{FF2B5EF4-FFF2-40B4-BE49-F238E27FC236}">
                                <a16:creationId xmlns:a16="http://schemas.microsoft.com/office/drawing/2014/main" id="{00000000-0008-0000-0200-0000FA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DE29DF" wp14:editId="31CB6B3E">
                  <wp:simplePos x="0" y="0"/>
                  <wp:positionH relativeFrom="column">
                    <wp:posOffset>0</wp:posOffset>
                  </wp:positionH>
                  <wp:positionV relativeFrom="paragraph">
                    <wp:posOffset>9525</wp:posOffset>
                  </wp:positionV>
                  <wp:extent cx="9525" cy="123825"/>
                  <wp:effectExtent l="0" t="0" r="28575" b="9525"/>
                  <wp:wrapNone/>
                  <wp:docPr id="763" name="Imagen 2502" hidden="1">
                    <a:extLst xmlns:a="http://schemas.openxmlformats.org/drawingml/2006/main">
                      <a:ext uri="{FF2B5EF4-FFF2-40B4-BE49-F238E27FC236}">
                        <a16:creationId xmlns:a16="http://schemas.microsoft.com/office/drawing/2014/main" id="{00000000-0008-0000-0200-0000FB020000}"/>
                      </a:ext>
                    </a:extLst>
                  </wp:docPr>
                  <wp:cNvGraphicFramePr/>
                  <a:graphic xmlns:a="http://schemas.openxmlformats.org/drawingml/2006/main">
                    <a:graphicData uri="http://schemas.openxmlformats.org/drawingml/2006/picture">
                      <pic:pic xmlns:pic="http://schemas.openxmlformats.org/drawingml/2006/picture">
                        <pic:nvPicPr>
                          <pic:cNvPr id="763" name="2723 Imagen" hidden="1">
                            <a:extLst>
                              <a:ext uri="{FF2B5EF4-FFF2-40B4-BE49-F238E27FC236}">
                                <a16:creationId xmlns:a16="http://schemas.microsoft.com/office/drawing/2014/main" id="{00000000-0008-0000-0200-0000FB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F8FD58" wp14:editId="16DE384B">
                  <wp:simplePos x="0" y="0"/>
                  <wp:positionH relativeFrom="column">
                    <wp:posOffset>0</wp:posOffset>
                  </wp:positionH>
                  <wp:positionV relativeFrom="paragraph">
                    <wp:posOffset>9525</wp:posOffset>
                  </wp:positionV>
                  <wp:extent cx="9525" cy="123825"/>
                  <wp:effectExtent l="0" t="0" r="28575" b="9525"/>
                  <wp:wrapNone/>
                  <wp:docPr id="764" name="Imagen 2501" hidden="1">
                    <a:extLst xmlns:a="http://schemas.openxmlformats.org/drawingml/2006/main">
                      <a:ext uri="{FF2B5EF4-FFF2-40B4-BE49-F238E27FC236}">
                        <a16:creationId xmlns:a16="http://schemas.microsoft.com/office/drawing/2014/main" id="{00000000-0008-0000-0200-0000FC020000}"/>
                      </a:ext>
                    </a:extLst>
                  </wp:docPr>
                  <wp:cNvGraphicFramePr/>
                  <a:graphic xmlns:a="http://schemas.openxmlformats.org/drawingml/2006/main">
                    <a:graphicData uri="http://schemas.openxmlformats.org/drawingml/2006/picture">
                      <pic:pic xmlns:pic="http://schemas.openxmlformats.org/drawingml/2006/picture">
                        <pic:nvPicPr>
                          <pic:cNvPr id="764" name="2724 Imagen" hidden="1">
                            <a:extLst>
                              <a:ext uri="{FF2B5EF4-FFF2-40B4-BE49-F238E27FC236}">
                                <a16:creationId xmlns:a16="http://schemas.microsoft.com/office/drawing/2014/main" id="{00000000-0008-0000-0200-0000FC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1BEEB1" wp14:editId="5BAB85E5">
                  <wp:simplePos x="0" y="0"/>
                  <wp:positionH relativeFrom="column">
                    <wp:posOffset>0</wp:posOffset>
                  </wp:positionH>
                  <wp:positionV relativeFrom="paragraph">
                    <wp:posOffset>9525</wp:posOffset>
                  </wp:positionV>
                  <wp:extent cx="9525" cy="123825"/>
                  <wp:effectExtent l="0" t="0" r="28575" b="9525"/>
                  <wp:wrapNone/>
                  <wp:docPr id="765" name="Imagen 2500" hidden="1">
                    <a:extLst xmlns:a="http://schemas.openxmlformats.org/drawingml/2006/main">
                      <a:ext uri="{FF2B5EF4-FFF2-40B4-BE49-F238E27FC236}">
                        <a16:creationId xmlns:a16="http://schemas.microsoft.com/office/drawing/2014/main" id="{00000000-0008-0000-0200-0000FD020000}"/>
                      </a:ext>
                    </a:extLst>
                  </wp:docPr>
                  <wp:cNvGraphicFramePr/>
                  <a:graphic xmlns:a="http://schemas.openxmlformats.org/drawingml/2006/main">
                    <a:graphicData uri="http://schemas.openxmlformats.org/drawingml/2006/picture">
                      <pic:pic xmlns:pic="http://schemas.openxmlformats.org/drawingml/2006/picture">
                        <pic:nvPicPr>
                          <pic:cNvPr id="765" name="2725 Imagen" hidden="1">
                            <a:extLst>
                              <a:ext uri="{FF2B5EF4-FFF2-40B4-BE49-F238E27FC236}">
                                <a16:creationId xmlns:a16="http://schemas.microsoft.com/office/drawing/2014/main" id="{00000000-0008-0000-0200-0000FD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A0A7FC" wp14:editId="3B4BCE53">
                  <wp:simplePos x="0" y="0"/>
                  <wp:positionH relativeFrom="column">
                    <wp:posOffset>0</wp:posOffset>
                  </wp:positionH>
                  <wp:positionV relativeFrom="paragraph">
                    <wp:posOffset>9525</wp:posOffset>
                  </wp:positionV>
                  <wp:extent cx="9525" cy="123825"/>
                  <wp:effectExtent l="0" t="0" r="28575" b="9525"/>
                  <wp:wrapNone/>
                  <wp:docPr id="766" name="Imagen 2499" hidden="1">
                    <a:extLst xmlns:a="http://schemas.openxmlformats.org/drawingml/2006/main">
                      <a:ext uri="{FF2B5EF4-FFF2-40B4-BE49-F238E27FC236}">
                        <a16:creationId xmlns:a16="http://schemas.microsoft.com/office/drawing/2014/main" id="{00000000-0008-0000-0200-0000FE020000}"/>
                      </a:ext>
                    </a:extLst>
                  </wp:docPr>
                  <wp:cNvGraphicFramePr/>
                  <a:graphic xmlns:a="http://schemas.openxmlformats.org/drawingml/2006/main">
                    <a:graphicData uri="http://schemas.openxmlformats.org/drawingml/2006/picture">
                      <pic:pic xmlns:pic="http://schemas.openxmlformats.org/drawingml/2006/picture">
                        <pic:nvPicPr>
                          <pic:cNvPr id="766" name="2726 Imagen" hidden="1">
                            <a:extLst>
                              <a:ext uri="{FF2B5EF4-FFF2-40B4-BE49-F238E27FC236}">
                                <a16:creationId xmlns:a16="http://schemas.microsoft.com/office/drawing/2014/main" id="{00000000-0008-0000-0200-0000FE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59446B" wp14:editId="640FEAAD">
                  <wp:simplePos x="0" y="0"/>
                  <wp:positionH relativeFrom="column">
                    <wp:posOffset>0</wp:posOffset>
                  </wp:positionH>
                  <wp:positionV relativeFrom="paragraph">
                    <wp:posOffset>9525</wp:posOffset>
                  </wp:positionV>
                  <wp:extent cx="9525" cy="123825"/>
                  <wp:effectExtent l="0" t="0" r="28575" b="9525"/>
                  <wp:wrapNone/>
                  <wp:docPr id="767" name="Imagen 2498" hidden="1">
                    <a:extLst xmlns:a="http://schemas.openxmlformats.org/drawingml/2006/main">
                      <a:ext uri="{FF2B5EF4-FFF2-40B4-BE49-F238E27FC236}">
                        <a16:creationId xmlns:a16="http://schemas.microsoft.com/office/drawing/2014/main" id="{00000000-0008-0000-0200-0000FF020000}"/>
                      </a:ext>
                    </a:extLst>
                  </wp:docPr>
                  <wp:cNvGraphicFramePr/>
                  <a:graphic xmlns:a="http://schemas.openxmlformats.org/drawingml/2006/main">
                    <a:graphicData uri="http://schemas.openxmlformats.org/drawingml/2006/picture">
                      <pic:pic xmlns:pic="http://schemas.openxmlformats.org/drawingml/2006/picture">
                        <pic:nvPicPr>
                          <pic:cNvPr id="767" name="2727 Imagen" hidden="1">
                            <a:extLst>
                              <a:ext uri="{FF2B5EF4-FFF2-40B4-BE49-F238E27FC236}">
                                <a16:creationId xmlns:a16="http://schemas.microsoft.com/office/drawing/2014/main" id="{00000000-0008-0000-0200-0000FF02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A2767D" wp14:editId="2AE63D6B">
                  <wp:simplePos x="0" y="0"/>
                  <wp:positionH relativeFrom="column">
                    <wp:posOffset>0</wp:posOffset>
                  </wp:positionH>
                  <wp:positionV relativeFrom="paragraph">
                    <wp:posOffset>9525</wp:posOffset>
                  </wp:positionV>
                  <wp:extent cx="9525" cy="123825"/>
                  <wp:effectExtent l="0" t="0" r="28575" b="9525"/>
                  <wp:wrapNone/>
                  <wp:docPr id="768" name="Imagen 2497" hidden="1">
                    <a:extLst xmlns:a="http://schemas.openxmlformats.org/drawingml/2006/main">
                      <a:ext uri="{FF2B5EF4-FFF2-40B4-BE49-F238E27FC236}">
                        <a16:creationId xmlns:a16="http://schemas.microsoft.com/office/drawing/2014/main" id="{00000000-0008-0000-0200-000000030000}"/>
                      </a:ext>
                    </a:extLst>
                  </wp:docPr>
                  <wp:cNvGraphicFramePr/>
                  <a:graphic xmlns:a="http://schemas.openxmlformats.org/drawingml/2006/main">
                    <a:graphicData uri="http://schemas.openxmlformats.org/drawingml/2006/picture">
                      <pic:pic xmlns:pic="http://schemas.openxmlformats.org/drawingml/2006/picture">
                        <pic:nvPicPr>
                          <pic:cNvPr id="768" name="2728 Imagen" hidden="1">
                            <a:extLst>
                              <a:ext uri="{FF2B5EF4-FFF2-40B4-BE49-F238E27FC236}">
                                <a16:creationId xmlns:a16="http://schemas.microsoft.com/office/drawing/2014/main" id="{00000000-0008-0000-0200-00000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A88D66" wp14:editId="6FF2A73F">
                  <wp:simplePos x="0" y="0"/>
                  <wp:positionH relativeFrom="column">
                    <wp:posOffset>0</wp:posOffset>
                  </wp:positionH>
                  <wp:positionV relativeFrom="paragraph">
                    <wp:posOffset>9525</wp:posOffset>
                  </wp:positionV>
                  <wp:extent cx="9525" cy="123825"/>
                  <wp:effectExtent l="0" t="0" r="28575" b="9525"/>
                  <wp:wrapNone/>
                  <wp:docPr id="769" name="Imagen 2496" hidden="1">
                    <a:extLst xmlns:a="http://schemas.openxmlformats.org/drawingml/2006/main">
                      <a:ext uri="{FF2B5EF4-FFF2-40B4-BE49-F238E27FC236}">
                        <a16:creationId xmlns:a16="http://schemas.microsoft.com/office/drawing/2014/main" id="{00000000-0008-0000-0200-000001030000}"/>
                      </a:ext>
                    </a:extLst>
                  </wp:docPr>
                  <wp:cNvGraphicFramePr/>
                  <a:graphic xmlns:a="http://schemas.openxmlformats.org/drawingml/2006/main">
                    <a:graphicData uri="http://schemas.openxmlformats.org/drawingml/2006/picture">
                      <pic:pic xmlns:pic="http://schemas.openxmlformats.org/drawingml/2006/picture">
                        <pic:nvPicPr>
                          <pic:cNvPr id="769" name="2729 Imagen" hidden="1">
                            <a:extLst>
                              <a:ext uri="{FF2B5EF4-FFF2-40B4-BE49-F238E27FC236}">
                                <a16:creationId xmlns:a16="http://schemas.microsoft.com/office/drawing/2014/main" id="{00000000-0008-0000-0200-00000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4562CB" wp14:editId="7838A024">
                  <wp:simplePos x="0" y="0"/>
                  <wp:positionH relativeFrom="column">
                    <wp:posOffset>0</wp:posOffset>
                  </wp:positionH>
                  <wp:positionV relativeFrom="paragraph">
                    <wp:posOffset>9525</wp:posOffset>
                  </wp:positionV>
                  <wp:extent cx="9525" cy="123825"/>
                  <wp:effectExtent l="0" t="0" r="28575" b="9525"/>
                  <wp:wrapNone/>
                  <wp:docPr id="770" name="Imagen 2495" hidden="1">
                    <a:extLst xmlns:a="http://schemas.openxmlformats.org/drawingml/2006/main">
                      <a:ext uri="{FF2B5EF4-FFF2-40B4-BE49-F238E27FC236}">
                        <a16:creationId xmlns:a16="http://schemas.microsoft.com/office/drawing/2014/main" id="{00000000-0008-0000-0200-000002030000}"/>
                      </a:ext>
                    </a:extLst>
                  </wp:docPr>
                  <wp:cNvGraphicFramePr/>
                  <a:graphic xmlns:a="http://schemas.openxmlformats.org/drawingml/2006/main">
                    <a:graphicData uri="http://schemas.openxmlformats.org/drawingml/2006/picture">
                      <pic:pic xmlns:pic="http://schemas.openxmlformats.org/drawingml/2006/picture">
                        <pic:nvPicPr>
                          <pic:cNvPr id="770" name="2730 Imagen" hidden="1">
                            <a:extLst>
                              <a:ext uri="{FF2B5EF4-FFF2-40B4-BE49-F238E27FC236}">
                                <a16:creationId xmlns:a16="http://schemas.microsoft.com/office/drawing/2014/main" id="{00000000-0008-0000-0200-00000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EBA5F7" wp14:editId="1245CC5B">
                  <wp:simplePos x="0" y="0"/>
                  <wp:positionH relativeFrom="column">
                    <wp:posOffset>0</wp:posOffset>
                  </wp:positionH>
                  <wp:positionV relativeFrom="paragraph">
                    <wp:posOffset>9525</wp:posOffset>
                  </wp:positionV>
                  <wp:extent cx="9525" cy="123825"/>
                  <wp:effectExtent l="0" t="0" r="28575" b="9525"/>
                  <wp:wrapNone/>
                  <wp:docPr id="771" name="Imagen 2494" hidden="1">
                    <a:extLst xmlns:a="http://schemas.openxmlformats.org/drawingml/2006/main">
                      <a:ext uri="{FF2B5EF4-FFF2-40B4-BE49-F238E27FC236}">
                        <a16:creationId xmlns:a16="http://schemas.microsoft.com/office/drawing/2014/main" id="{00000000-0008-0000-0200-000003030000}"/>
                      </a:ext>
                    </a:extLst>
                  </wp:docPr>
                  <wp:cNvGraphicFramePr/>
                  <a:graphic xmlns:a="http://schemas.openxmlformats.org/drawingml/2006/main">
                    <a:graphicData uri="http://schemas.openxmlformats.org/drawingml/2006/picture">
                      <pic:pic xmlns:pic="http://schemas.openxmlformats.org/drawingml/2006/picture">
                        <pic:nvPicPr>
                          <pic:cNvPr id="771" name="2731 Imagen" hidden="1">
                            <a:extLst>
                              <a:ext uri="{FF2B5EF4-FFF2-40B4-BE49-F238E27FC236}">
                                <a16:creationId xmlns:a16="http://schemas.microsoft.com/office/drawing/2014/main" id="{00000000-0008-0000-0200-00000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4AD29D" wp14:editId="15A178F4">
                  <wp:simplePos x="0" y="0"/>
                  <wp:positionH relativeFrom="column">
                    <wp:posOffset>0</wp:posOffset>
                  </wp:positionH>
                  <wp:positionV relativeFrom="paragraph">
                    <wp:posOffset>9525</wp:posOffset>
                  </wp:positionV>
                  <wp:extent cx="9525" cy="123825"/>
                  <wp:effectExtent l="0" t="0" r="28575" b="9525"/>
                  <wp:wrapNone/>
                  <wp:docPr id="772" name="Imagen 2493" hidden="1">
                    <a:extLst xmlns:a="http://schemas.openxmlformats.org/drawingml/2006/main">
                      <a:ext uri="{FF2B5EF4-FFF2-40B4-BE49-F238E27FC236}">
                        <a16:creationId xmlns:a16="http://schemas.microsoft.com/office/drawing/2014/main" id="{00000000-0008-0000-0200-000004030000}"/>
                      </a:ext>
                    </a:extLst>
                  </wp:docPr>
                  <wp:cNvGraphicFramePr/>
                  <a:graphic xmlns:a="http://schemas.openxmlformats.org/drawingml/2006/main">
                    <a:graphicData uri="http://schemas.openxmlformats.org/drawingml/2006/picture">
                      <pic:pic xmlns:pic="http://schemas.openxmlformats.org/drawingml/2006/picture">
                        <pic:nvPicPr>
                          <pic:cNvPr id="772" name="2732 Imagen" hidden="1">
                            <a:extLst>
                              <a:ext uri="{FF2B5EF4-FFF2-40B4-BE49-F238E27FC236}">
                                <a16:creationId xmlns:a16="http://schemas.microsoft.com/office/drawing/2014/main" id="{00000000-0008-0000-0200-00000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7ED8BB" wp14:editId="2BFA3ED8">
                  <wp:simplePos x="0" y="0"/>
                  <wp:positionH relativeFrom="column">
                    <wp:posOffset>0</wp:posOffset>
                  </wp:positionH>
                  <wp:positionV relativeFrom="paragraph">
                    <wp:posOffset>9525</wp:posOffset>
                  </wp:positionV>
                  <wp:extent cx="9525" cy="123825"/>
                  <wp:effectExtent l="0" t="0" r="28575" b="9525"/>
                  <wp:wrapNone/>
                  <wp:docPr id="773" name="Imagen 2492" hidden="1">
                    <a:extLst xmlns:a="http://schemas.openxmlformats.org/drawingml/2006/main">
                      <a:ext uri="{FF2B5EF4-FFF2-40B4-BE49-F238E27FC236}">
                        <a16:creationId xmlns:a16="http://schemas.microsoft.com/office/drawing/2014/main" id="{00000000-0008-0000-0200-000005030000}"/>
                      </a:ext>
                    </a:extLst>
                  </wp:docPr>
                  <wp:cNvGraphicFramePr/>
                  <a:graphic xmlns:a="http://schemas.openxmlformats.org/drawingml/2006/main">
                    <a:graphicData uri="http://schemas.openxmlformats.org/drawingml/2006/picture">
                      <pic:pic xmlns:pic="http://schemas.openxmlformats.org/drawingml/2006/picture">
                        <pic:nvPicPr>
                          <pic:cNvPr id="773" name="2733 Imagen" hidden="1">
                            <a:extLst>
                              <a:ext uri="{FF2B5EF4-FFF2-40B4-BE49-F238E27FC236}">
                                <a16:creationId xmlns:a16="http://schemas.microsoft.com/office/drawing/2014/main" id="{00000000-0008-0000-0200-00000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4D55FA" wp14:editId="79D20DA4">
                  <wp:simplePos x="0" y="0"/>
                  <wp:positionH relativeFrom="column">
                    <wp:posOffset>0</wp:posOffset>
                  </wp:positionH>
                  <wp:positionV relativeFrom="paragraph">
                    <wp:posOffset>9525</wp:posOffset>
                  </wp:positionV>
                  <wp:extent cx="9525" cy="123825"/>
                  <wp:effectExtent l="0" t="0" r="28575" b="9525"/>
                  <wp:wrapNone/>
                  <wp:docPr id="774" name="Imagen 2491" hidden="1">
                    <a:extLst xmlns:a="http://schemas.openxmlformats.org/drawingml/2006/main">
                      <a:ext uri="{FF2B5EF4-FFF2-40B4-BE49-F238E27FC236}">
                        <a16:creationId xmlns:a16="http://schemas.microsoft.com/office/drawing/2014/main" id="{00000000-0008-0000-0200-000006030000}"/>
                      </a:ext>
                    </a:extLst>
                  </wp:docPr>
                  <wp:cNvGraphicFramePr/>
                  <a:graphic xmlns:a="http://schemas.openxmlformats.org/drawingml/2006/main">
                    <a:graphicData uri="http://schemas.openxmlformats.org/drawingml/2006/picture">
                      <pic:pic xmlns:pic="http://schemas.openxmlformats.org/drawingml/2006/picture">
                        <pic:nvPicPr>
                          <pic:cNvPr id="774" name="2734 Imagen" hidden="1">
                            <a:extLst>
                              <a:ext uri="{FF2B5EF4-FFF2-40B4-BE49-F238E27FC236}">
                                <a16:creationId xmlns:a16="http://schemas.microsoft.com/office/drawing/2014/main" id="{00000000-0008-0000-0200-00000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E81BB5" wp14:editId="5F69F5A2">
                  <wp:simplePos x="0" y="0"/>
                  <wp:positionH relativeFrom="column">
                    <wp:posOffset>0</wp:posOffset>
                  </wp:positionH>
                  <wp:positionV relativeFrom="paragraph">
                    <wp:posOffset>9525</wp:posOffset>
                  </wp:positionV>
                  <wp:extent cx="9525" cy="123825"/>
                  <wp:effectExtent l="0" t="0" r="28575" b="9525"/>
                  <wp:wrapNone/>
                  <wp:docPr id="775" name="Imagen 2490" hidden="1">
                    <a:extLst xmlns:a="http://schemas.openxmlformats.org/drawingml/2006/main">
                      <a:ext uri="{FF2B5EF4-FFF2-40B4-BE49-F238E27FC236}">
                        <a16:creationId xmlns:a16="http://schemas.microsoft.com/office/drawing/2014/main" id="{00000000-0008-0000-0200-000007030000}"/>
                      </a:ext>
                    </a:extLst>
                  </wp:docPr>
                  <wp:cNvGraphicFramePr/>
                  <a:graphic xmlns:a="http://schemas.openxmlformats.org/drawingml/2006/main">
                    <a:graphicData uri="http://schemas.openxmlformats.org/drawingml/2006/picture">
                      <pic:pic xmlns:pic="http://schemas.openxmlformats.org/drawingml/2006/picture">
                        <pic:nvPicPr>
                          <pic:cNvPr id="775" name="2735 Imagen" hidden="1">
                            <a:extLst>
                              <a:ext uri="{FF2B5EF4-FFF2-40B4-BE49-F238E27FC236}">
                                <a16:creationId xmlns:a16="http://schemas.microsoft.com/office/drawing/2014/main" id="{00000000-0008-0000-0200-00000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7BB7F6" wp14:editId="27948024">
                  <wp:simplePos x="0" y="0"/>
                  <wp:positionH relativeFrom="column">
                    <wp:posOffset>0</wp:posOffset>
                  </wp:positionH>
                  <wp:positionV relativeFrom="paragraph">
                    <wp:posOffset>9525</wp:posOffset>
                  </wp:positionV>
                  <wp:extent cx="9525" cy="123825"/>
                  <wp:effectExtent l="0" t="0" r="28575" b="9525"/>
                  <wp:wrapNone/>
                  <wp:docPr id="776" name="Imagen 2489" hidden="1">
                    <a:extLst xmlns:a="http://schemas.openxmlformats.org/drawingml/2006/main">
                      <a:ext uri="{FF2B5EF4-FFF2-40B4-BE49-F238E27FC236}">
                        <a16:creationId xmlns:a16="http://schemas.microsoft.com/office/drawing/2014/main" id="{00000000-0008-0000-0200-000008030000}"/>
                      </a:ext>
                    </a:extLst>
                  </wp:docPr>
                  <wp:cNvGraphicFramePr/>
                  <a:graphic xmlns:a="http://schemas.openxmlformats.org/drawingml/2006/main">
                    <a:graphicData uri="http://schemas.openxmlformats.org/drawingml/2006/picture">
                      <pic:pic xmlns:pic="http://schemas.openxmlformats.org/drawingml/2006/picture">
                        <pic:nvPicPr>
                          <pic:cNvPr id="776" name="2736 Imagen" hidden="1">
                            <a:extLst>
                              <a:ext uri="{FF2B5EF4-FFF2-40B4-BE49-F238E27FC236}">
                                <a16:creationId xmlns:a16="http://schemas.microsoft.com/office/drawing/2014/main" id="{00000000-0008-0000-0200-00000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4D1D9B" wp14:editId="08A6FFC2">
                  <wp:simplePos x="0" y="0"/>
                  <wp:positionH relativeFrom="column">
                    <wp:posOffset>0</wp:posOffset>
                  </wp:positionH>
                  <wp:positionV relativeFrom="paragraph">
                    <wp:posOffset>9525</wp:posOffset>
                  </wp:positionV>
                  <wp:extent cx="9525" cy="123825"/>
                  <wp:effectExtent l="0" t="0" r="28575" b="9525"/>
                  <wp:wrapNone/>
                  <wp:docPr id="777" name="Imagen 2488" hidden="1">
                    <a:extLst xmlns:a="http://schemas.openxmlformats.org/drawingml/2006/main">
                      <a:ext uri="{FF2B5EF4-FFF2-40B4-BE49-F238E27FC236}">
                        <a16:creationId xmlns:a16="http://schemas.microsoft.com/office/drawing/2014/main" id="{00000000-0008-0000-0200-000009030000}"/>
                      </a:ext>
                    </a:extLst>
                  </wp:docPr>
                  <wp:cNvGraphicFramePr/>
                  <a:graphic xmlns:a="http://schemas.openxmlformats.org/drawingml/2006/main">
                    <a:graphicData uri="http://schemas.openxmlformats.org/drawingml/2006/picture">
                      <pic:pic xmlns:pic="http://schemas.openxmlformats.org/drawingml/2006/picture">
                        <pic:nvPicPr>
                          <pic:cNvPr id="777" name="2737 Imagen" hidden="1">
                            <a:extLst>
                              <a:ext uri="{FF2B5EF4-FFF2-40B4-BE49-F238E27FC236}">
                                <a16:creationId xmlns:a16="http://schemas.microsoft.com/office/drawing/2014/main" id="{00000000-0008-0000-0200-00000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75707E" wp14:editId="1503DEBB">
                  <wp:simplePos x="0" y="0"/>
                  <wp:positionH relativeFrom="column">
                    <wp:posOffset>0</wp:posOffset>
                  </wp:positionH>
                  <wp:positionV relativeFrom="paragraph">
                    <wp:posOffset>9525</wp:posOffset>
                  </wp:positionV>
                  <wp:extent cx="9525" cy="123825"/>
                  <wp:effectExtent l="0" t="0" r="28575" b="9525"/>
                  <wp:wrapNone/>
                  <wp:docPr id="778" name="Imagen 2487" hidden="1">
                    <a:extLst xmlns:a="http://schemas.openxmlformats.org/drawingml/2006/main">
                      <a:ext uri="{FF2B5EF4-FFF2-40B4-BE49-F238E27FC236}">
                        <a16:creationId xmlns:a16="http://schemas.microsoft.com/office/drawing/2014/main" id="{00000000-0008-0000-0200-00000A030000}"/>
                      </a:ext>
                    </a:extLst>
                  </wp:docPr>
                  <wp:cNvGraphicFramePr/>
                  <a:graphic xmlns:a="http://schemas.openxmlformats.org/drawingml/2006/main">
                    <a:graphicData uri="http://schemas.openxmlformats.org/drawingml/2006/picture">
                      <pic:pic xmlns:pic="http://schemas.openxmlformats.org/drawingml/2006/picture">
                        <pic:nvPicPr>
                          <pic:cNvPr id="778" name="2738 Imagen" hidden="1">
                            <a:extLst>
                              <a:ext uri="{FF2B5EF4-FFF2-40B4-BE49-F238E27FC236}">
                                <a16:creationId xmlns:a16="http://schemas.microsoft.com/office/drawing/2014/main" id="{00000000-0008-0000-0200-00000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69598F" wp14:editId="66C4A8C0">
                  <wp:simplePos x="0" y="0"/>
                  <wp:positionH relativeFrom="column">
                    <wp:posOffset>0</wp:posOffset>
                  </wp:positionH>
                  <wp:positionV relativeFrom="paragraph">
                    <wp:posOffset>9525</wp:posOffset>
                  </wp:positionV>
                  <wp:extent cx="9525" cy="123825"/>
                  <wp:effectExtent l="0" t="0" r="28575" b="9525"/>
                  <wp:wrapNone/>
                  <wp:docPr id="779" name="Imagen 2486" hidden="1">
                    <a:extLst xmlns:a="http://schemas.openxmlformats.org/drawingml/2006/main">
                      <a:ext uri="{FF2B5EF4-FFF2-40B4-BE49-F238E27FC236}">
                        <a16:creationId xmlns:a16="http://schemas.microsoft.com/office/drawing/2014/main" id="{00000000-0008-0000-0200-00000B030000}"/>
                      </a:ext>
                    </a:extLst>
                  </wp:docPr>
                  <wp:cNvGraphicFramePr/>
                  <a:graphic xmlns:a="http://schemas.openxmlformats.org/drawingml/2006/main">
                    <a:graphicData uri="http://schemas.openxmlformats.org/drawingml/2006/picture">
                      <pic:pic xmlns:pic="http://schemas.openxmlformats.org/drawingml/2006/picture">
                        <pic:nvPicPr>
                          <pic:cNvPr id="779" name="2739 Imagen" hidden="1">
                            <a:extLst>
                              <a:ext uri="{FF2B5EF4-FFF2-40B4-BE49-F238E27FC236}">
                                <a16:creationId xmlns:a16="http://schemas.microsoft.com/office/drawing/2014/main" id="{00000000-0008-0000-0200-00000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9D8542" wp14:editId="024A5A4E">
                  <wp:simplePos x="0" y="0"/>
                  <wp:positionH relativeFrom="column">
                    <wp:posOffset>0</wp:posOffset>
                  </wp:positionH>
                  <wp:positionV relativeFrom="paragraph">
                    <wp:posOffset>9525</wp:posOffset>
                  </wp:positionV>
                  <wp:extent cx="9525" cy="123825"/>
                  <wp:effectExtent l="0" t="0" r="28575" b="9525"/>
                  <wp:wrapNone/>
                  <wp:docPr id="780" name="Imagen 2485" hidden="1">
                    <a:extLst xmlns:a="http://schemas.openxmlformats.org/drawingml/2006/main">
                      <a:ext uri="{FF2B5EF4-FFF2-40B4-BE49-F238E27FC236}">
                        <a16:creationId xmlns:a16="http://schemas.microsoft.com/office/drawing/2014/main" id="{00000000-0008-0000-0200-00000C030000}"/>
                      </a:ext>
                    </a:extLst>
                  </wp:docPr>
                  <wp:cNvGraphicFramePr/>
                  <a:graphic xmlns:a="http://schemas.openxmlformats.org/drawingml/2006/main">
                    <a:graphicData uri="http://schemas.openxmlformats.org/drawingml/2006/picture">
                      <pic:pic xmlns:pic="http://schemas.openxmlformats.org/drawingml/2006/picture">
                        <pic:nvPicPr>
                          <pic:cNvPr id="780" name="2740 Imagen" hidden="1">
                            <a:extLst>
                              <a:ext uri="{FF2B5EF4-FFF2-40B4-BE49-F238E27FC236}">
                                <a16:creationId xmlns:a16="http://schemas.microsoft.com/office/drawing/2014/main" id="{00000000-0008-0000-0200-00000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0E2BAA" wp14:editId="60D7A8E7">
                  <wp:simplePos x="0" y="0"/>
                  <wp:positionH relativeFrom="column">
                    <wp:posOffset>0</wp:posOffset>
                  </wp:positionH>
                  <wp:positionV relativeFrom="paragraph">
                    <wp:posOffset>9525</wp:posOffset>
                  </wp:positionV>
                  <wp:extent cx="9525" cy="123825"/>
                  <wp:effectExtent l="0" t="0" r="28575" b="9525"/>
                  <wp:wrapNone/>
                  <wp:docPr id="781" name="Imagen 2484" hidden="1">
                    <a:extLst xmlns:a="http://schemas.openxmlformats.org/drawingml/2006/main">
                      <a:ext uri="{FF2B5EF4-FFF2-40B4-BE49-F238E27FC236}">
                        <a16:creationId xmlns:a16="http://schemas.microsoft.com/office/drawing/2014/main" id="{00000000-0008-0000-0200-00000D030000}"/>
                      </a:ext>
                    </a:extLst>
                  </wp:docPr>
                  <wp:cNvGraphicFramePr/>
                  <a:graphic xmlns:a="http://schemas.openxmlformats.org/drawingml/2006/main">
                    <a:graphicData uri="http://schemas.openxmlformats.org/drawingml/2006/picture">
                      <pic:pic xmlns:pic="http://schemas.openxmlformats.org/drawingml/2006/picture">
                        <pic:nvPicPr>
                          <pic:cNvPr id="781" name="2741 Imagen" hidden="1">
                            <a:extLst>
                              <a:ext uri="{FF2B5EF4-FFF2-40B4-BE49-F238E27FC236}">
                                <a16:creationId xmlns:a16="http://schemas.microsoft.com/office/drawing/2014/main" id="{00000000-0008-0000-0200-00000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ADE7CE" wp14:editId="0A4D133E">
                  <wp:simplePos x="0" y="0"/>
                  <wp:positionH relativeFrom="column">
                    <wp:posOffset>0</wp:posOffset>
                  </wp:positionH>
                  <wp:positionV relativeFrom="paragraph">
                    <wp:posOffset>9525</wp:posOffset>
                  </wp:positionV>
                  <wp:extent cx="9525" cy="123825"/>
                  <wp:effectExtent l="0" t="0" r="28575" b="9525"/>
                  <wp:wrapNone/>
                  <wp:docPr id="782" name="Imagen 2483" hidden="1">
                    <a:extLst xmlns:a="http://schemas.openxmlformats.org/drawingml/2006/main">
                      <a:ext uri="{FF2B5EF4-FFF2-40B4-BE49-F238E27FC236}">
                        <a16:creationId xmlns:a16="http://schemas.microsoft.com/office/drawing/2014/main" id="{00000000-0008-0000-0200-00000E030000}"/>
                      </a:ext>
                    </a:extLst>
                  </wp:docPr>
                  <wp:cNvGraphicFramePr/>
                  <a:graphic xmlns:a="http://schemas.openxmlformats.org/drawingml/2006/main">
                    <a:graphicData uri="http://schemas.openxmlformats.org/drawingml/2006/picture">
                      <pic:pic xmlns:pic="http://schemas.openxmlformats.org/drawingml/2006/picture">
                        <pic:nvPicPr>
                          <pic:cNvPr id="782" name="2742 Imagen" hidden="1">
                            <a:extLst>
                              <a:ext uri="{FF2B5EF4-FFF2-40B4-BE49-F238E27FC236}">
                                <a16:creationId xmlns:a16="http://schemas.microsoft.com/office/drawing/2014/main" id="{00000000-0008-0000-0200-00000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A2BBE0" wp14:editId="0622C861">
                  <wp:simplePos x="0" y="0"/>
                  <wp:positionH relativeFrom="column">
                    <wp:posOffset>0</wp:posOffset>
                  </wp:positionH>
                  <wp:positionV relativeFrom="paragraph">
                    <wp:posOffset>9525</wp:posOffset>
                  </wp:positionV>
                  <wp:extent cx="9525" cy="123825"/>
                  <wp:effectExtent l="0" t="0" r="28575" b="9525"/>
                  <wp:wrapNone/>
                  <wp:docPr id="783" name="Imagen 2482" hidden="1">
                    <a:extLst xmlns:a="http://schemas.openxmlformats.org/drawingml/2006/main">
                      <a:ext uri="{FF2B5EF4-FFF2-40B4-BE49-F238E27FC236}">
                        <a16:creationId xmlns:a16="http://schemas.microsoft.com/office/drawing/2014/main" id="{00000000-0008-0000-0200-00000F030000}"/>
                      </a:ext>
                    </a:extLst>
                  </wp:docPr>
                  <wp:cNvGraphicFramePr/>
                  <a:graphic xmlns:a="http://schemas.openxmlformats.org/drawingml/2006/main">
                    <a:graphicData uri="http://schemas.openxmlformats.org/drawingml/2006/picture">
                      <pic:pic xmlns:pic="http://schemas.openxmlformats.org/drawingml/2006/picture">
                        <pic:nvPicPr>
                          <pic:cNvPr id="783" name="2743 Imagen" hidden="1">
                            <a:extLst>
                              <a:ext uri="{FF2B5EF4-FFF2-40B4-BE49-F238E27FC236}">
                                <a16:creationId xmlns:a16="http://schemas.microsoft.com/office/drawing/2014/main" id="{00000000-0008-0000-0200-00000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0E6BC0" wp14:editId="03474652">
                  <wp:simplePos x="0" y="0"/>
                  <wp:positionH relativeFrom="column">
                    <wp:posOffset>0</wp:posOffset>
                  </wp:positionH>
                  <wp:positionV relativeFrom="paragraph">
                    <wp:posOffset>9525</wp:posOffset>
                  </wp:positionV>
                  <wp:extent cx="9525" cy="123825"/>
                  <wp:effectExtent l="0" t="0" r="28575" b="9525"/>
                  <wp:wrapNone/>
                  <wp:docPr id="784" name="Imagen 2481" hidden="1">
                    <a:extLst xmlns:a="http://schemas.openxmlformats.org/drawingml/2006/main">
                      <a:ext uri="{FF2B5EF4-FFF2-40B4-BE49-F238E27FC236}">
                        <a16:creationId xmlns:a16="http://schemas.microsoft.com/office/drawing/2014/main" id="{00000000-0008-0000-0200-000010030000}"/>
                      </a:ext>
                    </a:extLst>
                  </wp:docPr>
                  <wp:cNvGraphicFramePr/>
                  <a:graphic xmlns:a="http://schemas.openxmlformats.org/drawingml/2006/main">
                    <a:graphicData uri="http://schemas.openxmlformats.org/drawingml/2006/picture">
                      <pic:pic xmlns:pic="http://schemas.openxmlformats.org/drawingml/2006/picture">
                        <pic:nvPicPr>
                          <pic:cNvPr id="784" name="2744 Imagen" hidden="1">
                            <a:extLst>
                              <a:ext uri="{FF2B5EF4-FFF2-40B4-BE49-F238E27FC236}">
                                <a16:creationId xmlns:a16="http://schemas.microsoft.com/office/drawing/2014/main" id="{00000000-0008-0000-0200-00001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486377" wp14:editId="00B6FB1B">
                  <wp:simplePos x="0" y="0"/>
                  <wp:positionH relativeFrom="column">
                    <wp:posOffset>0</wp:posOffset>
                  </wp:positionH>
                  <wp:positionV relativeFrom="paragraph">
                    <wp:posOffset>9525</wp:posOffset>
                  </wp:positionV>
                  <wp:extent cx="9525" cy="123825"/>
                  <wp:effectExtent l="0" t="0" r="28575" b="9525"/>
                  <wp:wrapNone/>
                  <wp:docPr id="785" name="Imagen 2480" hidden="1">
                    <a:extLst xmlns:a="http://schemas.openxmlformats.org/drawingml/2006/main">
                      <a:ext uri="{FF2B5EF4-FFF2-40B4-BE49-F238E27FC236}">
                        <a16:creationId xmlns:a16="http://schemas.microsoft.com/office/drawing/2014/main" id="{00000000-0008-0000-0200-000011030000}"/>
                      </a:ext>
                    </a:extLst>
                  </wp:docPr>
                  <wp:cNvGraphicFramePr/>
                  <a:graphic xmlns:a="http://schemas.openxmlformats.org/drawingml/2006/main">
                    <a:graphicData uri="http://schemas.openxmlformats.org/drawingml/2006/picture">
                      <pic:pic xmlns:pic="http://schemas.openxmlformats.org/drawingml/2006/picture">
                        <pic:nvPicPr>
                          <pic:cNvPr id="785" name="2745 Imagen" hidden="1">
                            <a:extLst>
                              <a:ext uri="{FF2B5EF4-FFF2-40B4-BE49-F238E27FC236}">
                                <a16:creationId xmlns:a16="http://schemas.microsoft.com/office/drawing/2014/main" id="{00000000-0008-0000-0200-00001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1CA759" wp14:editId="7A71BBA1">
                  <wp:simplePos x="0" y="0"/>
                  <wp:positionH relativeFrom="column">
                    <wp:posOffset>0</wp:posOffset>
                  </wp:positionH>
                  <wp:positionV relativeFrom="paragraph">
                    <wp:posOffset>9525</wp:posOffset>
                  </wp:positionV>
                  <wp:extent cx="9525" cy="123825"/>
                  <wp:effectExtent l="0" t="0" r="28575" b="9525"/>
                  <wp:wrapNone/>
                  <wp:docPr id="786" name="Imagen 2479" hidden="1">
                    <a:extLst xmlns:a="http://schemas.openxmlformats.org/drawingml/2006/main">
                      <a:ext uri="{FF2B5EF4-FFF2-40B4-BE49-F238E27FC236}">
                        <a16:creationId xmlns:a16="http://schemas.microsoft.com/office/drawing/2014/main" id="{00000000-0008-0000-0200-000012030000}"/>
                      </a:ext>
                    </a:extLst>
                  </wp:docPr>
                  <wp:cNvGraphicFramePr/>
                  <a:graphic xmlns:a="http://schemas.openxmlformats.org/drawingml/2006/main">
                    <a:graphicData uri="http://schemas.openxmlformats.org/drawingml/2006/picture">
                      <pic:pic xmlns:pic="http://schemas.openxmlformats.org/drawingml/2006/picture">
                        <pic:nvPicPr>
                          <pic:cNvPr id="786" name="2746 Imagen" hidden="1">
                            <a:extLst>
                              <a:ext uri="{FF2B5EF4-FFF2-40B4-BE49-F238E27FC236}">
                                <a16:creationId xmlns:a16="http://schemas.microsoft.com/office/drawing/2014/main" id="{00000000-0008-0000-0200-00001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4CB004" wp14:editId="1A7962EA">
                  <wp:simplePos x="0" y="0"/>
                  <wp:positionH relativeFrom="column">
                    <wp:posOffset>0</wp:posOffset>
                  </wp:positionH>
                  <wp:positionV relativeFrom="paragraph">
                    <wp:posOffset>9525</wp:posOffset>
                  </wp:positionV>
                  <wp:extent cx="9525" cy="123825"/>
                  <wp:effectExtent l="0" t="0" r="28575" b="9525"/>
                  <wp:wrapNone/>
                  <wp:docPr id="787" name="Imagen 2478" hidden="1">
                    <a:extLst xmlns:a="http://schemas.openxmlformats.org/drawingml/2006/main">
                      <a:ext uri="{FF2B5EF4-FFF2-40B4-BE49-F238E27FC236}">
                        <a16:creationId xmlns:a16="http://schemas.microsoft.com/office/drawing/2014/main" id="{00000000-0008-0000-0200-000013030000}"/>
                      </a:ext>
                    </a:extLst>
                  </wp:docPr>
                  <wp:cNvGraphicFramePr/>
                  <a:graphic xmlns:a="http://schemas.openxmlformats.org/drawingml/2006/main">
                    <a:graphicData uri="http://schemas.openxmlformats.org/drawingml/2006/picture">
                      <pic:pic xmlns:pic="http://schemas.openxmlformats.org/drawingml/2006/picture">
                        <pic:nvPicPr>
                          <pic:cNvPr id="787" name="2747 Imagen" hidden="1">
                            <a:extLst>
                              <a:ext uri="{FF2B5EF4-FFF2-40B4-BE49-F238E27FC236}">
                                <a16:creationId xmlns:a16="http://schemas.microsoft.com/office/drawing/2014/main" id="{00000000-0008-0000-0200-00001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094327" wp14:editId="5D7F6AFE">
                  <wp:simplePos x="0" y="0"/>
                  <wp:positionH relativeFrom="column">
                    <wp:posOffset>0</wp:posOffset>
                  </wp:positionH>
                  <wp:positionV relativeFrom="paragraph">
                    <wp:posOffset>9525</wp:posOffset>
                  </wp:positionV>
                  <wp:extent cx="9525" cy="123825"/>
                  <wp:effectExtent l="0" t="0" r="28575" b="9525"/>
                  <wp:wrapNone/>
                  <wp:docPr id="788" name="Imagen 2477" hidden="1">
                    <a:extLst xmlns:a="http://schemas.openxmlformats.org/drawingml/2006/main">
                      <a:ext uri="{FF2B5EF4-FFF2-40B4-BE49-F238E27FC236}">
                        <a16:creationId xmlns:a16="http://schemas.microsoft.com/office/drawing/2014/main" id="{00000000-0008-0000-0200-000014030000}"/>
                      </a:ext>
                    </a:extLst>
                  </wp:docPr>
                  <wp:cNvGraphicFramePr/>
                  <a:graphic xmlns:a="http://schemas.openxmlformats.org/drawingml/2006/main">
                    <a:graphicData uri="http://schemas.openxmlformats.org/drawingml/2006/picture">
                      <pic:pic xmlns:pic="http://schemas.openxmlformats.org/drawingml/2006/picture">
                        <pic:nvPicPr>
                          <pic:cNvPr id="788" name="2748 Imagen" hidden="1">
                            <a:extLst>
                              <a:ext uri="{FF2B5EF4-FFF2-40B4-BE49-F238E27FC236}">
                                <a16:creationId xmlns:a16="http://schemas.microsoft.com/office/drawing/2014/main" id="{00000000-0008-0000-0200-00001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61DD65" wp14:editId="7DA60DBA">
                  <wp:simplePos x="0" y="0"/>
                  <wp:positionH relativeFrom="column">
                    <wp:posOffset>0</wp:posOffset>
                  </wp:positionH>
                  <wp:positionV relativeFrom="paragraph">
                    <wp:posOffset>9525</wp:posOffset>
                  </wp:positionV>
                  <wp:extent cx="9525" cy="123825"/>
                  <wp:effectExtent l="0" t="0" r="28575" b="9525"/>
                  <wp:wrapNone/>
                  <wp:docPr id="789" name="Imagen 2476" hidden="1">
                    <a:extLst xmlns:a="http://schemas.openxmlformats.org/drawingml/2006/main">
                      <a:ext uri="{FF2B5EF4-FFF2-40B4-BE49-F238E27FC236}">
                        <a16:creationId xmlns:a16="http://schemas.microsoft.com/office/drawing/2014/main" id="{00000000-0008-0000-0200-000015030000}"/>
                      </a:ext>
                    </a:extLst>
                  </wp:docPr>
                  <wp:cNvGraphicFramePr/>
                  <a:graphic xmlns:a="http://schemas.openxmlformats.org/drawingml/2006/main">
                    <a:graphicData uri="http://schemas.openxmlformats.org/drawingml/2006/picture">
                      <pic:pic xmlns:pic="http://schemas.openxmlformats.org/drawingml/2006/picture">
                        <pic:nvPicPr>
                          <pic:cNvPr id="789" name="2749 Imagen" hidden="1">
                            <a:extLst>
                              <a:ext uri="{FF2B5EF4-FFF2-40B4-BE49-F238E27FC236}">
                                <a16:creationId xmlns:a16="http://schemas.microsoft.com/office/drawing/2014/main" id="{00000000-0008-0000-0200-00001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776EAC" wp14:editId="29B67E52">
                  <wp:simplePos x="0" y="0"/>
                  <wp:positionH relativeFrom="column">
                    <wp:posOffset>0</wp:posOffset>
                  </wp:positionH>
                  <wp:positionV relativeFrom="paragraph">
                    <wp:posOffset>9525</wp:posOffset>
                  </wp:positionV>
                  <wp:extent cx="9525" cy="123825"/>
                  <wp:effectExtent l="0" t="0" r="28575" b="9525"/>
                  <wp:wrapNone/>
                  <wp:docPr id="790" name="Imagen 2475" hidden="1">
                    <a:extLst xmlns:a="http://schemas.openxmlformats.org/drawingml/2006/main">
                      <a:ext uri="{FF2B5EF4-FFF2-40B4-BE49-F238E27FC236}">
                        <a16:creationId xmlns:a16="http://schemas.microsoft.com/office/drawing/2014/main" id="{00000000-0008-0000-0200-000016030000}"/>
                      </a:ext>
                    </a:extLst>
                  </wp:docPr>
                  <wp:cNvGraphicFramePr/>
                  <a:graphic xmlns:a="http://schemas.openxmlformats.org/drawingml/2006/main">
                    <a:graphicData uri="http://schemas.openxmlformats.org/drawingml/2006/picture">
                      <pic:pic xmlns:pic="http://schemas.openxmlformats.org/drawingml/2006/picture">
                        <pic:nvPicPr>
                          <pic:cNvPr id="790" name="2750 Imagen" hidden="1">
                            <a:extLst>
                              <a:ext uri="{FF2B5EF4-FFF2-40B4-BE49-F238E27FC236}">
                                <a16:creationId xmlns:a16="http://schemas.microsoft.com/office/drawing/2014/main" id="{00000000-0008-0000-0200-00001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DD6ADD" wp14:editId="41CA492F">
                  <wp:simplePos x="0" y="0"/>
                  <wp:positionH relativeFrom="column">
                    <wp:posOffset>0</wp:posOffset>
                  </wp:positionH>
                  <wp:positionV relativeFrom="paragraph">
                    <wp:posOffset>9525</wp:posOffset>
                  </wp:positionV>
                  <wp:extent cx="9525" cy="123825"/>
                  <wp:effectExtent l="0" t="0" r="28575" b="9525"/>
                  <wp:wrapNone/>
                  <wp:docPr id="791" name="Imagen 2474" hidden="1">
                    <a:extLst xmlns:a="http://schemas.openxmlformats.org/drawingml/2006/main">
                      <a:ext uri="{FF2B5EF4-FFF2-40B4-BE49-F238E27FC236}">
                        <a16:creationId xmlns:a16="http://schemas.microsoft.com/office/drawing/2014/main" id="{00000000-0008-0000-0200-000017030000}"/>
                      </a:ext>
                    </a:extLst>
                  </wp:docPr>
                  <wp:cNvGraphicFramePr/>
                  <a:graphic xmlns:a="http://schemas.openxmlformats.org/drawingml/2006/main">
                    <a:graphicData uri="http://schemas.openxmlformats.org/drawingml/2006/picture">
                      <pic:pic xmlns:pic="http://schemas.openxmlformats.org/drawingml/2006/picture">
                        <pic:nvPicPr>
                          <pic:cNvPr id="791" name="2751 Imagen" hidden="1">
                            <a:extLst>
                              <a:ext uri="{FF2B5EF4-FFF2-40B4-BE49-F238E27FC236}">
                                <a16:creationId xmlns:a16="http://schemas.microsoft.com/office/drawing/2014/main" id="{00000000-0008-0000-0200-00001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598AD5" wp14:editId="1E15CFAC">
                  <wp:simplePos x="0" y="0"/>
                  <wp:positionH relativeFrom="column">
                    <wp:posOffset>0</wp:posOffset>
                  </wp:positionH>
                  <wp:positionV relativeFrom="paragraph">
                    <wp:posOffset>9525</wp:posOffset>
                  </wp:positionV>
                  <wp:extent cx="9525" cy="123825"/>
                  <wp:effectExtent l="0" t="0" r="28575" b="9525"/>
                  <wp:wrapNone/>
                  <wp:docPr id="792" name="Imagen 2473" hidden="1">
                    <a:extLst xmlns:a="http://schemas.openxmlformats.org/drawingml/2006/main">
                      <a:ext uri="{FF2B5EF4-FFF2-40B4-BE49-F238E27FC236}">
                        <a16:creationId xmlns:a16="http://schemas.microsoft.com/office/drawing/2014/main" id="{00000000-0008-0000-0200-000018030000}"/>
                      </a:ext>
                    </a:extLst>
                  </wp:docPr>
                  <wp:cNvGraphicFramePr/>
                  <a:graphic xmlns:a="http://schemas.openxmlformats.org/drawingml/2006/main">
                    <a:graphicData uri="http://schemas.openxmlformats.org/drawingml/2006/picture">
                      <pic:pic xmlns:pic="http://schemas.openxmlformats.org/drawingml/2006/picture">
                        <pic:nvPicPr>
                          <pic:cNvPr id="792" name="2031 Imagen" hidden="1">
                            <a:extLst>
                              <a:ext uri="{FF2B5EF4-FFF2-40B4-BE49-F238E27FC236}">
                                <a16:creationId xmlns:a16="http://schemas.microsoft.com/office/drawing/2014/main" id="{00000000-0008-0000-0200-00001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2FF29B" wp14:editId="5F45159D">
                  <wp:simplePos x="0" y="0"/>
                  <wp:positionH relativeFrom="column">
                    <wp:posOffset>0</wp:posOffset>
                  </wp:positionH>
                  <wp:positionV relativeFrom="paragraph">
                    <wp:posOffset>9525</wp:posOffset>
                  </wp:positionV>
                  <wp:extent cx="9525" cy="123825"/>
                  <wp:effectExtent l="0" t="0" r="28575" b="9525"/>
                  <wp:wrapNone/>
                  <wp:docPr id="793" name="Imagen 2472" hidden="1">
                    <a:extLst xmlns:a="http://schemas.openxmlformats.org/drawingml/2006/main">
                      <a:ext uri="{FF2B5EF4-FFF2-40B4-BE49-F238E27FC236}">
                        <a16:creationId xmlns:a16="http://schemas.microsoft.com/office/drawing/2014/main" id="{00000000-0008-0000-0200-000019030000}"/>
                      </a:ext>
                    </a:extLst>
                  </wp:docPr>
                  <wp:cNvGraphicFramePr/>
                  <a:graphic xmlns:a="http://schemas.openxmlformats.org/drawingml/2006/main">
                    <a:graphicData uri="http://schemas.openxmlformats.org/drawingml/2006/picture">
                      <pic:pic xmlns:pic="http://schemas.openxmlformats.org/drawingml/2006/picture">
                        <pic:nvPicPr>
                          <pic:cNvPr id="793" name="2032 Imagen" hidden="1">
                            <a:extLst>
                              <a:ext uri="{FF2B5EF4-FFF2-40B4-BE49-F238E27FC236}">
                                <a16:creationId xmlns:a16="http://schemas.microsoft.com/office/drawing/2014/main" id="{00000000-0008-0000-0200-00001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7B0D6F" wp14:editId="71FE0138">
                  <wp:simplePos x="0" y="0"/>
                  <wp:positionH relativeFrom="column">
                    <wp:posOffset>0</wp:posOffset>
                  </wp:positionH>
                  <wp:positionV relativeFrom="paragraph">
                    <wp:posOffset>9525</wp:posOffset>
                  </wp:positionV>
                  <wp:extent cx="9525" cy="123825"/>
                  <wp:effectExtent l="0" t="0" r="28575" b="9525"/>
                  <wp:wrapNone/>
                  <wp:docPr id="794" name="Imagen 2471" hidden="1">
                    <a:extLst xmlns:a="http://schemas.openxmlformats.org/drawingml/2006/main">
                      <a:ext uri="{FF2B5EF4-FFF2-40B4-BE49-F238E27FC236}">
                        <a16:creationId xmlns:a16="http://schemas.microsoft.com/office/drawing/2014/main" id="{00000000-0008-0000-0200-00001A030000}"/>
                      </a:ext>
                    </a:extLst>
                  </wp:docPr>
                  <wp:cNvGraphicFramePr/>
                  <a:graphic xmlns:a="http://schemas.openxmlformats.org/drawingml/2006/main">
                    <a:graphicData uri="http://schemas.openxmlformats.org/drawingml/2006/picture">
                      <pic:pic xmlns:pic="http://schemas.openxmlformats.org/drawingml/2006/picture">
                        <pic:nvPicPr>
                          <pic:cNvPr id="794" name="2033 Imagen" hidden="1">
                            <a:extLst>
                              <a:ext uri="{FF2B5EF4-FFF2-40B4-BE49-F238E27FC236}">
                                <a16:creationId xmlns:a16="http://schemas.microsoft.com/office/drawing/2014/main" id="{00000000-0008-0000-0200-00001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BF2F18" wp14:editId="09D9737C">
                  <wp:simplePos x="0" y="0"/>
                  <wp:positionH relativeFrom="column">
                    <wp:posOffset>0</wp:posOffset>
                  </wp:positionH>
                  <wp:positionV relativeFrom="paragraph">
                    <wp:posOffset>9525</wp:posOffset>
                  </wp:positionV>
                  <wp:extent cx="9525" cy="123825"/>
                  <wp:effectExtent l="0" t="0" r="28575" b="9525"/>
                  <wp:wrapNone/>
                  <wp:docPr id="795" name="Imagen 2470" hidden="1">
                    <a:extLst xmlns:a="http://schemas.openxmlformats.org/drawingml/2006/main">
                      <a:ext uri="{FF2B5EF4-FFF2-40B4-BE49-F238E27FC236}">
                        <a16:creationId xmlns:a16="http://schemas.microsoft.com/office/drawing/2014/main" id="{00000000-0008-0000-0200-00001B030000}"/>
                      </a:ext>
                    </a:extLst>
                  </wp:docPr>
                  <wp:cNvGraphicFramePr/>
                  <a:graphic xmlns:a="http://schemas.openxmlformats.org/drawingml/2006/main">
                    <a:graphicData uri="http://schemas.openxmlformats.org/drawingml/2006/picture">
                      <pic:pic xmlns:pic="http://schemas.openxmlformats.org/drawingml/2006/picture">
                        <pic:nvPicPr>
                          <pic:cNvPr id="795" name="2034 Imagen" hidden="1">
                            <a:extLst>
                              <a:ext uri="{FF2B5EF4-FFF2-40B4-BE49-F238E27FC236}">
                                <a16:creationId xmlns:a16="http://schemas.microsoft.com/office/drawing/2014/main" id="{00000000-0008-0000-0200-00001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7E8868" wp14:editId="1ADACA38">
                  <wp:simplePos x="0" y="0"/>
                  <wp:positionH relativeFrom="column">
                    <wp:posOffset>0</wp:posOffset>
                  </wp:positionH>
                  <wp:positionV relativeFrom="paragraph">
                    <wp:posOffset>9525</wp:posOffset>
                  </wp:positionV>
                  <wp:extent cx="9525" cy="123825"/>
                  <wp:effectExtent l="0" t="0" r="28575" b="9525"/>
                  <wp:wrapNone/>
                  <wp:docPr id="796" name="Imagen 2469" hidden="1">
                    <a:extLst xmlns:a="http://schemas.openxmlformats.org/drawingml/2006/main">
                      <a:ext uri="{FF2B5EF4-FFF2-40B4-BE49-F238E27FC236}">
                        <a16:creationId xmlns:a16="http://schemas.microsoft.com/office/drawing/2014/main" id="{00000000-0008-0000-0200-00001C030000}"/>
                      </a:ext>
                    </a:extLst>
                  </wp:docPr>
                  <wp:cNvGraphicFramePr/>
                  <a:graphic xmlns:a="http://schemas.openxmlformats.org/drawingml/2006/main">
                    <a:graphicData uri="http://schemas.openxmlformats.org/drawingml/2006/picture">
                      <pic:pic xmlns:pic="http://schemas.openxmlformats.org/drawingml/2006/picture">
                        <pic:nvPicPr>
                          <pic:cNvPr id="796" name="2035 Imagen" hidden="1">
                            <a:extLst>
                              <a:ext uri="{FF2B5EF4-FFF2-40B4-BE49-F238E27FC236}">
                                <a16:creationId xmlns:a16="http://schemas.microsoft.com/office/drawing/2014/main" id="{00000000-0008-0000-0200-00001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43CBB5" wp14:editId="0FC19A14">
                  <wp:simplePos x="0" y="0"/>
                  <wp:positionH relativeFrom="column">
                    <wp:posOffset>0</wp:posOffset>
                  </wp:positionH>
                  <wp:positionV relativeFrom="paragraph">
                    <wp:posOffset>9525</wp:posOffset>
                  </wp:positionV>
                  <wp:extent cx="9525" cy="123825"/>
                  <wp:effectExtent l="0" t="0" r="28575" b="9525"/>
                  <wp:wrapNone/>
                  <wp:docPr id="797" name="Imagen 2468" hidden="1">
                    <a:extLst xmlns:a="http://schemas.openxmlformats.org/drawingml/2006/main">
                      <a:ext uri="{FF2B5EF4-FFF2-40B4-BE49-F238E27FC236}">
                        <a16:creationId xmlns:a16="http://schemas.microsoft.com/office/drawing/2014/main" id="{00000000-0008-0000-0200-00001D030000}"/>
                      </a:ext>
                    </a:extLst>
                  </wp:docPr>
                  <wp:cNvGraphicFramePr/>
                  <a:graphic xmlns:a="http://schemas.openxmlformats.org/drawingml/2006/main">
                    <a:graphicData uri="http://schemas.openxmlformats.org/drawingml/2006/picture">
                      <pic:pic xmlns:pic="http://schemas.openxmlformats.org/drawingml/2006/picture">
                        <pic:nvPicPr>
                          <pic:cNvPr id="797" name="2036 Imagen" hidden="1">
                            <a:extLst>
                              <a:ext uri="{FF2B5EF4-FFF2-40B4-BE49-F238E27FC236}">
                                <a16:creationId xmlns:a16="http://schemas.microsoft.com/office/drawing/2014/main" id="{00000000-0008-0000-0200-00001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EAB4FF" wp14:editId="2213C0BF">
                  <wp:simplePos x="0" y="0"/>
                  <wp:positionH relativeFrom="column">
                    <wp:posOffset>0</wp:posOffset>
                  </wp:positionH>
                  <wp:positionV relativeFrom="paragraph">
                    <wp:posOffset>9525</wp:posOffset>
                  </wp:positionV>
                  <wp:extent cx="9525" cy="123825"/>
                  <wp:effectExtent l="0" t="0" r="28575" b="9525"/>
                  <wp:wrapNone/>
                  <wp:docPr id="798" name="Imagen 2467" hidden="1">
                    <a:extLst xmlns:a="http://schemas.openxmlformats.org/drawingml/2006/main">
                      <a:ext uri="{FF2B5EF4-FFF2-40B4-BE49-F238E27FC236}">
                        <a16:creationId xmlns:a16="http://schemas.microsoft.com/office/drawing/2014/main" id="{00000000-0008-0000-0200-00001E030000}"/>
                      </a:ext>
                    </a:extLst>
                  </wp:docPr>
                  <wp:cNvGraphicFramePr/>
                  <a:graphic xmlns:a="http://schemas.openxmlformats.org/drawingml/2006/main">
                    <a:graphicData uri="http://schemas.openxmlformats.org/drawingml/2006/picture">
                      <pic:pic xmlns:pic="http://schemas.openxmlformats.org/drawingml/2006/picture">
                        <pic:nvPicPr>
                          <pic:cNvPr id="798" name="2037 Imagen" hidden="1">
                            <a:extLst>
                              <a:ext uri="{FF2B5EF4-FFF2-40B4-BE49-F238E27FC236}">
                                <a16:creationId xmlns:a16="http://schemas.microsoft.com/office/drawing/2014/main" id="{00000000-0008-0000-0200-00001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2E771A" wp14:editId="6A1FDFAD">
                  <wp:simplePos x="0" y="0"/>
                  <wp:positionH relativeFrom="column">
                    <wp:posOffset>0</wp:posOffset>
                  </wp:positionH>
                  <wp:positionV relativeFrom="paragraph">
                    <wp:posOffset>9525</wp:posOffset>
                  </wp:positionV>
                  <wp:extent cx="9525" cy="123825"/>
                  <wp:effectExtent l="0" t="0" r="28575" b="9525"/>
                  <wp:wrapNone/>
                  <wp:docPr id="799" name="Imagen 2466" hidden="1">
                    <a:extLst xmlns:a="http://schemas.openxmlformats.org/drawingml/2006/main">
                      <a:ext uri="{FF2B5EF4-FFF2-40B4-BE49-F238E27FC236}">
                        <a16:creationId xmlns:a16="http://schemas.microsoft.com/office/drawing/2014/main" id="{00000000-0008-0000-0200-00001F030000}"/>
                      </a:ext>
                    </a:extLst>
                  </wp:docPr>
                  <wp:cNvGraphicFramePr/>
                  <a:graphic xmlns:a="http://schemas.openxmlformats.org/drawingml/2006/main">
                    <a:graphicData uri="http://schemas.openxmlformats.org/drawingml/2006/picture">
                      <pic:pic xmlns:pic="http://schemas.openxmlformats.org/drawingml/2006/picture">
                        <pic:nvPicPr>
                          <pic:cNvPr id="799" name="2038 Imagen" hidden="1">
                            <a:extLst>
                              <a:ext uri="{FF2B5EF4-FFF2-40B4-BE49-F238E27FC236}">
                                <a16:creationId xmlns:a16="http://schemas.microsoft.com/office/drawing/2014/main" id="{00000000-0008-0000-0200-00001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9BD978" wp14:editId="142F0446">
                  <wp:simplePos x="0" y="0"/>
                  <wp:positionH relativeFrom="column">
                    <wp:posOffset>0</wp:posOffset>
                  </wp:positionH>
                  <wp:positionV relativeFrom="paragraph">
                    <wp:posOffset>9525</wp:posOffset>
                  </wp:positionV>
                  <wp:extent cx="9525" cy="123825"/>
                  <wp:effectExtent l="0" t="0" r="28575" b="9525"/>
                  <wp:wrapNone/>
                  <wp:docPr id="800" name="Imagen 2465" hidden="1">
                    <a:extLst xmlns:a="http://schemas.openxmlformats.org/drawingml/2006/main">
                      <a:ext uri="{FF2B5EF4-FFF2-40B4-BE49-F238E27FC236}">
                        <a16:creationId xmlns:a16="http://schemas.microsoft.com/office/drawing/2014/main" id="{00000000-0008-0000-0200-000020030000}"/>
                      </a:ext>
                    </a:extLst>
                  </wp:docPr>
                  <wp:cNvGraphicFramePr/>
                  <a:graphic xmlns:a="http://schemas.openxmlformats.org/drawingml/2006/main">
                    <a:graphicData uri="http://schemas.openxmlformats.org/drawingml/2006/picture">
                      <pic:pic xmlns:pic="http://schemas.openxmlformats.org/drawingml/2006/picture">
                        <pic:nvPicPr>
                          <pic:cNvPr id="800" name="2039 Imagen" hidden="1">
                            <a:extLst>
                              <a:ext uri="{FF2B5EF4-FFF2-40B4-BE49-F238E27FC236}">
                                <a16:creationId xmlns:a16="http://schemas.microsoft.com/office/drawing/2014/main" id="{00000000-0008-0000-0200-00002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F28CD6" wp14:editId="7B0EF81B">
                  <wp:simplePos x="0" y="0"/>
                  <wp:positionH relativeFrom="column">
                    <wp:posOffset>0</wp:posOffset>
                  </wp:positionH>
                  <wp:positionV relativeFrom="paragraph">
                    <wp:posOffset>9525</wp:posOffset>
                  </wp:positionV>
                  <wp:extent cx="9525" cy="123825"/>
                  <wp:effectExtent l="0" t="0" r="28575" b="9525"/>
                  <wp:wrapNone/>
                  <wp:docPr id="801" name="Imagen 2464" hidden="1">
                    <a:extLst xmlns:a="http://schemas.openxmlformats.org/drawingml/2006/main">
                      <a:ext uri="{FF2B5EF4-FFF2-40B4-BE49-F238E27FC236}">
                        <a16:creationId xmlns:a16="http://schemas.microsoft.com/office/drawing/2014/main" id="{00000000-0008-0000-0200-000021030000}"/>
                      </a:ext>
                    </a:extLst>
                  </wp:docPr>
                  <wp:cNvGraphicFramePr/>
                  <a:graphic xmlns:a="http://schemas.openxmlformats.org/drawingml/2006/main">
                    <a:graphicData uri="http://schemas.openxmlformats.org/drawingml/2006/picture">
                      <pic:pic xmlns:pic="http://schemas.openxmlformats.org/drawingml/2006/picture">
                        <pic:nvPicPr>
                          <pic:cNvPr id="801" name="2040 Imagen" hidden="1">
                            <a:extLst>
                              <a:ext uri="{FF2B5EF4-FFF2-40B4-BE49-F238E27FC236}">
                                <a16:creationId xmlns:a16="http://schemas.microsoft.com/office/drawing/2014/main" id="{00000000-0008-0000-0200-00002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11C915" wp14:editId="500246EC">
                  <wp:simplePos x="0" y="0"/>
                  <wp:positionH relativeFrom="column">
                    <wp:posOffset>0</wp:posOffset>
                  </wp:positionH>
                  <wp:positionV relativeFrom="paragraph">
                    <wp:posOffset>9525</wp:posOffset>
                  </wp:positionV>
                  <wp:extent cx="9525" cy="123825"/>
                  <wp:effectExtent l="0" t="0" r="28575" b="9525"/>
                  <wp:wrapNone/>
                  <wp:docPr id="802" name="Imagen 2463" hidden="1">
                    <a:extLst xmlns:a="http://schemas.openxmlformats.org/drawingml/2006/main">
                      <a:ext uri="{FF2B5EF4-FFF2-40B4-BE49-F238E27FC236}">
                        <a16:creationId xmlns:a16="http://schemas.microsoft.com/office/drawing/2014/main" id="{00000000-0008-0000-0200-000022030000}"/>
                      </a:ext>
                    </a:extLst>
                  </wp:docPr>
                  <wp:cNvGraphicFramePr/>
                  <a:graphic xmlns:a="http://schemas.openxmlformats.org/drawingml/2006/main">
                    <a:graphicData uri="http://schemas.openxmlformats.org/drawingml/2006/picture">
                      <pic:pic xmlns:pic="http://schemas.openxmlformats.org/drawingml/2006/picture">
                        <pic:nvPicPr>
                          <pic:cNvPr id="802" name="2041 Imagen" hidden="1">
                            <a:extLst>
                              <a:ext uri="{FF2B5EF4-FFF2-40B4-BE49-F238E27FC236}">
                                <a16:creationId xmlns:a16="http://schemas.microsoft.com/office/drawing/2014/main" id="{00000000-0008-0000-0200-00002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5BEE37" wp14:editId="051A11E1">
                  <wp:simplePos x="0" y="0"/>
                  <wp:positionH relativeFrom="column">
                    <wp:posOffset>0</wp:posOffset>
                  </wp:positionH>
                  <wp:positionV relativeFrom="paragraph">
                    <wp:posOffset>9525</wp:posOffset>
                  </wp:positionV>
                  <wp:extent cx="9525" cy="123825"/>
                  <wp:effectExtent l="0" t="0" r="28575" b="9525"/>
                  <wp:wrapNone/>
                  <wp:docPr id="803" name="Imagen 2462" hidden="1">
                    <a:extLst xmlns:a="http://schemas.openxmlformats.org/drawingml/2006/main">
                      <a:ext uri="{FF2B5EF4-FFF2-40B4-BE49-F238E27FC236}">
                        <a16:creationId xmlns:a16="http://schemas.microsoft.com/office/drawing/2014/main" id="{00000000-0008-0000-0200-000023030000}"/>
                      </a:ext>
                    </a:extLst>
                  </wp:docPr>
                  <wp:cNvGraphicFramePr/>
                  <a:graphic xmlns:a="http://schemas.openxmlformats.org/drawingml/2006/main">
                    <a:graphicData uri="http://schemas.openxmlformats.org/drawingml/2006/picture">
                      <pic:pic xmlns:pic="http://schemas.openxmlformats.org/drawingml/2006/picture">
                        <pic:nvPicPr>
                          <pic:cNvPr id="803" name="2042 Imagen" hidden="1">
                            <a:extLst>
                              <a:ext uri="{FF2B5EF4-FFF2-40B4-BE49-F238E27FC236}">
                                <a16:creationId xmlns:a16="http://schemas.microsoft.com/office/drawing/2014/main" id="{00000000-0008-0000-0200-00002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CE87AC" wp14:editId="3DEEC83E">
                  <wp:simplePos x="0" y="0"/>
                  <wp:positionH relativeFrom="column">
                    <wp:posOffset>0</wp:posOffset>
                  </wp:positionH>
                  <wp:positionV relativeFrom="paragraph">
                    <wp:posOffset>9525</wp:posOffset>
                  </wp:positionV>
                  <wp:extent cx="9525" cy="123825"/>
                  <wp:effectExtent l="0" t="0" r="28575" b="9525"/>
                  <wp:wrapNone/>
                  <wp:docPr id="804" name="Imagen 2461" hidden="1">
                    <a:extLst xmlns:a="http://schemas.openxmlformats.org/drawingml/2006/main">
                      <a:ext uri="{FF2B5EF4-FFF2-40B4-BE49-F238E27FC236}">
                        <a16:creationId xmlns:a16="http://schemas.microsoft.com/office/drawing/2014/main" id="{00000000-0008-0000-0200-000024030000}"/>
                      </a:ext>
                    </a:extLst>
                  </wp:docPr>
                  <wp:cNvGraphicFramePr/>
                  <a:graphic xmlns:a="http://schemas.openxmlformats.org/drawingml/2006/main">
                    <a:graphicData uri="http://schemas.openxmlformats.org/drawingml/2006/picture">
                      <pic:pic xmlns:pic="http://schemas.openxmlformats.org/drawingml/2006/picture">
                        <pic:nvPicPr>
                          <pic:cNvPr id="804" name="2043 Imagen" hidden="1">
                            <a:extLst>
                              <a:ext uri="{FF2B5EF4-FFF2-40B4-BE49-F238E27FC236}">
                                <a16:creationId xmlns:a16="http://schemas.microsoft.com/office/drawing/2014/main" id="{00000000-0008-0000-0200-00002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37CD91" wp14:editId="34C9663B">
                  <wp:simplePos x="0" y="0"/>
                  <wp:positionH relativeFrom="column">
                    <wp:posOffset>0</wp:posOffset>
                  </wp:positionH>
                  <wp:positionV relativeFrom="paragraph">
                    <wp:posOffset>9525</wp:posOffset>
                  </wp:positionV>
                  <wp:extent cx="9525" cy="123825"/>
                  <wp:effectExtent l="0" t="0" r="28575" b="9525"/>
                  <wp:wrapNone/>
                  <wp:docPr id="805" name="Imagen 2460" hidden="1">
                    <a:extLst xmlns:a="http://schemas.openxmlformats.org/drawingml/2006/main">
                      <a:ext uri="{FF2B5EF4-FFF2-40B4-BE49-F238E27FC236}">
                        <a16:creationId xmlns:a16="http://schemas.microsoft.com/office/drawing/2014/main" id="{00000000-0008-0000-0200-000025030000}"/>
                      </a:ext>
                    </a:extLst>
                  </wp:docPr>
                  <wp:cNvGraphicFramePr/>
                  <a:graphic xmlns:a="http://schemas.openxmlformats.org/drawingml/2006/main">
                    <a:graphicData uri="http://schemas.openxmlformats.org/drawingml/2006/picture">
                      <pic:pic xmlns:pic="http://schemas.openxmlformats.org/drawingml/2006/picture">
                        <pic:nvPicPr>
                          <pic:cNvPr id="805" name="2044 Imagen" hidden="1">
                            <a:extLst>
                              <a:ext uri="{FF2B5EF4-FFF2-40B4-BE49-F238E27FC236}">
                                <a16:creationId xmlns:a16="http://schemas.microsoft.com/office/drawing/2014/main" id="{00000000-0008-0000-0200-00002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D605B9" wp14:editId="07E0372B">
                  <wp:simplePos x="0" y="0"/>
                  <wp:positionH relativeFrom="column">
                    <wp:posOffset>0</wp:posOffset>
                  </wp:positionH>
                  <wp:positionV relativeFrom="paragraph">
                    <wp:posOffset>9525</wp:posOffset>
                  </wp:positionV>
                  <wp:extent cx="9525" cy="123825"/>
                  <wp:effectExtent l="0" t="0" r="28575" b="9525"/>
                  <wp:wrapNone/>
                  <wp:docPr id="806" name="Imagen 2459" hidden="1">
                    <a:extLst xmlns:a="http://schemas.openxmlformats.org/drawingml/2006/main">
                      <a:ext uri="{FF2B5EF4-FFF2-40B4-BE49-F238E27FC236}">
                        <a16:creationId xmlns:a16="http://schemas.microsoft.com/office/drawing/2014/main" id="{00000000-0008-0000-0200-000026030000}"/>
                      </a:ext>
                    </a:extLst>
                  </wp:docPr>
                  <wp:cNvGraphicFramePr/>
                  <a:graphic xmlns:a="http://schemas.openxmlformats.org/drawingml/2006/main">
                    <a:graphicData uri="http://schemas.openxmlformats.org/drawingml/2006/picture">
                      <pic:pic xmlns:pic="http://schemas.openxmlformats.org/drawingml/2006/picture">
                        <pic:nvPicPr>
                          <pic:cNvPr id="806" name="2045 Imagen" hidden="1">
                            <a:extLst>
                              <a:ext uri="{FF2B5EF4-FFF2-40B4-BE49-F238E27FC236}">
                                <a16:creationId xmlns:a16="http://schemas.microsoft.com/office/drawing/2014/main" id="{00000000-0008-0000-0200-00002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A66013" wp14:editId="39FD4660">
                  <wp:simplePos x="0" y="0"/>
                  <wp:positionH relativeFrom="column">
                    <wp:posOffset>0</wp:posOffset>
                  </wp:positionH>
                  <wp:positionV relativeFrom="paragraph">
                    <wp:posOffset>9525</wp:posOffset>
                  </wp:positionV>
                  <wp:extent cx="9525" cy="123825"/>
                  <wp:effectExtent l="0" t="0" r="28575" b="9525"/>
                  <wp:wrapNone/>
                  <wp:docPr id="807" name="Imagen 2458" hidden="1">
                    <a:extLst xmlns:a="http://schemas.openxmlformats.org/drawingml/2006/main">
                      <a:ext uri="{FF2B5EF4-FFF2-40B4-BE49-F238E27FC236}">
                        <a16:creationId xmlns:a16="http://schemas.microsoft.com/office/drawing/2014/main" id="{00000000-0008-0000-0200-000027030000}"/>
                      </a:ext>
                    </a:extLst>
                  </wp:docPr>
                  <wp:cNvGraphicFramePr/>
                  <a:graphic xmlns:a="http://schemas.openxmlformats.org/drawingml/2006/main">
                    <a:graphicData uri="http://schemas.openxmlformats.org/drawingml/2006/picture">
                      <pic:pic xmlns:pic="http://schemas.openxmlformats.org/drawingml/2006/picture">
                        <pic:nvPicPr>
                          <pic:cNvPr id="807" name="2046 Imagen" hidden="1">
                            <a:extLst>
                              <a:ext uri="{FF2B5EF4-FFF2-40B4-BE49-F238E27FC236}">
                                <a16:creationId xmlns:a16="http://schemas.microsoft.com/office/drawing/2014/main" id="{00000000-0008-0000-0200-00002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C098E3" wp14:editId="37A41C04">
                  <wp:simplePos x="0" y="0"/>
                  <wp:positionH relativeFrom="column">
                    <wp:posOffset>0</wp:posOffset>
                  </wp:positionH>
                  <wp:positionV relativeFrom="paragraph">
                    <wp:posOffset>9525</wp:posOffset>
                  </wp:positionV>
                  <wp:extent cx="9525" cy="123825"/>
                  <wp:effectExtent l="0" t="0" r="28575" b="9525"/>
                  <wp:wrapNone/>
                  <wp:docPr id="808" name="Imagen 2457" hidden="1">
                    <a:extLst xmlns:a="http://schemas.openxmlformats.org/drawingml/2006/main">
                      <a:ext uri="{FF2B5EF4-FFF2-40B4-BE49-F238E27FC236}">
                        <a16:creationId xmlns:a16="http://schemas.microsoft.com/office/drawing/2014/main" id="{00000000-0008-0000-0200-000028030000}"/>
                      </a:ext>
                    </a:extLst>
                  </wp:docPr>
                  <wp:cNvGraphicFramePr/>
                  <a:graphic xmlns:a="http://schemas.openxmlformats.org/drawingml/2006/main">
                    <a:graphicData uri="http://schemas.openxmlformats.org/drawingml/2006/picture">
                      <pic:pic xmlns:pic="http://schemas.openxmlformats.org/drawingml/2006/picture">
                        <pic:nvPicPr>
                          <pic:cNvPr id="808" name="2047 Imagen" hidden="1">
                            <a:extLst>
                              <a:ext uri="{FF2B5EF4-FFF2-40B4-BE49-F238E27FC236}">
                                <a16:creationId xmlns:a16="http://schemas.microsoft.com/office/drawing/2014/main" id="{00000000-0008-0000-0200-00002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B60A17" wp14:editId="4DDD8BC7">
                  <wp:simplePos x="0" y="0"/>
                  <wp:positionH relativeFrom="column">
                    <wp:posOffset>0</wp:posOffset>
                  </wp:positionH>
                  <wp:positionV relativeFrom="paragraph">
                    <wp:posOffset>9525</wp:posOffset>
                  </wp:positionV>
                  <wp:extent cx="9525" cy="123825"/>
                  <wp:effectExtent l="0" t="0" r="28575" b="9525"/>
                  <wp:wrapNone/>
                  <wp:docPr id="809" name="Imagen 2456" hidden="1">
                    <a:extLst xmlns:a="http://schemas.openxmlformats.org/drawingml/2006/main">
                      <a:ext uri="{FF2B5EF4-FFF2-40B4-BE49-F238E27FC236}">
                        <a16:creationId xmlns:a16="http://schemas.microsoft.com/office/drawing/2014/main" id="{00000000-0008-0000-0200-000029030000}"/>
                      </a:ext>
                    </a:extLst>
                  </wp:docPr>
                  <wp:cNvGraphicFramePr/>
                  <a:graphic xmlns:a="http://schemas.openxmlformats.org/drawingml/2006/main">
                    <a:graphicData uri="http://schemas.openxmlformats.org/drawingml/2006/picture">
                      <pic:pic xmlns:pic="http://schemas.openxmlformats.org/drawingml/2006/picture">
                        <pic:nvPicPr>
                          <pic:cNvPr id="809" name="2048 Imagen" hidden="1">
                            <a:extLst>
                              <a:ext uri="{FF2B5EF4-FFF2-40B4-BE49-F238E27FC236}">
                                <a16:creationId xmlns:a16="http://schemas.microsoft.com/office/drawing/2014/main" id="{00000000-0008-0000-0200-00002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ADF517" wp14:editId="2A761C60">
                  <wp:simplePos x="0" y="0"/>
                  <wp:positionH relativeFrom="column">
                    <wp:posOffset>0</wp:posOffset>
                  </wp:positionH>
                  <wp:positionV relativeFrom="paragraph">
                    <wp:posOffset>9525</wp:posOffset>
                  </wp:positionV>
                  <wp:extent cx="9525" cy="123825"/>
                  <wp:effectExtent l="0" t="0" r="28575" b="9525"/>
                  <wp:wrapNone/>
                  <wp:docPr id="810" name="Imagen 2455" hidden="1">
                    <a:extLst xmlns:a="http://schemas.openxmlformats.org/drawingml/2006/main">
                      <a:ext uri="{FF2B5EF4-FFF2-40B4-BE49-F238E27FC236}">
                        <a16:creationId xmlns:a16="http://schemas.microsoft.com/office/drawing/2014/main" id="{00000000-0008-0000-0200-00002A030000}"/>
                      </a:ext>
                    </a:extLst>
                  </wp:docPr>
                  <wp:cNvGraphicFramePr/>
                  <a:graphic xmlns:a="http://schemas.openxmlformats.org/drawingml/2006/main">
                    <a:graphicData uri="http://schemas.openxmlformats.org/drawingml/2006/picture">
                      <pic:pic xmlns:pic="http://schemas.openxmlformats.org/drawingml/2006/picture">
                        <pic:nvPicPr>
                          <pic:cNvPr id="810" name="2049 Imagen" hidden="1">
                            <a:extLst>
                              <a:ext uri="{FF2B5EF4-FFF2-40B4-BE49-F238E27FC236}">
                                <a16:creationId xmlns:a16="http://schemas.microsoft.com/office/drawing/2014/main" id="{00000000-0008-0000-0200-00002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A039F1" wp14:editId="30291480">
                  <wp:simplePos x="0" y="0"/>
                  <wp:positionH relativeFrom="column">
                    <wp:posOffset>0</wp:posOffset>
                  </wp:positionH>
                  <wp:positionV relativeFrom="paragraph">
                    <wp:posOffset>9525</wp:posOffset>
                  </wp:positionV>
                  <wp:extent cx="9525" cy="123825"/>
                  <wp:effectExtent l="0" t="0" r="28575" b="9525"/>
                  <wp:wrapNone/>
                  <wp:docPr id="811" name="Imagen 2454" hidden="1">
                    <a:extLst xmlns:a="http://schemas.openxmlformats.org/drawingml/2006/main">
                      <a:ext uri="{FF2B5EF4-FFF2-40B4-BE49-F238E27FC236}">
                        <a16:creationId xmlns:a16="http://schemas.microsoft.com/office/drawing/2014/main" id="{00000000-0008-0000-0200-00002B030000}"/>
                      </a:ext>
                    </a:extLst>
                  </wp:docPr>
                  <wp:cNvGraphicFramePr/>
                  <a:graphic xmlns:a="http://schemas.openxmlformats.org/drawingml/2006/main">
                    <a:graphicData uri="http://schemas.openxmlformats.org/drawingml/2006/picture">
                      <pic:pic xmlns:pic="http://schemas.openxmlformats.org/drawingml/2006/picture">
                        <pic:nvPicPr>
                          <pic:cNvPr id="811" name="2050 Imagen" hidden="1">
                            <a:extLst>
                              <a:ext uri="{FF2B5EF4-FFF2-40B4-BE49-F238E27FC236}">
                                <a16:creationId xmlns:a16="http://schemas.microsoft.com/office/drawing/2014/main" id="{00000000-0008-0000-0200-00002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DB8A14" wp14:editId="7923AB63">
                  <wp:simplePos x="0" y="0"/>
                  <wp:positionH relativeFrom="column">
                    <wp:posOffset>0</wp:posOffset>
                  </wp:positionH>
                  <wp:positionV relativeFrom="paragraph">
                    <wp:posOffset>9525</wp:posOffset>
                  </wp:positionV>
                  <wp:extent cx="9525" cy="123825"/>
                  <wp:effectExtent l="0" t="0" r="28575" b="9525"/>
                  <wp:wrapNone/>
                  <wp:docPr id="812" name="Imagen 2453" hidden="1">
                    <a:extLst xmlns:a="http://schemas.openxmlformats.org/drawingml/2006/main">
                      <a:ext uri="{FF2B5EF4-FFF2-40B4-BE49-F238E27FC236}">
                        <a16:creationId xmlns:a16="http://schemas.microsoft.com/office/drawing/2014/main" id="{00000000-0008-0000-0200-00002C030000}"/>
                      </a:ext>
                    </a:extLst>
                  </wp:docPr>
                  <wp:cNvGraphicFramePr/>
                  <a:graphic xmlns:a="http://schemas.openxmlformats.org/drawingml/2006/main">
                    <a:graphicData uri="http://schemas.openxmlformats.org/drawingml/2006/picture">
                      <pic:pic xmlns:pic="http://schemas.openxmlformats.org/drawingml/2006/picture">
                        <pic:nvPicPr>
                          <pic:cNvPr id="812" name="2051 Imagen" hidden="1">
                            <a:extLst>
                              <a:ext uri="{FF2B5EF4-FFF2-40B4-BE49-F238E27FC236}">
                                <a16:creationId xmlns:a16="http://schemas.microsoft.com/office/drawing/2014/main" id="{00000000-0008-0000-0200-00002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4CC53A" wp14:editId="1F78C845">
                  <wp:simplePos x="0" y="0"/>
                  <wp:positionH relativeFrom="column">
                    <wp:posOffset>0</wp:posOffset>
                  </wp:positionH>
                  <wp:positionV relativeFrom="paragraph">
                    <wp:posOffset>9525</wp:posOffset>
                  </wp:positionV>
                  <wp:extent cx="9525" cy="123825"/>
                  <wp:effectExtent l="0" t="0" r="28575" b="9525"/>
                  <wp:wrapNone/>
                  <wp:docPr id="813" name="Imagen 2452" hidden="1">
                    <a:extLst xmlns:a="http://schemas.openxmlformats.org/drawingml/2006/main">
                      <a:ext uri="{FF2B5EF4-FFF2-40B4-BE49-F238E27FC236}">
                        <a16:creationId xmlns:a16="http://schemas.microsoft.com/office/drawing/2014/main" id="{00000000-0008-0000-0200-00002D030000}"/>
                      </a:ext>
                    </a:extLst>
                  </wp:docPr>
                  <wp:cNvGraphicFramePr/>
                  <a:graphic xmlns:a="http://schemas.openxmlformats.org/drawingml/2006/main">
                    <a:graphicData uri="http://schemas.openxmlformats.org/drawingml/2006/picture">
                      <pic:pic xmlns:pic="http://schemas.openxmlformats.org/drawingml/2006/picture">
                        <pic:nvPicPr>
                          <pic:cNvPr id="813" name="2052 Imagen" hidden="1">
                            <a:extLst>
                              <a:ext uri="{FF2B5EF4-FFF2-40B4-BE49-F238E27FC236}">
                                <a16:creationId xmlns:a16="http://schemas.microsoft.com/office/drawing/2014/main" id="{00000000-0008-0000-0200-00002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374978" wp14:editId="096E9DC3">
                  <wp:simplePos x="0" y="0"/>
                  <wp:positionH relativeFrom="column">
                    <wp:posOffset>0</wp:posOffset>
                  </wp:positionH>
                  <wp:positionV relativeFrom="paragraph">
                    <wp:posOffset>9525</wp:posOffset>
                  </wp:positionV>
                  <wp:extent cx="9525" cy="123825"/>
                  <wp:effectExtent l="0" t="0" r="28575" b="9525"/>
                  <wp:wrapNone/>
                  <wp:docPr id="814" name="Imagen 2451" hidden="1">
                    <a:extLst xmlns:a="http://schemas.openxmlformats.org/drawingml/2006/main">
                      <a:ext uri="{FF2B5EF4-FFF2-40B4-BE49-F238E27FC236}">
                        <a16:creationId xmlns:a16="http://schemas.microsoft.com/office/drawing/2014/main" id="{00000000-0008-0000-0200-00002E030000}"/>
                      </a:ext>
                    </a:extLst>
                  </wp:docPr>
                  <wp:cNvGraphicFramePr/>
                  <a:graphic xmlns:a="http://schemas.openxmlformats.org/drawingml/2006/main">
                    <a:graphicData uri="http://schemas.openxmlformats.org/drawingml/2006/picture">
                      <pic:pic xmlns:pic="http://schemas.openxmlformats.org/drawingml/2006/picture">
                        <pic:nvPicPr>
                          <pic:cNvPr id="814" name="2053 Imagen" hidden="1">
                            <a:extLst>
                              <a:ext uri="{FF2B5EF4-FFF2-40B4-BE49-F238E27FC236}">
                                <a16:creationId xmlns:a16="http://schemas.microsoft.com/office/drawing/2014/main" id="{00000000-0008-0000-0200-00002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0A3CC2" wp14:editId="590F6D39">
                  <wp:simplePos x="0" y="0"/>
                  <wp:positionH relativeFrom="column">
                    <wp:posOffset>0</wp:posOffset>
                  </wp:positionH>
                  <wp:positionV relativeFrom="paragraph">
                    <wp:posOffset>9525</wp:posOffset>
                  </wp:positionV>
                  <wp:extent cx="9525" cy="123825"/>
                  <wp:effectExtent l="0" t="0" r="28575" b="9525"/>
                  <wp:wrapNone/>
                  <wp:docPr id="815" name="Imagen 2450" hidden="1">
                    <a:extLst xmlns:a="http://schemas.openxmlformats.org/drawingml/2006/main">
                      <a:ext uri="{FF2B5EF4-FFF2-40B4-BE49-F238E27FC236}">
                        <a16:creationId xmlns:a16="http://schemas.microsoft.com/office/drawing/2014/main" id="{00000000-0008-0000-0200-00002F030000}"/>
                      </a:ext>
                    </a:extLst>
                  </wp:docPr>
                  <wp:cNvGraphicFramePr/>
                  <a:graphic xmlns:a="http://schemas.openxmlformats.org/drawingml/2006/main">
                    <a:graphicData uri="http://schemas.openxmlformats.org/drawingml/2006/picture">
                      <pic:pic xmlns:pic="http://schemas.openxmlformats.org/drawingml/2006/picture">
                        <pic:nvPicPr>
                          <pic:cNvPr id="815" name="2054 Imagen" hidden="1">
                            <a:extLst>
                              <a:ext uri="{FF2B5EF4-FFF2-40B4-BE49-F238E27FC236}">
                                <a16:creationId xmlns:a16="http://schemas.microsoft.com/office/drawing/2014/main" id="{00000000-0008-0000-0200-00002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C9D936" wp14:editId="37A7A0DA">
                  <wp:simplePos x="0" y="0"/>
                  <wp:positionH relativeFrom="column">
                    <wp:posOffset>0</wp:posOffset>
                  </wp:positionH>
                  <wp:positionV relativeFrom="paragraph">
                    <wp:posOffset>9525</wp:posOffset>
                  </wp:positionV>
                  <wp:extent cx="9525" cy="123825"/>
                  <wp:effectExtent l="0" t="0" r="28575" b="9525"/>
                  <wp:wrapNone/>
                  <wp:docPr id="816" name="Imagen 2449" hidden="1">
                    <a:extLst xmlns:a="http://schemas.openxmlformats.org/drawingml/2006/main">
                      <a:ext uri="{FF2B5EF4-FFF2-40B4-BE49-F238E27FC236}">
                        <a16:creationId xmlns:a16="http://schemas.microsoft.com/office/drawing/2014/main" id="{00000000-0008-0000-0200-000030030000}"/>
                      </a:ext>
                    </a:extLst>
                  </wp:docPr>
                  <wp:cNvGraphicFramePr/>
                  <a:graphic xmlns:a="http://schemas.openxmlformats.org/drawingml/2006/main">
                    <a:graphicData uri="http://schemas.openxmlformats.org/drawingml/2006/picture">
                      <pic:pic xmlns:pic="http://schemas.openxmlformats.org/drawingml/2006/picture">
                        <pic:nvPicPr>
                          <pic:cNvPr id="816" name="2055 Imagen" hidden="1">
                            <a:extLst>
                              <a:ext uri="{FF2B5EF4-FFF2-40B4-BE49-F238E27FC236}">
                                <a16:creationId xmlns:a16="http://schemas.microsoft.com/office/drawing/2014/main" id="{00000000-0008-0000-0200-00003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9EB47A" wp14:editId="0562F5F8">
                  <wp:simplePos x="0" y="0"/>
                  <wp:positionH relativeFrom="column">
                    <wp:posOffset>0</wp:posOffset>
                  </wp:positionH>
                  <wp:positionV relativeFrom="paragraph">
                    <wp:posOffset>9525</wp:posOffset>
                  </wp:positionV>
                  <wp:extent cx="9525" cy="123825"/>
                  <wp:effectExtent l="0" t="0" r="28575" b="9525"/>
                  <wp:wrapNone/>
                  <wp:docPr id="817" name="Imagen 2448" hidden="1">
                    <a:extLst xmlns:a="http://schemas.openxmlformats.org/drawingml/2006/main">
                      <a:ext uri="{FF2B5EF4-FFF2-40B4-BE49-F238E27FC236}">
                        <a16:creationId xmlns:a16="http://schemas.microsoft.com/office/drawing/2014/main" id="{00000000-0008-0000-0200-000031030000}"/>
                      </a:ext>
                    </a:extLst>
                  </wp:docPr>
                  <wp:cNvGraphicFramePr/>
                  <a:graphic xmlns:a="http://schemas.openxmlformats.org/drawingml/2006/main">
                    <a:graphicData uri="http://schemas.openxmlformats.org/drawingml/2006/picture">
                      <pic:pic xmlns:pic="http://schemas.openxmlformats.org/drawingml/2006/picture">
                        <pic:nvPicPr>
                          <pic:cNvPr id="817" name="2056 Imagen" hidden="1">
                            <a:extLst>
                              <a:ext uri="{FF2B5EF4-FFF2-40B4-BE49-F238E27FC236}">
                                <a16:creationId xmlns:a16="http://schemas.microsoft.com/office/drawing/2014/main" id="{00000000-0008-0000-0200-00003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7E6737" wp14:editId="14AA3FF3">
                  <wp:simplePos x="0" y="0"/>
                  <wp:positionH relativeFrom="column">
                    <wp:posOffset>0</wp:posOffset>
                  </wp:positionH>
                  <wp:positionV relativeFrom="paragraph">
                    <wp:posOffset>9525</wp:posOffset>
                  </wp:positionV>
                  <wp:extent cx="9525" cy="123825"/>
                  <wp:effectExtent l="0" t="0" r="28575" b="9525"/>
                  <wp:wrapNone/>
                  <wp:docPr id="818" name="Imagen 2447" hidden="1">
                    <a:extLst xmlns:a="http://schemas.openxmlformats.org/drawingml/2006/main">
                      <a:ext uri="{FF2B5EF4-FFF2-40B4-BE49-F238E27FC236}">
                        <a16:creationId xmlns:a16="http://schemas.microsoft.com/office/drawing/2014/main" id="{00000000-0008-0000-0200-000032030000}"/>
                      </a:ext>
                    </a:extLst>
                  </wp:docPr>
                  <wp:cNvGraphicFramePr/>
                  <a:graphic xmlns:a="http://schemas.openxmlformats.org/drawingml/2006/main">
                    <a:graphicData uri="http://schemas.openxmlformats.org/drawingml/2006/picture">
                      <pic:pic xmlns:pic="http://schemas.openxmlformats.org/drawingml/2006/picture">
                        <pic:nvPicPr>
                          <pic:cNvPr id="818" name="2057 Imagen" hidden="1">
                            <a:extLst>
                              <a:ext uri="{FF2B5EF4-FFF2-40B4-BE49-F238E27FC236}">
                                <a16:creationId xmlns:a16="http://schemas.microsoft.com/office/drawing/2014/main" id="{00000000-0008-0000-0200-00003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4A79FA" wp14:editId="6E3C3CF0">
                  <wp:simplePos x="0" y="0"/>
                  <wp:positionH relativeFrom="column">
                    <wp:posOffset>0</wp:posOffset>
                  </wp:positionH>
                  <wp:positionV relativeFrom="paragraph">
                    <wp:posOffset>9525</wp:posOffset>
                  </wp:positionV>
                  <wp:extent cx="9525" cy="123825"/>
                  <wp:effectExtent l="0" t="0" r="28575" b="9525"/>
                  <wp:wrapNone/>
                  <wp:docPr id="819" name="Imagen 2446" hidden="1">
                    <a:extLst xmlns:a="http://schemas.openxmlformats.org/drawingml/2006/main">
                      <a:ext uri="{FF2B5EF4-FFF2-40B4-BE49-F238E27FC236}">
                        <a16:creationId xmlns:a16="http://schemas.microsoft.com/office/drawing/2014/main" id="{00000000-0008-0000-0200-000033030000}"/>
                      </a:ext>
                    </a:extLst>
                  </wp:docPr>
                  <wp:cNvGraphicFramePr/>
                  <a:graphic xmlns:a="http://schemas.openxmlformats.org/drawingml/2006/main">
                    <a:graphicData uri="http://schemas.openxmlformats.org/drawingml/2006/picture">
                      <pic:pic xmlns:pic="http://schemas.openxmlformats.org/drawingml/2006/picture">
                        <pic:nvPicPr>
                          <pic:cNvPr id="819" name="2058 Imagen" hidden="1">
                            <a:extLst>
                              <a:ext uri="{FF2B5EF4-FFF2-40B4-BE49-F238E27FC236}">
                                <a16:creationId xmlns:a16="http://schemas.microsoft.com/office/drawing/2014/main" id="{00000000-0008-0000-0200-00003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365339" wp14:editId="4AC12A08">
                  <wp:simplePos x="0" y="0"/>
                  <wp:positionH relativeFrom="column">
                    <wp:posOffset>0</wp:posOffset>
                  </wp:positionH>
                  <wp:positionV relativeFrom="paragraph">
                    <wp:posOffset>9525</wp:posOffset>
                  </wp:positionV>
                  <wp:extent cx="9525" cy="123825"/>
                  <wp:effectExtent l="0" t="0" r="28575" b="9525"/>
                  <wp:wrapNone/>
                  <wp:docPr id="820" name="Imagen 2445" hidden="1">
                    <a:extLst xmlns:a="http://schemas.openxmlformats.org/drawingml/2006/main">
                      <a:ext uri="{FF2B5EF4-FFF2-40B4-BE49-F238E27FC236}">
                        <a16:creationId xmlns:a16="http://schemas.microsoft.com/office/drawing/2014/main" id="{00000000-0008-0000-0200-000034030000}"/>
                      </a:ext>
                    </a:extLst>
                  </wp:docPr>
                  <wp:cNvGraphicFramePr/>
                  <a:graphic xmlns:a="http://schemas.openxmlformats.org/drawingml/2006/main">
                    <a:graphicData uri="http://schemas.openxmlformats.org/drawingml/2006/picture">
                      <pic:pic xmlns:pic="http://schemas.openxmlformats.org/drawingml/2006/picture">
                        <pic:nvPicPr>
                          <pic:cNvPr id="820" name="2059 Imagen" hidden="1">
                            <a:extLst>
                              <a:ext uri="{FF2B5EF4-FFF2-40B4-BE49-F238E27FC236}">
                                <a16:creationId xmlns:a16="http://schemas.microsoft.com/office/drawing/2014/main" id="{00000000-0008-0000-0200-00003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237EA8" wp14:editId="1F160A20">
                  <wp:simplePos x="0" y="0"/>
                  <wp:positionH relativeFrom="column">
                    <wp:posOffset>0</wp:posOffset>
                  </wp:positionH>
                  <wp:positionV relativeFrom="paragraph">
                    <wp:posOffset>9525</wp:posOffset>
                  </wp:positionV>
                  <wp:extent cx="9525" cy="123825"/>
                  <wp:effectExtent l="0" t="0" r="28575" b="9525"/>
                  <wp:wrapNone/>
                  <wp:docPr id="821" name="Imagen 2444" hidden="1">
                    <a:extLst xmlns:a="http://schemas.openxmlformats.org/drawingml/2006/main">
                      <a:ext uri="{FF2B5EF4-FFF2-40B4-BE49-F238E27FC236}">
                        <a16:creationId xmlns:a16="http://schemas.microsoft.com/office/drawing/2014/main" id="{00000000-0008-0000-0200-000035030000}"/>
                      </a:ext>
                    </a:extLst>
                  </wp:docPr>
                  <wp:cNvGraphicFramePr/>
                  <a:graphic xmlns:a="http://schemas.openxmlformats.org/drawingml/2006/main">
                    <a:graphicData uri="http://schemas.openxmlformats.org/drawingml/2006/picture">
                      <pic:pic xmlns:pic="http://schemas.openxmlformats.org/drawingml/2006/picture">
                        <pic:nvPicPr>
                          <pic:cNvPr id="821" name="2060 Imagen" hidden="1">
                            <a:extLst>
                              <a:ext uri="{FF2B5EF4-FFF2-40B4-BE49-F238E27FC236}">
                                <a16:creationId xmlns:a16="http://schemas.microsoft.com/office/drawing/2014/main" id="{00000000-0008-0000-0200-00003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BEE1C6" wp14:editId="45FE7292">
                  <wp:simplePos x="0" y="0"/>
                  <wp:positionH relativeFrom="column">
                    <wp:posOffset>0</wp:posOffset>
                  </wp:positionH>
                  <wp:positionV relativeFrom="paragraph">
                    <wp:posOffset>9525</wp:posOffset>
                  </wp:positionV>
                  <wp:extent cx="9525" cy="123825"/>
                  <wp:effectExtent l="0" t="0" r="28575" b="9525"/>
                  <wp:wrapNone/>
                  <wp:docPr id="822" name="Imagen 2443" hidden="1">
                    <a:extLst xmlns:a="http://schemas.openxmlformats.org/drawingml/2006/main">
                      <a:ext uri="{FF2B5EF4-FFF2-40B4-BE49-F238E27FC236}">
                        <a16:creationId xmlns:a16="http://schemas.microsoft.com/office/drawing/2014/main" id="{00000000-0008-0000-0200-000036030000}"/>
                      </a:ext>
                    </a:extLst>
                  </wp:docPr>
                  <wp:cNvGraphicFramePr/>
                  <a:graphic xmlns:a="http://schemas.openxmlformats.org/drawingml/2006/main">
                    <a:graphicData uri="http://schemas.openxmlformats.org/drawingml/2006/picture">
                      <pic:pic xmlns:pic="http://schemas.openxmlformats.org/drawingml/2006/picture">
                        <pic:nvPicPr>
                          <pic:cNvPr id="822" name="2061 Imagen" hidden="1">
                            <a:extLst>
                              <a:ext uri="{FF2B5EF4-FFF2-40B4-BE49-F238E27FC236}">
                                <a16:creationId xmlns:a16="http://schemas.microsoft.com/office/drawing/2014/main" id="{00000000-0008-0000-0200-00003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E8549A" wp14:editId="3C2C9DDD">
                  <wp:simplePos x="0" y="0"/>
                  <wp:positionH relativeFrom="column">
                    <wp:posOffset>0</wp:posOffset>
                  </wp:positionH>
                  <wp:positionV relativeFrom="paragraph">
                    <wp:posOffset>9525</wp:posOffset>
                  </wp:positionV>
                  <wp:extent cx="9525" cy="123825"/>
                  <wp:effectExtent l="0" t="0" r="28575" b="9525"/>
                  <wp:wrapNone/>
                  <wp:docPr id="823" name="Imagen 2442" hidden="1">
                    <a:extLst xmlns:a="http://schemas.openxmlformats.org/drawingml/2006/main">
                      <a:ext uri="{FF2B5EF4-FFF2-40B4-BE49-F238E27FC236}">
                        <a16:creationId xmlns:a16="http://schemas.microsoft.com/office/drawing/2014/main" id="{00000000-0008-0000-0200-000037030000}"/>
                      </a:ext>
                    </a:extLst>
                  </wp:docPr>
                  <wp:cNvGraphicFramePr/>
                  <a:graphic xmlns:a="http://schemas.openxmlformats.org/drawingml/2006/main">
                    <a:graphicData uri="http://schemas.openxmlformats.org/drawingml/2006/picture">
                      <pic:pic xmlns:pic="http://schemas.openxmlformats.org/drawingml/2006/picture">
                        <pic:nvPicPr>
                          <pic:cNvPr id="823" name="2062 Imagen" hidden="1">
                            <a:extLst>
                              <a:ext uri="{FF2B5EF4-FFF2-40B4-BE49-F238E27FC236}">
                                <a16:creationId xmlns:a16="http://schemas.microsoft.com/office/drawing/2014/main" id="{00000000-0008-0000-0200-00003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027289" wp14:editId="255FE258">
                  <wp:simplePos x="0" y="0"/>
                  <wp:positionH relativeFrom="column">
                    <wp:posOffset>0</wp:posOffset>
                  </wp:positionH>
                  <wp:positionV relativeFrom="paragraph">
                    <wp:posOffset>9525</wp:posOffset>
                  </wp:positionV>
                  <wp:extent cx="9525" cy="123825"/>
                  <wp:effectExtent l="0" t="0" r="28575" b="9525"/>
                  <wp:wrapNone/>
                  <wp:docPr id="824" name="Imagen 2441" hidden="1">
                    <a:extLst xmlns:a="http://schemas.openxmlformats.org/drawingml/2006/main">
                      <a:ext uri="{FF2B5EF4-FFF2-40B4-BE49-F238E27FC236}">
                        <a16:creationId xmlns:a16="http://schemas.microsoft.com/office/drawing/2014/main" id="{00000000-0008-0000-0200-000038030000}"/>
                      </a:ext>
                    </a:extLst>
                  </wp:docPr>
                  <wp:cNvGraphicFramePr/>
                  <a:graphic xmlns:a="http://schemas.openxmlformats.org/drawingml/2006/main">
                    <a:graphicData uri="http://schemas.openxmlformats.org/drawingml/2006/picture">
                      <pic:pic xmlns:pic="http://schemas.openxmlformats.org/drawingml/2006/picture">
                        <pic:nvPicPr>
                          <pic:cNvPr id="824" name="2063 Imagen" hidden="1">
                            <a:extLst>
                              <a:ext uri="{FF2B5EF4-FFF2-40B4-BE49-F238E27FC236}">
                                <a16:creationId xmlns:a16="http://schemas.microsoft.com/office/drawing/2014/main" id="{00000000-0008-0000-0200-00003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F0BC67" wp14:editId="014DA5E0">
                  <wp:simplePos x="0" y="0"/>
                  <wp:positionH relativeFrom="column">
                    <wp:posOffset>0</wp:posOffset>
                  </wp:positionH>
                  <wp:positionV relativeFrom="paragraph">
                    <wp:posOffset>9525</wp:posOffset>
                  </wp:positionV>
                  <wp:extent cx="9525" cy="123825"/>
                  <wp:effectExtent l="0" t="0" r="28575" b="9525"/>
                  <wp:wrapNone/>
                  <wp:docPr id="825" name="Imagen 2440" hidden="1">
                    <a:extLst xmlns:a="http://schemas.openxmlformats.org/drawingml/2006/main">
                      <a:ext uri="{FF2B5EF4-FFF2-40B4-BE49-F238E27FC236}">
                        <a16:creationId xmlns:a16="http://schemas.microsoft.com/office/drawing/2014/main" id="{00000000-0008-0000-0200-000039030000}"/>
                      </a:ext>
                    </a:extLst>
                  </wp:docPr>
                  <wp:cNvGraphicFramePr/>
                  <a:graphic xmlns:a="http://schemas.openxmlformats.org/drawingml/2006/main">
                    <a:graphicData uri="http://schemas.openxmlformats.org/drawingml/2006/picture">
                      <pic:pic xmlns:pic="http://schemas.openxmlformats.org/drawingml/2006/picture">
                        <pic:nvPicPr>
                          <pic:cNvPr id="825" name="2064 Imagen" hidden="1">
                            <a:extLst>
                              <a:ext uri="{FF2B5EF4-FFF2-40B4-BE49-F238E27FC236}">
                                <a16:creationId xmlns:a16="http://schemas.microsoft.com/office/drawing/2014/main" id="{00000000-0008-0000-0200-00003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786B9A" wp14:editId="3D9C80B4">
                  <wp:simplePos x="0" y="0"/>
                  <wp:positionH relativeFrom="column">
                    <wp:posOffset>0</wp:posOffset>
                  </wp:positionH>
                  <wp:positionV relativeFrom="paragraph">
                    <wp:posOffset>9525</wp:posOffset>
                  </wp:positionV>
                  <wp:extent cx="9525" cy="123825"/>
                  <wp:effectExtent l="0" t="0" r="28575" b="9525"/>
                  <wp:wrapNone/>
                  <wp:docPr id="826" name="Imagen 2439" hidden="1">
                    <a:extLst xmlns:a="http://schemas.openxmlformats.org/drawingml/2006/main">
                      <a:ext uri="{FF2B5EF4-FFF2-40B4-BE49-F238E27FC236}">
                        <a16:creationId xmlns:a16="http://schemas.microsoft.com/office/drawing/2014/main" id="{00000000-0008-0000-0200-00003A030000}"/>
                      </a:ext>
                    </a:extLst>
                  </wp:docPr>
                  <wp:cNvGraphicFramePr/>
                  <a:graphic xmlns:a="http://schemas.openxmlformats.org/drawingml/2006/main">
                    <a:graphicData uri="http://schemas.openxmlformats.org/drawingml/2006/picture">
                      <pic:pic xmlns:pic="http://schemas.openxmlformats.org/drawingml/2006/picture">
                        <pic:nvPicPr>
                          <pic:cNvPr id="826" name="1741 Imagen" hidden="1">
                            <a:extLst>
                              <a:ext uri="{FF2B5EF4-FFF2-40B4-BE49-F238E27FC236}">
                                <a16:creationId xmlns:a16="http://schemas.microsoft.com/office/drawing/2014/main" id="{00000000-0008-0000-0200-00003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C49E8F" wp14:editId="550775A3">
                  <wp:simplePos x="0" y="0"/>
                  <wp:positionH relativeFrom="column">
                    <wp:posOffset>0</wp:posOffset>
                  </wp:positionH>
                  <wp:positionV relativeFrom="paragraph">
                    <wp:posOffset>9525</wp:posOffset>
                  </wp:positionV>
                  <wp:extent cx="9525" cy="123825"/>
                  <wp:effectExtent l="0" t="0" r="28575" b="9525"/>
                  <wp:wrapNone/>
                  <wp:docPr id="827" name="Imagen 2438" hidden="1">
                    <a:extLst xmlns:a="http://schemas.openxmlformats.org/drawingml/2006/main">
                      <a:ext uri="{FF2B5EF4-FFF2-40B4-BE49-F238E27FC236}">
                        <a16:creationId xmlns:a16="http://schemas.microsoft.com/office/drawing/2014/main" id="{00000000-0008-0000-0200-00003B030000}"/>
                      </a:ext>
                    </a:extLst>
                  </wp:docPr>
                  <wp:cNvGraphicFramePr/>
                  <a:graphic xmlns:a="http://schemas.openxmlformats.org/drawingml/2006/main">
                    <a:graphicData uri="http://schemas.openxmlformats.org/drawingml/2006/picture">
                      <pic:pic xmlns:pic="http://schemas.openxmlformats.org/drawingml/2006/picture">
                        <pic:nvPicPr>
                          <pic:cNvPr id="827" name="1752 Imagen" hidden="1">
                            <a:extLst>
                              <a:ext uri="{FF2B5EF4-FFF2-40B4-BE49-F238E27FC236}">
                                <a16:creationId xmlns:a16="http://schemas.microsoft.com/office/drawing/2014/main" id="{00000000-0008-0000-0200-00003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03937C" wp14:editId="6D54A3B6">
                  <wp:simplePos x="0" y="0"/>
                  <wp:positionH relativeFrom="column">
                    <wp:posOffset>0</wp:posOffset>
                  </wp:positionH>
                  <wp:positionV relativeFrom="paragraph">
                    <wp:posOffset>9525</wp:posOffset>
                  </wp:positionV>
                  <wp:extent cx="9525" cy="123825"/>
                  <wp:effectExtent l="0" t="0" r="28575" b="9525"/>
                  <wp:wrapNone/>
                  <wp:docPr id="828" name="Imagen 2437" hidden="1">
                    <a:extLst xmlns:a="http://schemas.openxmlformats.org/drawingml/2006/main">
                      <a:ext uri="{FF2B5EF4-FFF2-40B4-BE49-F238E27FC236}">
                        <a16:creationId xmlns:a16="http://schemas.microsoft.com/office/drawing/2014/main" id="{00000000-0008-0000-0200-00003C030000}"/>
                      </a:ext>
                    </a:extLst>
                  </wp:docPr>
                  <wp:cNvGraphicFramePr/>
                  <a:graphic xmlns:a="http://schemas.openxmlformats.org/drawingml/2006/main">
                    <a:graphicData uri="http://schemas.openxmlformats.org/drawingml/2006/picture">
                      <pic:pic xmlns:pic="http://schemas.openxmlformats.org/drawingml/2006/picture">
                        <pic:nvPicPr>
                          <pic:cNvPr id="828" name="1753 Imagen" hidden="1">
                            <a:extLst>
                              <a:ext uri="{FF2B5EF4-FFF2-40B4-BE49-F238E27FC236}">
                                <a16:creationId xmlns:a16="http://schemas.microsoft.com/office/drawing/2014/main" id="{00000000-0008-0000-0200-00003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3DA179" wp14:editId="1F97E502">
                  <wp:simplePos x="0" y="0"/>
                  <wp:positionH relativeFrom="column">
                    <wp:posOffset>0</wp:posOffset>
                  </wp:positionH>
                  <wp:positionV relativeFrom="paragraph">
                    <wp:posOffset>9525</wp:posOffset>
                  </wp:positionV>
                  <wp:extent cx="9525" cy="123825"/>
                  <wp:effectExtent l="0" t="0" r="28575" b="9525"/>
                  <wp:wrapNone/>
                  <wp:docPr id="829" name="Imagen 2436" hidden="1">
                    <a:extLst xmlns:a="http://schemas.openxmlformats.org/drawingml/2006/main">
                      <a:ext uri="{FF2B5EF4-FFF2-40B4-BE49-F238E27FC236}">
                        <a16:creationId xmlns:a16="http://schemas.microsoft.com/office/drawing/2014/main" id="{00000000-0008-0000-0200-00003D030000}"/>
                      </a:ext>
                    </a:extLst>
                  </wp:docPr>
                  <wp:cNvGraphicFramePr/>
                  <a:graphic xmlns:a="http://schemas.openxmlformats.org/drawingml/2006/main">
                    <a:graphicData uri="http://schemas.openxmlformats.org/drawingml/2006/picture">
                      <pic:pic xmlns:pic="http://schemas.openxmlformats.org/drawingml/2006/picture">
                        <pic:nvPicPr>
                          <pic:cNvPr id="829" name="1754 Imagen" hidden="1">
                            <a:extLst>
                              <a:ext uri="{FF2B5EF4-FFF2-40B4-BE49-F238E27FC236}">
                                <a16:creationId xmlns:a16="http://schemas.microsoft.com/office/drawing/2014/main" id="{00000000-0008-0000-0200-00003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68819A" wp14:editId="6113FB1B">
                  <wp:simplePos x="0" y="0"/>
                  <wp:positionH relativeFrom="column">
                    <wp:posOffset>0</wp:posOffset>
                  </wp:positionH>
                  <wp:positionV relativeFrom="paragraph">
                    <wp:posOffset>9525</wp:posOffset>
                  </wp:positionV>
                  <wp:extent cx="9525" cy="123825"/>
                  <wp:effectExtent l="0" t="0" r="28575" b="9525"/>
                  <wp:wrapNone/>
                  <wp:docPr id="830" name="Imagen 2435" hidden="1">
                    <a:extLst xmlns:a="http://schemas.openxmlformats.org/drawingml/2006/main">
                      <a:ext uri="{FF2B5EF4-FFF2-40B4-BE49-F238E27FC236}">
                        <a16:creationId xmlns:a16="http://schemas.microsoft.com/office/drawing/2014/main" id="{00000000-0008-0000-0200-00003E030000}"/>
                      </a:ext>
                    </a:extLst>
                  </wp:docPr>
                  <wp:cNvGraphicFramePr/>
                  <a:graphic xmlns:a="http://schemas.openxmlformats.org/drawingml/2006/main">
                    <a:graphicData uri="http://schemas.openxmlformats.org/drawingml/2006/picture">
                      <pic:pic xmlns:pic="http://schemas.openxmlformats.org/drawingml/2006/picture">
                        <pic:nvPicPr>
                          <pic:cNvPr id="830" name="1755 Imagen" hidden="1">
                            <a:extLst>
                              <a:ext uri="{FF2B5EF4-FFF2-40B4-BE49-F238E27FC236}">
                                <a16:creationId xmlns:a16="http://schemas.microsoft.com/office/drawing/2014/main" id="{00000000-0008-0000-0200-00003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40D38D" wp14:editId="4689D90E">
                  <wp:simplePos x="0" y="0"/>
                  <wp:positionH relativeFrom="column">
                    <wp:posOffset>0</wp:posOffset>
                  </wp:positionH>
                  <wp:positionV relativeFrom="paragraph">
                    <wp:posOffset>9525</wp:posOffset>
                  </wp:positionV>
                  <wp:extent cx="9525" cy="123825"/>
                  <wp:effectExtent l="0" t="0" r="28575" b="9525"/>
                  <wp:wrapNone/>
                  <wp:docPr id="831" name="Imagen 2434" hidden="1">
                    <a:extLst xmlns:a="http://schemas.openxmlformats.org/drawingml/2006/main">
                      <a:ext uri="{FF2B5EF4-FFF2-40B4-BE49-F238E27FC236}">
                        <a16:creationId xmlns:a16="http://schemas.microsoft.com/office/drawing/2014/main" id="{00000000-0008-0000-0200-00003F030000}"/>
                      </a:ext>
                    </a:extLst>
                  </wp:docPr>
                  <wp:cNvGraphicFramePr/>
                  <a:graphic xmlns:a="http://schemas.openxmlformats.org/drawingml/2006/main">
                    <a:graphicData uri="http://schemas.openxmlformats.org/drawingml/2006/picture">
                      <pic:pic xmlns:pic="http://schemas.openxmlformats.org/drawingml/2006/picture">
                        <pic:nvPicPr>
                          <pic:cNvPr id="831" name="1756 Imagen" hidden="1">
                            <a:extLst>
                              <a:ext uri="{FF2B5EF4-FFF2-40B4-BE49-F238E27FC236}">
                                <a16:creationId xmlns:a16="http://schemas.microsoft.com/office/drawing/2014/main" id="{00000000-0008-0000-0200-00003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00A38F" wp14:editId="0A1D4DB5">
                  <wp:simplePos x="0" y="0"/>
                  <wp:positionH relativeFrom="column">
                    <wp:posOffset>0</wp:posOffset>
                  </wp:positionH>
                  <wp:positionV relativeFrom="paragraph">
                    <wp:posOffset>9525</wp:posOffset>
                  </wp:positionV>
                  <wp:extent cx="9525" cy="123825"/>
                  <wp:effectExtent l="0" t="0" r="28575" b="9525"/>
                  <wp:wrapNone/>
                  <wp:docPr id="832" name="Imagen 2433" hidden="1">
                    <a:extLst xmlns:a="http://schemas.openxmlformats.org/drawingml/2006/main">
                      <a:ext uri="{FF2B5EF4-FFF2-40B4-BE49-F238E27FC236}">
                        <a16:creationId xmlns:a16="http://schemas.microsoft.com/office/drawing/2014/main" id="{00000000-0008-0000-0200-000040030000}"/>
                      </a:ext>
                    </a:extLst>
                  </wp:docPr>
                  <wp:cNvGraphicFramePr/>
                  <a:graphic xmlns:a="http://schemas.openxmlformats.org/drawingml/2006/main">
                    <a:graphicData uri="http://schemas.openxmlformats.org/drawingml/2006/picture">
                      <pic:pic xmlns:pic="http://schemas.openxmlformats.org/drawingml/2006/picture">
                        <pic:nvPicPr>
                          <pic:cNvPr id="832" name="1757 Imagen" hidden="1">
                            <a:extLst>
                              <a:ext uri="{FF2B5EF4-FFF2-40B4-BE49-F238E27FC236}">
                                <a16:creationId xmlns:a16="http://schemas.microsoft.com/office/drawing/2014/main" id="{00000000-0008-0000-0200-00004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8F8EE6" wp14:editId="05A4678F">
                  <wp:simplePos x="0" y="0"/>
                  <wp:positionH relativeFrom="column">
                    <wp:posOffset>0</wp:posOffset>
                  </wp:positionH>
                  <wp:positionV relativeFrom="paragraph">
                    <wp:posOffset>9525</wp:posOffset>
                  </wp:positionV>
                  <wp:extent cx="9525" cy="123825"/>
                  <wp:effectExtent l="0" t="0" r="28575" b="9525"/>
                  <wp:wrapNone/>
                  <wp:docPr id="833" name="Imagen 2432" hidden="1">
                    <a:extLst xmlns:a="http://schemas.openxmlformats.org/drawingml/2006/main">
                      <a:ext uri="{FF2B5EF4-FFF2-40B4-BE49-F238E27FC236}">
                        <a16:creationId xmlns:a16="http://schemas.microsoft.com/office/drawing/2014/main" id="{00000000-0008-0000-0200-000041030000}"/>
                      </a:ext>
                    </a:extLst>
                  </wp:docPr>
                  <wp:cNvGraphicFramePr/>
                  <a:graphic xmlns:a="http://schemas.openxmlformats.org/drawingml/2006/main">
                    <a:graphicData uri="http://schemas.openxmlformats.org/drawingml/2006/picture">
                      <pic:pic xmlns:pic="http://schemas.openxmlformats.org/drawingml/2006/picture">
                        <pic:nvPicPr>
                          <pic:cNvPr id="833" name="1758 Imagen" hidden="1">
                            <a:extLst>
                              <a:ext uri="{FF2B5EF4-FFF2-40B4-BE49-F238E27FC236}">
                                <a16:creationId xmlns:a16="http://schemas.microsoft.com/office/drawing/2014/main" id="{00000000-0008-0000-0200-00004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69E167" wp14:editId="1F060C5E">
                  <wp:simplePos x="0" y="0"/>
                  <wp:positionH relativeFrom="column">
                    <wp:posOffset>0</wp:posOffset>
                  </wp:positionH>
                  <wp:positionV relativeFrom="paragraph">
                    <wp:posOffset>9525</wp:posOffset>
                  </wp:positionV>
                  <wp:extent cx="9525" cy="123825"/>
                  <wp:effectExtent l="0" t="0" r="28575" b="9525"/>
                  <wp:wrapNone/>
                  <wp:docPr id="834" name="Imagen 2431" hidden="1">
                    <a:extLst xmlns:a="http://schemas.openxmlformats.org/drawingml/2006/main">
                      <a:ext uri="{FF2B5EF4-FFF2-40B4-BE49-F238E27FC236}">
                        <a16:creationId xmlns:a16="http://schemas.microsoft.com/office/drawing/2014/main" id="{00000000-0008-0000-0200-000042030000}"/>
                      </a:ext>
                    </a:extLst>
                  </wp:docPr>
                  <wp:cNvGraphicFramePr/>
                  <a:graphic xmlns:a="http://schemas.openxmlformats.org/drawingml/2006/main">
                    <a:graphicData uri="http://schemas.openxmlformats.org/drawingml/2006/picture">
                      <pic:pic xmlns:pic="http://schemas.openxmlformats.org/drawingml/2006/picture">
                        <pic:nvPicPr>
                          <pic:cNvPr id="834" name="1759 Imagen" hidden="1">
                            <a:extLst>
                              <a:ext uri="{FF2B5EF4-FFF2-40B4-BE49-F238E27FC236}">
                                <a16:creationId xmlns:a16="http://schemas.microsoft.com/office/drawing/2014/main" id="{00000000-0008-0000-0200-00004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F8E9B5" wp14:editId="5DF9962E">
                  <wp:simplePos x="0" y="0"/>
                  <wp:positionH relativeFrom="column">
                    <wp:posOffset>0</wp:posOffset>
                  </wp:positionH>
                  <wp:positionV relativeFrom="paragraph">
                    <wp:posOffset>9525</wp:posOffset>
                  </wp:positionV>
                  <wp:extent cx="9525" cy="123825"/>
                  <wp:effectExtent l="0" t="0" r="28575" b="9525"/>
                  <wp:wrapNone/>
                  <wp:docPr id="835" name="Imagen 2430" hidden="1">
                    <a:extLst xmlns:a="http://schemas.openxmlformats.org/drawingml/2006/main">
                      <a:ext uri="{FF2B5EF4-FFF2-40B4-BE49-F238E27FC236}">
                        <a16:creationId xmlns:a16="http://schemas.microsoft.com/office/drawing/2014/main" id="{00000000-0008-0000-0200-000043030000}"/>
                      </a:ext>
                    </a:extLst>
                  </wp:docPr>
                  <wp:cNvGraphicFramePr/>
                  <a:graphic xmlns:a="http://schemas.openxmlformats.org/drawingml/2006/main">
                    <a:graphicData uri="http://schemas.openxmlformats.org/drawingml/2006/picture">
                      <pic:pic xmlns:pic="http://schemas.openxmlformats.org/drawingml/2006/picture">
                        <pic:nvPicPr>
                          <pic:cNvPr id="835" name="1760 Imagen" hidden="1">
                            <a:extLst>
                              <a:ext uri="{FF2B5EF4-FFF2-40B4-BE49-F238E27FC236}">
                                <a16:creationId xmlns:a16="http://schemas.microsoft.com/office/drawing/2014/main" id="{00000000-0008-0000-0200-00004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2AB4EC" wp14:editId="7DEA6BB8">
                  <wp:simplePos x="0" y="0"/>
                  <wp:positionH relativeFrom="column">
                    <wp:posOffset>0</wp:posOffset>
                  </wp:positionH>
                  <wp:positionV relativeFrom="paragraph">
                    <wp:posOffset>9525</wp:posOffset>
                  </wp:positionV>
                  <wp:extent cx="9525" cy="123825"/>
                  <wp:effectExtent l="0" t="0" r="28575" b="9525"/>
                  <wp:wrapNone/>
                  <wp:docPr id="836" name="Imagen 2429" hidden="1">
                    <a:extLst xmlns:a="http://schemas.openxmlformats.org/drawingml/2006/main">
                      <a:ext uri="{FF2B5EF4-FFF2-40B4-BE49-F238E27FC236}">
                        <a16:creationId xmlns:a16="http://schemas.microsoft.com/office/drawing/2014/main" id="{00000000-0008-0000-0200-000044030000}"/>
                      </a:ext>
                    </a:extLst>
                  </wp:docPr>
                  <wp:cNvGraphicFramePr/>
                  <a:graphic xmlns:a="http://schemas.openxmlformats.org/drawingml/2006/main">
                    <a:graphicData uri="http://schemas.openxmlformats.org/drawingml/2006/picture">
                      <pic:pic xmlns:pic="http://schemas.openxmlformats.org/drawingml/2006/picture">
                        <pic:nvPicPr>
                          <pic:cNvPr id="836" name="1761 Imagen" hidden="1">
                            <a:extLst>
                              <a:ext uri="{FF2B5EF4-FFF2-40B4-BE49-F238E27FC236}">
                                <a16:creationId xmlns:a16="http://schemas.microsoft.com/office/drawing/2014/main" id="{00000000-0008-0000-0200-00004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6BA3D2" wp14:editId="2F495D25">
                  <wp:simplePos x="0" y="0"/>
                  <wp:positionH relativeFrom="column">
                    <wp:posOffset>0</wp:posOffset>
                  </wp:positionH>
                  <wp:positionV relativeFrom="paragraph">
                    <wp:posOffset>9525</wp:posOffset>
                  </wp:positionV>
                  <wp:extent cx="9525" cy="123825"/>
                  <wp:effectExtent l="0" t="0" r="28575" b="9525"/>
                  <wp:wrapNone/>
                  <wp:docPr id="837" name="Imagen 2428" hidden="1">
                    <a:extLst xmlns:a="http://schemas.openxmlformats.org/drawingml/2006/main">
                      <a:ext uri="{FF2B5EF4-FFF2-40B4-BE49-F238E27FC236}">
                        <a16:creationId xmlns:a16="http://schemas.microsoft.com/office/drawing/2014/main" id="{00000000-0008-0000-0200-000045030000}"/>
                      </a:ext>
                    </a:extLst>
                  </wp:docPr>
                  <wp:cNvGraphicFramePr/>
                  <a:graphic xmlns:a="http://schemas.openxmlformats.org/drawingml/2006/main">
                    <a:graphicData uri="http://schemas.openxmlformats.org/drawingml/2006/picture">
                      <pic:pic xmlns:pic="http://schemas.openxmlformats.org/drawingml/2006/picture">
                        <pic:nvPicPr>
                          <pic:cNvPr id="837" name="1762 Imagen" hidden="1">
                            <a:extLst>
                              <a:ext uri="{FF2B5EF4-FFF2-40B4-BE49-F238E27FC236}">
                                <a16:creationId xmlns:a16="http://schemas.microsoft.com/office/drawing/2014/main" id="{00000000-0008-0000-0200-00004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7859D9" wp14:editId="7C057BAA">
                  <wp:simplePos x="0" y="0"/>
                  <wp:positionH relativeFrom="column">
                    <wp:posOffset>0</wp:posOffset>
                  </wp:positionH>
                  <wp:positionV relativeFrom="paragraph">
                    <wp:posOffset>9525</wp:posOffset>
                  </wp:positionV>
                  <wp:extent cx="9525" cy="123825"/>
                  <wp:effectExtent l="0" t="0" r="28575" b="9525"/>
                  <wp:wrapNone/>
                  <wp:docPr id="838" name="Imagen 2427" hidden="1">
                    <a:extLst xmlns:a="http://schemas.openxmlformats.org/drawingml/2006/main">
                      <a:ext uri="{FF2B5EF4-FFF2-40B4-BE49-F238E27FC236}">
                        <a16:creationId xmlns:a16="http://schemas.microsoft.com/office/drawing/2014/main" id="{00000000-0008-0000-0200-000046030000}"/>
                      </a:ext>
                    </a:extLst>
                  </wp:docPr>
                  <wp:cNvGraphicFramePr/>
                  <a:graphic xmlns:a="http://schemas.openxmlformats.org/drawingml/2006/main">
                    <a:graphicData uri="http://schemas.openxmlformats.org/drawingml/2006/picture">
                      <pic:pic xmlns:pic="http://schemas.openxmlformats.org/drawingml/2006/picture">
                        <pic:nvPicPr>
                          <pic:cNvPr id="838" name="1763 Imagen" hidden="1">
                            <a:extLst>
                              <a:ext uri="{FF2B5EF4-FFF2-40B4-BE49-F238E27FC236}">
                                <a16:creationId xmlns:a16="http://schemas.microsoft.com/office/drawing/2014/main" id="{00000000-0008-0000-0200-00004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1BBA44" wp14:editId="20B23099">
                  <wp:simplePos x="0" y="0"/>
                  <wp:positionH relativeFrom="column">
                    <wp:posOffset>0</wp:posOffset>
                  </wp:positionH>
                  <wp:positionV relativeFrom="paragraph">
                    <wp:posOffset>9525</wp:posOffset>
                  </wp:positionV>
                  <wp:extent cx="9525" cy="123825"/>
                  <wp:effectExtent l="0" t="0" r="28575" b="9525"/>
                  <wp:wrapNone/>
                  <wp:docPr id="839" name="Imagen 2426" hidden="1">
                    <a:extLst xmlns:a="http://schemas.openxmlformats.org/drawingml/2006/main">
                      <a:ext uri="{FF2B5EF4-FFF2-40B4-BE49-F238E27FC236}">
                        <a16:creationId xmlns:a16="http://schemas.microsoft.com/office/drawing/2014/main" id="{00000000-0008-0000-0200-000047030000}"/>
                      </a:ext>
                    </a:extLst>
                  </wp:docPr>
                  <wp:cNvGraphicFramePr/>
                  <a:graphic xmlns:a="http://schemas.openxmlformats.org/drawingml/2006/main">
                    <a:graphicData uri="http://schemas.openxmlformats.org/drawingml/2006/picture">
                      <pic:pic xmlns:pic="http://schemas.openxmlformats.org/drawingml/2006/picture">
                        <pic:nvPicPr>
                          <pic:cNvPr id="839" name="1764 Imagen" hidden="1">
                            <a:extLst>
                              <a:ext uri="{FF2B5EF4-FFF2-40B4-BE49-F238E27FC236}">
                                <a16:creationId xmlns:a16="http://schemas.microsoft.com/office/drawing/2014/main" id="{00000000-0008-0000-0200-00004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C593C7" wp14:editId="6C16CDC1">
                  <wp:simplePos x="0" y="0"/>
                  <wp:positionH relativeFrom="column">
                    <wp:posOffset>0</wp:posOffset>
                  </wp:positionH>
                  <wp:positionV relativeFrom="paragraph">
                    <wp:posOffset>9525</wp:posOffset>
                  </wp:positionV>
                  <wp:extent cx="9525" cy="123825"/>
                  <wp:effectExtent l="0" t="0" r="28575" b="9525"/>
                  <wp:wrapNone/>
                  <wp:docPr id="840" name="Imagen 2425" hidden="1">
                    <a:extLst xmlns:a="http://schemas.openxmlformats.org/drawingml/2006/main">
                      <a:ext uri="{FF2B5EF4-FFF2-40B4-BE49-F238E27FC236}">
                        <a16:creationId xmlns:a16="http://schemas.microsoft.com/office/drawing/2014/main" id="{00000000-0008-0000-0200-000048030000}"/>
                      </a:ext>
                    </a:extLst>
                  </wp:docPr>
                  <wp:cNvGraphicFramePr/>
                  <a:graphic xmlns:a="http://schemas.openxmlformats.org/drawingml/2006/main">
                    <a:graphicData uri="http://schemas.openxmlformats.org/drawingml/2006/picture">
                      <pic:pic xmlns:pic="http://schemas.openxmlformats.org/drawingml/2006/picture">
                        <pic:nvPicPr>
                          <pic:cNvPr id="840" name="1765 Imagen" hidden="1">
                            <a:extLst>
                              <a:ext uri="{FF2B5EF4-FFF2-40B4-BE49-F238E27FC236}">
                                <a16:creationId xmlns:a16="http://schemas.microsoft.com/office/drawing/2014/main" id="{00000000-0008-0000-0200-00004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C3014E" wp14:editId="362933CE">
                  <wp:simplePos x="0" y="0"/>
                  <wp:positionH relativeFrom="column">
                    <wp:posOffset>0</wp:posOffset>
                  </wp:positionH>
                  <wp:positionV relativeFrom="paragraph">
                    <wp:posOffset>9525</wp:posOffset>
                  </wp:positionV>
                  <wp:extent cx="9525" cy="123825"/>
                  <wp:effectExtent l="0" t="0" r="28575" b="9525"/>
                  <wp:wrapNone/>
                  <wp:docPr id="841" name="Imagen 2424" hidden="1">
                    <a:extLst xmlns:a="http://schemas.openxmlformats.org/drawingml/2006/main">
                      <a:ext uri="{FF2B5EF4-FFF2-40B4-BE49-F238E27FC236}">
                        <a16:creationId xmlns:a16="http://schemas.microsoft.com/office/drawing/2014/main" id="{00000000-0008-0000-0200-000049030000}"/>
                      </a:ext>
                    </a:extLst>
                  </wp:docPr>
                  <wp:cNvGraphicFramePr/>
                  <a:graphic xmlns:a="http://schemas.openxmlformats.org/drawingml/2006/main">
                    <a:graphicData uri="http://schemas.openxmlformats.org/drawingml/2006/picture">
                      <pic:pic xmlns:pic="http://schemas.openxmlformats.org/drawingml/2006/picture">
                        <pic:nvPicPr>
                          <pic:cNvPr id="841" name="1766 Imagen" hidden="1">
                            <a:extLst>
                              <a:ext uri="{FF2B5EF4-FFF2-40B4-BE49-F238E27FC236}">
                                <a16:creationId xmlns:a16="http://schemas.microsoft.com/office/drawing/2014/main" id="{00000000-0008-0000-0200-00004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15AFCF" wp14:editId="2E7509CE">
                  <wp:simplePos x="0" y="0"/>
                  <wp:positionH relativeFrom="column">
                    <wp:posOffset>0</wp:posOffset>
                  </wp:positionH>
                  <wp:positionV relativeFrom="paragraph">
                    <wp:posOffset>9525</wp:posOffset>
                  </wp:positionV>
                  <wp:extent cx="9525" cy="123825"/>
                  <wp:effectExtent l="0" t="0" r="28575" b="9525"/>
                  <wp:wrapNone/>
                  <wp:docPr id="842" name="Imagen 2423" hidden="1">
                    <a:extLst xmlns:a="http://schemas.openxmlformats.org/drawingml/2006/main">
                      <a:ext uri="{FF2B5EF4-FFF2-40B4-BE49-F238E27FC236}">
                        <a16:creationId xmlns:a16="http://schemas.microsoft.com/office/drawing/2014/main" id="{00000000-0008-0000-0200-00004A030000}"/>
                      </a:ext>
                    </a:extLst>
                  </wp:docPr>
                  <wp:cNvGraphicFramePr/>
                  <a:graphic xmlns:a="http://schemas.openxmlformats.org/drawingml/2006/main">
                    <a:graphicData uri="http://schemas.openxmlformats.org/drawingml/2006/picture">
                      <pic:pic xmlns:pic="http://schemas.openxmlformats.org/drawingml/2006/picture">
                        <pic:nvPicPr>
                          <pic:cNvPr id="842" name="1767 Imagen" hidden="1">
                            <a:extLst>
                              <a:ext uri="{FF2B5EF4-FFF2-40B4-BE49-F238E27FC236}">
                                <a16:creationId xmlns:a16="http://schemas.microsoft.com/office/drawing/2014/main" id="{00000000-0008-0000-0200-00004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063A98" wp14:editId="768D34E1">
                  <wp:simplePos x="0" y="0"/>
                  <wp:positionH relativeFrom="column">
                    <wp:posOffset>0</wp:posOffset>
                  </wp:positionH>
                  <wp:positionV relativeFrom="paragraph">
                    <wp:posOffset>9525</wp:posOffset>
                  </wp:positionV>
                  <wp:extent cx="9525" cy="123825"/>
                  <wp:effectExtent l="0" t="0" r="28575" b="9525"/>
                  <wp:wrapNone/>
                  <wp:docPr id="843" name="Imagen 2422" hidden="1">
                    <a:extLst xmlns:a="http://schemas.openxmlformats.org/drawingml/2006/main">
                      <a:ext uri="{FF2B5EF4-FFF2-40B4-BE49-F238E27FC236}">
                        <a16:creationId xmlns:a16="http://schemas.microsoft.com/office/drawing/2014/main" id="{00000000-0008-0000-0200-00004B030000}"/>
                      </a:ext>
                    </a:extLst>
                  </wp:docPr>
                  <wp:cNvGraphicFramePr/>
                  <a:graphic xmlns:a="http://schemas.openxmlformats.org/drawingml/2006/main">
                    <a:graphicData uri="http://schemas.openxmlformats.org/drawingml/2006/picture">
                      <pic:pic xmlns:pic="http://schemas.openxmlformats.org/drawingml/2006/picture">
                        <pic:nvPicPr>
                          <pic:cNvPr id="843" name="1768 Imagen" hidden="1">
                            <a:extLst>
                              <a:ext uri="{FF2B5EF4-FFF2-40B4-BE49-F238E27FC236}">
                                <a16:creationId xmlns:a16="http://schemas.microsoft.com/office/drawing/2014/main" id="{00000000-0008-0000-0200-00004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029B02" wp14:editId="6BCEDFA2">
                  <wp:simplePos x="0" y="0"/>
                  <wp:positionH relativeFrom="column">
                    <wp:posOffset>0</wp:posOffset>
                  </wp:positionH>
                  <wp:positionV relativeFrom="paragraph">
                    <wp:posOffset>9525</wp:posOffset>
                  </wp:positionV>
                  <wp:extent cx="9525" cy="123825"/>
                  <wp:effectExtent l="0" t="0" r="28575" b="9525"/>
                  <wp:wrapNone/>
                  <wp:docPr id="844" name="Imagen 2421" hidden="1">
                    <a:extLst xmlns:a="http://schemas.openxmlformats.org/drawingml/2006/main">
                      <a:ext uri="{FF2B5EF4-FFF2-40B4-BE49-F238E27FC236}">
                        <a16:creationId xmlns:a16="http://schemas.microsoft.com/office/drawing/2014/main" id="{00000000-0008-0000-0200-00004C030000}"/>
                      </a:ext>
                    </a:extLst>
                  </wp:docPr>
                  <wp:cNvGraphicFramePr/>
                  <a:graphic xmlns:a="http://schemas.openxmlformats.org/drawingml/2006/main">
                    <a:graphicData uri="http://schemas.openxmlformats.org/drawingml/2006/picture">
                      <pic:pic xmlns:pic="http://schemas.openxmlformats.org/drawingml/2006/picture">
                        <pic:nvPicPr>
                          <pic:cNvPr id="844" name="1769 Imagen" hidden="1">
                            <a:extLst>
                              <a:ext uri="{FF2B5EF4-FFF2-40B4-BE49-F238E27FC236}">
                                <a16:creationId xmlns:a16="http://schemas.microsoft.com/office/drawing/2014/main" id="{00000000-0008-0000-0200-00004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0178A4" wp14:editId="68B826EF">
                  <wp:simplePos x="0" y="0"/>
                  <wp:positionH relativeFrom="column">
                    <wp:posOffset>0</wp:posOffset>
                  </wp:positionH>
                  <wp:positionV relativeFrom="paragraph">
                    <wp:posOffset>9525</wp:posOffset>
                  </wp:positionV>
                  <wp:extent cx="9525" cy="123825"/>
                  <wp:effectExtent l="0" t="0" r="28575" b="9525"/>
                  <wp:wrapNone/>
                  <wp:docPr id="845" name="Imagen 2420" hidden="1">
                    <a:extLst xmlns:a="http://schemas.openxmlformats.org/drawingml/2006/main">
                      <a:ext uri="{FF2B5EF4-FFF2-40B4-BE49-F238E27FC236}">
                        <a16:creationId xmlns:a16="http://schemas.microsoft.com/office/drawing/2014/main" id="{00000000-0008-0000-0200-00004D030000}"/>
                      </a:ext>
                    </a:extLst>
                  </wp:docPr>
                  <wp:cNvGraphicFramePr/>
                  <a:graphic xmlns:a="http://schemas.openxmlformats.org/drawingml/2006/main">
                    <a:graphicData uri="http://schemas.openxmlformats.org/drawingml/2006/picture">
                      <pic:pic xmlns:pic="http://schemas.openxmlformats.org/drawingml/2006/picture">
                        <pic:nvPicPr>
                          <pic:cNvPr id="845" name="1770 Imagen" hidden="1">
                            <a:extLst>
                              <a:ext uri="{FF2B5EF4-FFF2-40B4-BE49-F238E27FC236}">
                                <a16:creationId xmlns:a16="http://schemas.microsoft.com/office/drawing/2014/main" id="{00000000-0008-0000-0200-00004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7DE80C" wp14:editId="65903735">
                  <wp:simplePos x="0" y="0"/>
                  <wp:positionH relativeFrom="column">
                    <wp:posOffset>0</wp:posOffset>
                  </wp:positionH>
                  <wp:positionV relativeFrom="paragraph">
                    <wp:posOffset>9525</wp:posOffset>
                  </wp:positionV>
                  <wp:extent cx="9525" cy="123825"/>
                  <wp:effectExtent l="0" t="0" r="28575" b="9525"/>
                  <wp:wrapNone/>
                  <wp:docPr id="846" name="Imagen 2419" hidden="1">
                    <a:extLst xmlns:a="http://schemas.openxmlformats.org/drawingml/2006/main">
                      <a:ext uri="{FF2B5EF4-FFF2-40B4-BE49-F238E27FC236}">
                        <a16:creationId xmlns:a16="http://schemas.microsoft.com/office/drawing/2014/main" id="{00000000-0008-0000-0200-00004E030000}"/>
                      </a:ext>
                    </a:extLst>
                  </wp:docPr>
                  <wp:cNvGraphicFramePr/>
                  <a:graphic xmlns:a="http://schemas.openxmlformats.org/drawingml/2006/main">
                    <a:graphicData uri="http://schemas.openxmlformats.org/drawingml/2006/picture">
                      <pic:pic xmlns:pic="http://schemas.openxmlformats.org/drawingml/2006/picture">
                        <pic:nvPicPr>
                          <pic:cNvPr id="846" name="1771 Imagen" hidden="1">
                            <a:extLst>
                              <a:ext uri="{FF2B5EF4-FFF2-40B4-BE49-F238E27FC236}">
                                <a16:creationId xmlns:a16="http://schemas.microsoft.com/office/drawing/2014/main" id="{00000000-0008-0000-0200-00004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3BDE3D" wp14:editId="55248B49">
                  <wp:simplePos x="0" y="0"/>
                  <wp:positionH relativeFrom="column">
                    <wp:posOffset>0</wp:posOffset>
                  </wp:positionH>
                  <wp:positionV relativeFrom="paragraph">
                    <wp:posOffset>9525</wp:posOffset>
                  </wp:positionV>
                  <wp:extent cx="9525" cy="123825"/>
                  <wp:effectExtent l="0" t="0" r="28575" b="9525"/>
                  <wp:wrapNone/>
                  <wp:docPr id="847" name="Imagen 2418" hidden="1">
                    <a:extLst xmlns:a="http://schemas.openxmlformats.org/drawingml/2006/main">
                      <a:ext uri="{FF2B5EF4-FFF2-40B4-BE49-F238E27FC236}">
                        <a16:creationId xmlns:a16="http://schemas.microsoft.com/office/drawing/2014/main" id="{00000000-0008-0000-0200-00004F030000}"/>
                      </a:ext>
                    </a:extLst>
                  </wp:docPr>
                  <wp:cNvGraphicFramePr/>
                  <a:graphic xmlns:a="http://schemas.openxmlformats.org/drawingml/2006/main">
                    <a:graphicData uri="http://schemas.openxmlformats.org/drawingml/2006/picture">
                      <pic:pic xmlns:pic="http://schemas.openxmlformats.org/drawingml/2006/picture">
                        <pic:nvPicPr>
                          <pic:cNvPr id="847" name="1772 Imagen" hidden="1">
                            <a:extLst>
                              <a:ext uri="{FF2B5EF4-FFF2-40B4-BE49-F238E27FC236}">
                                <a16:creationId xmlns:a16="http://schemas.microsoft.com/office/drawing/2014/main" id="{00000000-0008-0000-0200-00004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C9A7BF" wp14:editId="3ECF8135">
                  <wp:simplePos x="0" y="0"/>
                  <wp:positionH relativeFrom="column">
                    <wp:posOffset>0</wp:posOffset>
                  </wp:positionH>
                  <wp:positionV relativeFrom="paragraph">
                    <wp:posOffset>9525</wp:posOffset>
                  </wp:positionV>
                  <wp:extent cx="9525" cy="123825"/>
                  <wp:effectExtent l="0" t="0" r="28575" b="9525"/>
                  <wp:wrapNone/>
                  <wp:docPr id="848" name="Imagen 2417" hidden="1">
                    <a:extLst xmlns:a="http://schemas.openxmlformats.org/drawingml/2006/main">
                      <a:ext uri="{FF2B5EF4-FFF2-40B4-BE49-F238E27FC236}">
                        <a16:creationId xmlns:a16="http://schemas.microsoft.com/office/drawing/2014/main" id="{00000000-0008-0000-0200-000050030000}"/>
                      </a:ext>
                    </a:extLst>
                  </wp:docPr>
                  <wp:cNvGraphicFramePr/>
                  <a:graphic xmlns:a="http://schemas.openxmlformats.org/drawingml/2006/main">
                    <a:graphicData uri="http://schemas.openxmlformats.org/drawingml/2006/picture">
                      <pic:pic xmlns:pic="http://schemas.openxmlformats.org/drawingml/2006/picture">
                        <pic:nvPicPr>
                          <pic:cNvPr id="848" name="1773 Imagen" hidden="1">
                            <a:extLst>
                              <a:ext uri="{FF2B5EF4-FFF2-40B4-BE49-F238E27FC236}">
                                <a16:creationId xmlns:a16="http://schemas.microsoft.com/office/drawing/2014/main" id="{00000000-0008-0000-0200-00005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351F34" wp14:editId="674DB5AB">
                  <wp:simplePos x="0" y="0"/>
                  <wp:positionH relativeFrom="column">
                    <wp:posOffset>0</wp:posOffset>
                  </wp:positionH>
                  <wp:positionV relativeFrom="paragraph">
                    <wp:posOffset>9525</wp:posOffset>
                  </wp:positionV>
                  <wp:extent cx="9525" cy="123825"/>
                  <wp:effectExtent l="0" t="0" r="28575" b="9525"/>
                  <wp:wrapNone/>
                  <wp:docPr id="849" name="Imagen 2416" hidden="1">
                    <a:extLst xmlns:a="http://schemas.openxmlformats.org/drawingml/2006/main">
                      <a:ext uri="{FF2B5EF4-FFF2-40B4-BE49-F238E27FC236}">
                        <a16:creationId xmlns:a16="http://schemas.microsoft.com/office/drawing/2014/main" id="{00000000-0008-0000-0200-000051030000}"/>
                      </a:ext>
                    </a:extLst>
                  </wp:docPr>
                  <wp:cNvGraphicFramePr/>
                  <a:graphic xmlns:a="http://schemas.openxmlformats.org/drawingml/2006/main">
                    <a:graphicData uri="http://schemas.openxmlformats.org/drawingml/2006/picture">
                      <pic:pic xmlns:pic="http://schemas.openxmlformats.org/drawingml/2006/picture">
                        <pic:nvPicPr>
                          <pic:cNvPr id="849" name="1774 Imagen" hidden="1">
                            <a:extLst>
                              <a:ext uri="{FF2B5EF4-FFF2-40B4-BE49-F238E27FC236}">
                                <a16:creationId xmlns:a16="http://schemas.microsoft.com/office/drawing/2014/main" id="{00000000-0008-0000-0200-00005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FAFF69" wp14:editId="4DB52E82">
                  <wp:simplePos x="0" y="0"/>
                  <wp:positionH relativeFrom="column">
                    <wp:posOffset>0</wp:posOffset>
                  </wp:positionH>
                  <wp:positionV relativeFrom="paragraph">
                    <wp:posOffset>9525</wp:posOffset>
                  </wp:positionV>
                  <wp:extent cx="9525" cy="123825"/>
                  <wp:effectExtent l="0" t="0" r="28575" b="9525"/>
                  <wp:wrapNone/>
                  <wp:docPr id="850" name="Imagen 2415" hidden="1">
                    <a:extLst xmlns:a="http://schemas.openxmlformats.org/drawingml/2006/main">
                      <a:ext uri="{FF2B5EF4-FFF2-40B4-BE49-F238E27FC236}">
                        <a16:creationId xmlns:a16="http://schemas.microsoft.com/office/drawing/2014/main" id="{00000000-0008-0000-0200-000052030000}"/>
                      </a:ext>
                    </a:extLst>
                  </wp:docPr>
                  <wp:cNvGraphicFramePr/>
                  <a:graphic xmlns:a="http://schemas.openxmlformats.org/drawingml/2006/main">
                    <a:graphicData uri="http://schemas.openxmlformats.org/drawingml/2006/picture">
                      <pic:pic xmlns:pic="http://schemas.openxmlformats.org/drawingml/2006/picture">
                        <pic:nvPicPr>
                          <pic:cNvPr id="850" name="1775 Imagen" hidden="1">
                            <a:extLst>
                              <a:ext uri="{FF2B5EF4-FFF2-40B4-BE49-F238E27FC236}">
                                <a16:creationId xmlns:a16="http://schemas.microsoft.com/office/drawing/2014/main" id="{00000000-0008-0000-0200-00005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2519BE" wp14:editId="1A8A2B2D">
                  <wp:simplePos x="0" y="0"/>
                  <wp:positionH relativeFrom="column">
                    <wp:posOffset>0</wp:posOffset>
                  </wp:positionH>
                  <wp:positionV relativeFrom="paragraph">
                    <wp:posOffset>9525</wp:posOffset>
                  </wp:positionV>
                  <wp:extent cx="9525" cy="123825"/>
                  <wp:effectExtent l="0" t="0" r="28575" b="9525"/>
                  <wp:wrapNone/>
                  <wp:docPr id="851" name="Imagen 2414" hidden="1">
                    <a:extLst xmlns:a="http://schemas.openxmlformats.org/drawingml/2006/main">
                      <a:ext uri="{FF2B5EF4-FFF2-40B4-BE49-F238E27FC236}">
                        <a16:creationId xmlns:a16="http://schemas.microsoft.com/office/drawing/2014/main" id="{00000000-0008-0000-0200-000053030000}"/>
                      </a:ext>
                    </a:extLst>
                  </wp:docPr>
                  <wp:cNvGraphicFramePr/>
                  <a:graphic xmlns:a="http://schemas.openxmlformats.org/drawingml/2006/main">
                    <a:graphicData uri="http://schemas.openxmlformats.org/drawingml/2006/picture">
                      <pic:pic xmlns:pic="http://schemas.openxmlformats.org/drawingml/2006/picture">
                        <pic:nvPicPr>
                          <pic:cNvPr id="851" name="1776 Imagen" hidden="1">
                            <a:extLst>
                              <a:ext uri="{FF2B5EF4-FFF2-40B4-BE49-F238E27FC236}">
                                <a16:creationId xmlns:a16="http://schemas.microsoft.com/office/drawing/2014/main" id="{00000000-0008-0000-0200-00005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594326" wp14:editId="2C159604">
                  <wp:simplePos x="0" y="0"/>
                  <wp:positionH relativeFrom="column">
                    <wp:posOffset>0</wp:posOffset>
                  </wp:positionH>
                  <wp:positionV relativeFrom="paragraph">
                    <wp:posOffset>9525</wp:posOffset>
                  </wp:positionV>
                  <wp:extent cx="9525" cy="123825"/>
                  <wp:effectExtent l="0" t="0" r="28575" b="9525"/>
                  <wp:wrapNone/>
                  <wp:docPr id="852" name="Imagen 2413" hidden="1">
                    <a:extLst xmlns:a="http://schemas.openxmlformats.org/drawingml/2006/main">
                      <a:ext uri="{FF2B5EF4-FFF2-40B4-BE49-F238E27FC236}">
                        <a16:creationId xmlns:a16="http://schemas.microsoft.com/office/drawing/2014/main" id="{00000000-0008-0000-0200-000054030000}"/>
                      </a:ext>
                    </a:extLst>
                  </wp:docPr>
                  <wp:cNvGraphicFramePr/>
                  <a:graphic xmlns:a="http://schemas.openxmlformats.org/drawingml/2006/main">
                    <a:graphicData uri="http://schemas.openxmlformats.org/drawingml/2006/picture">
                      <pic:pic xmlns:pic="http://schemas.openxmlformats.org/drawingml/2006/picture">
                        <pic:nvPicPr>
                          <pic:cNvPr id="852" name="1777 Imagen" hidden="1">
                            <a:extLst>
                              <a:ext uri="{FF2B5EF4-FFF2-40B4-BE49-F238E27FC236}">
                                <a16:creationId xmlns:a16="http://schemas.microsoft.com/office/drawing/2014/main" id="{00000000-0008-0000-0200-00005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71DA53" wp14:editId="3E20D854">
                  <wp:simplePos x="0" y="0"/>
                  <wp:positionH relativeFrom="column">
                    <wp:posOffset>0</wp:posOffset>
                  </wp:positionH>
                  <wp:positionV relativeFrom="paragraph">
                    <wp:posOffset>9525</wp:posOffset>
                  </wp:positionV>
                  <wp:extent cx="9525" cy="123825"/>
                  <wp:effectExtent l="0" t="0" r="28575" b="9525"/>
                  <wp:wrapNone/>
                  <wp:docPr id="853" name="Imagen 2412" hidden="1">
                    <a:extLst xmlns:a="http://schemas.openxmlformats.org/drawingml/2006/main">
                      <a:ext uri="{FF2B5EF4-FFF2-40B4-BE49-F238E27FC236}">
                        <a16:creationId xmlns:a16="http://schemas.microsoft.com/office/drawing/2014/main" id="{00000000-0008-0000-0200-000055030000}"/>
                      </a:ext>
                    </a:extLst>
                  </wp:docPr>
                  <wp:cNvGraphicFramePr/>
                  <a:graphic xmlns:a="http://schemas.openxmlformats.org/drawingml/2006/main">
                    <a:graphicData uri="http://schemas.openxmlformats.org/drawingml/2006/picture">
                      <pic:pic xmlns:pic="http://schemas.openxmlformats.org/drawingml/2006/picture">
                        <pic:nvPicPr>
                          <pic:cNvPr id="853" name="1778 Imagen" hidden="1">
                            <a:extLst>
                              <a:ext uri="{FF2B5EF4-FFF2-40B4-BE49-F238E27FC236}">
                                <a16:creationId xmlns:a16="http://schemas.microsoft.com/office/drawing/2014/main" id="{00000000-0008-0000-0200-00005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D193F7" wp14:editId="12235ECE">
                  <wp:simplePos x="0" y="0"/>
                  <wp:positionH relativeFrom="column">
                    <wp:posOffset>0</wp:posOffset>
                  </wp:positionH>
                  <wp:positionV relativeFrom="paragraph">
                    <wp:posOffset>9525</wp:posOffset>
                  </wp:positionV>
                  <wp:extent cx="9525" cy="123825"/>
                  <wp:effectExtent l="0" t="0" r="28575" b="9525"/>
                  <wp:wrapNone/>
                  <wp:docPr id="854" name="Imagen 2411" hidden="1">
                    <a:extLst xmlns:a="http://schemas.openxmlformats.org/drawingml/2006/main">
                      <a:ext uri="{FF2B5EF4-FFF2-40B4-BE49-F238E27FC236}">
                        <a16:creationId xmlns:a16="http://schemas.microsoft.com/office/drawing/2014/main" id="{00000000-0008-0000-0200-000056030000}"/>
                      </a:ext>
                    </a:extLst>
                  </wp:docPr>
                  <wp:cNvGraphicFramePr/>
                  <a:graphic xmlns:a="http://schemas.openxmlformats.org/drawingml/2006/main">
                    <a:graphicData uri="http://schemas.openxmlformats.org/drawingml/2006/picture">
                      <pic:pic xmlns:pic="http://schemas.openxmlformats.org/drawingml/2006/picture">
                        <pic:nvPicPr>
                          <pic:cNvPr id="854" name="1779 Imagen" hidden="1">
                            <a:extLst>
                              <a:ext uri="{FF2B5EF4-FFF2-40B4-BE49-F238E27FC236}">
                                <a16:creationId xmlns:a16="http://schemas.microsoft.com/office/drawing/2014/main" id="{00000000-0008-0000-0200-00005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266790" wp14:editId="58FCD4E9">
                  <wp:simplePos x="0" y="0"/>
                  <wp:positionH relativeFrom="column">
                    <wp:posOffset>0</wp:posOffset>
                  </wp:positionH>
                  <wp:positionV relativeFrom="paragraph">
                    <wp:posOffset>9525</wp:posOffset>
                  </wp:positionV>
                  <wp:extent cx="9525" cy="123825"/>
                  <wp:effectExtent l="0" t="0" r="28575" b="9525"/>
                  <wp:wrapNone/>
                  <wp:docPr id="855" name="Imagen 2410" hidden="1">
                    <a:extLst xmlns:a="http://schemas.openxmlformats.org/drawingml/2006/main">
                      <a:ext uri="{FF2B5EF4-FFF2-40B4-BE49-F238E27FC236}">
                        <a16:creationId xmlns:a16="http://schemas.microsoft.com/office/drawing/2014/main" id="{00000000-0008-0000-0200-000057030000}"/>
                      </a:ext>
                    </a:extLst>
                  </wp:docPr>
                  <wp:cNvGraphicFramePr/>
                  <a:graphic xmlns:a="http://schemas.openxmlformats.org/drawingml/2006/main">
                    <a:graphicData uri="http://schemas.openxmlformats.org/drawingml/2006/picture">
                      <pic:pic xmlns:pic="http://schemas.openxmlformats.org/drawingml/2006/picture">
                        <pic:nvPicPr>
                          <pic:cNvPr id="855" name="1780 Imagen" hidden="1">
                            <a:extLst>
                              <a:ext uri="{FF2B5EF4-FFF2-40B4-BE49-F238E27FC236}">
                                <a16:creationId xmlns:a16="http://schemas.microsoft.com/office/drawing/2014/main" id="{00000000-0008-0000-0200-00005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5FCA77" wp14:editId="752CEDD5">
                  <wp:simplePos x="0" y="0"/>
                  <wp:positionH relativeFrom="column">
                    <wp:posOffset>0</wp:posOffset>
                  </wp:positionH>
                  <wp:positionV relativeFrom="paragraph">
                    <wp:posOffset>9525</wp:posOffset>
                  </wp:positionV>
                  <wp:extent cx="9525" cy="123825"/>
                  <wp:effectExtent l="0" t="0" r="28575" b="9525"/>
                  <wp:wrapNone/>
                  <wp:docPr id="856" name="Imagen 2409" hidden="1">
                    <a:extLst xmlns:a="http://schemas.openxmlformats.org/drawingml/2006/main">
                      <a:ext uri="{FF2B5EF4-FFF2-40B4-BE49-F238E27FC236}">
                        <a16:creationId xmlns:a16="http://schemas.microsoft.com/office/drawing/2014/main" id="{00000000-0008-0000-0200-000058030000}"/>
                      </a:ext>
                    </a:extLst>
                  </wp:docPr>
                  <wp:cNvGraphicFramePr/>
                  <a:graphic xmlns:a="http://schemas.openxmlformats.org/drawingml/2006/main">
                    <a:graphicData uri="http://schemas.openxmlformats.org/drawingml/2006/picture">
                      <pic:pic xmlns:pic="http://schemas.openxmlformats.org/drawingml/2006/picture">
                        <pic:nvPicPr>
                          <pic:cNvPr id="856" name="1781 Imagen" hidden="1">
                            <a:extLst>
                              <a:ext uri="{FF2B5EF4-FFF2-40B4-BE49-F238E27FC236}">
                                <a16:creationId xmlns:a16="http://schemas.microsoft.com/office/drawing/2014/main" id="{00000000-0008-0000-0200-00005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E7182F" wp14:editId="39891A0C">
                  <wp:simplePos x="0" y="0"/>
                  <wp:positionH relativeFrom="column">
                    <wp:posOffset>0</wp:posOffset>
                  </wp:positionH>
                  <wp:positionV relativeFrom="paragraph">
                    <wp:posOffset>9525</wp:posOffset>
                  </wp:positionV>
                  <wp:extent cx="9525" cy="123825"/>
                  <wp:effectExtent l="0" t="0" r="28575" b="9525"/>
                  <wp:wrapNone/>
                  <wp:docPr id="857" name="Imagen 2408" hidden="1">
                    <a:extLst xmlns:a="http://schemas.openxmlformats.org/drawingml/2006/main">
                      <a:ext uri="{FF2B5EF4-FFF2-40B4-BE49-F238E27FC236}">
                        <a16:creationId xmlns:a16="http://schemas.microsoft.com/office/drawing/2014/main" id="{00000000-0008-0000-0200-000059030000}"/>
                      </a:ext>
                    </a:extLst>
                  </wp:docPr>
                  <wp:cNvGraphicFramePr/>
                  <a:graphic xmlns:a="http://schemas.openxmlformats.org/drawingml/2006/main">
                    <a:graphicData uri="http://schemas.openxmlformats.org/drawingml/2006/picture">
                      <pic:pic xmlns:pic="http://schemas.openxmlformats.org/drawingml/2006/picture">
                        <pic:nvPicPr>
                          <pic:cNvPr id="857" name="1782 Imagen" hidden="1">
                            <a:extLst>
                              <a:ext uri="{FF2B5EF4-FFF2-40B4-BE49-F238E27FC236}">
                                <a16:creationId xmlns:a16="http://schemas.microsoft.com/office/drawing/2014/main" id="{00000000-0008-0000-0200-00005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97C4EC" wp14:editId="6B280461">
                  <wp:simplePos x="0" y="0"/>
                  <wp:positionH relativeFrom="column">
                    <wp:posOffset>0</wp:posOffset>
                  </wp:positionH>
                  <wp:positionV relativeFrom="paragraph">
                    <wp:posOffset>9525</wp:posOffset>
                  </wp:positionV>
                  <wp:extent cx="9525" cy="123825"/>
                  <wp:effectExtent l="0" t="0" r="28575" b="9525"/>
                  <wp:wrapNone/>
                  <wp:docPr id="858" name="Imagen 2407" hidden="1">
                    <a:extLst xmlns:a="http://schemas.openxmlformats.org/drawingml/2006/main">
                      <a:ext uri="{FF2B5EF4-FFF2-40B4-BE49-F238E27FC236}">
                        <a16:creationId xmlns:a16="http://schemas.microsoft.com/office/drawing/2014/main" id="{00000000-0008-0000-0200-00005A030000}"/>
                      </a:ext>
                    </a:extLst>
                  </wp:docPr>
                  <wp:cNvGraphicFramePr/>
                  <a:graphic xmlns:a="http://schemas.openxmlformats.org/drawingml/2006/main">
                    <a:graphicData uri="http://schemas.openxmlformats.org/drawingml/2006/picture">
                      <pic:pic xmlns:pic="http://schemas.openxmlformats.org/drawingml/2006/picture">
                        <pic:nvPicPr>
                          <pic:cNvPr id="858" name="1783 Imagen" hidden="1">
                            <a:extLst>
                              <a:ext uri="{FF2B5EF4-FFF2-40B4-BE49-F238E27FC236}">
                                <a16:creationId xmlns:a16="http://schemas.microsoft.com/office/drawing/2014/main" id="{00000000-0008-0000-0200-00005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6A89B2" wp14:editId="79A92BDE">
                  <wp:simplePos x="0" y="0"/>
                  <wp:positionH relativeFrom="column">
                    <wp:posOffset>0</wp:posOffset>
                  </wp:positionH>
                  <wp:positionV relativeFrom="paragraph">
                    <wp:posOffset>9525</wp:posOffset>
                  </wp:positionV>
                  <wp:extent cx="9525" cy="123825"/>
                  <wp:effectExtent l="0" t="0" r="28575" b="9525"/>
                  <wp:wrapNone/>
                  <wp:docPr id="859" name="Imagen 2406" hidden="1">
                    <a:extLst xmlns:a="http://schemas.openxmlformats.org/drawingml/2006/main">
                      <a:ext uri="{FF2B5EF4-FFF2-40B4-BE49-F238E27FC236}">
                        <a16:creationId xmlns:a16="http://schemas.microsoft.com/office/drawing/2014/main" id="{00000000-0008-0000-0200-00005B030000}"/>
                      </a:ext>
                    </a:extLst>
                  </wp:docPr>
                  <wp:cNvGraphicFramePr/>
                  <a:graphic xmlns:a="http://schemas.openxmlformats.org/drawingml/2006/main">
                    <a:graphicData uri="http://schemas.openxmlformats.org/drawingml/2006/picture">
                      <pic:pic xmlns:pic="http://schemas.openxmlformats.org/drawingml/2006/picture">
                        <pic:nvPicPr>
                          <pic:cNvPr id="859" name="1784 Imagen" hidden="1">
                            <a:extLst>
                              <a:ext uri="{FF2B5EF4-FFF2-40B4-BE49-F238E27FC236}">
                                <a16:creationId xmlns:a16="http://schemas.microsoft.com/office/drawing/2014/main" id="{00000000-0008-0000-0200-00005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314428" wp14:editId="2CCE1995">
                  <wp:simplePos x="0" y="0"/>
                  <wp:positionH relativeFrom="column">
                    <wp:posOffset>0</wp:posOffset>
                  </wp:positionH>
                  <wp:positionV relativeFrom="paragraph">
                    <wp:posOffset>9525</wp:posOffset>
                  </wp:positionV>
                  <wp:extent cx="9525" cy="123825"/>
                  <wp:effectExtent l="0" t="0" r="28575" b="9525"/>
                  <wp:wrapNone/>
                  <wp:docPr id="860" name="Imagen 2405" hidden="1">
                    <a:extLst xmlns:a="http://schemas.openxmlformats.org/drawingml/2006/main">
                      <a:ext uri="{FF2B5EF4-FFF2-40B4-BE49-F238E27FC236}">
                        <a16:creationId xmlns:a16="http://schemas.microsoft.com/office/drawing/2014/main" id="{00000000-0008-0000-0200-00005C030000}"/>
                      </a:ext>
                    </a:extLst>
                  </wp:docPr>
                  <wp:cNvGraphicFramePr/>
                  <a:graphic xmlns:a="http://schemas.openxmlformats.org/drawingml/2006/main">
                    <a:graphicData uri="http://schemas.openxmlformats.org/drawingml/2006/picture">
                      <pic:pic xmlns:pic="http://schemas.openxmlformats.org/drawingml/2006/picture">
                        <pic:nvPicPr>
                          <pic:cNvPr id="860" name="1785 Imagen" hidden="1">
                            <a:extLst>
                              <a:ext uri="{FF2B5EF4-FFF2-40B4-BE49-F238E27FC236}">
                                <a16:creationId xmlns:a16="http://schemas.microsoft.com/office/drawing/2014/main" id="{00000000-0008-0000-0200-00005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10B235" wp14:editId="10E6EFCE">
                  <wp:simplePos x="0" y="0"/>
                  <wp:positionH relativeFrom="column">
                    <wp:posOffset>0</wp:posOffset>
                  </wp:positionH>
                  <wp:positionV relativeFrom="paragraph">
                    <wp:posOffset>9525</wp:posOffset>
                  </wp:positionV>
                  <wp:extent cx="9525" cy="123825"/>
                  <wp:effectExtent l="0" t="0" r="28575" b="9525"/>
                  <wp:wrapNone/>
                  <wp:docPr id="861" name="Imagen 2404" hidden="1">
                    <a:extLst xmlns:a="http://schemas.openxmlformats.org/drawingml/2006/main">
                      <a:ext uri="{FF2B5EF4-FFF2-40B4-BE49-F238E27FC236}">
                        <a16:creationId xmlns:a16="http://schemas.microsoft.com/office/drawing/2014/main" id="{00000000-0008-0000-0200-00005D030000}"/>
                      </a:ext>
                    </a:extLst>
                  </wp:docPr>
                  <wp:cNvGraphicFramePr/>
                  <a:graphic xmlns:a="http://schemas.openxmlformats.org/drawingml/2006/main">
                    <a:graphicData uri="http://schemas.openxmlformats.org/drawingml/2006/picture">
                      <pic:pic xmlns:pic="http://schemas.openxmlformats.org/drawingml/2006/picture">
                        <pic:nvPicPr>
                          <pic:cNvPr id="861" name="1786 Imagen" hidden="1">
                            <a:extLst>
                              <a:ext uri="{FF2B5EF4-FFF2-40B4-BE49-F238E27FC236}">
                                <a16:creationId xmlns:a16="http://schemas.microsoft.com/office/drawing/2014/main" id="{00000000-0008-0000-0200-00005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9188E0" wp14:editId="37AD1ABB">
                  <wp:simplePos x="0" y="0"/>
                  <wp:positionH relativeFrom="column">
                    <wp:posOffset>0</wp:posOffset>
                  </wp:positionH>
                  <wp:positionV relativeFrom="paragraph">
                    <wp:posOffset>9525</wp:posOffset>
                  </wp:positionV>
                  <wp:extent cx="9525" cy="123825"/>
                  <wp:effectExtent l="0" t="0" r="28575" b="9525"/>
                  <wp:wrapNone/>
                  <wp:docPr id="862" name="Imagen 2403" hidden="1">
                    <a:extLst xmlns:a="http://schemas.openxmlformats.org/drawingml/2006/main">
                      <a:ext uri="{FF2B5EF4-FFF2-40B4-BE49-F238E27FC236}">
                        <a16:creationId xmlns:a16="http://schemas.microsoft.com/office/drawing/2014/main" id="{00000000-0008-0000-0200-00005E030000}"/>
                      </a:ext>
                    </a:extLst>
                  </wp:docPr>
                  <wp:cNvGraphicFramePr/>
                  <a:graphic xmlns:a="http://schemas.openxmlformats.org/drawingml/2006/main">
                    <a:graphicData uri="http://schemas.openxmlformats.org/drawingml/2006/picture">
                      <pic:pic xmlns:pic="http://schemas.openxmlformats.org/drawingml/2006/picture">
                        <pic:nvPicPr>
                          <pic:cNvPr id="862" name="1853 Imagen" hidden="1">
                            <a:extLst>
                              <a:ext uri="{FF2B5EF4-FFF2-40B4-BE49-F238E27FC236}">
                                <a16:creationId xmlns:a16="http://schemas.microsoft.com/office/drawing/2014/main" id="{00000000-0008-0000-0200-00005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3CC952" wp14:editId="354646DA">
                  <wp:simplePos x="0" y="0"/>
                  <wp:positionH relativeFrom="column">
                    <wp:posOffset>0</wp:posOffset>
                  </wp:positionH>
                  <wp:positionV relativeFrom="paragraph">
                    <wp:posOffset>9525</wp:posOffset>
                  </wp:positionV>
                  <wp:extent cx="9525" cy="123825"/>
                  <wp:effectExtent l="0" t="0" r="28575" b="9525"/>
                  <wp:wrapNone/>
                  <wp:docPr id="863" name="Imagen 2402" hidden="1">
                    <a:extLst xmlns:a="http://schemas.openxmlformats.org/drawingml/2006/main">
                      <a:ext uri="{FF2B5EF4-FFF2-40B4-BE49-F238E27FC236}">
                        <a16:creationId xmlns:a16="http://schemas.microsoft.com/office/drawing/2014/main" id="{00000000-0008-0000-0200-00005F030000}"/>
                      </a:ext>
                    </a:extLst>
                  </wp:docPr>
                  <wp:cNvGraphicFramePr/>
                  <a:graphic xmlns:a="http://schemas.openxmlformats.org/drawingml/2006/main">
                    <a:graphicData uri="http://schemas.openxmlformats.org/drawingml/2006/picture">
                      <pic:pic xmlns:pic="http://schemas.openxmlformats.org/drawingml/2006/picture">
                        <pic:nvPicPr>
                          <pic:cNvPr id="863" name="1864 Imagen" hidden="1">
                            <a:extLst>
                              <a:ext uri="{FF2B5EF4-FFF2-40B4-BE49-F238E27FC236}">
                                <a16:creationId xmlns:a16="http://schemas.microsoft.com/office/drawing/2014/main" id="{00000000-0008-0000-0200-00005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0447B9" wp14:editId="58BB2B49">
                  <wp:simplePos x="0" y="0"/>
                  <wp:positionH relativeFrom="column">
                    <wp:posOffset>0</wp:posOffset>
                  </wp:positionH>
                  <wp:positionV relativeFrom="paragraph">
                    <wp:posOffset>9525</wp:posOffset>
                  </wp:positionV>
                  <wp:extent cx="9525" cy="123825"/>
                  <wp:effectExtent l="0" t="0" r="28575" b="9525"/>
                  <wp:wrapNone/>
                  <wp:docPr id="864" name="Imagen 2401" hidden="1">
                    <a:extLst xmlns:a="http://schemas.openxmlformats.org/drawingml/2006/main">
                      <a:ext uri="{FF2B5EF4-FFF2-40B4-BE49-F238E27FC236}">
                        <a16:creationId xmlns:a16="http://schemas.microsoft.com/office/drawing/2014/main" id="{00000000-0008-0000-0200-000060030000}"/>
                      </a:ext>
                    </a:extLst>
                  </wp:docPr>
                  <wp:cNvGraphicFramePr/>
                  <a:graphic xmlns:a="http://schemas.openxmlformats.org/drawingml/2006/main">
                    <a:graphicData uri="http://schemas.openxmlformats.org/drawingml/2006/picture">
                      <pic:pic xmlns:pic="http://schemas.openxmlformats.org/drawingml/2006/picture">
                        <pic:nvPicPr>
                          <pic:cNvPr id="864" name="1865 Imagen" hidden="1">
                            <a:extLst>
                              <a:ext uri="{FF2B5EF4-FFF2-40B4-BE49-F238E27FC236}">
                                <a16:creationId xmlns:a16="http://schemas.microsoft.com/office/drawing/2014/main" id="{00000000-0008-0000-0200-00006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4064A4" wp14:editId="485C9160">
                  <wp:simplePos x="0" y="0"/>
                  <wp:positionH relativeFrom="column">
                    <wp:posOffset>0</wp:posOffset>
                  </wp:positionH>
                  <wp:positionV relativeFrom="paragraph">
                    <wp:posOffset>9525</wp:posOffset>
                  </wp:positionV>
                  <wp:extent cx="9525" cy="123825"/>
                  <wp:effectExtent l="0" t="0" r="28575" b="9525"/>
                  <wp:wrapNone/>
                  <wp:docPr id="865" name="Imagen 2400" hidden="1">
                    <a:extLst xmlns:a="http://schemas.openxmlformats.org/drawingml/2006/main">
                      <a:ext uri="{FF2B5EF4-FFF2-40B4-BE49-F238E27FC236}">
                        <a16:creationId xmlns:a16="http://schemas.microsoft.com/office/drawing/2014/main" id="{00000000-0008-0000-0200-000061030000}"/>
                      </a:ext>
                    </a:extLst>
                  </wp:docPr>
                  <wp:cNvGraphicFramePr/>
                  <a:graphic xmlns:a="http://schemas.openxmlformats.org/drawingml/2006/main">
                    <a:graphicData uri="http://schemas.openxmlformats.org/drawingml/2006/picture">
                      <pic:pic xmlns:pic="http://schemas.openxmlformats.org/drawingml/2006/picture">
                        <pic:nvPicPr>
                          <pic:cNvPr id="865" name="1866 Imagen" hidden="1">
                            <a:extLst>
                              <a:ext uri="{FF2B5EF4-FFF2-40B4-BE49-F238E27FC236}">
                                <a16:creationId xmlns:a16="http://schemas.microsoft.com/office/drawing/2014/main" id="{00000000-0008-0000-0200-00006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61B8A8" wp14:editId="1B7EDC15">
                  <wp:simplePos x="0" y="0"/>
                  <wp:positionH relativeFrom="column">
                    <wp:posOffset>0</wp:posOffset>
                  </wp:positionH>
                  <wp:positionV relativeFrom="paragraph">
                    <wp:posOffset>9525</wp:posOffset>
                  </wp:positionV>
                  <wp:extent cx="9525" cy="123825"/>
                  <wp:effectExtent l="0" t="0" r="28575" b="9525"/>
                  <wp:wrapNone/>
                  <wp:docPr id="866" name="Imagen 2399" hidden="1">
                    <a:extLst xmlns:a="http://schemas.openxmlformats.org/drawingml/2006/main">
                      <a:ext uri="{FF2B5EF4-FFF2-40B4-BE49-F238E27FC236}">
                        <a16:creationId xmlns:a16="http://schemas.microsoft.com/office/drawing/2014/main" id="{00000000-0008-0000-0200-000062030000}"/>
                      </a:ext>
                    </a:extLst>
                  </wp:docPr>
                  <wp:cNvGraphicFramePr/>
                  <a:graphic xmlns:a="http://schemas.openxmlformats.org/drawingml/2006/main">
                    <a:graphicData uri="http://schemas.openxmlformats.org/drawingml/2006/picture">
                      <pic:pic xmlns:pic="http://schemas.openxmlformats.org/drawingml/2006/picture">
                        <pic:nvPicPr>
                          <pic:cNvPr id="866" name="1867 Imagen" hidden="1">
                            <a:extLst>
                              <a:ext uri="{FF2B5EF4-FFF2-40B4-BE49-F238E27FC236}">
                                <a16:creationId xmlns:a16="http://schemas.microsoft.com/office/drawing/2014/main" id="{00000000-0008-0000-0200-00006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F5A6AC" wp14:editId="1C2EFA29">
                  <wp:simplePos x="0" y="0"/>
                  <wp:positionH relativeFrom="column">
                    <wp:posOffset>0</wp:posOffset>
                  </wp:positionH>
                  <wp:positionV relativeFrom="paragraph">
                    <wp:posOffset>9525</wp:posOffset>
                  </wp:positionV>
                  <wp:extent cx="9525" cy="123825"/>
                  <wp:effectExtent l="0" t="0" r="28575" b="9525"/>
                  <wp:wrapNone/>
                  <wp:docPr id="867" name="Imagen 2398" hidden="1">
                    <a:extLst xmlns:a="http://schemas.openxmlformats.org/drawingml/2006/main">
                      <a:ext uri="{FF2B5EF4-FFF2-40B4-BE49-F238E27FC236}">
                        <a16:creationId xmlns:a16="http://schemas.microsoft.com/office/drawing/2014/main" id="{00000000-0008-0000-0200-000063030000}"/>
                      </a:ext>
                    </a:extLst>
                  </wp:docPr>
                  <wp:cNvGraphicFramePr/>
                  <a:graphic xmlns:a="http://schemas.openxmlformats.org/drawingml/2006/main">
                    <a:graphicData uri="http://schemas.openxmlformats.org/drawingml/2006/picture">
                      <pic:pic xmlns:pic="http://schemas.openxmlformats.org/drawingml/2006/picture">
                        <pic:nvPicPr>
                          <pic:cNvPr id="867" name="1868 Imagen" hidden="1">
                            <a:extLst>
                              <a:ext uri="{FF2B5EF4-FFF2-40B4-BE49-F238E27FC236}">
                                <a16:creationId xmlns:a16="http://schemas.microsoft.com/office/drawing/2014/main" id="{00000000-0008-0000-0200-00006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0803AE" wp14:editId="482B862A">
                  <wp:simplePos x="0" y="0"/>
                  <wp:positionH relativeFrom="column">
                    <wp:posOffset>0</wp:posOffset>
                  </wp:positionH>
                  <wp:positionV relativeFrom="paragraph">
                    <wp:posOffset>9525</wp:posOffset>
                  </wp:positionV>
                  <wp:extent cx="9525" cy="123825"/>
                  <wp:effectExtent l="0" t="0" r="28575" b="9525"/>
                  <wp:wrapNone/>
                  <wp:docPr id="868" name="Imagen 2397" hidden="1">
                    <a:extLst xmlns:a="http://schemas.openxmlformats.org/drawingml/2006/main">
                      <a:ext uri="{FF2B5EF4-FFF2-40B4-BE49-F238E27FC236}">
                        <a16:creationId xmlns:a16="http://schemas.microsoft.com/office/drawing/2014/main" id="{00000000-0008-0000-0200-000064030000}"/>
                      </a:ext>
                    </a:extLst>
                  </wp:docPr>
                  <wp:cNvGraphicFramePr/>
                  <a:graphic xmlns:a="http://schemas.openxmlformats.org/drawingml/2006/main">
                    <a:graphicData uri="http://schemas.openxmlformats.org/drawingml/2006/picture">
                      <pic:pic xmlns:pic="http://schemas.openxmlformats.org/drawingml/2006/picture">
                        <pic:nvPicPr>
                          <pic:cNvPr id="868" name="1869 Imagen" hidden="1">
                            <a:extLst>
                              <a:ext uri="{FF2B5EF4-FFF2-40B4-BE49-F238E27FC236}">
                                <a16:creationId xmlns:a16="http://schemas.microsoft.com/office/drawing/2014/main" id="{00000000-0008-0000-0200-00006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81F2F8" wp14:editId="2B3CEA80">
                  <wp:simplePos x="0" y="0"/>
                  <wp:positionH relativeFrom="column">
                    <wp:posOffset>0</wp:posOffset>
                  </wp:positionH>
                  <wp:positionV relativeFrom="paragraph">
                    <wp:posOffset>9525</wp:posOffset>
                  </wp:positionV>
                  <wp:extent cx="9525" cy="123825"/>
                  <wp:effectExtent l="0" t="0" r="28575" b="9525"/>
                  <wp:wrapNone/>
                  <wp:docPr id="869" name="Imagen 2396" hidden="1">
                    <a:extLst xmlns:a="http://schemas.openxmlformats.org/drawingml/2006/main">
                      <a:ext uri="{FF2B5EF4-FFF2-40B4-BE49-F238E27FC236}">
                        <a16:creationId xmlns:a16="http://schemas.microsoft.com/office/drawing/2014/main" id="{00000000-0008-0000-0200-000065030000}"/>
                      </a:ext>
                    </a:extLst>
                  </wp:docPr>
                  <wp:cNvGraphicFramePr/>
                  <a:graphic xmlns:a="http://schemas.openxmlformats.org/drawingml/2006/main">
                    <a:graphicData uri="http://schemas.openxmlformats.org/drawingml/2006/picture">
                      <pic:pic xmlns:pic="http://schemas.openxmlformats.org/drawingml/2006/picture">
                        <pic:nvPicPr>
                          <pic:cNvPr id="869" name="1870 Imagen" hidden="1">
                            <a:extLst>
                              <a:ext uri="{FF2B5EF4-FFF2-40B4-BE49-F238E27FC236}">
                                <a16:creationId xmlns:a16="http://schemas.microsoft.com/office/drawing/2014/main" id="{00000000-0008-0000-0200-00006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52D5E2" wp14:editId="28361B32">
                  <wp:simplePos x="0" y="0"/>
                  <wp:positionH relativeFrom="column">
                    <wp:posOffset>0</wp:posOffset>
                  </wp:positionH>
                  <wp:positionV relativeFrom="paragraph">
                    <wp:posOffset>9525</wp:posOffset>
                  </wp:positionV>
                  <wp:extent cx="9525" cy="123825"/>
                  <wp:effectExtent l="0" t="0" r="28575" b="9525"/>
                  <wp:wrapNone/>
                  <wp:docPr id="870" name="Imagen 2395" hidden="1">
                    <a:extLst xmlns:a="http://schemas.openxmlformats.org/drawingml/2006/main">
                      <a:ext uri="{FF2B5EF4-FFF2-40B4-BE49-F238E27FC236}">
                        <a16:creationId xmlns:a16="http://schemas.microsoft.com/office/drawing/2014/main" id="{00000000-0008-0000-0200-000066030000}"/>
                      </a:ext>
                    </a:extLst>
                  </wp:docPr>
                  <wp:cNvGraphicFramePr/>
                  <a:graphic xmlns:a="http://schemas.openxmlformats.org/drawingml/2006/main">
                    <a:graphicData uri="http://schemas.openxmlformats.org/drawingml/2006/picture">
                      <pic:pic xmlns:pic="http://schemas.openxmlformats.org/drawingml/2006/picture">
                        <pic:nvPicPr>
                          <pic:cNvPr id="870" name="1871 Imagen" hidden="1">
                            <a:extLst>
                              <a:ext uri="{FF2B5EF4-FFF2-40B4-BE49-F238E27FC236}">
                                <a16:creationId xmlns:a16="http://schemas.microsoft.com/office/drawing/2014/main" id="{00000000-0008-0000-0200-00006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E40502" wp14:editId="42D54D74">
                  <wp:simplePos x="0" y="0"/>
                  <wp:positionH relativeFrom="column">
                    <wp:posOffset>0</wp:posOffset>
                  </wp:positionH>
                  <wp:positionV relativeFrom="paragraph">
                    <wp:posOffset>9525</wp:posOffset>
                  </wp:positionV>
                  <wp:extent cx="9525" cy="123825"/>
                  <wp:effectExtent l="0" t="0" r="28575" b="9525"/>
                  <wp:wrapNone/>
                  <wp:docPr id="871" name="Imagen 2394" hidden="1">
                    <a:extLst xmlns:a="http://schemas.openxmlformats.org/drawingml/2006/main">
                      <a:ext uri="{FF2B5EF4-FFF2-40B4-BE49-F238E27FC236}">
                        <a16:creationId xmlns:a16="http://schemas.microsoft.com/office/drawing/2014/main" id="{00000000-0008-0000-0200-000067030000}"/>
                      </a:ext>
                    </a:extLst>
                  </wp:docPr>
                  <wp:cNvGraphicFramePr/>
                  <a:graphic xmlns:a="http://schemas.openxmlformats.org/drawingml/2006/main">
                    <a:graphicData uri="http://schemas.openxmlformats.org/drawingml/2006/picture">
                      <pic:pic xmlns:pic="http://schemas.openxmlformats.org/drawingml/2006/picture">
                        <pic:nvPicPr>
                          <pic:cNvPr id="871" name="1872 Imagen" hidden="1">
                            <a:extLst>
                              <a:ext uri="{FF2B5EF4-FFF2-40B4-BE49-F238E27FC236}">
                                <a16:creationId xmlns:a16="http://schemas.microsoft.com/office/drawing/2014/main" id="{00000000-0008-0000-0200-00006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A1099F" wp14:editId="561C9F5D">
                  <wp:simplePos x="0" y="0"/>
                  <wp:positionH relativeFrom="column">
                    <wp:posOffset>0</wp:posOffset>
                  </wp:positionH>
                  <wp:positionV relativeFrom="paragraph">
                    <wp:posOffset>9525</wp:posOffset>
                  </wp:positionV>
                  <wp:extent cx="9525" cy="123825"/>
                  <wp:effectExtent l="0" t="0" r="28575" b="9525"/>
                  <wp:wrapNone/>
                  <wp:docPr id="872" name="Imagen 2393" hidden="1">
                    <a:extLst xmlns:a="http://schemas.openxmlformats.org/drawingml/2006/main">
                      <a:ext uri="{FF2B5EF4-FFF2-40B4-BE49-F238E27FC236}">
                        <a16:creationId xmlns:a16="http://schemas.microsoft.com/office/drawing/2014/main" id="{00000000-0008-0000-0200-000068030000}"/>
                      </a:ext>
                    </a:extLst>
                  </wp:docPr>
                  <wp:cNvGraphicFramePr/>
                  <a:graphic xmlns:a="http://schemas.openxmlformats.org/drawingml/2006/main">
                    <a:graphicData uri="http://schemas.openxmlformats.org/drawingml/2006/picture">
                      <pic:pic xmlns:pic="http://schemas.openxmlformats.org/drawingml/2006/picture">
                        <pic:nvPicPr>
                          <pic:cNvPr id="872" name="1873 Imagen" hidden="1">
                            <a:extLst>
                              <a:ext uri="{FF2B5EF4-FFF2-40B4-BE49-F238E27FC236}">
                                <a16:creationId xmlns:a16="http://schemas.microsoft.com/office/drawing/2014/main" id="{00000000-0008-0000-0200-00006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FB082E" wp14:editId="7A0CB298">
                  <wp:simplePos x="0" y="0"/>
                  <wp:positionH relativeFrom="column">
                    <wp:posOffset>0</wp:posOffset>
                  </wp:positionH>
                  <wp:positionV relativeFrom="paragraph">
                    <wp:posOffset>9525</wp:posOffset>
                  </wp:positionV>
                  <wp:extent cx="9525" cy="123825"/>
                  <wp:effectExtent l="0" t="0" r="28575" b="9525"/>
                  <wp:wrapNone/>
                  <wp:docPr id="873" name="Imagen 2392" hidden="1">
                    <a:extLst xmlns:a="http://schemas.openxmlformats.org/drawingml/2006/main">
                      <a:ext uri="{FF2B5EF4-FFF2-40B4-BE49-F238E27FC236}">
                        <a16:creationId xmlns:a16="http://schemas.microsoft.com/office/drawing/2014/main" id="{00000000-0008-0000-0200-000069030000}"/>
                      </a:ext>
                    </a:extLst>
                  </wp:docPr>
                  <wp:cNvGraphicFramePr/>
                  <a:graphic xmlns:a="http://schemas.openxmlformats.org/drawingml/2006/main">
                    <a:graphicData uri="http://schemas.openxmlformats.org/drawingml/2006/picture">
                      <pic:pic xmlns:pic="http://schemas.openxmlformats.org/drawingml/2006/picture">
                        <pic:nvPicPr>
                          <pic:cNvPr id="873" name="1874 Imagen" hidden="1">
                            <a:extLst>
                              <a:ext uri="{FF2B5EF4-FFF2-40B4-BE49-F238E27FC236}">
                                <a16:creationId xmlns:a16="http://schemas.microsoft.com/office/drawing/2014/main" id="{00000000-0008-0000-0200-00006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75AA73" wp14:editId="53981392">
                  <wp:simplePos x="0" y="0"/>
                  <wp:positionH relativeFrom="column">
                    <wp:posOffset>0</wp:posOffset>
                  </wp:positionH>
                  <wp:positionV relativeFrom="paragraph">
                    <wp:posOffset>9525</wp:posOffset>
                  </wp:positionV>
                  <wp:extent cx="9525" cy="123825"/>
                  <wp:effectExtent l="0" t="0" r="28575" b="9525"/>
                  <wp:wrapNone/>
                  <wp:docPr id="874" name="Imagen 2391" hidden="1">
                    <a:extLst xmlns:a="http://schemas.openxmlformats.org/drawingml/2006/main">
                      <a:ext uri="{FF2B5EF4-FFF2-40B4-BE49-F238E27FC236}">
                        <a16:creationId xmlns:a16="http://schemas.microsoft.com/office/drawing/2014/main" id="{00000000-0008-0000-0200-00006A030000}"/>
                      </a:ext>
                    </a:extLst>
                  </wp:docPr>
                  <wp:cNvGraphicFramePr/>
                  <a:graphic xmlns:a="http://schemas.openxmlformats.org/drawingml/2006/main">
                    <a:graphicData uri="http://schemas.openxmlformats.org/drawingml/2006/picture">
                      <pic:pic xmlns:pic="http://schemas.openxmlformats.org/drawingml/2006/picture">
                        <pic:nvPicPr>
                          <pic:cNvPr id="874" name="1875 Imagen" hidden="1">
                            <a:extLst>
                              <a:ext uri="{FF2B5EF4-FFF2-40B4-BE49-F238E27FC236}">
                                <a16:creationId xmlns:a16="http://schemas.microsoft.com/office/drawing/2014/main" id="{00000000-0008-0000-0200-00006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18BA2C" wp14:editId="37EB2E7E">
                  <wp:simplePos x="0" y="0"/>
                  <wp:positionH relativeFrom="column">
                    <wp:posOffset>0</wp:posOffset>
                  </wp:positionH>
                  <wp:positionV relativeFrom="paragraph">
                    <wp:posOffset>9525</wp:posOffset>
                  </wp:positionV>
                  <wp:extent cx="9525" cy="123825"/>
                  <wp:effectExtent l="0" t="0" r="28575" b="9525"/>
                  <wp:wrapNone/>
                  <wp:docPr id="875" name="Imagen 2390" hidden="1">
                    <a:extLst xmlns:a="http://schemas.openxmlformats.org/drawingml/2006/main">
                      <a:ext uri="{FF2B5EF4-FFF2-40B4-BE49-F238E27FC236}">
                        <a16:creationId xmlns:a16="http://schemas.microsoft.com/office/drawing/2014/main" id="{00000000-0008-0000-0200-00006B030000}"/>
                      </a:ext>
                    </a:extLst>
                  </wp:docPr>
                  <wp:cNvGraphicFramePr/>
                  <a:graphic xmlns:a="http://schemas.openxmlformats.org/drawingml/2006/main">
                    <a:graphicData uri="http://schemas.openxmlformats.org/drawingml/2006/picture">
                      <pic:pic xmlns:pic="http://schemas.openxmlformats.org/drawingml/2006/picture">
                        <pic:nvPicPr>
                          <pic:cNvPr id="875" name="1876 Imagen" hidden="1">
                            <a:extLst>
                              <a:ext uri="{FF2B5EF4-FFF2-40B4-BE49-F238E27FC236}">
                                <a16:creationId xmlns:a16="http://schemas.microsoft.com/office/drawing/2014/main" id="{00000000-0008-0000-0200-00006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AAECE5" wp14:editId="47B08A8C">
                  <wp:simplePos x="0" y="0"/>
                  <wp:positionH relativeFrom="column">
                    <wp:posOffset>0</wp:posOffset>
                  </wp:positionH>
                  <wp:positionV relativeFrom="paragraph">
                    <wp:posOffset>9525</wp:posOffset>
                  </wp:positionV>
                  <wp:extent cx="9525" cy="123825"/>
                  <wp:effectExtent l="0" t="0" r="28575" b="9525"/>
                  <wp:wrapNone/>
                  <wp:docPr id="876" name="Imagen 2389" hidden="1">
                    <a:extLst xmlns:a="http://schemas.openxmlformats.org/drawingml/2006/main">
                      <a:ext uri="{FF2B5EF4-FFF2-40B4-BE49-F238E27FC236}">
                        <a16:creationId xmlns:a16="http://schemas.microsoft.com/office/drawing/2014/main" id="{00000000-0008-0000-0200-00006C030000}"/>
                      </a:ext>
                    </a:extLst>
                  </wp:docPr>
                  <wp:cNvGraphicFramePr/>
                  <a:graphic xmlns:a="http://schemas.openxmlformats.org/drawingml/2006/main">
                    <a:graphicData uri="http://schemas.openxmlformats.org/drawingml/2006/picture">
                      <pic:pic xmlns:pic="http://schemas.openxmlformats.org/drawingml/2006/picture">
                        <pic:nvPicPr>
                          <pic:cNvPr id="876" name="1877 Imagen" hidden="1">
                            <a:extLst>
                              <a:ext uri="{FF2B5EF4-FFF2-40B4-BE49-F238E27FC236}">
                                <a16:creationId xmlns:a16="http://schemas.microsoft.com/office/drawing/2014/main" id="{00000000-0008-0000-0200-00006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4EEEE6" wp14:editId="190C39AF">
                  <wp:simplePos x="0" y="0"/>
                  <wp:positionH relativeFrom="column">
                    <wp:posOffset>0</wp:posOffset>
                  </wp:positionH>
                  <wp:positionV relativeFrom="paragraph">
                    <wp:posOffset>9525</wp:posOffset>
                  </wp:positionV>
                  <wp:extent cx="9525" cy="123825"/>
                  <wp:effectExtent l="0" t="0" r="28575" b="9525"/>
                  <wp:wrapNone/>
                  <wp:docPr id="877" name="Imagen 2388" hidden="1">
                    <a:extLst xmlns:a="http://schemas.openxmlformats.org/drawingml/2006/main">
                      <a:ext uri="{FF2B5EF4-FFF2-40B4-BE49-F238E27FC236}">
                        <a16:creationId xmlns:a16="http://schemas.microsoft.com/office/drawing/2014/main" id="{00000000-0008-0000-0200-00006D030000}"/>
                      </a:ext>
                    </a:extLst>
                  </wp:docPr>
                  <wp:cNvGraphicFramePr/>
                  <a:graphic xmlns:a="http://schemas.openxmlformats.org/drawingml/2006/main">
                    <a:graphicData uri="http://schemas.openxmlformats.org/drawingml/2006/picture">
                      <pic:pic xmlns:pic="http://schemas.openxmlformats.org/drawingml/2006/picture">
                        <pic:nvPicPr>
                          <pic:cNvPr id="877" name="1878 Imagen" hidden="1">
                            <a:extLst>
                              <a:ext uri="{FF2B5EF4-FFF2-40B4-BE49-F238E27FC236}">
                                <a16:creationId xmlns:a16="http://schemas.microsoft.com/office/drawing/2014/main" id="{00000000-0008-0000-0200-00006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2FC200" wp14:editId="28147EE2">
                  <wp:simplePos x="0" y="0"/>
                  <wp:positionH relativeFrom="column">
                    <wp:posOffset>0</wp:posOffset>
                  </wp:positionH>
                  <wp:positionV relativeFrom="paragraph">
                    <wp:posOffset>9525</wp:posOffset>
                  </wp:positionV>
                  <wp:extent cx="9525" cy="123825"/>
                  <wp:effectExtent l="0" t="0" r="28575" b="9525"/>
                  <wp:wrapNone/>
                  <wp:docPr id="878" name="Imagen 2387" hidden="1">
                    <a:extLst xmlns:a="http://schemas.openxmlformats.org/drawingml/2006/main">
                      <a:ext uri="{FF2B5EF4-FFF2-40B4-BE49-F238E27FC236}">
                        <a16:creationId xmlns:a16="http://schemas.microsoft.com/office/drawing/2014/main" id="{00000000-0008-0000-0200-00006E030000}"/>
                      </a:ext>
                    </a:extLst>
                  </wp:docPr>
                  <wp:cNvGraphicFramePr/>
                  <a:graphic xmlns:a="http://schemas.openxmlformats.org/drawingml/2006/main">
                    <a:graphicData uri="http://schemas.openxmlformats.org/drawingml/2006/picture">
                      <pic:pic xmlns:pic="http://schemas.openxmlformats.org/drawingml/2006/picture">
                        <pic:nvPicPr>
                          <pic:cNvPr id="878" name="1879 Imagen" hidden="1">
                            <a:extLst>
                              <a:ext uri="{FF2B5EF4-FFF2-40B4-BE49-F238E27FC236}">
                                <a16:creationId xmlns:a16="http://schemas.microsoft.com/office/drawing/2014/main" id="{00000000-0008-0000-0200-00006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3248AC" wp14:editId="04F63555">
                  <wp:simplePos x="0" y="0"/>
                  <wp:positionH relativeFrom="column">
                    <wp:posOffset>0</wp:posOffset>
                  </wp:positionH>
                  <wp:positionV relativeFrom="paragraph">
                    <wp:posOffset>9525</wp:posOffset>
                  </wp:positionV>
                  <wp:extent cx="9525" cy="123825"/>
                  <wp:effectExtent l="0" t="0" r="28575" b="9525"/>
                  <wp:wrapNone/>
                  <wp:docPr id="879" name="Imagen 2386" hidden="1">
                    <a:extLst xmlns:a="http://schemas.openxmlformats.org/drawingml/2006/main">
                      <a:ext uri="{FF2B5EF4-FFF2-40B4-BE49-F238E27FC236}">
                        <a16:creationId xmlns:a16="http://schemas.microsoft.com/office/drawing/2014/main" id="{00000000-0008-0000-0200-00006F030000}"/>
                      </a:ext>
                    </a:extLst>
                  </wp:docPr>
                  <wp:cNvGraphicFramePr/>
                  <a:graphic xmlns:a="http://schemas.openxmlformats.org/drawingml/2006/main">
                    <a:graphicData uri="http://schemas.openxmlformats.org/drawingml/2006/picture">
                      <pic:pic xmlns:pic="http://schemas.openxmlformats.org/drawingml/2006/picture">
                        <pic:nvPicPr>
                          <pic:cNvPr id="879" name="1880 Imagen" hidden="1">
                            <a:extLst>
                              <a:ext uri="{FF2B5EF4-FFF2-40B4-BE49-F238E27FC236}">
                                <a16:creationId xmlns:a16="http://schemas.microsoft.com/office/drawing/2014/main" id="{00000000-0008-0000-0200-00006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1AE40C" wp14:editId="178C3032">
                  <wp:simplePos x="0" y="0"/>
                  <wp:positionH relativeFrom="column">
                    <wp:posOffset>0</wp:posOffset>
                  </wp:positionH>
                  <wp:positionV relativeFrom="paragraph">
                    <wp:posOffset>9525</wp:posOffset>
                  </wp:positionV>
                  <wp:extent cx="9525" cy="123825"/>
                  <wp:effectExtent l="0" t="0" r="28575" b="9525"/>
                  <wp:wrapNone/>
                  <wp:docPr id="880" name="Imagen 2385" hidden="1">
                    <a:extLst xmlns:a="http://schemas.openxmlformats.org/drawingml/2006/main">
                      <a:ext uri="{FF2B5EF4-FFF2-40B4-BE49-F238E27FC236}">
                        <a16:creationId xmlns:a16="http://schemas.microsoft.com/office/drawing/2014/main" id="{00000000-0008-0000-0200-000070030000}"/>
                      </a:ext>
                    </a:extLst>
                  </wp:docPr>
                  <wp:cNvGraphicFramePr/>
                  <a:graphic xmlns:a="http://schemas.openxmlformats.org/drawingml/2006/main">
                    <a:graphicData uri="http://schemas.openxmlformats.org/drawingml/2006/picture">
                      <pic:pic xmlns:pic="http://schemas.openxmlformats.org/drawingml/2006/picture">
                        <pic:nvPicPr>
                          <pic:cNvPr id="880" name="1881 Imagen" hidden="1">
                            <a:extLst>
                              <a:ext uri="{FF2B5EF4-FFF2-40B4-BE49-F238E27FC236}">
                                <a16:creationId xmlns:a16="http://schemas.microsoft.com/office/drawing/2014/main" id="{00000000-0008-0000-0200-00007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AB7A0C" wp14:editId="5EB63922">
                  <wp:simplePos x="0" y="0"/>
                  <wp:positionH relativeFrom="column">
                    <wp:posOffset>0</wp:posOffset>
                  </wp:positionH>
                  <wp:positionV relativeFrom="paragraph">
                    <wp:posOffset>9525</wp:posOffset>
                  </wp:positionV>
                  <wp:extent cx="9525" cy="123825"/>
                  <wp:effectExtent l="0" t="0" r="28575" b="9525"/>
                  <wp:wrapNone/>
                  <wp:docPr id="881" name="Imagen 2384" hidden="1">
                    <a:extLst xmlns:a="http://schemas.openxmlformats.org/drawingml/2006/main">
                      <a:ext uri="{FF2B5EF4-FFF2-40B4-BE49-F238E27FC236}">
                        <a16:creationId xmlns:a16="http://schemas.microsoft.com/office/drawing/2014/main" id="{00000000-0008-0000-0200-000071030000}"/>
                      </a:ext>
                    </a:extLst>
                  </wp:docPr>
                  <wp:cNvGraphicFramePr/>
                  <a:graphic xmlns:a="http://schemas.openxmlformats.org/drawingml/2006/main">
                    <a:graphicData uri="http://schemas.openxmlformats.org/drawingml/2006/picture">
                      <pic:pic xmlns:pic="http://schemas.openxmlformats.org/drawingml/2006/picture">
                        <pic:nvPicPr>
                          <pic:cNvPr id="881" name="1882 Imagen" hidden="1">
                            <a:extLst>
                              <a:ext uri="{FF2B5EF4-FFF2-40B4-BE49-F238E27FC236}">
                                <a16:creationId xmlns:a16="http://schemas.microsoft.com/office/drawing/2014/main" id="{00000000-0008-0000-0200-00007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760875" wp14:editId="0B72F1F5">
                  <wp:simplePos x="0" y="0"/>
                  <wp:positionH relativeFrom="column">
                    <wp:posOffset>0</wp:posOffset>
                  </wp:positionH>
                  <wp:positionV relativeFrom="paragraph">
                    <wp:posOffset>9525</wp:posOffset>
                  </wp:positionV>
                  <wp:extent cx="9525" cy="123825"/>
                  <wp:effectExtent l="0" t="0" r="28575" b="9525"/>
                  <wp:wrapNone/>
                  <wp:docPr id="882" name="Imagen 2383" hidden="1">
                    <a:extLst xmlns:a="http://schemas.openxmlformats.org/drawingml/2006/main">
                      <a:ext uri="{FF2B5EF4-FFF2-40B4-BE49-F238E27FC236}">
                        <a16:creationId xmlns:a16="http://schemas.microsoft.com/office/drawing/2014/main" id="{00000000-0008-0000-0200-000072030000}"/>
                      </a:ext>
                    </a:extLst>
                  </wp:docPr>
                  <wp:cNvGraphicFramePr/>
                  <a:graphic xmlns:a="http://schemas.openxmlformats.org/drawingml/2006/main">
                    <a:graphicData uri="http://schemas.openxmlformats.org/drawingml/2006/picture">
                      <pic:pic xmlns:pic="http://schemas.openxmlformats.org/drawingml/2006/picture">
                        <pic:nvPicPr>
                          <pic:cNvPr id="882" name="1883 Imagen" hidden="1">
                            <a:extLst>
                              <a:ext uri="{FF2B5EF4-FFF2-40B4-BE49-F238E27FC236}">
                                <a16:creationId xmlns:a16="http://schemas.microsoft.com/office/drawing/2014/main" id="{00000000-0008-0000-0200-00007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2F5223" wp14:editId="59EBE80B">
                  <wp:simplePos x="0" y="0"/>
                  <wp:positionH relativeFrom="column">
                    <wp:posOffset>0</wp:posOffset>
                  </wp:positionH>
                  <wp:positionV relativeFrom="paragraph">
                    <wp:posOffset>9525</wp:posOffset>
                  </wp:positionV>
                  <wp:extent cx="9525" cy="123825"/>
                  <wp:effectExtent l="0" t="0" r="28575" b="9525"/>
                  <wp:wrapNone/>
                  <wp:docPr id="883" name="Imagen 2382" hidden="1">
                    <a:extLst xmlns:a="http://schemas.openxmlformats.org/drawingml/2006/main">
                      <a:ext uri="{FF2B5EF4-FFF2-40B4-BE49-F238E27FC236}">
                        <a16:creationId xmlns:a16="http://schemas.microsoft.com/office/drawing/2014/main" id="{00000000-0008-0000-0200-000073030000}"/>
                      </a:ext>
                    </a:extLst>
                  </wp:docPr>
                  <wp:cNvGraphicFramePr/>
                  <a:graphic xmlns:a="http://schemas.openxmlformats.org/drawingml/2006/main">
                    <a:graphicData uri="http://schemas.openxmlformats.org/drawingml/2006/picture">
                      <pic:pic xmlns:pic="http://schemas.openxmlformats.org/drawingml/2006/picture">
                        <pic:nvPicPr>
                          <pic:cNvPr id="883" name="1884 Imagen" hidden="1">
                            <a:extLst>
                              <a:ext uri="{FF2B5EF4-FFF2-40B4-BE49-F238E27FC236}">
                                <a16:creationId xmlns:a16="http://schemas.microsoft.com/office/drawing/2014/main" id="{00000000-0008-0000-0200-00007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6ED632" wp14:editId="3C3D357B">
                  <wp:simplePos x="0" y="0"/>
                  <wp:positionH relativeFrom="column">
                    <wp:posOffset>0</wp:posOffset>
                  </wp:positionH>
                  <wp:positionV relativeFrom="paragraph">
                    <wp:posOffset>9525</wp:posOffset>
                  </wp:positionV>
                  <wp:extent cx="9525" cy="123825"/>
                  <wp:effectExtent l="0" t="0" r="28575" b="9525"/>
                  <wp:wrapNone/>
                  <wp:docPr id="884" name="Imagen 2381" hidden="1">
                    <a:extLst xmlns:a="http://schemas.openxmlformats.org/drawingml/2006/main">
                      <a:ext uri="{FF2B5EF4-FFF2-40B4-BE49-F238E27FC236}">
                        <a16:creationId xmlns:a16="http://schemas.microsoft.com/office/drawing/2014/main" id="{00000000-0008-0000-0200-000074030000}"/>
                      </a:ext>
                    </a:extLst>
                  </wp:docPr>
                  <wp:cNvGraphicFramePr/>
                  <a:graphic xmlns:a="http://schemas.openxmlformats.org/drawingml/2006/main">
                    <a:graphicData uri="http://schemas.openxmlformats.org/drawingml/2006/picture">
                      <pic:pic xmlns:pic="http://schemas.openxmlformats.org/drawingml/2006/picture">
                        <pic:nvPicPr>
                          <pic:cNvPr id="884" name="1885 Imagen" hidden="1">
                            <a:extLst>
                              <a:ext uri="{FF2B5EF4-FFF2-40B4-BE49-F238E27FC236}">
                                <a16:creationId xmlns:a16="http://schemas.microsoft.com/office/drawing/2014/main" id="{00000000-0008-0000-0200-00007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1BE89A" wp14:editId="24A95A28">
                  <wp:simplePos x="0" y="0"/>
                  <wp:positionH relativeFrom="column">
                    <wp:posOffset>0</wp:posOffset>
                  </wp:positionH>
                  <wp:positionV relativeFrom="paragraph">
                    <wp:posOffset>9525</wp:posOffset>
                  </wp:positionV>
                  <wp:extent cx="9525" cy="123825"/>
                  <wp:effectExtent l="0" t="0" r="28575" b="9525"/>
                  <wp:wrapNone/>
                  <wp:docPr id="885" name="Imagen 2380" hidden="1">
                    <a:extLst xmlns:a="http://schemas.openxmlformats.org/drawingml/2006/main">
                      <a:ext uri="{FF2B5EF4-FFF2-40B4-BE49-F238E27FC236}">
                        <a16:creationId xmlns:a16="http://schemas.microsoft.com/office/drawing/2014/main" id="{00000000-0008-0000-0200-000075030000}"/>
                      </a:ext>
                    </a:extLst>
                  </wp:docPr>
                  <wp:cNvGraphicFramePr/>
                  <a:graphic xmlns:a="http://schemas.openxmlformats.org/drawingml/2006/main">
                    <a:graphicData uri="http://schemas.openxmlformats.org/drawingml/2006/picture">
                      <pic:pic xmlns:pic="http://schemas.openxmlformats.org/drawingml/2006/picture">
                        <pic:nvPicPr>
                          <pic:cNvPr id="885" name="1886 Imagen" hidden="1">
                            <a:extLst>
                              <a:ext uri="{FF2B5EF4-FFF2-40B4-BE49-F238E27FC236}">
                                <a16:creationId xmlns:a16="http://schemas.microsoft.com/office/drawing/2014/main" id="{00000000-0008-0000-0200-00007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B70468" wp14:editId="6003FB70">
                  <wp:simplePos x="0" y="0"/>
                  <wp:positionH relativeFrom="column">
                    <wp:posOffset>0</wp:posOffset>
                  </wp:positionH>
                  <wp:positionV relativeFrom="paragraph">
                    <wp:posOffset>9525</wp:posOffset>
                  </wp:positionV>
                  <wp:extent cx="9525" cy="123825"/>
                  <wp:effectExtent l="0" t="0" r="28575" b="9525"/>
                  <wp:wrapNone/>
                  <wp:docPr id="886" name="Imagen 2379" hidden="1">
                    <a:extLst xmlns:a="http://schemas.openxmlformats.org/drawingml/2006/main">
                      <a:ext uri="{FF2B5EF4-FFF2-40B4-BE49-F238E27FC236}">
                        <a16:creationId xmlns:a16="http://schemas.microsoft.com/office/drawing/2014/main" id="{00000000-0008-0000-0200-000076030000}"/>
                      </a:ext>
                    </a:extLst>
                  </wp:docPr>
                  <wp:cNvGraphicFramePr/>
                  <a:graphic xmlns:a="http://schemas.openxmlformats.org/drawingml/2006/main">
                    <a:graphicData uri="http://schemas.openxmlformats.org/drawingml/2006/picture">
                      <pic:pic xmlns:pic="http://schemas.openxmlformats.org/drawingml/2006/picture">
                        <pic:nvPicPr>
                          <pic:cNvPr id="886" name="1887 Imagen" hidden="1">
                            <a:extLst>
                              <a:ext uri="{FF2B5EF4-FFF2-40B4-BE49-F238E27FC236}">
                                <a16:creationId xmlns:a16="http://schemas.microsoft.com/office/drawing/2014/main" id="{00000000-0008-0000-0200-00007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30E6EA" wp14:editId="43C38DE3">
                  <wp:simplePos x="0" y="0"/>
                  <wp:positionH relativeFrom="column">
                    <wp:posOffset>0</wp:posOffset>
                  </wp:positionH>
                  <wp:positionV relativeFrom="paragraph">
                    <wp:posOffset>9525</wp:posOffset>
                  </wp:positionV>
                  <wp:extent cx="9525" cy="123825"/>
                  <wp:effectExtent l="0" t="0" r="28575" b="9525"/>
                  <wp:wrapNone/>
                  <wp:docPr id="887" name="Imagen 2378" hidden="1">
                    <a:extLst xmlns:a="http://schemas.openxmlformats.org/drawingml/2006/main">
                      <a:ext uri="{FF2B5EF4-FFF2-40B4-BE49-F238E27FC236}">
                        <a16:creationId xmlns:a16="http://schemas.microsoft.com/office/drawing/2014/main" id="{00000000-0008-0000-0200-000077030000}"/>
                      </a:ext>
                    </a:extLst>
                  </wp:docPr>
                  <wp:cNvGraphicFramePr/>
                  <a:graphic xmlns:a="http://schemas.openxmlformats.org/drawingml/2006/main">
                    <a:graphicData uri="http://schemas.openxmlformats.org/drawingml/2006/picture">
                      <pic:pic xmlns:pic="http://schemas.openxmlformats.org/drawingml/2006/picture">
                        <pic:nvPicPr>
                          <pic:cNvPr id="887" name="1888 Imagen" hidden="1">
                            <a:extLst>
                              <a:ext uri="{FF2B5EF4-FFF2-40B4-BE49-F238E27FC236}">
                                <a16:creationId xmlns:a16="http://schemas.microsoft.com/office/drawing/2014/main" id="{00000000-0008-0000-0200-00007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1796BF" wp14:editId="737D0B9C">
                  <wp:simplePos x="0" y="0"/>
                  <wp:positionH relativeFrom="column">
                    <wp:posOffset>0</wp:posOffset>
                  </wp:positionH>
                  <wp:positionV relativeFrom="paragraph">
                    <wp:posOffset>9525</wp:posOffset>
                  </wp:positionV>
                  <wp:extent cx="9525" cy="123825"/>
                  <wp:effectExtent l="0" t="0" r="28575" b="9525"/>
                  <wp:wrapNone/>
                  <wp:docPr id="888" name="Imagen 2377" hidden="1">
                    <a:extLst xmlns:a="http://schemas.openxmlformats.org/drawingml/2006/main">
                      <a:ext uri="{FF2B5EF4-FFF2-40B4-BE49-F238E27FC236}">
                        <a16:creationId xmlns:a16="http://schemas.microsoft.com/office/drawing/2014/main" id="{00000000-0008-0000-0200-000078030000}"/>
                      </a:ext>
                    </a:extLst>
                  </wp:docPr>
                  <wp:cNvGraphicFramePr/>
                  <a:graphic xmlns:a="http://schemas.openxmlformats.org/drawingml/2006/main">
                    <a:graphicData uri="http://schemas.openxmlformats.org/drawingml/2006/picture">
                      <pic:pic xmlns:pic="http://schemas.openxmlformats.org/drawingml/2006/picture">
                        <pic:nvPicPr>
                          <pic:cNvPr id="888" name="1889 Imagen" hidden="1">
                            <a:extLst>
                              <a:ext uri="{FF2B5EF4-FFF2-40B4-BE49-F238E27FC236}">
                                <a16:creationId xmlns:a16="http://schemas.microsoft.com/office/drawing/2014/main" id="{00000000-0008-0000-0200-00007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FEDB0E" wp14:editId="4C16FF07">
                  <wp:simplePos x="0" y="0"/>
                  <wp:positionH relativeFrom="column">
                    <wp:posOffset>0</wp:posOffset>
                  </wp:positionH>
                  <wp:positionV relativeFrom="paragraph">
                    <wp:posOffset>9525</wp:posOffset>
                  </wp:positionV>
                  <wp:extent cx="9525" cy="123825"/>
                  <wp:effectExtent l="0" t="0" r="28575" b="9525"/>
                  <wp:wrapNone/>
                  <wp:docPr id="889" name="Imagen 2376" hidden="1">
                    <a:extLst xmlns:a="http://schemas.openxmlformats.org/drawingml/2006/main">
                      <a:ext uri="{FF2B5EF4-FFF2-40B4-BE49-F238E27FC236}">
                        <a16:creationId xmlns:a16="http://schemas.microsoft.com/office/drawing/2014/main" id="{00000000-0008-0000-0200-000079030000}"/>
                      </a:ext>
                    </a:extLst>
                  </wp:docPr>
                  <wp:cNvGraphicFramePr/>
                  <a:graphic xmlns:a="http://schemas.openxmlformats.org/drawingml/2006/main">
                    <a:graphicData uri="http://schemas.openxmlformats.org/drawingml/2006/picture">
                      <pic:pic xmlns:pic="http://schemas.openxmlformats.org/drawingml/2006/picture">
                        <pic:nvPicPr>
                          <pic:cNvPr id="889" name="1890 Imagen" hidden="1">
                            <a:extLst>
                              <a:ext uri="{FF2B5EF4-FFF2-40B4-BE49-F238E27FC236}">
                                <a16:creationId xmlns:a16="http://schemas.microsoft.com/office/drawing/2014/main" id="{00000000-0008-0000-0200-00007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266E5F" wp14:editId="73EEFCC2">
                  <wp:simplePos x="0" y="0"/>
                  <wp:positionH relativeFrom="column">
                    <wp:posOffset>0</wp:posOffset>
                  </wp:positionH>
                  <wp:positionV relativeFrom="paragraph">
                    <wp:posOffset>9525</wp:posOffset>
                  </wp:positionV>
                  <wp:extent cx="9525" cy="123825"/>
                  <wp:effectExtent l="0" t="0" r="28575" b="9525"/>
                  <wp:wrapNone/>
                  <wp:docPr id="890" name="Imagen 2375" hidden="1">
                    <a:extLst xmlns:a="http://schemas.openxmlformats.org/drawingml/2006/main">
                      <a:ext uri="{FF2B5EF4-FFF2-40B4-BE49-F238E27FC236}">
                        <a16:creationId xmlns:a16="http://schemas.microsoft.com/office/drawing/2014/main" id="{00000000-0008-0000-0200-00007A030000}"/>
                      </a:ext>
                    </a:extLst>
                  </wp:docPr>
                  <wp:cNvGraphicFramePr/>
                  <a:graphic xmlns:a="http://schemas.openxmlformats.org/drawingml/2006/main">
                    <a:graphicData uri="http://schemas.openxmlformats.org/drawingml/2006/picture">
                      <pic:pic xmlns:pic="http://schemas.openxmlformats.org/drawingml/2006/picture">
                        <pic:nvPicPr>
                          <pic:cNvPr id="890" name="1891 Imagen" hidden="1">
                            <a:extLst>
                              <a:ext uri="{FF2B5EF4-FFF2-40B4-BE49-F238E27FC236}">
                                <a16:creationId xmlns:a16="http://schemas.microsoft.com/office/drawing/2014/main" id="{00000000-0008-0000-0200-00007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64F487" wp14:editId="38C1DF7E">
                  <wp:simplePos x="0" y="0"/>
                  <wp:positionH relativeFrom="column">
                    <wp:posOffset>0</wp:posOffset>
                  </wp:positionH>
                  <wp:positionV relativeFrom="paragraph">
                    <wp:posOffset>9525</wp:posOffset>
                  </wp:positionV>
                  <wp:extent cx="9525" cy="123825"/>
                  <wp:effectExtent l="0" t="0" r="28575" b="9525"/>
                  <wp:wrapNone/>
                  <wp:docPr id="891" name="Imagen 2374" hidden="1">
                    <a:extLst xmlns:a="http://schemas.openxmlformats.org/drawingml/2006/main">
                      <a:ext uri="{FF2B5EF4-FFF2-40B4-BE49-F238E27FC236}">
                        <a16:creationId xmlns:a16="http://schemas.microsoft.com/office/drawing/2014/main" id="{00000000-0008-0000-0200-00007B030000}"/>
                      </a:ext>
                    </a:extLst>
                  </wp:docPr>
                  <wp:cNvGraphicFramePr/>
                  <a:graphic xmlns:a="http://schemas.openxmlformats.org/drawingml/2006/main">
                    <a:graphicData uri="http://schemas.openxmlformats.org/drawingml/2006/picture">
                      <pic:pic xmlns:pic="http://schemas.openxmlformats.org/drawingml/2006/picture">
                        <pic:nvPicPr>
                          <pic:cNvPr id="891" name="1892 Imagen" hidden="1">
                            <a:extLst>
                              <a:ext uri="{FF2B5EF4-FFF2-40B4-BE49-F238E27FC236}">
                                <a16:creationId xmlns:a16="http://schemas.microsoft.com/office/drawing/2014/main" id="{00000000-0008-0000-0200-00007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05937F" wp14:editId="2D92DC42">
                  <wp:simplePos x="0" y="0"/>
                  <wp:positionH relativeFrom="column">
                    <wp:posOffset>0</wp:posOffset>
                  </wp:positionH>
                  <wp:positionV relativeFrom="paragraph">
                    <wp:posOffset>9525</wp:posOffset>
                  </wp:positionV>
                  <wp:extent cx="9525" cy="123825"/>
                  <wp:effectExtent l="0" t="0" r="28575" b="9525"/>
                  <wp:wrapNone/>
                  <wp:docPr id="892" name="Imagen 2373" hidden="1">
                    <a:extLst xmlns:a="http://schemas.openxmlformats.org/drawingml/2006/main">
                      <a:ext uri="{FF2B5EF4-FFF2-40B4-BE49-F238E27FC236}">
                        <a16:creationId xmlns:a16="http://schemas.microsoft.com/office/drawing/2014/main" id="{00000000-0008-0000-0200-00007C030000}"/>
                      </a:ext>
                    </a:extLst>
                  </wp:docPr>
                  <wp:cNvGraphicFramePr/>
                  <a:graphic xmlns:a="http://schemas.openxmlformats.org/drawingml/2006/main">
                    <a:graphicData uri="http://schemas.openxmlformats.org/drawingml/2006/picture">
                      <pic:pic xmlns:pic="http://schemas.openxmlformats.org/drawingml/2006/picture">
                        <pic:nvPicPr>
                          <pic:cNvPr id="892" name="1893 Imagen" hidden="1">
                            <a:extLst>
                              <a:ext uri="{FF2B5EF4-FFF2-40B4-BE49-F238E27FC236}">
                                <a16:creationId xmlns:a16="http://schemas.microsoft.com/office/drawing/2014/main" id="{00000000-0008-0000-0200-00007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F83F4F" wp14:editId="6F29A904">
                  <wp:simplePos x="0" y="0"/>
                  <wp:positionH relativeFrom="column">
                    <wp:posOffset>0</wp:posOffset>
                  </wp:positionH>
                  <wp:positionV relativeFrom="paragraph">
                    <wp:posOffset>9525</wp:posOffset>
                  </wp:positionV>
                  <wp:extent cx="9525" cy="123825"/>
                  <wp:effectExtent l="0" t="0" r="28575" b="9525"/>
                  <wp:wrapNone/>
                  <wp:docPr id="893" name="Imagen 2372" hidden="1">
                    <a:extLst xmlns:a="http://schemas.openxmlformats.org/drawingml/2006/main">
                      <a:ext uri="{FF2B5EF4-FFF2-40B4-BE49-F238E27FC236}">
                        <a16:creationId xmlns:a16="http://schemas.microsoft.com/office/drawing/2014/main" id="{00000000-0008-0000-0200-00007D030000}"/>
                      </a:ext>
                    </a:extLst>
                  </wp:docPr>
                  <wp:cNvGraphicFramePr/>
                  <a:graphic xmlns:a="http://schemas.openxmlformats.org/drawingml/2006/main">
                    <a:graphicData uri="http://schemas.openxmlformats.org/drawingml/2006/picture">
                      <pic:pic xmlns:pic="http://schemas.openxmlformats.org/drawingml/2006/picture">
                        <pic:nvPicPr>
                          <pic:cNvPr id="893" name="1894 Imagen" hidden="1">
                            <a:extLst>
                              <a:ext uri="{FF2B5EF4-FFF2-40B4-BE49-F238E27FC236}">
                                <a16:creationId xmlns:a16="http://schemas.microsoft.com/office/drawing/2014/main" id="{00000000-0008-0000-0200-00007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A1A12E" wp14:editId="53A93810">
                  <wp:simplePos x="0" y="0"/>
                  <wp:positionH relativeFrom="column">
                    <wp:posOffset>0</wp:posOffset>
                  </wp:positionH>
                  <wp:positionV relativeFrom="paragraph">
                    <wp:posOffset>9525</wp:posOffset>
                  </wp:positionV>
                  <wp:extent cx="9525" cy="123825"/>
                  <wp:effectExtent l="0" t="0" r="28575" b="9525"/>
                  <wp:wrapNone/>
                  <wp:docPr id="894" name="Imagen 2371" hidden="1">
                    <a:extLst xmlns:a="http://schemas.openxmlformats.org/drawingml/2006/main">
                      <a:ext uri="{FF2B5EF4-FFF2-40B4-BE49-F238E27FC236}">
                        <a16:creationId xmlns:a16="http://schemas.microsoft.com/office/drawing/2014/main" id="{00000000-0008-0000-0200-00007E030000}"/>
                      </a:ext>
                    </a:extLst>
                  </wp:docPr>
                  <wp:cNvGraphicFramePr/>
                  <a:graphic xmlns:a="http://schemas.openxmlformats.org/drawingml/2006/main">
                    <a:graphicData uri="http://schemas.openxmlformats.org/drawingml/2006/picture">
                      <pic:pic xmlns:pic="http://schemas.openxmlformats.org/drawingml/2006/picture">
                        <pic:nvPicPr>
                          <pic:cNvPr id="894" name="1895 Imagen" hidden="1">
                            <a:extLst>
                              <a:ext uri="{FF2B5EF4-FFF2-40B4-BE49-F238E27FC236}">
                                <a16:creationId xmlns:a16="http://schemas.microsoft.com/office/drawing/2014/main" id="{00000000-0008-0000-0200-00007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B10F45" wp14:editId="08C71E04">
                  <wp:simplePos x="0" y="0"/>
                  <wp:positionH relativeFrom="column">
                    <wp:posOffset>0</wp:posOffset>
                  </wp:positionH>
                  <wp:positionV relativeFrom="paragraph">
                    <wp:posOffset>9525</wp:posOffset>
                  </wp:positionV>
                  <wp:extent cx="9525" cy="123825"/>
                  <wp:effectExtent l="0" t="0" r="28575" b="9525"/>
                  <wp:wrapNone/>
                  <wp:docPr id="895" name="Imagen 2370" hidden="1">
                    <a:extLst xmlns:a="http://schemas.openxmlformats.org/drawingml/2006/main">
                      <a:ext uri="{FF2B5EF4-FFF2-40B4-BE49-F238E27FC236}">
                        <a16:creationId xmlns:a16="http://schemas.microsoft.com/office/drawing/2014/main" id="{00000000-0008-0000-0200-00007F030000}"/>
                      </a:ext>
                    </a:extLst>
                  </wp:docPr>
                  <wp:cNvGraphicFramePr/>
                  <a:graphic xmlns:a="http://schemas.openxmlformats.org/drawingml/2006/main">
                    <a:graphicData uri="http://schemas.openxmlformats.org/drawingml/2006/picture">
                      <pic:pic xmlns:pic="http://schemas.openxmlformats.org/drawingml/2006/picture">
                        <pic:nvPicPr>
                          <pic:cNvPr id="895" name="1896 Imagen" hidden="1">
                            <a:extLst>
                              <a:ext uri="{FF2B5EF4-FFF2-40B4-BE49-F238E27FC236}">
                                <a16:creationId xmlns:a16="http://schemas.microsoft.com/office/drawing/2014/main" id="{00000000-0008-0000-0200-00007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A38E53" wp14:editId="717D0209">
                  <wp:simplePos x="0" y="0"/>
                  <wp:positionH relativeFrom="column">
                    <wp:posOffset>0</wp:posOffset>
                  </wp:positionH>
                  <wp:positionV relativeFrom="paragraph">
                    <wp:posOffset>9525</wp:posOffset>
                  </wp:positionV>
                  <wp:extent cx="9525" cy="123825"/>
                  <wp:effectExtent l="0" t="0" r="28575" b="9525"/>
                  <wp:wrapNone/>
                  <wp:docPr id="896" name="Imagen 2369" hidden="1">
                    <a:extLst xmlns:a="http://schemas.openxmlformats.org/drawingml/2006/main">
                      <a:ext uri="{FF2B5EF4-FFF2-40B4-BE49-F238E27FC236}">
                        <a16:creationId xmlns:a16="http://schemas.microsoft.com/office/drawing/2014/main" id="{00000000-0008-0000-0200-000080030000}"/>
                      </a:ext>
                    </a:extLst>
                  </wp:docPr>
                  <wp:cNvGraphicFramePr/>
                  <a:graphic xmlns:a="http://schemas.openxmlformats.org/drawingml/2006/main">
                    <a:graphicData uri="http://schemas.openxmlformats.org/drawingml/2006/picture">
                      <pic:pic xmlns:pic="http://schemas.openxmlformats.org/drawingml/2006/picture">
                        <pic:nvPicPr>
                          <pic:cNvPr id="896" name="1897 Imagen" hidden="1">
                            <a:extLst>
                              <a:ext uri="{FF2B5EF4-FFF2-40B4-BE49-F238E27FC236}">
                                <a16:creationId xmlns:a16="http://schemas.microsoft.com/office/drawing/2014/main" id="{00000000-0008-0000-0200-00008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97F233" wp14:editId="5C149C48">
                  <wp:simplePos x="0" y="0"/>
                  <wp:positionH relativeFrom="column">
                    <wp:posOffset>0</wp:posOffset>
                  </wp:positionH>
                  <wp:positionV relativeFrom="paragraph">
                    <wp:posOffset>9525</wp:posOffset>
                  </wp:positionV>
                  <wp:extent cx="9525" cy="123825"/>
                  <wp:effectExtent l="0" t="0" r="28575" b="9525"/>
                  <wp:wrapNone/>
                  <wp:docPr id="897" name="Imagen 2368" hidden="1">
                    <a:extLst xmlns:a="http://schemas.openxmlformats.org/drawingml/2006/main">
                      <a:ext uri="{FF2B5EF4-FFF2-40B4-BE49-F238E27FC236}">
                        <a16:creationId xmlns:a16="http://schemas.microsoft.com/office/drawing/2014/main" id="{00000000-0008-0000-0200-000081030000}"/>
                      </a:ext>
                    </a:extLst>
                  </wp:docPr>
                  <wp:cNvGraphicFramePr/>
                  <a:graphic xmlns:a="http://schemas.openxmlformats.org/drawingml/2006/main">
                    <a:graphicData uri="http://schemas.openxmlformats.org/drawingml/2006/picture">
                      <pic:pic xmlns:pic="http://schemas.openxmlformats.org/drawingml/2006/picture">
                        <pic:nvPicPr>
                          <pic:cNvPr id="897" name="1898 Imagen" hidden="1">
                            <a:extLst>
                              <a:ext uri="{FF2B5EF4-FFF2-40B4-BE49-F238E27FC236}">
                                <a16:creationId xmlns:a16="http://schemas.microsoft.com/office/drawing/2014/main" id="{00000000-0008-0000-0200-00008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3365AC" wp14:editId="57FF8836">
                  <wp:simplePos x="0" y="0"/>
                  <wp:positionH relativeFrom="column">
                    <wp:posOffset>0</wp:posOffset>
                  </wp:positionH>
                  <wp:positionV relativeFrom="paragraph">
                    <wp:posOffset>9525</wp:posOffset>
                  </wp:positionV>
                  <wp:extent cx="9525" cy="123825"/>
                  <wp:effectExtent l="0" t="0" r="28575" b="9525"/>
                  <wp:wrapNone/>
                  <wp:docPr id="898" name="Imagen 2367" hidden="1">
                    <a:extLst xmlns:a="http://schemas.openxmlformats.org/drawingml/2006/main">
                      <a:ext uri="{FF2B5EF4-FFF2-40B4-BE49-F238E27FC236}">
                        <a16:creationId xmlns:a16="http://schemas.microsoft.com/office/drawing/2014/main" id="{00000000-0008-0000-0200-000082030000}"/>
                      </a:ext>
                    </a:extLst>
                  </wp:docPr>
                  <wp:cNvGraphicFramePr/>
                  <a:graphic xmlns:a="http://schemas.openxmlformats.org/drawingml/2006/main">
                    <a:graphicData uri="http://schemas.openxmlformats.org/drawingml/2006/picture">
                      <pic:pic xmlns:pic="http://schemas.openxmlformats.org/drawingml/2006/picture">
                        <pic:nvPicPr>
                          <pic:cNvPr id="898" name="761 Imagen" hidden="1">
                            <a:extLst>
                              <a:ext uri="{FF2B5EF4-FFF2-40B4-BE49-F238E27FC236}">
                                <a16:creationId xmlns:a16="http://schemas.microsoft.com/office/drawing/2014/main" id="{00000000-0008-0000-0200-00008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D03479" wp14:editId="13684142">
                  <wp:simplePos x="0" y="0"/>
                  <wp:positionH relativeFrom="column">
                    <wp:posOffset>0</wp:posOffset>
                  </wp:positionH>
                  <wp:positionV relativeFrom="paragraph">
                    <wp:posOffset>9525</wp:posOffset>
                  </wp:positionV>
                  <wp:extent cx="9525" cy="123825"/>
                  <wp:effectExtent l="0" t="0" r="28575" b="9525"/>
                  <wp:wrapNone/>
                  <wp:docPr id="899" name="Imagen 2366" hidden="1">
                    <a:extLst xmlns:a="http://schemas.openxmlformats.org/drawingml/2006/main">
                      <a:ext uri="{FF2B5EF4-FFF2-40B4-BE49-F238E27FC236}">
                        <a16:creationId xmlns:a16="http://schemas.microsoft.com/office/drawing/2014/main" id="{00000000-0008-0000-0200-000083030000}"/>
                      </a:ext>
                    </a:extLst>
                  </wp:docPr>
                  <wp:cNvGraphicFramePr/>
                  <a:graphic xmlns:a="http://schemas.openxmlformats.org/drawingml/2006/main">
                    <a:graphicData uri="http://schemas.openxmlformats.org/drawingml/2006/picture">
                      <pic:pic xmlns:pic="http://schemas.openxmlformats.org/drawingml/2006/picture">
                        <pic:nvPicPr>
                          <pic:cNvPr id="899" name="772 Imagen" hidden="1">
                            <a:extLst>
                              <a:ext uri="{FF2B5EF4-FFF2-40B4-BE49-F238E27FC236}">
                                <a16:creationId xmlns:a16="http://schemas.microsoft.com/office/drawing/2014/main" id="{00000000-0008-0000-0200-00008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7A009D" wp14:editId="59CCB1D5">
                  <wp:simplePos x="0" y="0"/>
                  <wp:positionH relativeFrom="column">
                    <wp:posOffset>0</wp:posOffset>
                  </wp:positionH>
                  <wp:positionV relativeFrom="paragraph">
                    <wp:posOffset>9525</wp:posOffset>
                  </wp:positionV>
                  <wp:extent cx="9525" cy="123825"/>
                  <wp:effectExtent l="0" t="0" r="28575" b="9525"/>
                  <wp:wrapNone/>
                  <wp:docPr id="900" name="Imagen 2365" hidden="1">
                    <a:extLst xmlns:a="http://schemas.openxmlformats.org/drawingml/2006/main">
                      <a:ext uri="{FF2B5EF4-FFF2-40B4-BE49-F238E27FC236}">
                        <a16:creationId xmlns:a16="http://schemas.microsoft.com/office/drawing/2014/main" id="{00000000-0008-0000-0200-000084030000}"/>
                      </a:ext>
                    </a:extLst>
                  </wp:docPr>
                  <wp:cNvGraphicFramePr/>
                  <a:graphic xmlns:a="http://schemas.openxmlformats.org/drawingml/2006/main">
                    <a:graphicData uri="http://schemas.openxmlformats.org/drawingml/2006/picture">
                      <pic:pic xmlns:pic="http://schemas.openxmlformats.org/drawingml/2006/picture">
                        <pic:nvPicPr>
                          <pic:cNvPr id="900" name="773 Imagen" hidden="1">
                            <a:extLst>
                              <a:ext uri="{FF2B5EF4-FFF2-40B4-BE49-F238E27FC236}">
                                <a16:creationId xmlns:a16="http://schemas.microsoft.com/office/drawing/2014/main" id="{00000000-0008-0000-0200-00008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766E37" wp14:editId="25E00748">
                  <wp:simplePos x="0" y="0"/>
                  <wp:positionH relativeFrom="column">
                    <wp:posOffset>0</wp:posOffset>
                  </wp:positionH>
                  <wp:positionV relativeFrom="paragraph">
                    <wp:posOffset>9525</wp:posOffset>
                  </wp:positionV>
                  <wp:extent cx="9525" cy="123825"/>
                  <wp:effectExtent l="0" t="0" r="28575" b="9525"/>
                  <wp:wrapNone/>
                  <wp:docPr id="901" name="Imagen 2364" hidden="1">
                    <a:extLst xmlns:a="http://schemas.openxmlformats.org/drawingml/2006/main">
                      <a:ext uri="{FF2B5EF4-FFF2-40B4-BE49-F238E27FC236}">
                        <a16:creationId xmlns:a16="http://schemas.microsoft.com/office/drawing/2014/main" id="{00000000-0008-0000-0200-000085030000}"/>
                      </a:ext>
                    </a:extLst>
                  </wp:docPr>
                  <wp:cNvGraphicFramePr/>
                  <a:graphic xmlns:a="http://schemas.openxmlformats.org/drawingml/2006/main">
                    <a:graphicData uri="http://schemas.openxmlformats.org/drawingml/2006/picture">
                      <pic:pic xmlns:pic="http://schemas.openxmlformats.org/drawingml/2006/picture">
                        <pic:nvPicPr>
                          <pic:cNvPr id="901" name="774 Imagen" hidden="1">
                            <a:extLst>
                              <a:ext uri="{FF2B5EF4-FFF2-40B4-BE49-F238E27FC236}">
                                <a16:creationId xmlns:a16="http://schemas.microsoft.com/office/drawing/2014/main" id="{00000000-0008-0000-0200-00008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6EEC07" wp14:editId="582EE7AD">
                  <wp:simplePos x="0" y="0"/>
                  <wp:positionH relativeFrom="column">
                    <wp:posOffset>0</wp:posOffset>
                  </wp:positionH>
                  <wp:positionV relativeFrom="paragraph">
                    <wp:posOffset>9525</wp:posOffset>
                  </wp:positionV>
                  <wp:extent cx="9525" cy="123825"/>
                  <wp:effectExtent l="0" t="0" r="28575" b="9525"/>
                  <wp:wrapNone/>
                  <wp:docPr id="902" name="Imagen 2363" hidden="1">
                    <a:extLst xmlns:a="http://schemas.openxmlformats.org/drawingml/2006/main">
                      <a:ext uri="{FF2B5EF4-FFF2-40B4-BE49-F238E27FC236}">
                        <a16:creationId xmlns:a16="http://schemas.microsoft.com/office/drawing/2014/main" id="{00000000-0008-0000-0200-000086030000}"/>
                      </a:ext>
                    </a:extLst>
                  </wp:docPr>
                  <wp:cNvGraphicFramePr/>
                  <a:graphic xmlns:a="http://schemas.openxmlformats.org/drawingml/2006/main">
                    <a:graphicData uri="http://schemas.openxmlformats.org/drawingml/2006/picture">
                      <pic:pic xmlns:pic="http://schemas.openxmlformats.org/drawingml/2006/picture">
                        <pic:nvPicPr>
                          <pic:cNvPr id="902" name="775 Imagen" hidden="1">
                            <a:extLst>
                              <a:ext uri="{FF2B5EF4-FFF2-40B4-BE49-F238E27FC236}">
                                <a16:creationId xmlns:a16="http://schemas.microsoft.com/office/drawing/2014/main" id="{00000000-0008-0000-0200-00008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619D49" wp14:editId="2AC84A00">
                  <wp:simplePos x="0" y="0"/>
                  <wp:positionH relativeFrom="column">
                    <wp:posOffset>0</wp:posOffset>
                  </wp:positionH>
                  <wp:positionV relativeFrom="paragraph">
                    <wp:posOffset>9525</wp:posOffset>
                  </wp:positionV>
                  <wp:extent cx="9525" cy="123825"/>
                  <wp:effectExtent l="0" t="0" r="28575" b="9525"/>
                  <wp:wrapNone/>
                  <wp:docPr id="903" name="Imagen 2362" hidden="1">
                    <a:extLst xmlns:a="http://schemas.openxmlformats.org/drawingml/2006/main">
                      <a:ext uri="{FF2B5EF4-FFF2-40B4-BE49-F238E27FC236}">
                        <a16:creationId xmlns:a16="http://schemas.microsoft.com/office/drawing/2014/main" id="{00000000-0008-0000-0200-000087030000}"/>
                      </a:ext>
                    </a:extLst>
                  </wp:docPr>
                  <wp:cNvGraphicFramePr/>
                  <a:graphic xmlns:a="http://schemas.openxmlformats.org/drawingml/2006/main">
                    <a:graphicData uri="http://schemas.openxmlformats.org/drawingml/2006/picture">
                      <pic:pic xmlns:pic="http://schemas.openxmlformats.org/drawingml/2006/picture">
                        <pic:nvPicPr>
                          <pic:cNvPr id="903" name="776 Imagen" hidden="1">
                            <a:extLst>
                              <a:ext uri="{FF2B5EF4-FFF2-40B4-BE49-F238E27FC236}">
                                <a16:creationId xmlns:a16="http://schemas.microsoft.com/office/drawing/2014/main" id="{00000000-0008-0000-0200-00008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DBE411" wp14:editId="24A93995">
                  <wp:simplePos x="0" y="0"/>
                  <wp:positionH relativeFrom="column">
                    <wp:posOffset>0</wp:posOffset>
                  </wp:positionH>
                  <wp:positionV relativeFrom="paragraph">
                    <wp:posOffset>9525</wp:posOffset>
                  </wp:positionV>
                  <wp:extent cx="9525" cy="123825"/>
                  <wp:effectExtent l="0" t="0" r="28575" b="9525"/>
                  <wp:wrapNone/>
                  <wp:docPr id="904" name="Imagen 2361" hidden="1">
                    <a:extLst xmlns:a="http://schemas.openxmlformats.org/drawingml/2006/main">
                      <a:ext uri="{FF2B5EF4-FFF2-40B4-BE49-F238E27FC236}">
                        <a16:creationId xmlns:a16="http://schemas.microsoft.com/office/drawing/2014/main" id="{00000000-0008-0000-0200-000088030000}"/>
                      </a:ext>
                    </a:extLst>
                  </wp:docPr>
                  <wp:cNvGraphicFramePr/>
                  <a:graphic xmlns:a="http://schemas.openxmlformats.org/drawingml/2006/main">
                    <a:graphicData uri="http://schemas.openxmlformats.org/drawingml/2006/picture">
                      <pic:pic xmlns:pic="http://schemas.openxmlformats.org/drawingml/2006/picture">
                        <pic:nvPicPr>
                          <pic:cNvPr id="904" name="777 Imagen" hidden="1">
                            <a:extLst>
                              <a:ext uri="{FF2B5EF4-FFF2-40B4-BE49-F238E27FC236}">
                                <a16:creationId xmlns:a16="http://schemas.microsoft.com/office/drawing/2014/main" id="{00000000-0008-0000-0200-00008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C94568" wp14:editId="560B5E60">
                  <wp:simplePos x="0" y="0"/>
                  <wp:positionH relativeFrom="column">
                    <wp:posOffset>0</wp:posOffset>
                  </wp:positionH>
                  <wp:positionV relativeFrom="paragraph">
                    <wp:posOffset>9525</wp:posOffset>
                  </wp:positionV>
                  <wp:extent cx="9525" cy="123825"/>
                  <wp:effectExtent l="0" t="0" r="28575" b="9525"/>
                  <wp:wrapNone/>
                  <wp:docPr id="905" name="Imagen 2360" hidden="1">
                    <a:extLst xmlns:a="http://schemas.openxmlformats.org/drawingml/2006/main">
                      <a:ext uri="{FF2B5EF4-FFF2-40B4-BE49-F238E27FC236}">
                        <a16:creationId xmlns:a16="http://schemas.microsoft.com/office/drawing/2014/main" id="{00000000-0008-0000-0200-000089030000}"/>
                      </a:ext>
                    </a:extLst>
                  </wp:docPr>
                  <wp:cNvGraphicFramePr/>
                  <a:graphic xmlns:a="http://schemas.openxmlformats.org/drawingml/2006/main">
                    <a:graphicData uri="http://schemas.openxmlformats.org/drawingml/2006/picture">
                      <pic:pic xmlns:pic="http://schemas.openxmlformats.org/drawingml/2006/picture">
                        <pic:nvPicPr>
                          <pic:cNvPr id="905" name="778 Imagen" hidden="1">
                            <a:extLst>
                              <a:ext uri="{FF2B5EF4-FFF2-40B4-BE49-F238E27FC236}">
                                <a16:creationId xmlns:a16="http://schemas.microsoft.com/office/drawing/2014/main" id="{00000000-0008-0000-0200-00008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78698C" wp14:editId="28C3F22F">
                  <wp:simplePos x="0" y="0"/>
                  <wp:positionH relativeFrom="column">
                    <wp:posOffset>0</wp:posOffset>
                  </wp:positionH>
                  <wp:positionV relativeFrom="paragraph">
                    <wp:posOffset>9525</wp:posOffset>
                  </wp:positionV>
                  <wp:extent cx="9525" cy="123825"/>
                  <wp:effectExtent l="0" t="0" r="28575" b="9525"/>
                  <wp:wrapNone/>
                  <wp:docPr id="906" name="Imagen 2359" hidden="1">
                    <a:extLst xmlns:a="http://schemas.openxmlformats.org/drawingml/2006/main">
                      <a:ext uri="{FF2B5EF4-FFF2-40B4-BE49-F238E27FC236}">
                        <a16:creationId xmlns:a16="http://schemas.microsoft.com/office/drawing/2014/main" id="{00000000-0008-0000-0200-00008A030000}"/>
                      </a:ext>
                    </a:extLst>
                  </wp:docPr>
                  <wp:cNvGraphicFramePr/>
                  <a:graphic xmlns:a="http://schemas.openxmlformats.org/drawingml/2006/main">
                    <a:graphicData uri="http://schemas.openxmlformats.org/drawingml/2006/picture">
                      <pic:pic xmlns:pic="http://schemas.openxmlformats.org/drawingml/2006/picture">
                        <pic:nvPicPr>
                          <pic:cNvPr id="906" name="779 Imagen" hidden="1">
                            <a:extLst>
                              <a:ext uri="{FF2B5EF4-FFF2-40B4-BE49-F238E27FC236}">
                                <a16:creationId xmlns:a16="http://schemas.microsoft.com/office/drawing/2014/main" id="{00000000-0008-0000-0200-00008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75CD43" wp14:editId="03C67BAC">
                  <wp:simplePos x="0" y="0"/>
                  <wp:positionH relativeFrom="column">
                    <wp:posOffset>0</wp:posOffset>
                  </wp:positionH>
                  <wp:positionV relativeFrom="paragraph">
                    <wp:posOffset>9525</wp:posOffset>
                  </wp:positionV>
                  <wp:extent cx="9525" cy="123825"/>
                  <wp:effectExtent l="0" t="0" r="28575" b="9525"/>
                  <wp:wrapNone/>
                  <wp:docPr id="907" name="Imagen 2358" hidden="1">
                    <a:extLst xmlns:a="http://schemas.openxmlformats.org/drawingml/2006/main">
                      <a:ext uri="{FF2B5EF4-FFF2-40B4-BE49-F238E27FC236}">
                        <a16:creationId xmlns:a16="http://schemas.microsoft.com/office/drawing/2014/main" id="{00000000-0008-0000-0200-00008B030000}"/>
                      </a:ext>
                    </a:extLst>
                  </wp:docPr>
                  <wp:cNvGraphicFramePr/>
                  <a:graphic xmlns:a="http://schemas.openxmlformats.org/drawingml/2006/main">
                    <a:graphicData uri="http://schemas.openxmlformats.org/drawingml/2006/picture">
                      <pic:pic xmlns:pic="http://schemas.openxmlformats.org/drawingml/2006/picture">
                        <pic:nvPicPr>
                          <pic:cNvPr id="907" name="780 Imagen" hidden="1">
                            <a:extLst>
                              <a:ext uri="{FF2B5EF4-FFF2-40B4-BE49-F238E27FC236}">
                                <a16:creationId xmlns:a16="http://schemas.microsoft.com/office/drawing/2014/main" id="{00000000-0008-0000-0200-00008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508664" wp14:editId="3F3C1210">
                  <wp:simplePos x="0" y="0"/>
                  <wp:positionH relativeFrom="column">
                    <wp:posOffset>0</wp:posOffset>
                  </wp:positionH>
                  <wp:positionV relativeFrom="paragraph">
                    <wp:posOffset>9525</wp:posOffset>
                  </wp:positionV>
                  <wp:extent cx="9525" cy="123825"/>
                  <wp:effectExtent l="0" t="0" r="28575" b="9525"/>
                  <wp:wrapNone/>
                  <wp:docPr id="908" name="Imagen 2357" hidden="1">
                    <a:extLst xmlns:a="http://schemas.openxmlformats.org/drawingml/2006/main">
                      <a:ext uri="{FF2B5EF4-FFF2-40B4-BE49-F238E27FC236}">
                        <a16:creationId xmlns:a16="http://schemas.microsoft.com/office/drawing/2014/main" id="{00000000-0008-0000-0200-00008C030000}"/>
                      </a:ext>
                    </a:extLst>
                  </wp:docPr>
                  <wp:cNvGraphicFramePr/>
                  <a:graphic xmlns:a="http://schemas.openxmlformats.org/drawingml/2006/main">
                    <a:graphicData uri="http://schemas.openxmlformats.org/drawingml/2006/picture">
                      <pic:pic xmlns:pic="http://schemas.openxmlformats.org/drawingml/2006/picture">
                        <pic:nvPicPr>
                          <pic:cNvPr id="908" name="781 Imagen" hidden="1">
                            <a:extLst>
                              <a:ext uri="{FF2B5EF4-FFF2-40B4-BE49-F238E27FC236}">
                                <a16:creationId xmlns:a16="http://schemas.microsoft.com/office/drawing/2014/main" id="{00000000-0008-0000-0200-00008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407840" wp14:editId="7E0561B8">
                  <wp:simplePos x="0" y="0"/>
                  <wp:positionH relativeFrom="column">
                    <wp:posOffset>0</wp:posOffset>
                  </wp:positionH>
                  <wp:positionV relativeFrom="paragraph">
                    <wp:posOffset>9525</wp:posOffset>
                  </wp:positionV>
                  <wp:extent cx="9525" cy="123825"/>
                  <wp:effectExtent l="0" t="0" r="28575" b="9525"/>
                  <wp:wrapNone/>
                  <wp:docPr id="909" name="Imagen 2356" hidden="1">
                    <a:extLst xmlns:a="http://schemas.openxmlformats.org/drawingml/2006/main">
                      <a:ext uri="{FF2B5EF4-FFF2-40B4-BE49-F238E27FC236}">
                        <a16:creationId xmlns:a16="http://schemas.microsoft.com/office/drawing/2014/main" id="{00000000-0008-0000-0200-00008D030000}"/>
                      </a:ext>
                    </a:extLst>
                  </wp:docPr>
                  <wp:cNvGraphicFramePr/>
                  <a:graphic xmlns:a="http://schemas.openxmlformats.org/drawingml/2006/main">
                    <a:graphicData uri="http://schemas.openxmlformats.org/drawingml/2006/picture">
                      <pic:pic xmlns:pic="http://schemas.openxmlformats.org/drawingml/2006/picture">
                        <pic:nvPicPr>
                          <pic:cNvPr id="909" name="782 Imagen" hidden="1">
                            <a:extLst>
                              <a:ext uri="{FF2B5EF4-FFF2-40B4-BE49-F238E27FC236}">
                                <a16:creationId xmlns:a16="http://schemas.microsoft.com/office/drawing/2014/main" id="{00000000-0008-0000-0200-00008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522BDC" wp14:editId="2C0B6AF8">
                  <wp:simplePos x="0" y="0"/>
                  <wp:positionH relativeFrom="column">
                    <wp:posOffset>0</wp:posOffset>
                  </wp:positionH>
                  <wp:positionV relativeFrom="paragraph">
                    <wp:posOffset>9525</wp:posOffset>
                  </wp:positionV>
                  <wp:extent cx="9525" cy="123825"/>
                  <wp:effectExtent l="0" t="0" r="28575" b="9525"/>
                  <wp:wrapNone/>
                  <wp:docPr id="910" name="Imagen 2355" hidden="1">
                    <a:extLst xmlns:a="http://schemas.openxmlformats.org/drawingml/2006/main">
                      <a:ext uri="{FF2B5EF4-FFF2-40B4-BE49-F238E27FC236}">
                        <a16:creationId xmlns:a16="http://schemas.microsoft.com/office/drawing/2014/main" id="{00000000-0008-0000-0200-00008E030000}"/>
                      </a:ext>
                    </a:extLst>
                  </wp:docPr>
                  <wp:cNvGraphicFramePr/>
                  <a:graphic xmlns:a="http://schemas.openxmlformats.org/drawingml/2006/main">
                    <a:graphicData uri="http://schemas.openxmlformats.org/drawingml/2006/picture">
                      <pic:pic xmlns:pic="http://schemas.openxmlformats.org/drawingml/2006/picture">
                        <pic:nvPicPr>
                          <pic:cNvPr id="910" name="783 Imagen" hidden="1">
                            <a:extLst>
                              <a:ext uri="{FF2B5EF4-FFF2-40B4-BE49-F238E27FC236}">
                                <a16:creationId xmlns:a16="http://schemas.microsoft.com/office/drawing/2014/main" id="{00000000-0008-0000-0200-00008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694D04" wp14:editId="20167E15">
                  <wp:simplePos x="0" y="0"/>
                  <wp:positionH relativeFrom="column">
                    <wp:posOffset>0</wp:posOffset>
                  </wp:positionH>
                  <wp:positionV relativeFrom="paragraph">
                    <wp:posOffset>9525</wp:posOffset>
                  </wp:positionV>
                  <wp:extent cx="9525" cy="123825"/>
                  <wp:effectExtent l="0" t="0" r="28575" b="9525"/>
                  <wp:wrapNone/>
                  <wp:docPr id="911" name="Imagen 2354" hidden="1">
                    <a:extLst xmlns:a="http://schemas.openxmlformats.org/drawingml/2006/main">
                      <a:ext uri="{FF2B5EF4-FFF2-40B4-BE49-F238E27FC236}">
                        <a16:creationId xmlns:a16="http://schemas.microsoft.com/office/drawing/2014/main" id="{00000000-0008-0000-0200-00008F030000}"/>
                      </a:ext>
                    </a:extLst>
                  </wp:docPr>
                  <wp:cNvGraphicFramePr/>
                  <a:graphic xmlns:a="http://schemas.openxmlformats.org/drawingml/2006/main">
                    <a:graphicData uri="http://schemas.openxmlformats.org/drawingml/2006/picture">
                      <pic:pic xmlns:pic="http://schemas.openxmlformats.org/drawingml/2006/picture">
                        <pic:nvPicPr>
                          <pic:cNvPr id="911" name="784 Imagen" hidden="1">
                            <a:extLst>
                              <a:ext uri="{FF2B5EF4-FFF2-40B4-BE49-F238E27FC236}">
                                <a16:creationId xmlns:a16="http://schemas.microsoft.com/office/drawing/2014/main" id="{00000000-0008-0000-0200-00008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BC9834" wp14:editId="7FDB3533">
                  <wp:simplePos x="0" y="0"/>
                  <wp:positionH relativeFrom="column">
                    <wp:posOffset>0</wp:posOffset>
                  </wp:positionH>
                  <wp:positionV relativeFrom="paragraph">
                    <wp:posOffset>9525</wp:posOffset>
                  </wp:positionV>
                  <wp:extent cx="9525" cy="123825"/>
                  <wp:effectExtent l="0" t="0" r="28575" b="9525"/>
                  <wp:wrapNone/>
                  <wp:docPr id="912" name="Imagen 2353" hidden="1">
                    <a:extLst xmlns:a="http://schemas.openxmlformats.org/drawingml/2006/main">
                      <a:ext uri="{FF2B5EF4-FFF2-40B4-BE49-F238E27FC236}">
                        <a16:creationId xmlns:a16="http://schemas.microsoft.com/office/drawing/2014/main" id="{00000000-0008-0000-0200-000090030000}"/>
                      </a:ext>
                    </a:extLst>
                  </wp:docPr>
                  <wp:cNvGraphicFramePr/>
                  <a:graphic xmlns:a="http://schemas.openxmlformats.org/drawingml/2006/main">
                    <a:graphicData uri="http://schemas.openxmlformats.org/drawingml/2006/picture">
                      <pic:pic xmlns:pic="http://schemas.openxmlformats.org/drawingml/2006/picture">
                        <pic:nvPicPr>
                          <pic:cNvPr id="912" name="785 Imagen" hidden="1">
                            <a:extLst>
                              <a:ext uri="{FF2B5EF4-FFF2-40B4-BE49-F238E27FC236}">
                                <a16:creationId xmlns:a16="http://schemas.microsoft.com/office/drawing/2014/main" id="{00000000-0008-0000-0200-00009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27BF36" wp14:editId="6CDF4ECD">
                  <wp:simplePos x="0" y="0"/>
                  <wp:positionH relativeFrom="column">
                    <wp:posOffset>0</wp:posOffset>
                  </wp:positionH>
                  <wp:positionV relativeFrom="paragraph">
                    <wp:posOffset>9525</wp:posOffset>
                  </wp:positionV>
                  <wp:extent cx="9525" cy="123825"/>
                  <wp:effectExtent l="0" t="0" r="28575" b="9525"/>
                  <wp:wrapNone/>
                  <wp:docPr id="913" name="Imagen 2352" hidden="1">
                    <a:extLst xmlns:a="http://schemas.openxmlformats.org/drawingml/2006/main">
                      <a:ext uri="{FF2B5EF4-FFF2-40B4-BE49-F238E27FC236}">
                        <a16:creationId xmlns:a16="http://schemas.microsoft.com/office/drawing/2014/main" id="{00000000-0008-0000-0200-000091030000}"/>
                      </a:ext>
                    </a:extLst>
                  </wp:docPr>
                  <wp:cNvGraphicFramePr/>
                  <a:graphic xmlns:a="http://schemas.openxmlformats.org/drawingml/2006/main">
                    <a:graphicData uri="http://schemas.openxmlformats.org/drawingml/2006/picture">
                      <pic:pic xmlns:pic="http://schemas.openxmlformats.org/drawingml/2006/picture">
                        <pic:nvPicPr>
                          <pic:cNvPr id="913" name="786 Imagen" hidden="1">
                            <a:extLst>
                              <a:ext uri="{FF2B5EF4-FFF2-40B4-BE49-F238E27FC236}">
                                <a16:creationId xmlns:a16="http://schemas.microsoft.com/office/drawing/2014/main" id="{00000000-0008-0000-0200-00009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DF3690" wp14:editId="6482EF97">
                  <wp:simplePos x="0" y="0"/>
                  <wp:positionH relativeFrom="column">
                    <wp:posOffset>0</wp:posOffset>
                  </wp:positionH>
                  <wp:positionV relativeFrom="paragraph">
                    <wp:posOffset>9525</wp:posOffset>
                  </wp:positionV>
                  <wp:extent cx="9525" cy="123825"/>
                  <wp:effectExtent l="0" t="0" r="28575" b="9525"/>
                  <wp:wrapNone/>
                  <wp:docPr id="914" name="Imagen 2351" hidden="1">
                    <a:extLst xmlns:a="http://schemas.openxmlformats.org/drawingml/2006/main">
                      <a:ext uri="{FF2B5EF4-FFF2-40B4-BE49-F238E27FC236}">
                        <a16:creationId xmlns:a16="http://schemas.microsoft.com/office/drawing/2014/main" id="{00000000-0008-0000-0200-000092030000}"/>
                      </a:ext>
                    </a:extLst>
                  </wp:docPr>
                  <wp:cNvGraphicFramePr/>
                  <a:graphic xmlns:a="http://schemas.openxmlformats.org/drawingml/2006/main">
                    <a:graphicData uri="http://schemas.openxmlformats.org/drawingml/2006/picture">
                      <pic:pic xmlns:pic="http://schemas.openxmlformats.org/drawingml/2006/picture">
                        <pic:nvPicPr>
                          <pic:cNvPr id="914" name="787 Imagen" hidden="1">
                            <a:extLst>
                              <a:ext uri="{FF2B5EF4-FFF2-40B4-BE49-F238E27FC236}">
                                <a16:creationId xmlns:a16="http://schemas.microsoft.com/office/drawing/2014/main" id="{00000000-0008-0000-0200-00009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3CF1C6" wp14:editId="79836A5D">
                  <wp:simplePos x="0" y="0"/>
                  <wp:positionH relativeFrom="column">
                    <wp:posOffset>0</wp:posOffset>
                  </wp:positionH>
                  <wp:positionV relativeFrom="paragraph">
                    <wp:posOffset>9525</wp:posOffset>
                  </wp:positionV>
                  <wp:extent cx="9525" cy="123825"/>
                  <wp:effectExtent l="0" t="0" r="28575" b="9525"/>
                  <wp:wrapNone/>
                  <wp:docPr id="915" name="Imagen 2350" hidden="1">
                    <a:extLst xmlns:a="http://schemas.openxmlformats.org/drawingml/2006/main">
                      <a:ext uri="{FF2B5EF4-FFF2-40B4-BE49-F238E27FC236}">
                        <a16:creationId xmlns:a16="http://schemas.microsoft.com/office/drawing/2014/main" id="{00000000-0008-0000-0200-000093030000}"/>
                      </a:ext>
                    </a:extLst>
                  </wp:docPr>
                  <wp:cNvGraphicFramePr/>
                  <a:graphic xmlns:a="http://schemas.openxmlformats.org/drawingml/2006/main">
                    <a:graphicData uri="http://schemas.openxmlformats.org/drawingml/2006/picture">
                      <pic:pic xmlns:pic="http://schemas.openxmlformats.org/drawingml/2006/picture">
                        <pic:nvPicPr>
                          <pic:cNvPr id="915" name="788 Imagen" hidden="1">
                            <a:extLst>
                              <a:ext uri="{FF2B5EF4-FFF2-40B4-BE49-F238E27FC236}">
                                <a16:creationId xmlns:a16="http://schemas.microsoft.com/office/drawing/2014/main" id="{00000000-0008-0000-0200-00009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14335E" wp14:editId="2BB58F56">
                  <wp:simplePos x="0" y="0"/>
                  <wp:positionH relativeFrom="column">
                    <wp:posOffset>0</wp:posOffset>
                  </wp:positionH>
                  <wp:positionV relativeFrom="paragraph">
                    <wp:posOffset>9525</wp:posOffset>
                  </wp:positionV>
                  <wp:extent cx="9525" cy="123825"/>
                  <wp:effectExtent l="0" t="0" r="28575" b="9525"/>
                  <wp:wrapNone/>
                  <wp:docPr id="916" name="Imagen 2349" hidden="1">
                    <a:extLst xmlns:a="http://schemas.openxmlformats.org/drawingml/2006/main">
                      <a:ext uri="{FF2B5EF4-FFF2-40B4-BE49-F238E27FC236}">
                        <a16:creationId xmlns:a16="http://schemas.microsoft.com/office/drawing/2014/main" id="{00000000-0008-0000-0200-000094030000}"/>
                      </a:ext>
                    </a:extLst>
                  </wp:docPr>
                  <wp:cNvGraphicFramePr/>
                  <a:graphic xmlns:a="http://schemas.openxmlformats.org/drawingml/2006/main">
                    <a:graphicData uri="http://schemas.openxmlformats.org/drawingml/2006/picture">
                      <pic:pic xmlns:pic="http://schemas.openxmlformats.org/drawingml/2006/picture">
                        <pic:nvPicPr>
                          <pic:cNvPr id="916" name="789 Imagen" hidden="1">
                            <a:extLst>
                              <a:ext uri="{FF2B5EF4-FFF2-40B4-BE49-F238E27FC236}">
                                <a16:creationId xmlns:a16="http://schemas.microsoft.com/office/drawing/2014/main" id="{00000000-0008-0000-0200-00009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0348FB" wp14:editId="4FC45639">
                  <wp:simplePos x="0" y="0"/>
                  <wp:positionH relativeFrom="column">
                    <wp:posOffset>0</wp:posOffset>
                  </wp:positionH>
                  <wp:positionV relativeFrom="paragraph">
                    <wp:posOffset>9525</wp:posOffset>
                  </wp:positionV>
                  <wp:extent cx="9525" cy="123825"/>
                  <wp:effectExtent l="0" t="0" r="28575" b="9525"/>
                  <wp:wrapNone/>
                  <wp:docPr id="917" name="Imagen 2348" hidden="1">
                    <a:extLst xmlns:a="http://schemas.openxmlformats.org/drawingml/2006/main">
                      <a:ext uri="{FF2B5EF4-FFF2-40B4-BE49-F238E27FC236}">
                        <a16:creationId xmlns:a16="http://schemas.microsoft.com/office/drawing/2014/main" id="{00000000-0008-0000-0200-000095030000}"/>
                      </a:ext>
                    </a:extLst>
                  </wp:docPr>
                  <wp:cNvGraphicFramePr/>
                  <a:graphic xmlns:a="http://schemas.openxmlformats.org/drawingml/2006/main">
                    <a:graphicData uri="http://schemas.openxmlformats.org/drawingml/2006/picture">
                      <pic:pic xmlns:pic="http://schemas.openxmlformats.org/drawingml/2006/picture">
                        <pic:nvPicPr>
                          <pic:cNvPr id="917" name="790 Imagen" hidden="1">
                            <a:extLst>
                              <a:ext uri="{FF2B5EF4-FFF2-40B4-BE49-F238E27FC236}">
                                <a16:creationId xmlns:a16="http://schemas.microsoft.com/office/drawing/2014/main" id="{00000000-0008-0000-0200-00009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13A8FD" wp14:editId="12BDFCCE">
                  <wp:simplePos x="0" y="0"/>
                  <wp:positionH relativeFrom="column">
                    <wp:posOffset>0</wp:posOffset>
                  </wp:positionH>
                  <wp:positionV relativeFrom="paragraph">
                    <wp:posOffset>9525</wp:posOffset>
                  </wp:positionV>
                  <wp:extent cx="9525" cy="123825"/>
                  <wp:effectExtent l="0" t="0" r="28575" b="9525"/>
                  <wp:wrapNone/>
                  <wp:docPr id="918" name="Imagen 2347" hidden="1">
                    <a:extLst xmlns:a="http://schemas.openxmlformats.org/drawingml/2006/main">
                      <a:ext uri="{FF2B5EF4-FFF2-40B4-BE49-F238E27FC236}">
                        <a16:creationId xmlns:a16="http://schemas.microsoft.com/office/drawing/2014/main" id="{00000000-0008-0000-0200-000096030000}"/>
                      </a:ext>
                    </a:extLst>
                  </wp:docPr>
                  <wp:cNvGraphicFramePr/>
                  <a:graphic xmlns:a="http://schemas.openxmlformats.org/drawingml/2006/main">
                    <a:graphicData uri="http://schemas.openxmlformats.org/drawingml/2006/picture">
                      <pic:pic xmlns:pic="http://schemas.openxmlformats.org/drawingml/2006/picture">
                        <pic:nvPicPr>
                          <pic:cNvPr id="918" name="791 Imagen" hidden="1">
                            <a:extLst>
                              <a:ext uri="{FF2B5EF4-FFF2-40B4-BE49-F238E27FC236}">
                                <a16:creationId xmlns:a16="http://schemas.microsoft.com/office/drawing/2014/main" id="{00000000-0008-0000-0200-00009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46C9A6" wp14:editId="280DCB13">
                  <wp:simplePos x="0" y="0"/>
                  <wp:positionH relativeFrom="column">
                    <wp:posOffset>0</wp:posOffset>
                  </wp:positionH>
                  <wp:positionV relativeFrom="paragraph">
                    <wp:posOffset>9525</wp:posOffset>
                  </wp:positionV>
                  <wp:extent cx="9525" cy="123825"/>
                  <wp:effectExtent l="0" t="0" r="28575" b="9525"/>
                  <wp:wrapNone/>
                  <wp:docPr id="919" name="Imagen 2346" hidden="1">
                    <a:extLst xmlns:a="http://schemas.openxmlformats.org/drawingml/2006/main">
                      <a:ext uri="{FF2B5EF4-FFF2-40B4-BE49-F238E27FC236}">
                        <a16:creationId xmlns:a16="http://schemas.microsoft.com/office/drawing/2014/main" id="{00000000-0008-0000-0200-000097030000}"/>
                      </a:ext>
                    </a:extLst>
                  </wp:docPr>
                  <wp:cNvGraphicFramePr/>
                  <a:graphic xmlns:a="http://schemas.openxmlformats.org/drawingml/2006/main">
                    <a:graphicData uri="http://schemas.openxmlformats.org/drawingml/2006/picture">
                      <pic:pic xmlns:pic="http://schemas.openxmlformats.org/drawingml/2006/picture">
                        <pic:nvPicPr>
                          <pic:cNvPr id="919" name="792 Imagen" hidden="1">
                            <a:extLst>
                              <a:ext uri="{FF2B5EF4-FFF2-40B4-BE49-F238E27FC236}">
                                <a16:creationId xmlns:a16="http://schemas.microsoft.com/office/drawing/2014/main" id="{00000000-0008-0000-0200-00009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B2DA0B" wp14:editId="1E37A3C1">
                  <wp:simplePos x="0" y="0"/>
                  <wp:positionH relativeFrom="column">
                    <wp:posOffset>0</wp:posOffset>
                  </wp:positionH>
                  <wp:positionV relativeFrom="paragraph">
                    <wp:posOffset>9525</wp:posOffset>
                  </wp:positionV>
                  <wp:extent cx="9525" cy="123825"/>
                  <wp:effectExtent l="0" t="0" r="28575" b="9525"/>
                  <wp:wrapNone/>
                  <wp:docPr id="920" name="Imagen 2345" hidden="1">
                    <a:extLst xmlns:a="http://schemas.openxmlformats.org/drawingml/2006/main">
                      <a:ext uri="{FF2B5EF4-FFF2-40B4-BE49-F238E27FC236}">
                        <a16:creationId xmlns:a16="http://schemas.microsoft.com/office/drawing/2014/main" id="{00000000-0008-0000-0200-000098030000}"/>
                      </a:ext>
                    </a:extLst>
                  </wp:docPr>
                  <wp:cNvGraphicFramePr/>
                  <a:graphic xmlns:a="http://schemas.openxmlformats.org/drawingml/2006/main">
                    <a:graphicData uri="http://schemas.openxmlformats.org/drawingml/2006/picture">
                      <pic:pic xmlns:pic="http://schemas.openxmlformats.org/drawingml/2006/picture">
                        <pic:nvPicPr>
                          <pic:cNvPr id="920" name="793 Imagen" hidden="1">
                            <a:extLst>
                              <a:ext uri="{FF2B5EF4-FFF2-40B4-BE49-F238E27FC236}">
                                <a16:creationId xmlns:a16="http://schemas.microsoft.com/office/drawing/2014/main" id="{00000000-0008-0000-0200-00009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63B1D6" wp14:editId="011EFC1A">
                  <wp:simplePos x="0" y="0"/>
                  <wp:positionH relativeFrom="column">
                    <wp:posOffset>0</wp:posOffset>
                  </wp:positionH>
                  <wp:positionV relativeFrom="paragraph">
                    <wp:posOffset>9525</wp:posOffset>
                  </wp:positionV>
                  <wp:extent cx="9525" cy="123825"/>
                  <wp:effectExtent l="0" t="0" r="28575" b="9525"/>
                  <wp:wrapNone/>
                  <wp:docPr id="921" name="Imagen 2344" hidden="1">
                    <a:extLst xmlns:a="http://schemas.openxmlformats.org/drawingml/2006/main">
                      <a:ext uri="{FF2B5EF4-FFF2-40B4-BE49-F238E27FC236}">
                        <a16:creationId xmlns:a16="http://schemas.microsoft.com/office/drawing/2014/main" id="{00000000-0008-0000-0200-000099030000}"/>
                      </a:ext>
                    </a:extLst>
                  </wp:docPr>
                  <wp:cNvGraphicFramePr/>
                  <a:graphic xmlns:a="http://schemas.openxmlformats.org/drawingml/2006/main">
                    <a:graphicData uri="http://schemas.openxmlformats.org/drawingml/2006/picture">
                      <pic:pic xmlns:pic="http://schemas.openxmlformats.org/drawingml/2006/picture">
                        <pic:nvPicPr>
                          <pic:cNvPr id="921" name="794 Imagen" hidden="1">
                            <a:extLst>
                              <a:ext uri="{FF2B5EF4-FFF2-40B4-BE49-F238E27FC236}">
                                <a16:creationId xmlns:a16="http://schemas.microsoft.com/office/drawing/2014/main" id="{00000000-0008-0000-0200-00009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AA306A" wp14:editId="0BD26813">
                  <wp:simplePos x="0" y="0"/>
                  <wp:positionH relativeFrom="column">
                    <wp:posOffset>0</wp:posOffset>
                  </wp:positionH>
                  <wp:positionV relativeFrom="paragraph">
                    <wp:posOffset>9525</wp:posOffset>
                  </wp:positionV>
                  <wp:extent cx="9525" cy="123825"/>
                  <wp:effectExtent l="0" t="0" r="28575" b="9525"/>
                  <wp:wrapNone/>
                  <wp:docPr id="922" name="Imagen 2343" hidden="1">
                    <a:extLst xmlns:a="http://schemas.openxmlformats.org/drawingml/2006/main">
                      <a:ext uri="{FF2B5EF4-FFF2-40B4-BE49-F238E27FC236}">
                        <a16:creationId xmlns:a16="http://schemas.microsoft.com/office/drawing/2014/main" id="{00000000-0008-0000-0200-00009A030000}"/>
                      </a:ext>
                    </a:extLst>
                  </wp:docPr>
                  <wp:cNvGraphicFramePr/>
                  <a:graphic xmlns:a="http://schemas.openxmlformats.org/drawingml/2006/main">
                    <a:graphicData uri="http://schemas.openxmlformats.org/drawingml/2006/picture">
                      <pic:pic xmlns:pic="http://schemas.openxmlformats.org/drawingml/2006/picture">
                        <pic:nvPicPr>
                          <pic:cNvPr id="922" name="795 Imagen" hidden="1">
                            <a:extLst>
                              <a:ext uri="{FF2B5EF4-FFF2-40B4-BE49-F238E27FC236}">
                                <a16:creationId xmlns:a16="http://schemas.microsoft.com/office/drawing/2014/main" id="{00000000-0008-0000-0200-00009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102BE6" wp14:editId="37A506F2">
                  <wp:simplePos x="0" y="0"/>
                  <wp:positionH relativeFrom="column">
                    <wp:posOffset>0</wp:posOffset>
                  </wp:positionH>
                  <wp:positionV relativeFrom="paragraph">
                    <wp:posOffset>9525</wp:posOffset>
                  </wp:positionV>
                  <wp:extent cx="9525" cy="123825"/>
                  <wp:effectExtent l="0" t="0" r="28575" b="9525"/>
                  <wp:wrapNone/>
                  <wp:docPr id="923" name="Imagen 2342" hidden="1">
                    <a:extLst xmlns:a="http://schemas.openxmlformats.org/drawingml/2006/main">
                      <a:ext uri="{FF2B5EF4-FFF2-40B4-BE49-F238E27FC236}">
                        <a16:creationId xmlns:a16="http://schemas.microsoft.com/office/drawing/2014/main" id="{00000000-0008-0000-0200-00009B030000}"/>
                      </a:ext>
                    </a:extLst>
                  </wp:docPr>
                  <wp:cNvGraphicFramePr/>
                  <a:graphic xmlns:a="http://schemas.openxmlformats.org/drawingml/2006/main">
                    <a:graphicData uri="http://schemas.openxmlformats.org/drawingml/2006/picture">
                      <pic:pic xmlns:pic="http://schemas.openxmlformats.org/drawingml/2006/picture">
                        <pic:nvPicPr>
                          <pic:cNvPr id="923" name="796 Imagen" hidden="1">
                            <a:extLst>
                              <a:ext uri="{FF2B5EF4-FFF2-40B4-BE49-F238E27FC236}">
                                <a16:creationId xmlns:a16="http://schemas.microsoft.com/office/drawing/2014/main" id="{00000000-0008-0000-0200-00009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70E4C7" wp14:editId="72713740">
                  <wp:simplePos x="0" y="0"/>
                  <wp:positionH relativeFrom="column">
                    <wp:posOffset>0</wp:posOffset>
                  </wp:positionH>
                  <wp:positionV relativeFrom="paragraph">
                    <wp:posOffset>9525</wp:posOffset>
                  </wp:positionV>
                  <wp:extent cx="9525" cy="123825"/>
                  <wp:effectExtent l="0" t="0" r="28575" b="9525"/>
                  <wp:wrapNone/>
                  <wp:docPr id="924" name="Imagen 2341" hidden="1">
                    <a:extLst xmlns:a="http://schemas.openxmlformats.org/drawingml/2006/main">
                      <a:ext uri="{FF2B5EF4-FFF2-40B4-BE49-F238E27FC236}">
                        <a16:creationId xmlns:a16="http://schemas.microsoft.com/office/drawing/2014/main" id="{00000000-0008-0000-0200-00009C030000}"/>
                      </a:ext>
                    </a:extLst>
                  </wp:docPr>
                  <wp:cNvGraphicFramePr/>
                  <a:graphic xmlns:a="http://schemas.openxmlformats.org/drawingml/2006/main">
                    <a:graphicData uri="http://schemas.openxmlformats.org/drawingml/2006/picture">
                      <pic:pic xmlns:pic="http://schemas.openxmlformats.org/drawingml/2006/picture">
                        <pic:nvPicPr>
                          <pic:cNvPr id="924" name="797 Imagen" hidden="1">
                            <a:extLst>
                              <a:ext uri="{FF2B5EF4-FFF2-40B4-BE49-F238E27FC236}">
                                <a16:creationId xmlns:a16="http://schemas.microsoft.com/office/drawing/2014/main" id="{00000000-0008-0000-0200-00009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059868" wp14:editId="76010981">
                  <wp:simplePos x="0" y="0"/>
                  <wp:positionH relativeFrom="column">
                    <wp:posOffset>0</wp:posOffset>
                  </wp:positionH>
                  <wp:positionV relativeFrom="paragraph">
                    <wp:posOffset>9525</wp:posOffset>
                  </wp:positionV>
                  <wp:extent cx="9525" cy="123825"/>
                  <wp:effectExtent l="0" t="0" r="28575" b="9525"/>
                  <wp:wrapNone/>
                  <wp:docPr id="925" name="Imagen 2340" hidden="1">
                    <a:extLst xmlns:a="http://schemas.openxmlformats.org/drawingml/2006/main">
                      <a:ext uri="{FF2B5EF4-FFF2-40B4-BE49-F238E27FC236}">
                        <a16:creationId xmlns:a16="http://schemas.microsoft.com/office/drawing/2014/main" id="{00000000-0008-0000-0200-00009D030000}"/>
                      </a:ext>
                    </a:extLst>
                  </wp:docPr>
                  <wp:cNvGraphicFramePr/>
                  <a:graphic xmlns:a="http://schemas.openxmlformats.org/drawingml/2006/main">
                    <a:graphicData uri="http://schemas.openxmlformats.org/drawingml/2006/picture">
                      <pic:pic xmlns:pic="http://schemas.openxmlformats.org/drawingml/2006/picture">
                        <pic:nvPicPr>
                          <pic:cNvPr id="925" name="798 Imagen" hidden="1">
                            <a:extLst>
                              <a:ext uri="{FF2B5EF4-FFF2-40B4-BE49-F238E27FC236}">
                                <a16:creationId xmlns:a16="http://schemas.microsoft.com/office/drawing/2014/main" id="{00000000-0008-0000-0200-00009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B4C020" wp14:editId="3045471A">
                  <wp:simplePos x="0" y="0"/>
                  <wp:positionH relativeFrom="column">
                    <wp:posOffset>0</wp:posOffset>
                  </wp:positionH>
                  <wp:positionV relativeFrom="paragraph">
                    <wp:posOffset>9525</wp:posOffset>
                  </wp:positionV>
                  <wp:extent cx="9525" cy="123825"/>
                  <wp:effectExtent l="0" t="0" r="28575" b="9525"/>
                  <wp:wrapNone/>
                  <wp:docPr id="926" name="Imagen 2339" hidden="1">
                    <a:extLst xmlns:a="http://schemas.openxmlformats.org/drawingml/2006/main">
                      <a:ext uri="{FF2B5EF4-FFF2-40B4-BE49-F238E27FC236}">
                        <a16:creationId xmlns:a16="http://schemas.microsoft.com/office/drawing/2014/main" id="{00000000-0008-0000-0200-00009E030000}"/>
                      </a:ext>
                    </a:extLst>
                  </wp:docPr>
                  <wp:cNvGraphicFramePr/>
                  <a:graphic xmlns:a="http://schemas.openxmlformats.org/drawingml/2006/main">
                    <a:graphicData uri="http://schemas.openxmlformats.org/drawingml/2006/picture">
                      <pic:pic xmlns:pic="http://schemas.openxmlformats.org/drawingml/2006/picture">
                        <pic:nvPicPr>
                          <pic:cNvPr id="926" name="799 Imagen" hidden="1">
                            <a:extLst>
                              <a:ext uri="{FF2B5EF4-FFF2-40B4-BE49-F238E27FC236}">
                                <a16:creationId xmlns:a16="http://schemas.microsoft.com/office/drawing/2014/main" id="{00000000-0008-0000-0200-00009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3B4625" wp14:editId="697C0D8D">
                  <wp:simplePos x="0" y="0"/>
                  <wp:positionH relativeFrom="column">
                    <wp:posOffset>0</wp:posOffset>
                  </wp:positionH>
                  <wp:positionV relativeFrom="paragraph">
                    <wp:posOffset>9525</wp:posOffset>
                  </wp:positionV>
                  <wp:extent cx="9525" cy="123825"/>
                  <wp:effectExtent l="0" t="0" r="28575" b="9525"/>
                  <wp:wrapNone/>
                  <wp:docPr id="927" name="Imagen 2338" hidden="1">
                    <a:extLst xmlns:a="http://schemas.openxmlformats.org/drawingml/2006/main">
                      <a:ext uri="{FF2B5EF4-FFF2-40B4-BE49-F238E27FC236}">
                        <a16:creationId xmlns:a16="http://schemas.microsoft.com/office/drawing/2014/main" id="{00000000-0008-0000-0200-00009F030000}"/>
                      </a:ext>
                    </a:extLst>
                  </wp:docPr>
                  <wp:cNvGraphicFramePr/>
                  <a:graphic xmlns:a="http://schemas.openxmlformats.org/drawingml/2006/main">
                    <a:graphicData uri="http://schemas.openxmlformats.org/drawingml/2006/picture">
                      <pic:pic xmlns:pic="http://schemas.openxmlformats.org/drawingml/2006/picture">
                        <pic:nvPicPr>
                          <pic:cNvPr id="927" name="800 Imagen" hidden="1">
                            <a:extLst>
                              <a:ext uri="{FF2B5EF4-FFF2-40B4-BE49-F238E27FC236}">
                                <a16:creationId xmlns:a16="http://schemas.microsoft.com/office/drawing/2014/main" id="{00000000-0008-0000-0200-00009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FECDF7" wp14:editId="640626CC">
                  <wp:simplePos x="0" y="0"/>
                  <wp:positionH relativeFrom="column">
                    <wp:posOffset>0</wp:posOffset>
                  </wp:positionH>
                  <wp:positionV relativeFrom="paragraph">
                    <wp:posOffset>9525</wp:posOffset>
                  </wp:positionV>
                  <wp:extent cx="9525" cy="123825"/>
                  <wp:effectExtent l="0" t="0" r="28575" b="9525"/>
                  <wp:wrapNone/>
                  <wp:docPr id="928" name="Imagen 2337" hidden="1">
                    <a:extLst xmlns:a="http://schemas.openxmlformats.org/drawingml/2006/main">
                      <a:ext uri="{FF2B5EF4-FFF2-40B4-BE49-F238E27FC236}">
                        <a16:creationId xmlns:a16="http://schemas.microsoft.com/office/drawing/2014/main" id="{00000000-0008-0000-0200-0000A0030000}"/>
                      </a:ext>
                    </a:extLst>
                  </wp:docPr>
                  <wp:cNvGraphicFramePr/>
                  <a:graphic xmlns:a="http://schemas.openxmlformats.org/drawingml/2006/main">
                    <a:graphicData uri="http://schemas.openxmlformats.org/drawingml/2006/picture">
                      <pic:pic xmlns:pic="http://schemas.openxmlformats.org/drawingml/2006/picture">
                        <pic:nvPicPr>
                          <pic:cNvPr id="928" name="801 Imagen" hidden="1">
                            <a:extLst>
                              <a:ext uri="{FF2B5EF4-FFF2-40B4-BE49-F238E27FC236}">
                                <a16:creationId xmlns:a16="http://schemas.microsoft.com/office/drawing/2014/main" id="{00000000-0008-0000-0200-0000A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302C04" wp14:editId="345FECE4">
                  <wp:simplePos x="0" y="0"/>
                  <wp:positionH relativeFrom="column">
                    <wp:posOffset>0</wp:posOffset>
                  </wp:positionH>
                  <wp:positionV relativeFrom="paragraph">
                    <wp:posOffset>9525</wp:posOffset>
                  </wp:positionV>
                  <wp:extent cx="9525" cy="123825"/>
                  <wp:effectExtent l="0" t="0" r="28575" b="9525"/>
                  <wp:wrapNone/>
                  <wp:docPr id="929" name="Imagen 2336" hidden="1">
                    <a:extLst xmlns:a="http://schemas.openxmlformats.org/drawingml/2006/main">
                      <a:ext uri="{FF2B5EF4-FFF2-40B4-BE49-F238E27FC236}">
                        <a16:creationId xmlns:a16="http://schemas.microsoft.com/office/drawing/2014/main" id="{00000000-0008-0000-0200-0000A1030000}"/>
                      </a:ext>
                    </a:extLst>
                  </wp:docPr>
                  <wp:cNvGraphicFramePr/>
                  <a:graphic xmlns:a="http://schemas.openxmlformats.org/drawingml/2006/main">
                    <a:graphicData uri="http://schemas.openxmlformats.org/drawingml/2006/picture">
                      <pic:pic xmlns:pic="http://schemas.openxmlformats.org/drawingml/2006/picture">
                        <pic:nvPicPr>
                          <pic:cNvPr id="929" name="802 Imagen" hidden="1">
                            <a:extLst>
                              <a:ext uri="{FF2B5EF4-FFF2-40B4-BE49-F238E27FC236}">
                                <a16:creationId xmlns:a16="http://schemas.microsoft.com/office/drawing/2014/main" id="{00000000-0008-0000-0200-0000A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153A2A" wp14:editId="2368925D">
                  <wp:simplePos x="0" y="0"/>
                  <wp:positionH relativeFrom="column">
                    <wp:posOffset>0</wp:posOffset>
                  </wp:positionH>
                  <wp:positionV relativeFrom="paragraph">
                    <wp:posOffset>9525</wp:posOffset>
                  </wp:positionV>
                  <wp:extent cx="9525" cy="123825"/>
                  <wp:effectExtent l="0" t="0" r="28575" b="9525"/>
                  <wp:wrapNone/>
                  <wp:docPr id="930" name="Imagen 2335" hidden="1">
                    <a:extLst xmlns:a="http://schemas.openxmlformats.org/drawingml/2006/main">
                      <a:ext uri="{FF2B5EF4-FFF2-40B4-BE49-F238E27FC236}">
                        <a16:creationId xmlns:a16="http://schemas.microsoft.com/office/drawing/2014/main" id="{00000000-0008-0000-0200-0000A2030000}"/>
                      </a:ext>
                    </a:extLst>
                  </wp:docPr>
                  <wp:cNvGraphicFramePr/>
                  <a:graphic xmlns:a="http://schemas.openxmlformats.org/drawingml/2006/main">
                    <a:graphicData uri="http://schemas.openxmlformats.org/drawingml/2006/picture">
                      <pic:pic xmlns:pic="http://schemas.openxmlformats.org/drawingml/2006/picture">
                        <pic:nvPicPr>
                          <pic:cNvPr id="930" name="803 Imagen" hidden="1">
                            <a:extLst>
                              <a:ext uri="{FF2B5EF4-FFF2-40B4-BE49-F238E27FC236}">
                                <a16:creationId xmlns:a16="http://schemas.microsoft.com/office/drawing/2014/main" id="{00000000-0008-0000-0200-0000A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655D9D" wp14:editId="055A70FB">
                  <wp:simplePos x="0" y="0"/>
                  <wp:positionH relativeFrom="column">
                    <wp:posOffset>0</wp:posOffset>
                  </wp:positionH>
                  <wp:positionV relativeFrom="paragraph">
                    <wp:posOffset>9525</wp:posOffset>
                  </wp:positionV>
                  <wp:extent cx="9525" cy="123825"/>
                  <wp:effectExtent l="0" t="0" r="28575" b="9525"/>
                  <wp:wrapNone/>
                  <wp:docPr id="931" name="Imagen 2334" hidden="1">
                    <a:extLst xmlns:a="http://schemas.openxmlformats.org/drawingml/2006/main">
                      <a:ext uri="{FF2B5EF4-FFF2-40B4-BE49-F238E27FC236}">
                        <a16:creationId xmlns:a16="http://schemas.microsoft.com/office/drawing/2014/main" id="{00000000-0008-0000-0200-0000A3030000}"/>
                      </a:ext>
                    </a:extLst>
                  </wp:docPr>
                  <wp:cNvGraphicFramePr/>
                  <a:graphic xmlns:a="http://schemas.openxmlformats.org/drawingml/2006/main">
                    <a:graphicData uri="http://schemas.openxmlformats.org/drawingml/2006/picture">
                      <pic:pic xmlns:pic="http://schemas.openxmlformats.org/drawingml/2006/picture">
                        <pic:nvPicPr>
                          <pic:cNvPr id="931" name="804 Imagen" hidden="1">
                            <a:extLst>
                              <a:ext uri="{FF2B5EF4-FFF2-40B4-BE49-F238E27FC236}">
                                <a16:creationId xmlns:a16="http://schemas.microsoft.com/office/drawing/2014/main" id="{00000000-0008-0000-0200-0000A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C52049" wp14:editId="00F8B809">
                  <wp:simplePos x="0" y="0"/>
                  <wp:positionH relativeFrom="column">
                    <wp:posOffset>0</wp:posOffset>
                  </wp:positionH>
                  <wp:positionV relativeFrom="paragraph">
                    <wp:posOffset>9525</wp:posOffset>
                  </wp:positionV>
                  <wp:extent cx="9525" cy="123825"/>
                  <wp:effectExtent l="0" t="0" r="28575" b="9525"/>
                  <wp:wrapNone/>
                  <wp:docPr id="932" name="Imagen 2333" hidden="1">
                    <a:extLst xmlns:a="http://schemas.openxmlformats.org/drawingml/2006/main">
                      <a:ext uri="{FF2B5EF4-FFF2-40B4-BE49-F238E27FC236}">
                        <a16:creationId xmlns:a16="http://schemas.microsoft.com/office/drawing/2014/main" id="{00000000-0008-0000-0200-0000A4030000}"/>
                      </a:ext>
                    </a:extLst>
                  </wp:docPr>
                  <wp:cNvGraphicFramePr/>
                  <a:graphic xmlns:a="http://schemas.openxmlformats.org/drawingml/2006/main">
                    <a:graphicData uri="http://schemas.openxmlformats.org/drawingml/2006/picture">
                      <pic:pic xmlns:pic="http://schemas.openxmlformats.org/drawingml/2006/picture">
                        <pic:nvPicPr>
                          <pic:cNvPr id="932" name="805 Imagen" hidden="1">
                            <a:extLst>
                              <a:ext uri="{FF2B5EF4-FFF2-40B4-BE49-F238E27FC236}">
                                <a16:creationId xmlns:a16="http://schemas.microsoft.com/office/drawing/2014/main" id="{00000000-0008-0000-0200-0000A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74589A" wp14:editId="0BBFD72E">
                  <wp:simplePos x="0" y="0"/>
                  <wp:positionH relativeFrom="column">
                    <wp:posOffset>0</wp:posOffset>
                  </wp:positionH>
                  <wp:positionV relativeFrom="paragraph">
                    <wp:posOffset>9525</wp:posOffset>
                  </wp:positionV>
                  <wp:extent cx="9525" cy="123825"/>
                  <wp:effectExtent l="0" t="0" r="28575" b="9525"/>
                  <wp:wrapNone/>
                  <wp:docPr id="933" name="Imagen 2332" hidden="1">
                    <a:extLst xmlns:a="http://schemas.openxmlformats.org/drawingml/2006/main">
                      <a:ext uri="{FF2B5EF4-FFF2-40B4-BE49-F238E27FC236}">
                        <a16:creationId xmlns:a16="http://schemas.microsoft.com/office/drawing/2014/main" id="{00000000-0008-0000-0200-0000A5030000}"/>
                      </a:ext>
                    </a:extLst>
                  </wp:docPr>
                  <wp:cNvGraphicFramePr/>
                  <a:graphic xmlns:a="http://schemas.openxmlformats.org/drawingml/2006/main">
                    <a:graphicData uri="http://schemas.openxmlformats.org/drawingml/2006/picture">
                      <pic:pic xmlns:pic="http://schemas.openxmlformats.org/drawingml/2006/picture">
                        <pic:nvPicPr>
                          <pic:cNvPr id="933" name="806 Imagen" hidden="1">
                            <a:extLst>
                              <a:ext uri="{FF2B5EF4-FFF2-40B4-BE49-F238E27FC236}">
                                <a16:creationId xmlns:a16="http://schemas.microsoft.com/office/drawing/2014/main" id="{00000000-0008-0000-0200-0000A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77DBBE" wp14:editId="3845BA27">
                  <wp:simplePos x="0" y="0"/>
                  <wp:positionH relativeFrom="column">
                    <wp:posOffset>0</wp:posOffset>
                  </wp:positionH>
                  <wp:positionV relativeFrom="paragraph">
                    <wp:posOffset>9525</wp:posOffset>
                  </wp:positionV>
                  <wp:extent cx="9525" cy="123825"/>
                  <wp:effectExtent l="0" t="0" r="28575" b="9525"/>
                  <wp:wrapNone/>
                  <wp:docPr id="934" name="Imagen 2331" hidden="1">
                    <a:extLst xmlns:a="http://schemas.openxmlformats.org/drawingml/2006/main">
                      <a:ext uri="{FF2B5EF4-FFF2-40B4-BE49-F238E27FC236}">
                        <a16:creationId xmlns:a16="http://schemas.microsoft.com/office/drawing/2014/main" id="{00000000-0008-0000-0200-0000A6030000}"/>
                      </a:ext>
                    </a:extLst>
                  </wp:docPr>
                  <wp:cNvGraphicFramePr/>
                  <a:graphic xmlns:a="http://schemas.openxmlformats.org/drawingml/2006/main">
                    <a:graphicData uri="http://schemas.openxmlformats.org/drawingml/2006/picture">
                      <pic:pic xmlns:pic="http://schemas.openxmlformats.org/drawingml/2006/picture">
                        <pic:nvPicPr>
                          <pic:cNvPr id="934" name="1965 Imagen" hidden="1">
                            <a:extLst>
                              <a:ext uri="{FF2B5EF4-FFF2-40B4-BE49-F238E27FC236}">
                                <a16:creationId xmlns:a16="http://schemas.microsoft.com/office/drawing/2014/main" id="{00000000-0008-0000-0200-0000A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35F305" wp14:editId="38B29456">
                  <wp:simplePos x="0" y="0"/>
                  <wp:positionH relativeFrom="column">
                    <wp:posOffset>0</wp:posOffset>
                  </wp:positionH>
                  <wp:positionV relativeFrom="paragraph">
                    <wp:posOffset>9525</wp:posOffset>
                  </wp:positionV>
                  <wp:extent cx="9525" cy="123825"/>
                  <wp:effectExtent l="0" t="0" r="28575" b="9525"/>
                  <wp:wrapNone/>
                  <wp:docPr id="935" name="Imagen 2330" hidden="1">
                    <a:extLst xmlns:a="http://schemas.openxmlformats.org/drawingml/2006/main">
                      <a:ext uri="{FF2B5EF4-FFF2-40B4-BE49-F238E27FC236}">
                        <a16:creationId xmlns:a16="http://schemas.microsoft.com/office/drawing/2014/main" id="{00000000-0008-0000-0200-0000A7030000}"/>
                      </a:ext>
                    </a:extLst>
                  </wp:docPr>
                  <wp:cNvGraphicFramePr/>
                  <a:graphic xmlns:a="http://schemas.openxmlformats.org/drawingml/2006/main">
                    <a:graphicData uri="http://schemas.openxmlformats.org/drawingml/2006/picture">
                      <pic:pic xmlns:pic="http://schemas.openxmlformats.org/drawingml/2006/picture">
                        <pic:nvPicPr>
                          <pic:cNvPr id="935" name="1976 Imagen" hidden="1">
                            <a:extLst>
                              <a:ext uri="{FF2B5EF4-FFF2-40B4-BE49-F238E27FC236}">
                                <a16:creationId xmlns:a16="http://schemas.microsoft.com/office/drawing/2014/main" id="{00000000-0008-0000-0200-0000A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B8EF58" wp14:editId="2F0A185A">
                  <wp:simplePos x="0" y="0"/>
                  <wp:positionH relativeFrom="column">
                    <wp:posOffset>0</wp:posOffset>
                  </wp:positionH>
                  <wp:positionV relativeFrom="paragraph">
                    <wp:posOffset>9525</wp:posOffset>
                  </wp:positionV>
                  <wp:extent cx="9525" cy="123825"/>
                  <wp:effectExtent l="0" t="0" r="28575" b="9525"/>
                  <wp:wrapNone/>
                  <wp:docPr id="936" name="Imagen 2329" hidden="1">
                    <a:extLst xmlns:a="http://schemas.openxmlformats.org/drawingml/2006/main">
                      <a:ext uri="{FF2B5EF4-FFF2-40B4-BE49-F238E27FC236}">
                        <a16:creationId xmlns:a16="http://schemas.microsoft.com/office/drawing/2014/main" id="{00000000-0008-0000-0200-0000A8030000}"/>
                      </a:ext>
                    </a:extLst>
                  </wp:docPr>
                  <wp:cNvGraphicFramePr/>
                  <a:graphic xmlns:a="http://schemas.openxmlformats.org/drawingml/2006/main">
                    <a:graphicData uri="http://schemas.openxmlformats.org/drawingml/2006/picture">
                      <pic:pic xmlns:pic="http://schemas.openxmlformats.org/drawingml/2006/picture">
                        <pic:nvPicPr>
                          <pic:cNvPr id="936" name="1977 Imagen" hidden="1">
                            <a:extLst>
                              <a:ext uri="{FF2B5EF4-FFF2-40B4-BE49-F238E27FC236}">
                                <a16:creationId xmlns:a16="http://schemas.microsoft.com/office/drawing/2014/main" id="{00000000-0008-0000-0200-0000A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C2C56E" wp14:editId="1E04124B">
                  <wp:simplePos x="0" y="0"/>
                  <wp:positionH relativeFrom="column">
                    <wp:posOffset>0</wp:posOffset>
                  </wp:positionH>
                  <wp:positionV relativeFrom="paragraph">
                    <wp:posOffset>9525</wp:posOffset>
                  </wp:positionV>
                  <wp:extent cx="9525" cy="123825"/>
                  <wp:effectExtent l="0" t="0" r="28575" b="9525"/>
                  <wp:wrapNone/>
                  <wp:docPr id="937" name="Imagen 2328" hidden="1">
                    <a:extLst xmlns:a="http://schemas.openxmlformats.org/drawingml/2006/main">
                      <a:ext uri="{FF2B5EF4-FFF2-40B4-BE49-F238E27FC236}">
                        <a16:creationId xmlns:a16="http://schemas.microsoft.com/office/drawing/2014/main" id="{00000000-0008-0000-0200-0000A9030000}"/>
                      </a:ext>
                    </a:extLst>
                  </wp:docPr>
                  <wp:cNvGraphicFramePr/>
                  <a:graphic xmlns:a="http://schemas.openxmlformats.org/drawingml/2006/main">
                    <a:graphicData uri="http://schemas.openxmlformats.org/drawingml/2006/picture">
                      <pic:pic xmlns:pic="http://schemas.openxmlformats.org/drawingml/2006/picture">
                        <pic:nvPicPr>
                          <pic:cNvPr id="937" name="1978 Imagen" hidden="1">
                            <a:extLst>
                              <a:ext uri="{FF2B5EF4-FFF2-40B4-BE49-F238E27FC236}">
                                <a16:creationId xmlns:a16="http://schemas.microsoft.com/office/drawing/2014/main" id="{00000000-0008-0000-0200-0000A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1CEB39" wp14:editId="63DAC16A">
                  <wp:simplePos x="0" y="0"/>
                  <wp:positionH relativeFrom="column">
                    <wp:posOffset>0</wp:posOffset>
                  </wp:positionH>
                  <wp:positionV relativeFrom="paragraph">
                    <wp:posOffset>9525</wp:posOffset>
                  </wp:positionV>
                  <wp:extent cx="9525" cy="123825"/>
                  <wp:effectExtent l="0" t="0" r="28575" b="9525"/>
                  <wp:wrapNone/>
                  <wp:docPr id="938" name="Imagen 2327" hidden="1">
                    <a:extLst xmlns:a="http://schemas.openxmlformats.org/drawingml/2006/main">
                      <a:ext uri="{FF2B5EF4-FFF2-40B4-BE49-F238E27FC236}">
                        <a16:creationId xmlns:a16="http://schemas.microsoft.com/office/drawing/2014/main" id="{00000000-0008-0000-0200-0000AA030000}"/>
                      </a:ext>
                    </a:extLst>
                  </wp:docPr>
                  <wp:cNvGraphicFramePr/>
                  <a:graphic xmlns:a="http://schemas.openxmlformats.org/drawingml/2006/main">
                    <a:graphicData uri="http://schemas.openxmlformats.org/drawingml/2006/picture">
                      <pic:pic xmlns:pic="http://schemas.openxmlformats.org/drawingml/2006/picture">
                        <pic:nvPicPr>
                          <pic:cNvPr id="938" name="1979 Imagen" hidden="1">
                            <a:extLst>
                              <a:ext uri="{FF2B5EF4-FFF2-40B4-BE49-F238E27FC236}">
                                <a16:creationId xmlns:a16="http://schemas.microsoft.com/office/drawing/2014/main" id="{00000000-0008-0000-0200-0000A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78B084" wp14:editId="196F46A2">
                  <wp:simplePos x="0" y="0"/>
                  <wp:positionH relativeFrom="column">
                    <wp:posOffset>0</wp:posOffset>
                  </wp:positionH>
                  <wp:positionV relativeFrom="paragraph">
                    <wp:posOffset>9525</wp:posOffset>
                  </wp:positionV>
                  <wp:extent cx="9525" cy="123825"/>
                  <wp:effectExtent l="0" t="0" r="28575" b="9525"/>
                  <wp:wrapNone/>
                  <wp:docPr id="939" name="Imagen 2326" hidden="1">
                    <a:extLst xmlns:a="http://schemas.openxmlformats.org/drawingml/2006/main">
                      <a:ext uri="{FF2B5EF4-FFF2-40B4-BE49-F238E27FC236}">
                        <a16:creationId xmlns:a16="http://schemas.microsoft.com/office/drawing/2014/main" id="{00000000-0008-0000-0200-0000AB030000}"/>
                      </a:ext>
                    </a:extLst>
                  </wp:docPr>
                  <wp:cNvGraphicFramePr/>
                  <a:graphic xmlns:a="http://schemas.openxmlformats.org/drawingml/2006/main">
                    <a:graphicData uri="http://schemas.openxmlformats.org/drawingml/2006/picture">
                      <pic:pic xmlns:pic="http://schemas.openxmlformats.org/drawingml/2006/picture">
                        <pic:nvPicPr>
                          <pic:cNvPr id="939" name="1980 Imagen" hidden="1">
                            <a:extLst>
                              <a:ext uri="{FF2B5EF4-FFF2-40B4-BE49-F238E27FC236}">
                                <a16:creationId xmlns:a16="http://schemas.microsoft.com/office/drawing/2014/main" id="{00000000-0008-0000-0200-0000A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188462" wp14:editId="63FA0A0F">
                  <wp:simplePos x="0" y="0"/>
                  <wp:positionH relativeFrom="column">
                    <wp:posOffset>0</wp:posOffset>
                  </wp:positionH>
                  <wp:positionV relativeFrom="paragraph">
                    <wp:posOffset>9525</wp:posOffset>
                  </wp:positionV>
                  <wp:extent cx="9525" cy="123825"/>
                  <wp:effectExtent l="0" t="0" r="28575" b="9525"/>
                  <wp:wrapNone/>
                  <wp:docPr id="940" name="Imagen 2325" hidden="1">
                    <a:extLst xmlns:a="http://schemas.openxmlformats.org/drawingml/2006/main">
                      <a:ext uri="{FF2B5EF4-FFF2-40B4-BE49-F238E27FC236}">
                        <a16:creationId xmlns:a16="http://schemas.microsoft.com/office/drawing/2014/main" id="{00000000-0008-0000-0200-0000AC030000}"/>
                      </a:ext>
                    </a:extLst>
                  </wp:docPr>
                  <wp:cNvGraphicFramePr/>
                  <a:graphic xmlns:a="http://schemas.openxmlformats.org/drawingml/2006/main">
                    <a:graphicData uri="http://schemas.openxmlformats.org/drawingml/2006/picture">
                      <pic:pic xmlns:pic="http://schemas.openxmlformats.org/drawingml/2006/picture">
                        <pic:nvPicPr>
                          <pic:cNvPr id="940" name="1981 Imagen" hidden="1">
                            <a:extLst>
                              <a:ext uri="{FF2B5EF4-FFF2-40B4-BE49-F238E27FC236}">
                                <a16:creationId xmlns:a16="http://schemas.microsoft.com/office/drawing/2014/main" id="{00000000-0008-0000-0200-0000A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9B6192" wp14:editId="4AC27D27">
                  <wp:simplePos x="0" y="0"/>
                  <wp:positionH relativeFrom="column">
                    <wp:posOffset>0</wp:posOffset>
                  </wp:positionH>
                  <wp:positionV relativeFrom="paragraph">
                    <wp:posOffset>9525</wp:posOffset>
                  </wp:positionV>
                  <wp:extent cx="9525" cy="123825"/>
                  <wp:effectExtent l="0" t="0" r="28575" b="9525"/>
                  <wp:wrapNone/>
                  <wp:docPr id="941" name="Imagen 2324" hidden="1">
                    <a:extLst xmlns:a="http://schemas.openxmlformats.org/drawingml/2006/main">
                      <a:ext uri="{FF2B5EF4-FFF2-40B4-BE49-F238E27FC236}">
                        <a16:creationId xmlns:a16="http://schemas.microsoft.com/office/drawing/2014/main" id="{00000000-0008-0000-0200-0000AD030000}"/>
                      </a:ext>
                    </a:extLst>
                  </wp:docPr>
                  <wp:cNvGraphicFramePr/>
                  <a:graphic xmlns:a="http://schemas.openxmlformats.org/drawingml/2006/main">
                    <a:graphicData uri="http://schemas.openxmlformats.org/drawingml/2006/picture">
                      <pic:pic xmlns:pic="http://schemas.openxmlformats.org/drawingml/2006/picture">
                        <pic:nvPicPr>
                          <pic:cNvPr id="941" name="1982 Imagen" hidden="1">
                            <a:extLst>
                              <a:ext uri="{FF2B5EF4-FFF2-40B4-BE49-F238E27FC236}">
                                <a16:creationId xmlns:a16="http://schemas.microsoft.com/office/drawing/2014/main" id="{00000000-0008-0000-0200-0000A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FAD9D6" wp14:editId="009AA027">
                  <wp:simplePos x="0" y="0"/>
                  <wp:positionH relativeFrom="column">
                    <wp:posOffset>0</wp:posOffset>
                  </wp:positionH>
                  <wp:positionV relativeFrom="paragraph">
                    <wp:posOffset>9525</wp:posOffset>
                  </wp:positionV>
                  <wp:extent cx="9525" cy="123825"/>
                  <wp:effectExtent l="0" t="0" r="28575" b="9525"/>
                  <wp:wrapNone/>
                  <wp:docPr id="942" name="Imagen 2323" hidden="1">
                    <a:extLst xmlns:a="http://schemas.openxmlformats.org/drawingml/2006/main">
                      <a:ext uri="{FF2B5EF4-FFF2-40B4-BE49-F238E27FC236}">
                        <a16:creationId xmlns:a16="http://schemas.microsoft.com/office/drawing/2014/main" id="{00000000-0008-0000-0200-0000AE030000}"/>
                      </a:ext>
                    </a:extLst>
                  </wp:docPr>
                  <wp:cNvGraphicFramePr/>
                  <a:graphic xmlns:a="http://schemas.openxmlformats.org/drawingml/2006/main">
                    <a:graphicData uri="http://schemas.openxmlformats.org/drawingml/2006/picture">
                      <pic:pic xmlns:pic="http://schemas.openxmlformats.org/drawingml/2006/picture">
                        <pic:nvPicPr>
                          <pic:cNvPr id="942" name="1983 Imagen" hidden="1">
                            <a:extLst>
                              <a:ext uri="{FF2B5EF4-FFF2-40B4-BE49-F238E27FC236}">
                                <a16:creationId xmlns:a16="http://schemas.microsoft.com/office/drawing/2014/main" id="{00000000-0008-0000-0200-0000A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839845" wp14:editId="238228F8">
                  <wp:simplePos x="0" y="0"/>
                  <wp:positionH relativeFrom="column">
                    <wp:posOffset>0</wp:posOffset>
                  </wp:positionH>
                  <wp:positionV relativeFrom="paragraph">
                    <wp:posOffset>9525</wp:posOffset>
                  </wp:positionV>
                  <wp:extent cx="9525" cy="123825"/>
                  <wp:effectExtent l="0" t="0" r="28575" b="9525"/>
                  <wp:wrapNone/>
                  <wp:docPr id="943" name="Imagen 2322" hidden="1">
                    <a:extLst xmlns:a="http://schemas.openxmlformats.org/drawingml/2006/main">
                      <a:ext uri="{FF2B5EF4-FFF2-40B4-BE49-F238E27FC236}">
                        <a16:creationId xmlns:a16="http://schemas.microsoft.com/office/drawing/2014/main" id="{00000000-0008-0000-0200-0000AF030000}"/>
                      </a:ext>
                    </a:extLst>
                  </wp:docPr>
                  <wp:cNvGraphicFramePr/>
                  <a:graphic xmlns:a="http://schemas.openxmlformats.org/drawingml/2006/main">
                    <a:graphicData uri="http://schemas.openxmlformats.org/drawingml/2006/picture">
                      <pic:pic xmlns:pic="http://schemas.openxmlformats.org/drawingml/2006/picture">
                        <pic:nvPicPr>
                          <pic:cNvPr id="943" name="1984 Imagen" hidden="1">
                            <a:extLst>
                              <a:ext uri="{FF2B5EF4-FFF2-40B4-BE49-F238E27FC236}">
                                <a16:creationId xmlns:a16="http://schemas.microsoft.com/office/drawing/2014/main" id="{00000000-0008-0000-0200-0000A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756B61" wp14:editId="1FB66F2F">
                  <wp:simplePos x="0" y="0"/>
                  <wp:positionH relativeFrom="column">
                    <wp:posOffset>0</wp:posOffset>
                  </wp:positionH>
                  <wp:positionV relativeFrom="paragraph">
                    <wp:posOffset>9525</wp:posOffset>
                  </wp:positionV>
                  <wp:extent cx="9525" cy="123825"/>
                  <wp:effectExtent l="0" t="0" r="28575" b="9525"/>
                  <wp:wrapNone/>
                  <wp:docPr id="944" name="Imagen 2321" hidden="1">
                    <a:extLst xmlns:a="http://schemas.openxmlformats.org/drawingml/2006/main">
                      <a:ext uri="{FF2B5EF4-FFF2-40B4-BE49-F238E27FC236}">
                        <a16:creationId xmlns:a16="http://schemas.microsoft.com/office/drawing/2014/main" id="{00000000-0008-0000-0200-0000B0030000}"/>
                      </a:ext>
                    </a:extLst>
                  </wp:docPr>
                  <wp:cNvGraphicFramePr/>
                  <a:graphic xmlns:a="http://schemas.openxmlformats.org/drawingml/2006/main">
                    <a:graphicData uri="http://schemas.openxmlformats.org/drawingml/2006/picture">
                      <pic:pic xmlns:pic="http://schemas.openxmlformats.org/drawingml/2006/picture">
                        <pic:nvPicPr>
                          <pic:cNvPr id="944" name="1985 Imagen" hidden="1">
                            <a:extLst>
                              <a:ext uri="{FF2B5EF4-FFF2-40B4-BE49-F238E27FC236}">
                                <a16:creationId xmlns:a16="http://schemas.microsoft.com/office/drawing/2014/main" id="{00000000-0008-0000-0200-0000B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A539B0" wp14:editId="2F203346">
                  <wp:simplePos x="0" y="0"/>
                  <wp:positionH relativeFrom="column">
                    <wp:posOffset>0</wp:posOffset>
                  </wp:positionH>
                  <wp:positionV relativeFrom="paragraph">
                    <wp:posOffset>9525</wp:posOffset>
                  </wp:positionV>
                  <wp:extent cx="9525" cy="123825"/>
                  <wp:effectExtent l="0" t="0" r="28575" b="9525"/>
                  <wp:wrapNone/>
                  <wp:docPr id="945" name="Imagen 2320" hidden="1">
                    <a:extLst xmlns:a="http://schemas.openxmlformats.org/drawingml/2006/main">
                      <a:ext uri="{FF2B5EF4-FFF2-40B4-BE49-F238E27FC236}">
                        <a16:creationId xmlns:a16="http://schemas.microsoft.com/office/drawing/2014/main" id="{00000000-0008-0000-0200-0000B1030000}"/>
                      </a:ext>
                    </a:extLst>
                  </wp:docPr>
                  <wp:cNvGraphicFramePr/>
                  <a:graphic xmlns:a="http://schemas.openxmlformats.org/drawingml/2006/main">
                    <a:graphicData uri="http://schemas.openxmlformats.org/drawingml/2006/picture">
                      <pic:pic xmlns:pic="http://schemas.openxmlformats.org/drawingml/2006/picture">
                        <pic:nvPicPr>
                          <pic:cNvPr id="945" name="1986 Imagen" hidden="1">
                            <a:extLst>
                              <a:ext uri="{FF2B5EF4-FFF2-40B4-BE49-F238E27FC236}">
                                <a16:creationId xmlns:a16="http://schemas.microsoft.com/office/drawing/2014/main" id="{00000000-0008-0000-0200-0000B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A2D96B" wp14:editId="004514B6">
                  <wp:simplePos x="0" y="0"/>
                  <wp:positionH relativeFrom="column">
                    <wp:posOffset>0</wp:posOffset>
                  </wp:positionH>
                  <wp:positionV relativeFrom="paragraph">
                    <wp:posOffset>9525</wp:posOffset>
                  </wp:positionV>
                  <wp:extent cx="9525" cy="123825"/>
                  <wp:effectExtent l="0" t="0" r="28575" b="9525"/>
                  <wp:wrapNone/>
                  <wp:docPr id="946" name="Imagen 2319" hidden="1">
                    <a:extLst xmlns:a="http://schemas.openxmlformats.org/drawingml/2006/main">
                      <a:ext uri="{FF2B5EF4-FFF2-40B4-BE49-F238E27FC236}">
                        <a16:creationId xmlns:a16="http://schemas.microsoft.com/office/drawing/2014/main" id="{00000000-0008-0000-0200-0000B2030000}"/>
                      </a:ext>
                    </a:extLst>
                  </wp:docPr>
                  <wp:cNvGraphicFramePr/>
                  <a:graphic xmlns:a="http://schemas.openxmlformats.org/drawingml/2006/main">
                    <a:graphicData uri="http://schemas.openxmlformats.org/drawingml/2006/picture">
                      <pic:pic xmlns:pic="http://schemas.openxmlformats.org/drawingml/2006/picture">
                        <pic:nvPicPr>
                          <pic:cNvPr id="946" name="1987 Imagen" hidden="1">
                            <a:extLst>
                              <a:ext uri="{FF2B5EF4-FFF2-40B4-BE49-F238E27FC236}">
                                <a16:creationId xmlns:a16="http://schemas.microsoft.com/office/drawing/2014/main" id="{00000000-0008-0000-0200-0000B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7BDED2" wp14:editId="3E105D01">
                  <wp:simplePos x="0" y="0"/>
                  <wp:positionH relativeFrom="column">
                    <wp:posOffset>0</wp:posOffset>
                  </wp:positionH>
                  <wp:positionV relativeFrom="paragraph">
                    <wp:posOffset>9525</wp:posOffset>
                  </wp:positionV>
                  <wp:extent cx="9525" cy="123825"/>
                  <wp:effectExtent l="0" t="0" r="28575" b="9525"/>
                  <wp:wrapNone/>
                  <wp:docPr id="947" name="Imagen 2318" hidden="1">
                    <a:extLst xmlns:a="http://schemas.openxmlformats.org/drawingml/2006/main">
                      <a:ext uri="{FF2B5EF4-FFF2-40B4-BE49-F238E27FC236}">
                        <a16:creationId xmlns:a16="http://schemas.microsoft.com/office/drawing/2014/main" id="{00000000-0008-0000-0200-0000B3030000}"/>
                      </a:ext>
                    </a:extLst>
                  </wp:docPr>
                  <wp:cNvGraphicFramePr/>
                  <a:graphic xmlns:a="http://schemas.openxmlformats.org/drawingml/2006/main">
                    <a:graphicData uri="http://schemas.openxmlformats.org/drawingml/2006/picture">
                      <pic:pic xmlns:pic="http://schemas.openxmlformats.org/drawingml/2006/picture">
                        <pic:nvPicPr>
                          <pic:cNvPr id="947" name="1988 Imagen" hidden="1">
                            <a:extLst>
                              <a:ext uri="{FF2B5EF4-FFF2-40B4-BE49-F238E27FC236}">
                                <a16:creationId xmlns:a16="http://schemas.microsoft.com/office/drawing/2014/main" id="{00000000-0008-0000-0200-0000B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200F5B" wp14:editId="1B40396E">
                  <wp:simplePos x="0" y="0"/>
                  <wp:positionH relativeFrom="column">
                    <wp:posOffset>0</wp:posOffset>
                  </wp:positionH>
                  <wp:positionV relativeFrom="paragraph">
                    <wp:posOffset>9525</wp:posOffset>
                  </wp:positionV>
                  <wp:extent cx="9525" cy="123825"/>
                  <wp:effectExtent l="0" t="0" r="28575" b="9525"/>
                  <wp:wrapNone/>
                  <wp:docPr id="948" name="Imagen 2317" hidden="1">
                    <a:extLst xmlns:a="http://schemas.openxmlformats.org/drawingml/2006/main">
                      <a:ext uri="{FF2B5EF4-FFF2-40B4-BE49-F238E27FC236}">
                        <a16:creationId xmlns:a16="http://schemas.microsoft.com/office/drawing/2014/main" id="{00000000-0008-0000-0200-0000B4030000}"/>
                      </a:ext>
                    </a:extLst>
                  </wp:docPr>
                  <wp:cNvGraphicFramePr/>
                  <a:graphic xmlns:a="http://schemas.openxmlformats.org/drawingml/2006/main">
                    <a:graphicData uri="http://schemas.openxmlformats.org/drawingml/2006/picture">
                      <pic:pic xmlns:pic="http://schemas.openxmlformats.org/drawingml/2006/picture">
                        <pic:nvPicPr>
                          <pic:cNvPr id="948" name="1989 Imagen" hidden="1">
                            <a:extLst>
                              <a:ext uri="{FF2B5EF4-FFF2-40B4-BE49-F238E27FC236}">
                                <a16:creationId xmlns:a16="http://schemas.microsoft.com/office/drawing/2014/main" id="{00000000-0008-0000-0200-0000B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F9F3A5" wp14:editId="6F6D9624">
                  <wp:simplePos x="0" y="0"/>
                  <wp:positionH relativeFrom="column">
                    <wp:posOffset>0</wp:posOffset>
                  </wp:positionH>
                  <wp:positionV relativeFrom="paragraph">
                    <wp:posOffset>9525</wp:posOffset>
                  </wp:positionV>
                  <wp:extent cx="9525" cy="123825"/>
                  <wp:effectExtent l="0" t="0" r="28575" b="9525"/>
                  <wp:wrapNone/>
                  <wp:docPr id="949" name="Imagen 2316" hidden="1">
                    <a:extLst xmlns:a="http://schemas.openxmlformats.org/drawingml/2006/main">
                      <a:ext uri="{FF2B5EF4-FFF2-40B4-BE49-F238E27FC236}">
                        <a16:creationId xmlns:a16="http://schemas.microsoft.com/office/drawing/2014/main" id="{00000000-0008-0000-0200-0000B5030000}"/>
                      </a:ext>
                    </a:extLst>
                  </wp:docPr>
                  <wp:cNvGraphicFramePr/>
                  <a:graphic xmlns:a="http://schemas.openxmlformats.org/drawingml/2006/main">
                    <a:graphicData uri="http://schemas.openxmlformats.org/drawingml/2006/picture">
                      <pic:pic xmlns:pic="http://schemas.openxmlformats.org/drawingml/2006/picture">
                        <pic:nvPicPr>
                          <pic:cNvPr id="949" name="1990 Imagen" hidden="1">
                            <a:extLst>
                              <a:ext uri="{FF2B5EF4-FFF2-40B4-BE49-F238E27FC236}">
                                <a16:creationId xmlns:a16="http://schemas.microsoft.com/office/drawing/2014/main" id="{00000000-0008-0000-0200-0000B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04D5C3" wp14:editId="6AA797E4">
                  <wp:simplePos x="0" y="0"/>
                  <wp:positionH relativeFrom="column">
                    <wp:posOffset>0</wp:posOffset>
                  </wp:positionH>
                  <wp:positionV relativeFrom="paragraph">
                    <wp:posOffset>9525</wp:posOffset>
                  </wp:positionV>
                  <wp:extent cx="9525" cy="123825"/>
                  <wp:effectExtent l="0" t="0" r="28575" b="9525"/>
                  <wp:wrapNone/>
                  <wp:docPr id="950" name="Imagen 2315" hidden="1">
                    <a:extLst xmlns:a="http://schemas.openxmlformats.org/drawingml/2006/main">
                      <a:ext uri="{FF2B5EF4-FFF2-40B4-BE49-F238E27FC236}">
                        <a16:creationId xmlns:a16="http://schemas.microsoft.com/office/drawing/2014/main" id="{00000000-0008-0000-0200-0000B6030000}"/>
                      </a:ext>
                    </a:extLst>
                  </wp:docPr>
                  <wp:cNvGraphicFramePr/>
                  <a:graphic xmlns:a="http://schemas.openxmlformats.org/drawingml/2006/main">
                    <a:graphicData uri="http://schemas.openxmlformats.org/drawingml/2006/picture">
                      <pic:pic xmlns:pic="http://schemas.openxmlformats.org/drawingml/2006/picture">
                        <pic:nvPicPr>
                          <pic:cNvPr id="950" name="1991 Imagen" hidden="1">
                            <a:extLst>
                              <a:ext uri="{FF2B5EF4-FFF2-40B4-BE49-F238E27FC236}">
                                <a16:creationId xmlns:a16="http://schemas.microsoft.com/office/drawing/2014/main" id="{00000000-0008-0000-0200-0000B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8964FE" wp14:editId="3B54E08D">
                  <wp:simplePos x="0" y="0"/>
                  <wp:positionH relativeFrom="column">
                    <wp:posOffset>0</wp:posOffset>
                  </wp:positionH>
                  <wp:positionV relativeFrom="paragraph">
                    <wp:posOffset>9525</wp:posOffset>
                  </wp:positionV>
                  <wp:extent cx="9525" cy="123825"/>
                  <wp:effectExtent l="0" t="0" r="28575" b="9525"/>
                  <wp:wrapNone/>
                  <wp:docPr id="951" name="Imagen 2314" hidden="1">
                    <a:extLst xmlns:a="http://schemas.openxmlformats.org/drawingml/2006/main">
                      <a:ext uri="{FF2B5EF4-FFF2-40B4-BE49-F238E27FC236}">
                        <a16:creationId xmlns:a16="http://schemas.microsoft.com/office/drawing/2014/main" id="{00000000-0008-0000-0200-0000B7030000}"/>
                      </a:ext>
                    </a:extLst>
                  </wp:docPr>
                  <wp:cNvGraphicFramePr/>
                  <a:graphic xmlns:a="http://schemas.openxmlformats.org/drawingml/2006/main">
                    <a:graphicData uri="http://schemas.openxmlformats.org/drawingml/2006/picture">
                      <pic:pic xmlns:pic="http://schemas.openxmlformats.org/drawingml/2006/picture">
                        <pic:nvPicPr>
                          <pic:cNvPr id="951" name="1992 Imagen" hidden="1">
                            <a:extLst>
                              <a:ext uri="{FF2B5EF4-FFF2-40B4-BE49-F238E27FC236}">
                                <a16:creationId xmlns:a16="http://schemas.microsoft.com/office/drawing/2014/main" id="{00000000-0008-0000-0200-0000B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F4453B" wp14:editId="7538020D">
                  <wp:simplePos x="0" y="0"/>
                  <wp:positionH relativeFrom="column">
                    <wp:posOffset>0</wp:posOffset>
                  </wp:positionH>
                  <wp:positionV relativeFrom="paragraph">
                    <wp:posOffset>9525</wp:posOffset>
                  </wp:positionV>
                  <wp:extent cx="9525" cy="123825"/>
                  <wp:effectExtent l="0" t="0" r="28575" b="9525"/>
                  <wp:wrapNone/>
                  <wp:docPr id="952" name="Imagen 2313" hidden="1">
                    <a:extLst xmlns:a="http://schemas.openxmlformats.org/drawingml/2006/main">
                      <a:ext uri="{FF2B5EF4-FFF2-40B4-BE49-F238E27FC236}">
                        <a16:creationId xmlns:a16="http://schemas.microsoft.com/office/drawing/2014/main" id="{00000000-0008-0000-0200-0000B8030000}"/>
                      </a:ext>
                    </a:extLst>
                  </wp:docPr>
                  <wp:cNvGraphicFramePr/>
                  <a:graphic xmlns:a="http://schemas.openxmlformats.org/drawingml/2006/main">
                    <a:graphicData uri="http://schemas.openxmlformats.org/drawingml/2006/picture">
                      <pic:pic xmlns:pic="http://schemas.openxmlformats.org/drawingml/2006/picture">
                        <pic:nvPicPr>
                          <pic:cNvPr id="952" name="1993 Imagen" hidden="1">
                            <a:extLst>
                              <a:ext uri="{FF2B5EF4-FFF2-40B4-BE49-F238E27FC236}">
                                <a16:creationId xmlns:a16="http://schemas.microsoft.com/office/drawing/2014/main" id="{00000000-0008-0000-0200-0000B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10C3ED" wp14:editId="78515CAA">
                  <wp:simplePos x="0" y="0"/>
                  <wp:positionH relativeFrom="column">
                    <wp:posOffset>0</wp:posOffset>
                  </wp:positionH>
                  <wp:positionV relativeFrom="paragraph">
                    <wp:posOffset>9525</wp:posOffset>
                  </wp:positionV>
                  <wp:extent cx="9525" cy="123825"/>
                  <wp:effectExtent l="0" t="0" r="28575" b="9525"/>
                  <wp:wrapNone/>
                  <wp:docPr id="953" name="Imagen 2312" hidden="1">
                    <a:extLst xmlns:a="http://schemas.openxmlformats.org/drawingml/2006/main">
                      <a:ext uri="{FF2B5EF4-FFF2-40B4-BE49-F238E27FC236}">
                        <a16:creationId xmlns:a16="http://schemas.microsoft.com/office/drawing/2014/main" id="{00000000-0008-0000-0200-0000B9030000}"/>
                      </a:ext>
                    </a:extLst>
                  </wp:docPr>
                  <wp:cNvGraphicFramePr/>
                  <a:graphic xmlns:a="http://schemas.openxmlformats.org/drawingml/2006/main">
                    <a:graphicData uri="http://schemas.openxmlformats.org/drawingml/2006/picture">
                      <pic:pic xmlns:pic="http://schemas.openxmlformats.org/drawingml/2006/picture">
                        <pic:nvPicPr>
                          <pic:cNvPr id="953" name="1994 Imagen" hidden="1">
                            <a:extLst>
                              <a:ext uri="{FF2B5EF4-FFF2-40B4-BE49-F238E27FC236}">
                                <a16:creationId xmlns:a16="http://schemas.microsoft.com/office/drawing/2014/main" id="{00000000-0008-0000-0200-0000B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390642" wp14:editId="0C7C5C39">
                  <wp:simplePos x="0" y="0"/>
                  <wp:positionH relativeFrom="column">
                    <wp:posOffset>0</wp:posOffset>
                  </wp:positionH>
                  <wp:positionV relativeFrom="paragraph">
                    <wp:posOffset>9525</wp:posOffset>
                  </wp:positionV>
                  <wp:extent cx="9525" cy="123825"/>
                  <wp:effectExtent l="0" t="0" r="28575" b="9525"/>
                  <wp:wrapNone/>
                  <wp:docPr id="954" name="Imagen 2311" hidden="1">
                    <a:extLst xmlns:a="http://schemas.openxmlformats.org/drawingml/2006/main">
                      <a:ext uri="{FF2B5EF4-FFF2-40B4-BE49-F238E27FC236}">
                        <a16:creationId xmlns:a16="http://schemas.microsoft.com/office/drawing/2014/main" id="{00000000-0008-0000-0200-0000BA030000}"/>
                      </a:ext>
                    </a:extLst>
                  </wp:docPr>
                  <wp:cNvGraphicFramePr/>
                  <a:graphic xmlns:a="http://schemas.openxmlformats.org/drawingml/2006/main">
                    <a:graphicData uri="http://schemas.openxmlformats.org/drawingml/2006/picture">
                      <pic:pic xmlns:pic="http://schemas.openxmlformats.org/drawingml/2006/picture">
                        <pic:nvPicPr>
                          <pic:cNvPr id="954" name="1995 Imagen" hidden="1">
                            <a:extLst>
                              <a:ext uri="{FF2B5EF4-FFF2-40B4-BE49-F238E27FC236}">
                                <a16:creationId xmlns:a16="http://schemas.microsoft.com/office/drawing/2014/main" id="{00000000-0008-0000-0200-0000B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B1DD6D" wp14:editId="2947F70D">
                  <wp:simplePos x="0" y="0"/>
                  <wp:positionH relativeFrom="column">
                    <wp:posOffset>0</wp:posOffset>
                  </wp:positionH>
                  <wp:positionV relativeFrom="paragraph">
                    <wp:posOffset>9525</wp:posOffset>
                  </wp:positionV>
                  <wp:extent cx="9525" cy="123825"/>
                  <wp:effectExtent l="0" t="0" r="28575" b="9525"/>
                  <wp:wrapNone/>
                  <wp:docPr id="955" name="Imagen 2310" hidden="1">
                    <a:extLst xmlns:a="http://schemas.openxmlformats.org/drawingml/2006/main">
                      <a:ext uri="{FF2B5EF4-FFF2-40B4-BE49-F238E27FC236}">
                        <a16:creationId xmlns:a16="http://schemas.microsoft.com/office/drawing/2014/main" id="{00000000-0008-0000-0200-0000BB030000}"/>
                      </a:ext>
                    </a:extLst>
                  </wp:docPr>
                  <wp:cNvGraphicFramePr/>
                  <a:graphic xmlns:a="http://schemas.openxmlformats.org/drawingml/2006/main">
                    <a:graphicData uri="http://schemas.openxmlformats.org/drawingml/2006/picture">
                      <pic:pic xmlns:pic="http://schemas.openxmlformats.org/drawingml/2006/picture">
                        <pic:nvPicPr>
                          <pic:cNvPr id="955" name="1996 Imagen" hidden="1">
                            <a:extLst>
                              <a:ext uri="{FF2B5EF4-FFF2-40B4-BE49-F238E27FC236}">
                                <a16:creationId xmlns:a16="http://schemas.microsoft.com/office/drawing/2014/main" id="{00000000-0008-0000-0200-0000B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889B6D" wp14:editId="30376C09">
                  <wp:simplePos x="0" y="0"/>
                  <wp:positionH relativeFrom="column">
                    <wp:posOffset>0</wp:posOffset>
                  </wp:positionH>
                  <wp:positionV relativeFrom="paragraph">
                    <wp:posOffset>9525</wp:posOffset>
                  </wp:positionV>
                  <wp:extent cx="9525" cy="123825"/>
                  <wp:effectExtent l="0" t="0" r="28575" b="9525"/>
                  <wp:wrapNone/>
                  <wp:docPr id="956" name="Imagen 2309" hidden="1">
                    <a:extLst xmlns:a="http://schemas.openxmlformats.org/drawingml/2006/main">
                      <a:ext uri="{FF2B5EF4-FFF2-40B4-BE49-F238E27FC236}">
                        <a16:creationId xmlns:a16="http://schemas.microsoft.com/office/drawing/2014/main" id="{00000000-0008-0000-0200-0000BC030000}"/>
                      </a:ext>
                    </a:extLst>
                  </wp:docPr>
                  <wp:cNvGraphicFramePr/>
                  <a:graphic xmlns:a="http://schemas.openxmlformats.org/drawingml/2006/main">
                    <a:graphicData uri="http://schemas.openxmlformats.org/drawingml/2006/picture">
                      <pic:pic xmlns:pic="http://schemas.openxmlformats.org/drawingml/2006/picture">
                        <pic:nvPicPr>
                          <pic:cNvPr id="956" name="1997 Imagen" hidden="1">
                            <a:extLst>
                              <a:ext uri="{FF2B5EF4-FFF2-40B4-BE49-F238E27FC236}">
                                <a16:creationId xmlns:a16="http://schemas.microsoft.com/office/drawing/2014/main" id="{00000000-0008-0000-0200-0000B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BF95F7" wp14:editId="4FEE30EC">
                  <wp:simplePos x="0" y="0"/>
                  <wp:positionH relativeFrom="column">
                    <wp:posOffset>0</wp:posOffset>
                  </wp:positionH>
                  <wp:positionV relativeFrom="paragraph">
                    <wp:posOffset>9525</wp:posOffset>
                  </wp:positionV>
                  <wp:extent cx="9525" cy="123825"/>
                  <wp:effectExtent l="0" t="0" r="28575" b="9525"/>
                  <wp:wrapNone/>
                  <wp:docPr id="957" name="Imagen 2308" hidden="1">
                    <a:extLst xmlns:a="http://schemas.openxmlformats.org/drawingml/2006/main">
                      <a:ext uri="{FF2B5EF4-FFF2-40B4-BE49-F238E27FC236}">
                        <a16:creationId xmlns:a16="http://schemas.microsoft.com/office/drawing/2014/main" id="{00000000-0008-0000-0200-0000BD030000}"/>
                      </a:ext>
                    </a:extLst>
                  </wp:docPr>
                  <wp:cNvGraphicFramePr/>
                  <a:graphic xmlns:a="http://schemas.openxmlformats.org/drawingml/2006/main">
                    <a:graphicData uri="http://schemas.openxmlformats.org/drawingml/2006/picture">
                      <pic:pic xmlns:pic="http://schemas.openxmlformats.org/drawingml/2006/picture">
                        <pic:nvPicPr>
                          <pic:cNvPr id="957" name="1998 Imagen" hidden="1">
                            <a:extLst>
                              <a:ext uri="{FF2B5EF4-FFF2-40B4-BE49-F238E27FC236}">
                                <a16:creationId xmlns:a16="http://schemas.microsoft.com/office/drawing/2014/main" id="{00000000-0008-0000-0200-0000B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E8F7C1" wp14:editId="412C15C0">
                  <wp:simplePos x="0" y="0"/>
                  <wp:positionH relativeFrom="column">
                    <wp:posOffset>0</wp:posOffset>
                  </wp:positionH>
                  <wp:positionV relativeFrom="paragraph">
                    <wp:posOffset>9525</wp:posOffset>
                  </wp:positionV>
                  <wp:extent cx="9525" cy="123825"/>
                  <wp:effectExtent l="0" t="0" r="28575" b="9525"/>
                  <wp:wrapNone/>
                  <wp:docPr id="958" name="Imagen 2307" hidden="1">
                    <a:extLst xmlns:a="http://schemas.openxmlformats.org/drawingml/2006/main">
                      <a:ext uri="{FF2B5EF4-FFF2-40B4-BE49-F238E27FC236}">
                        <a16:creationId xmlns:a16="http://schemas.microsoft.com/office/drawing/2014/main" id="{00000000-0008-0000-0200-0000BE030000}"/>
                      </a:ext>
                    </a:extLst>
                  </wp:docPr>
                  <wp:cNvGraphicFramePr/>
                  <a:graphic xmlns:a="http://schemas.openxmlformats.org/drawingml/2006/main">
                    <a:graphicData uri="http://schemas.openxmlformats.org/drawingml/2006/picture">
                      <pic:pic xmlns:pic="http://schemas.openxmlformats.org/drawingml/2006/picture">
                        <pic:nvPicPr>
                          <pic:cNvPr id="958" name="1999 Imagen" hidden="1">
                            <a:extLst>
                              <a:ext uri="{FF2B5EF4-FFF2-40B4-BE49-F238E27FC236}">
                                <a16:creationId xmlns:a16="http://schemas.microsoft.com/office/drawing/2014/main" id="{00000000-0008-0000-0200-0000B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75647C" wp14:editId="34817FF7">
                  <wp:simplePos x="0" y="0"/>
                  <wp:positionH relativeFrom="column">
                    <wp:posOffset>0</wp:posOffset>
                  </wp:positionH>
                  <wp:positionV relativeFrom="paragraph">
                    <wp:posOffset>9525</wp:posOffset>
                  </wp:positionV>
                  <wp:extent cx="9525" cy="123825"/>
                  <wp:effectExtent l="0" t="0" r="28575" b="9525"/>
                  <wp:wrapNone/>
                  <wp:docPr id="959" name="Imagen 2306" hidden="1">
                    <a:extLst xmlns:a="http://schemas.openxmlformats.org/drawingml/2006/main">
                      <a:ext uri="{FF2B5EF4-FFF2-40B4-BE49-F238E27FC236}">
                        <a16:creationId xmlns:a16="http://schemas.microsoft.com/office/drawing/2014/main" id="{00000000-0008-0000-0200-0000BF030000}"/>
                      </a:ext>
                    </a:extLst>
                  </wp:docPr>
                  <wp:cNvGraphicFramePr/>
                  <a:graphic xmlns:a="http://schemas.openxmlformats.org/drawingml/2006/main">
                    <a:graphicData uri="http://schemas.openxmlformats.org/drawingml/2006/picture">
                      <pic:pic xmlns:pic="http://schemas.openxmlformats.org/drawingml/2006/picture">
                        <pic:nvPicPr>
                          <pic:cNvPr id="959" name="2000 Imagen" hidden="1">
                            <a:extLst>
                              <a:ext uri="{FF2B5EF4-FFF2-40B4-BE49-F238E27FC236}">
                                <a16:creationId xmlns:a16="http://schemas.microsoft.com/office/drawing/2014/main" id="{00000000-0008-0000-0200-0000B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9C9375" wp14:editId="6B2F8E98">
                  <wp:simplePos x="0" y="0"/>
                  <wp:positionH relativeFrom="column">
                    <wp:posOffset>0</wp:posOffset>
                  </wp:positionH>
                  <wp:positionV relativeFrom="paragraph">
                    <wp:posOffset>9525</wp:posOffset>
                  </wp:positionV>
                  <wp:extent cx="9525" cy="123825"/>
                  <wp:effectExtent l="0" t="0" r="28575" b="9525"/>
                  <wp:wrapNone/>
                  <wp:docPr id="960" name="Imagen 2305" hidden="1">
                    <a:extLst xmlns:a="http://schemas.openxmlformats.org/drawingml/2006/main">
                      <a:ext uri="{FF2B5EF4-FFF2-40B4-BE49-F238E27FC236}">
                        <a16:creationId xmlns:a16="http://schemas.microsoft.com/office/drawing/2014/main" id="{00000000-0008-0000-0200-0000C0030000}"/>
                      </a:ext>
                    </a:extLst>
                  </wp:docPr>
                  <wp:cNvGraphicFramePr/>
                  <a:graphic xmlns:a="http://schemas.openxmlformats.org/drawingml/2006/main">
                    <a:graphicData uri="http://schemas.openxmlformats.org/drawingml/2006/picture">
                      <pic:pic xmlns:pic="http://schemas.openxmlformats.org/drawingml/2006/picture">
                        <pic:nvPicPr>
                          <pic:cNvPr id="960" name="2001 Imagen" hidden="1">
                            <a:extLst>
                              <a:ext uri="{FF2B5EF4-FFF2-40B4-BE49-F238E27FC236}">
                                <a16:creationId xmlns:a16="http://schemas.microsoft.com/office/drawing/2014/main" id="{00000000-0008-0000-0200-0000C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D1C201" wp14:editId="04793E7A">
                  <wp:simplePos x="0" y="0"/>
                  <wp:positionH relativeFrom="column">
                    <wp:posOffset>0</wp:posOffset>
                  </wp:positionH>
                  <wp:positionV relativeFrom="paragraph">
                    <wp:posOffset>9525</wp:posOffset>
                  </wp:positionV>
                  <wp:extent cx="9525" cy="123825"/>
                  <wp:effectExtent l="0" t="0" r="28575" b="9525"/>
                  <wp:wrapNone/>
                  <wp:docPr id="961" name="Imagen 2304" hidden="1">
                    <a:extLst xmlns:a="http://schemas.openxmlformats.org/drawingml/2006/main">
                      <a:ext uri="{FF2B5EF4-FFF2-40B4-BE49-F238E27FC236}">
                        <a16:creationId xmlns:a16="http://schemas.microsoft.com/office/drawing/2014/main" id="{00000000-0008-0000-0200-0000C1030000}"/>
                      </a:ext>
                    </a:extLst>
                  </wp:docPr>
                  <wp:cNvGraphicFramePr/>
                  <a:graphic xmlns:a="http://schemas.openxmlformats.org/drawingml/2006/main">
                    <a:graphicData uri="http://schemas.openxmlformats.org/drawingml/2006/picture">
                      <pic:pic xmlns:pic="http://schemas.openxmlformats.org/drawingml/2006/picture">
                        <pic:nvPicPr>
                          <pic:cNvPr id="961" name="2002 Imagen" hidden="1">
                            <a:extLst>
                              <a:ext uri="{FF2B5EF4-FFF2-40B4-BE49-F238E27FC236}">
                                <a16:creationId xmlns:a16="http://schemas.microsoft.com/office/drawing/2014/main" id="{00000000-0008-0000-0200-0000C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0C5351" wp14:editId="26010678">
                  <wp:simplePos x="0" y="0"/>
                  <wp:positionH relativeFrom="column">
                    <wp:posOffset>0</wp:posOffset>
                  </wp:positionH>
                  <wp:positionV relativeFrom="paragraph">
                    <wp:posOffset>9525</wp:posOffset>
                  </wp:positionV>
                  <wp:extent cx="9525" cy="123825"/>
                  <wp:effectExtent l="0" t="0" r="28575" b="9525"/>
                  <wp:wrapNone/>
                  <wp:docPr id="962" name="Imagen 2303" hidden="1">
                    <a:extLst xmlns:a="http://schemas.openxmlformats.org/drawingml/2006/main">
                      <a:ext uri="{FF2B5EF4-FFF2-40B4-BE49-F238E27FC236}">
                        <a16:creationId xmlns:a16="http://schemas.microsoft.com/office/drawing/2014/main" id="{00000000-0008-0000-0200-0000C2030000}"/>
                      </a:ext>
                    </a:extLst>
                  </wp:docPr>
                  <wp:cNvGraphicFramePr/>
                  <a:graphic xmlns:a="http://schemas.openxmlformats.org/drawingml/2006/main">
                    <a:graphicData uri="http://schemas.openxmlformats.org/drawingml/2006/picture">
                      <pic:pic xmlns:pic="http://schemas.openxmlformats.org/drawingml/2006/picture">
                        <pic:nvPicPr>
                          <pic:cNvPr id="962" name="2003 Imagen" hidden="1">
                            <a:extLst>
                              <a:ext uri="{FF2B5EF4-FFF2-40B4-BE49-F238E27FC236}">
                                <a16:creationId xmlns:a16="http://schemas.microsoft.com/office/drawing/2014/main" id="{00000000-0008-0000-0200-0000C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E511B0" wp14:editId="29D023F3">
                  <wp:simplePos x="0" y="0"/>
                  <wp:positionH relativeFrom="column">
                    <wp:posOffset>0</wp:posOffset>
                  </wp:positionH>
                  <wp:positionV relativeFrom="paragraph">
                    <wp:posOffset>9525</wp:posOffset>
                  </wp:positionV>
                  <wp:extent cx="9525" cy="123825"/>
                  <wp:effectExtent l="0" t="0" r="28575" b="9525"/>
                  <wp:wrapNone/>
                  <wp:docPr id="963" name="Imagen 2302" hidden="1">
                    <a:extLst xmlns:a="http://schemas.openxmlformats.org/drawingml/2006/main">
                      <a:ext uri="{FF2B5EF4-FFF2-40B4-BE49-F238E27FC236}">
                        <a16:creationId xmlns:a16="http://schemas.microsoft.com/office/drawing/2014/main" id="{00000000-0008-0000-0200-0000C3030000}"/>
                      </a:ext>
                    </a:extLst>
                  </wp:docPr>
                  <wp:cNvGraphicFramePr/>
                  <a:graphic xmlns:a="http://schemas.openxmlformats.org/drawingml/2006/main">
                    <a:graphicData uri="http://schemas.openxmlformats.org/drawingml/2006/picture">
                      <pic:pic xmlns:pic="http://schemas.openxmlformats.org/drawingml/2006/picture">
                        <pic:nvPicPr>
                          <pic:cNvPr id="963" name="2004 Imagen" hidden="1">
                            <a:extLst>
                              <a:ext uri="{FF2B5EF4-FFF2-40B4-BE49-F238E27FC236}">
                                <a16:creationId xmlns:a16="http://schemas.microsoft.com/office/drawing/2014/main" id="{00000000-0008-0000-0200-0000C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E44D74" wp14:editId="06E2C20A">
                  <wp:simplePos x="0" y="0"/>
                  <wp:positionH relativeFrom="column">
                    <wp:posOffset>0</wp:posOffset>
                  </wp:positionH>
                  <wp:positionV relativeFrom="paragraph">
                    <wp:posOffset>9525</wp:posOffset>
                  </wp:positionV>
                  <wp:extent cx="9525" cy="123825"/>
                  <wp:effectExtent l="0" t="0" r="28575" b="9525"/>
                  <wp:wrapNone/>
                  <wp:docPr id="964" name="Imagen 2301" hidden="1">
                    <a:extLst xmlns:a="http://schemas.openxmlformats.org/drawingml/2006/main">
                      <a:ext uri="{FF2B5EF4-FFF2-40B4-BE49-F238E27FC236}">
                        <a16:creationId xmlns:a16="http://schemas.microsoft.com/office/drawing/2014/main" id="{00000000-0008-0000-0200-0000C4030000}"/>
                      </a:ext>
                    </a:extLst>
                  </wp:docPr>
                  <wp:cNvGraphicFramePr/>
                  <a:graphic xmlns:a="http://schemas.openxmlformats.org/drawingml/2006/main">
                    <a:graphicData uri="http://schemas.openxmlformats.org/drawingml/2006/picture">
                      <pic:pic xmlns:pic="http://schemas.openxmlformats.org/drawingml/2006/picture">
                        <pic:nvPicPr>
                          <pic:cNvPr id="964" name="2005 Imagen" hidden="1">
                            <a:extLst>
                              <a:ext uri="{FF2B5EF4-FFF2-40B4-BE49-F238E27FC236}">
                                <a16:creationId xmlns:a16="http://schemas.microsoft.com/office/drawing/2014/main" id="{00000000-0008-0000-0200-0000C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7C1DAD" wp14:editId="0FEC22BC">
                  <wp:simplePos x="0" y="0"/>
                  <wp:positionH relativeFrom="column">
                    <wp:posOffset>0</wp:posOffset>
                  </wp:positionH>
                  <wp:positionV relativeFrom="paragraph">
                    <wp:posOffset>9525</wp:posOffset>
                  </wp:positionV>
                  <wp:extent cx="9525" cy="123825"/>
                  <wp:effectExtent l="0" t="0" r="28575" b="9525"/>
                  <wp:wrapNone/>
                  <wp:docPr id="965" name="Imagen 2300" hidden="1">
                    <a:extLst xmlns:a="http://schemas.openxmlformats.org/drawingml/2006/main">
                      <a:ext uri="{FF2B5EF4-FFF2-40B4-BE49-F238E27FC236}">
                        <a16:creationId xmlns:a16="http://schemas.microsoft.com/office/drawing/2014/main" id="{00000000-0008-0000-0200-0000C5030000}"/>
                      </a:ext>
                    </a:extLst>
                  </wp:docPr>
                  <wp:cNvGraphicFramePr/>
                  <a:graphic xmlns:a="http://schemas.openxmlformats.org/drawingml/2006/main">
                    <a:graphicData uri="http://schemas.openxmlformats.org/drawingml/2006/picture">
                      <pic:pic xmlns:pic="http://schemas.openxmlformats.org/drawingml/2006/picture">
                        <pic:nvPicPr>
                          <pic:cNvPr id="965" name="2006 Imagen" hidden="1">
                            <a:extLst>
                              <a:ext uri="{FF2B5EF4-FFF2-40B4-BE49-F238E27FC236}">
                                <a16:creationId xmlns:a16="http://schemas.microsoft.com/office/drawing/2014/main" id="{00000000-0008-0000-0200-0000C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8B5B13" wp14:editId="3937AD19">
                  <wp:simplePos x="0" y="0"/>
                  <wp:positionH relativeFrom="column">
                    <wp:posOffset>0</wp:posOffset>
                  </wp:positionH>
                  <wp:positionV relativeFrom="paragraph">
                    <wp:posOffset>9525</wp:posOffset>
                  </wp:positionV>
                  <wp:extent cx="9525" cy="123825"/>
                  <wp:effectExtent l="0" t="0" r="28575" b="9525"/>
                  <wp:wrapNone/>
                  <wp:docPr id="966" name="Imagen 2299" hidden="1">
                    <a:extLst xmlns:a="http://schemas.openxmlformats.org/drawingml/2006/main">
                      <a:ext uri="{FF2B5EF4-FFF2-40B4-BE49-F238E27FC236}">
                        <a16:creationId xmlns:a16="http://schemas.microsoft.com/office/drawing/2014/main" id="{00000000-0008-0000-0200-0000C6030000}"/>
                      </a:ext>
                    </a:extLst>
                  </wp:docPr>
                  <wp:cNvGraphicFramePr/>
                  <a:graphic xmlns:a="http://schemas.openxmlformats.org/drawingml/2006/main">
                    <a:graphicData uri="http://schemas.openxmlformats.org/drawingml/2006/picture">
                      <pic:pic xmlns:pic="http://schemas.openxmlformats.org/drawingml/2006/picture">
                        <pic:nvPicPr>
                          <pic:cNvPr id="966" name="2007 Imagen" hidden="1">
                            <a:extLst>
                              <a:ext uri="{FF2B5EF4-FFF2-40B4-BE49-F238E27FC236}">
                                <a16:creationId xmlns:a16="http://schemas.microsoft.com/office/drawing/2014/main" id="{00000000-0008-0000-0200-0000C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31D0F3" wp14:editId="5C6A89D6">
                  <wp:simplePos x="0" y="0"/>
                  <wp:positionH relativeFrom="column">
                    <wp:posOffset>0</wp:posOffset>
                  </wp:positionH>
                  <wp:positionV relativeFrom="paragraph">
                    <wp:posOffset>9525</wp:posOffset>
                  </wp:positionV>
                  <wp:extent cx="9525" cy="123825"/>
                  <wp:effectExtent l="0" t="0" r="28575" b="9525"/>
                  <wp:wrapNone/>
                  <wp:docPr id="967" name="Imagen 2298" hidden="1">
                    <a:extLst xmlns:a="http://schemas.openxmlformats.org/drawingml/2006/main">
                      <a:ext uri="{FF2B5EF4-FFF2-40B4-BE49-F238E27FC236}">
                        <a16:creationId xmlns:a16="http://schemas.microsoft.com/office/drawing/2014/main" id="{00000000-0008-0000-0200-0000C7030000}"/>
                      </a:ext>
                    </a:extLst>
                  </wp:docPr>
                  <wp:cNvGraphicFramePr/>
                  <a:graphic xmlns:a="http://schemas.openxmlformats.org/drawingml/2006/main">
                    <a:graphicData uri="http://schemas.openxmlformats.org/drawingml/2006/picture">
                      <pic:pic xmlns:pic="http://schemas.openxmlformats.org/drawingml/2006/picture">
                        <pic:nvPicPr>
                          <pic:cNvPr id="967" name="2008 Imagen" hidden="1">
                            <a:extLst>
                              <a:ext uri="{FF2B5EF4-FFF2-40B4-BE49-F238E27FC236}">
                                <a16:creationId xmlns:a16="http://schemas.microsoft.com/office/drawing/2014/main" id="{00000000-0008-0000-0200-0000C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29ED71" wp14:editId="48300FA1">
                  <wp:simplePos x="0" y="0"/>
                  <wp:positionH relativeFrom="column">
                    <wp:posOffset>0</wp:posOffset>
                  </wp:positionH>
                  <wp:positionV relativeFrom="paragraph">
                    <wp:posOffset>9525</wp:posOffset>
                  </wp:positionV>
                  <wp:extent cx="9525" cy="123825"/>
                  <wp:effectExtent l="0" t="0" r="28575" b="9525"/>
                  <wp:wrapNone/>
                  <wp:docPr id="968" name="Imagen 2297" hidden="1">
                    <a:extLst xmlns:a="http://schemas.openxmlformats.org/drawingml/2006/main">
                      <a:ext uri="{FF2B5EF4-FFF2-40B4-BE49-F238E27FC236}">
                        <a16:creationId xmlns:a16="http://schemas.microsoft.com/office/drawing/2014/main" id="{00000000-0008-0000-0200-0000C8030000}"/>
                      </a:ext>
                    </a:extLst>
                  </wp:docPr>
                  <wp:cNvGraphicFramePr/>
                  <a:graphic xmlns:a="http://schemas.openxmlformats.org/drawingml/2006/main">
                    <a:graphicData uri="http://schemas.openxmlformats.org/drawingml/2006/picture">
                      <pic:pic xmlns:pic="http://schemas.openxmlformats.org/drawingml/2006/picture">
                        <pic:nvPicPr>
                          <pic:cNvPr id="968" name="2009 Imagen" hidden="1">
                            <a:extLst>
                              <a:ext uri="{FF2B5EF4-FFF2-40B4-BE49-F238E27FC236}">
                                <a16:creationId xmlns:a16="http://schemas.microsoft.com/office/drawing/2014/main" id="{00000000-0008-0000-0200-0000C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86E8EF" wp14:editId="35701A15">
                  <wp:simplePos x="0" y="0"/>
                  <wp:positionH relativeFrom="column">
                    <wp:posOffset>0</wp:posOffset>
                  </wp:positionH>
                  <wp:positionV relativeFrom="paragraph">
                    <wp:posOffset>9525</wp:posOffset>
                  </wp:positionV>
                  <wp:extent cx="9525" cy="123825"/>
                  <wp:effectExtent l="0" t="0" r="28575" b="9525"/>
                  <wp:wrapNone/>
                  <wp:docPr id="969" name="Imagen 2296" hidden="1">
                    <a:extLst xmlns:a="http://schemas.openxmlformats.org/drawingml/2006/main">
                      <a:ext uri="{FF2B5EF4-FFF2-40B4-BE49-F238E27FC236}">
                        <a16:creationId xmlns:a16="http://schemas.microsoft.com/office/drawing/2014/main" id="{00000000-0008-0000-0200-0000C9030000}"/>
                      </a:ext>
                    </a:extLst>
                  </wp:docPr>
                  <wp:cNvGraphicFramePr/>
                  <a:graphic xmlns:a="http://schemas.openxmlformats.org/drawingml/2006/main">
                    <a:graphicData uri="http://schemas.openxmlformats.org/drawingml/2006/picture">
                      <pic:pic xmlns:pic="http://schemas.openxmlformats.org/drawingml/2006/picture">
                        <pic:nvPicPr>
                          <pic:cNvPr id="969" name="2010 Imagen" hidden="1">
                            <a:extLst>
                              <a:ext uri="{FF2B5EF4-FFF2-40B4-BE49-F238E27FC236}">
                                <a16:creationId xmlns:a16="http://schemas.microsoft.com/office/drawing/2014/main" id="{00000000-0008-0000-0200-0000C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A2ED58" wp14:editId="0374F892">
                  <wp:simplePos x="0" y="0"/>
                  <wp:positionH relativeFrom="column">
                    <wp:posOffset>0</wp:posOffset>
                  </wp:positionH>
                  <wp:positionV relativeFrom="paragraph">
                    <wp:posOffset>9525</wp:posOffset>
                  </wp:positionV>
                  <wp:extent cx="9525" cy="123825"/>
                  <wp:effectExtent l="0" t="0" r="28575" b="9525"/>
                  <wp:wrapNone/>
                  <wp:docPr id="970" name="Imagen 2295" hidden="1">
                    <a:extLst xmlns:a="http://schemas.openxmlformats.org/drawingml/2006/main">
                      <a:ext uri="{FF2B5EF4-FFF2-40B4-BE49-F238E27FC236}">
                        <a16:creationId xmlns:a16="http://schemas.microsoft.com/office/drawing/2014/main" id="{00000000-0008-0000-0200-0000CA030000}"/>
                      </a:ext>
                    </a:extLst>
                  </wp:docPr>
                  <wp:cNvGraphicFramePr/>
                  <a:graphic xmlns:a="http://schemas.openxmlformats.org/drawingml/2006/main">
                    <a:graphicData uri="http://schemas.openxmlformats.org/drawingml/2006/picture">
                      <pic:pic xmlns:pic="http://schemas.openxmlformats.org/drawingml/2006/picture">
                        <pic:nvPicPr>
                          <pic:cNvPr id="970" name="1629 Imagen" hidden="1">
                            <a:extLst>
                              <a:ext uri="{FF2B5EF4-FFF2-40B4-BE49-F238E27FC236}">
                                <a16:creationId xmlns:a16="http://schemas.microsoft.com/office/drawing/2014/main" id="{00000000-0008-0000-0200-0000C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781E9E" wp14:editId="7FD543D2">
                  <wp:simplePos x="0" y="0"/>
                  <wp:positionH relativeFrom="column">
                    <wp:posOffset>0</wp:posOffset>
                  </wp:positionH>
                  <wp:positionV relativeFrom="paragraph">
                    <wp:posOffset>9525</wp:posOffset>
                  </wp:positionV>
                  <wp:extent cx="9525" cy="123825"/>
                  <wp:effectExtent l="0" t="0" r="28575" b="9525"/>
                  <wp:wrapNone/>
                  <wp:docPr id="971" name="Imagen 2294" hidden="1">
                    <a:extLst xmlns:a="http://schemas.openxmlformats.org/drawingml/2006/main">
                      <a:ext uri="{FF2B5EF4-FFF2-40B4-BE49-F238E27FC236}">
                        <a16:creationId xmlns:a16="http://schemas.microsoft.com/office/drawing/2014/main" id="{00000000-0008-0000-0200-0000CB030000}"/>
                      </a:ext>
                    </a:extLst>
                  </wp:docPr>
                  <wp:cNvGraphicFramePr/>
                  <a:graphic xmlns:a="http://schemas.openxmlformats.org/drawingml/2006/main">
                    <a:graphicData uri="http://schemas.openxmlformats.org/drawingml/2006/picture">
                      <pic:pic xmlns:pic="http://schemas.openxmlformats.org/drawingml/2006/picture">
                        <pic:nvPicPr>
                          <pic:cNvPr id="971" name="1640 Imagen" hidden="1">
                            <a:extLst>
                              <a:ext uri="{FF2B5EF4-FFF2-40B4-BE49-F238E27FC236}">
                                <a16:creationId xmlns:a16="http://schemas.microsoft.com/office/drawing/2014/main" id="{00000000-0008-0000-0200-0000C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3B381E" wp14:editId="625EC608">
                  <wp:simplePos x="0" y="0"/>
                  <wp:positionH relativeFrom="column">
                    <wp:posOffset>0</wp:posOffset>
                  </wp:positionH>
                  <wp:positionV relativeFrom="paragraph">
                    <wp:posOffset>9525</wp:posOffset>
                  </wp:positionV>
                  <wp:extent cx="9525" cy="123825"/>
                  <wp:effectExtent l="0" t="0" r="28575" b="9525"/>
                  <wp:wrapNone/>
                  <wp:docPr id="972" name="Imagen 2293" hidden="1">
                    <a:extLst xmlns:a="http://schemas.openxmlformats.org/drawingml/2006/main">
                      <a:ext uri="{FF2B5EF4-FFF2-40B4-BE49-F238E27FC236}">
                        <a16:creationId xmlns:a16="http://schemas.microsoft.com/office/drawing/2014/main" id="{00000000-0008-0000-0200-0000CC030000}"/>
                      </a:ext>
                    </a:extLst>
                  </wp:docPr>
                  <wp:cNvGraphicFramePr/>
                  <a:graphic xmlns:a="http://schemas.openxmlformats.org/drawingml/2006/main">
                    <a:graphicData uri="http://schemas.openxmlformats.org/drawingml/2006/picture">
                      <pic:pic xmlns:pic="http://schemas.openxmlformats.org/drawingml/2006/picture">
                        <pic:nvPicPr>
                          <pic:cNvPr id="972" name="1641 Imagen" hidden="1">
                            <a:extLst>
                              <a:ext uri="{FF2B5EF4-FFF2-40B4-BE49-F238E27FC236}">
                                <a16:creationId xmlns:a16="http://schemas.microsoft.com/office/drawing/2014/main" id="{00000000-0008-0000-0200-0000C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E48A86" wp14:editId="02D9E968">
                  <wp:simplePos x="0" y="0"/>
                  <wp:positionH relativeFrom="column">
                    <wp:posOffset>0</wp:posOffset>
                  </wp:positionH>
                  <wp:positionV relativeFrom="paragraph">
                    <wp:posOffset>9525</wp:posOffset>
                  </wp:positionV>
                  <wp:extent cx="9525" cy="123825"/>
                  <wp:effectExtent l="0" t="0" r="28575" b="9525"/>
                  <wp:wrapNone/>
                  <wp:docPr id="973" name="Imagen 2292" hidden="1">
                    <a:extLst xmlns:a="http://schemas.openxmlformats.org/drawingml/2006/main">
                      <a:ext uri="{FF2B5EF4-FFF2-40B4-BE49-F238E27FC236}">
                        <a16:creationId xmlns:a16="http://schemas.microsoft.com/office/drawing/2014/main" id="{00000000-0008-0000-0200-0000CD030000}"/>
                      </a:ext>
                    </a:extLst>
                  </wp:docPr>
                  <wp:cNvGraphicFramePr/>
                  <a:graphic xmlns:a="http://schemas.openxmlformats.org/drawingml/2006/main">
                    <a:graphicData uri="http://schemas.openxmlformats.org/drawingml/2006/picture">
                      <pic:pic xmlns:pic="http://schemas.openxmlformats.org/drawingml/2006/picture">
                        <pic:nvPicPr>
                          <pic:cNvPr id="973" name="1642 Imagen" hidden="1">
                            <a:extLst>
                              <a:ext uri="{FF2B5EF4-FFF2-40B4-BE49-F238E27FC236}">
                                <a16:creationId xmlns:a16="http://schemas.microsoft.com/office/drawing/2014/main" id="{00000000-0008-0000-0200-0000C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A3164B" wp14:editId="545A80A9">
                  <wp:simplePos x="0" y="0"/>
                  <wp:positionH relativeFrom="column">
                    <wp:posOffset>0</wp:posOffset>
                  </wp:positionH>
                  <wp:positionV relativeFrom="paragraph">
                    <wp:posOffset>9525</wp:posOffset>
                  </wp:positionV>
                  <wp:extent cx="9525" cy="123825"/>
                  <wp:effectExtent l="0" t="0" r="28575" b="9525"/>
                  <wp:wrapNone/>
                  <wp:docPr id="974" name="Imagen 2291" hidden="1">
                    <a:extLst xmlns:a="http://schemas.openxmlformats.org/drawingml/2006/main">
                      <a:ext uri="{FF2B5EF4-FFF2-40B4-BE49-F238E27FC236}">
                        <a16:creationId xmlns:a16="http://schemas.microsoft.com/office/drawing/2014/main" id="{00000000-0008-0000-0200-0000CE030000}"/>
                      </a:ext>
                    </a:extLst>
                  </wp:docPr>
                  <wp:cNvGraphicFramePr/>
                  <a:graphic xmlns:a="http://schemas.openxmlformats.org/drawingml/2006/main">
                    <a:graphicData uri="http://schemas.openxmlformats.org/drawingml/2006/picture">
                      <pic:pic xmlns:pic="http://schemas.openxmlformats.org/drawingml/2006/picture">
                        <pic:nvPicPr>
                          <pic:cNvPr id="974" name="1643 Imagen" hidden="1">
                            <a:extLst>
                              <a:ext uri="{FF2B5EF4-FFF2-40B4-BE49-F238E27FC236}">
                                <a16:creationId xmlns:a16="http://schemas.microsoft.com/office/drawing/2014/main" id="{00000000-0008-0000-0200-0000C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9AE609" wp14:editId="6475BA8A">
                  <wp:simplePos x="0" y="0"/>
                  <wp:positionH relativeFrom="column">
                    <wp:posOffset>0</wp:posOffset>
                  </wp:positionH>
                  <wp:positionV relativeFrom="paragraph">
                    <wp:posOffset>9525</wp:posOffset>
                  </wp:positionV>
                  <wp:extent cx="9525" cy="123825"/>
                  <wp:effectExtent l="0" t="0" r="28575" b="9525"/>
                  <wp:wrapNone/>
                  <wp:docPr id="975" name="Imagen 2290" hidden="1">
                    <a:extLst xmlns:a="http://schemas.openxmlformats.org/drawingml/2006/main">
                      <a:ext uri="{FF2B5EF4-FFF2-40B4-BE49-F238E27FC236}">
                        <a16:creationId xmlns:a16="http://schemas.microsoft.com/office/drawing/2014/main" id="{00000000-0008-0000-0200-0000CF030000}"/>
                      </a:ext>
                    </a:extLst>
                  </wp:docPr>
                  <wp:cNvGraphicFramePr/>
                  <a:graphic xmlns:a="http://schemas.openxmlformats.org/drawingml/2006/main">
                    <a:graphicData uri="http://schemas.openxmlformats.org/drawingml/2006/picture">
                      <pic:pic xmlns:pic="http://schemas.openxmlformats.org/drawingml/2006/picture">
                        <pic:nvPicPr>
                          <pic:cNvPr id="975" name="1644 Imagen" hidden="1">
                            <a:extLst>
                              <a:ext uri="{FF2B5EF4-FFF2-40B4-BE49-F238E27FC236}">
                                <a16:creationId xmlns:a16="http://schemas.microsoft.com/office/drawing/2014/main" id="{00000000-0008-0000-0200-0000C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778FE2" wp14:editId="6CE7239D">
                  <wp:simplePos x="0" y="0"/>
                  <wp:positionH relativeFrom="column">
                    <wp:posOffset>0</wp:posOffset>
                  </wp:positionH>
                  <wp:positionV relativeFrom="paragraph">
                    <wp:posOffset>9525</wp:posOffset>
                  </wp:positionV>
                  <wp:extent cx="9525" cy="123825"/>
                  <wp:effectExtent l="0" t="0" r="28575" b="9525"/>
                  <wp:wrapNone/>
                  <wp:docPr id="976" name="Imagen 2289" hidden="1">
                    <a:extLst xmlns:a="http://schemas.openxmlformats.org/drawingml/2006/main">
                      <a:ext uri="{FF2B5EF4-FFF2-40B4-BE49-F238E27FC236}">
                        <a16:creationId xmlns:a16="http://schemas.microsoft.com/office/drawing/2014/main" id="{00000000-0008-0000-0200-0000D0030000}"/>
                      </a:ext>
                    </a:extLst>
                  </wp:docPr>
                  <wp:cNvGraphicFramePr/>
                  <a:graphic xmlns:a="http://schemas.openxmlformats.org/drawingml/2006/main">
                    <a:graphicData uri="http://schemas.openxmlformats.org/drawingml/2006/picture">
                      <pic:pic xmlns:pic="http://schemas.openxmlformats.org/drawingml/2006/picture">
                        <pic:nvPicPr>
                          <pic:cNvPr id="976" name="1645 Imagen" hidden="1">
                            <a:extLst>
                              <a:ext uri="{FF2B5EF4-FFF2-40B4-BE49-F238E27FC236}">
                                <a16:creationId xmlns:a16="http://schemas.microsoft.com/office/drawing/2014/main" id="{00000000-0008-0000-0200-0000D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D795D1" wp14:editId="4C617C29">
                  <wp:simplePos x="0" y="0"/>
                  <wp:positionH relativeFrom="column">
                    <wp:posOffset>0</wp:posOffset>
                  </wp:positionH>
                  <wp:positionV relativeFrom="paragraph">
                    <wp:posOffset>9525</wp:posOffset>
                  </wp:positionV>
                  <wp:extent cx="9525" cy="123825"/>
                  <wp:effectExtent l="0" t="0" r="28575" b="9525"/>
                  <wp:wrapNone/>
                  <wp:docPr id="977" name="Imagen 2288" hidden="1">
                    <a:extLst xmlns:a="http://schemas.openxmlformats.org/drawingml/2006/main">
                      <a:ext uri="{FF2B5EF4-FFF2-40B4-BE49-F238E27FC236}">
                        <a16:creationId xmlns:a16="http://schemas.microsoft.com/office/drawing/2014/main" id="{00000000-0008-0000-0200-0000D1030000}"/>
                      </a:ext>
                    </a:extLst>
                  </wp:docPr>
                  <wp:cNvGraphicFramePr/>
                  <a:graphic xmlns:a="http://schemas.openxmlformats.org/drawingml/2006/main">
                    <a:graphicData uri="http://schemas.openxmlformats.org/drawingml/2006/picture">
                      <pic:pic xmlns:pic="http://schemas.openxmlformats.org/drawingml/2006/picture">
                        <pic:nvPicPr>
                          <pic:cNvPr id="977" name="1646 Imagen" hidden="1">
                            <a:extLst>
                              <a:ext uri="{FF2B5EF4-FFF2-40B4-BE49-F238E27FC236}">
                                <a16:creationId xmlns:a16="http://schemas.microsoft.com/office/drawing/2014/main" id="{00000000-0008-0000-0200-0000D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9B15B2" wp14:editId="35B49F87">
                  <wp:simplePos x="0" y="0"/>
                  <wp:positionH relativeFrom="column">
                    <wp:posOffset>0</wp:posOffset>
                  </wp:positionH>
                  <wp:positionV relativeFrom="paragraph">
                    <wp:posOffset>9525</wp:posOffset>
                  </wp:positionV>
                  <wp:extent cx="9525" cy="123825"/>
                  <wp:effectExtent l="0" t="0" r="28575" b="9525"/>
                  <wp:wrapNone/>
                  <wp:docPr id="978" name="Imagen 2287" hidden="1">
                    <a:extLst xmlns:a="http://schemas.openxmlformats.org/drawingml/2006/main">
                      <a:ext uri="{FF2B5EF4-FFF2-40B4-BE49-F238E27FC236}">
                        <a16:creationId xmlns:a16="http://schemas.microsoft.com/office/drawing/2014/main" id="{00000000-0008-0000-0200-0000D2030000}"/>
                      </a:ext>
                    </a:extLst>
                  </wp:docPr>
                  <wp:cNvGraphicFramePr/>
                  <a:graphic xmlns:a="http://schemas.openxmlformats.org/drawingml/2006/main">
                    <a:graphicData uri="http://schemas.openxmlformats.org/drawingml/2006/picture">
                      <pic:pic xmlns:pic="http://schemas.openxmlformats.org/drawingml/2006/picture">
                        <pic:nvPicPr>
                          <pic:cNvPr id="978" name="1647 Imagen" hidden="1">
                            <a:extLst>
                              <a:ext uri="{FF2B5EF4-FFF2-40B4-BE49-F238E27FC236}">
                                <a16:creationId xmlns:a16="http://schemas.microsoft.com/office/drawing/2014/main" id="{00000000-0008-0000-0200-0000D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9C0BEE" wp14:editId="1BACD014">
                  <wp:simplePos x="0" y="0"/>
                  <wp:positionH relativeFrom="column">
                    <wp:posOffset>0</wp:posOffset>
                  </wp:positionH>
                  <wp:positionV relativeFrom="paragraph">
                    <wp:posOffset>9525</wp:posOffset>
                  </wp:positionV>
                  <wp:extent cx="9525" cy="123825"/>
                  <wp:effectExtent l="0" t="0" r="28575" b="9525"/>
                  <wp:wrapNone/>
                  <wp:docPr id="979" name="Imagen 2286" hidden="1">
                    <a:extLst xmlns:a="http://schemas.openxmlformats.org/drawingml/2006/main">
                      <a:ext uri="{FF2B5EF4-FFF2-40B4-BE49-F238E27FC236}">
                        <a16:creationId xmlns:a16="http://schemas.microsoft.com/office/drawing/2014/main" id="{00000000-0008-0000-0200-0000D3030000}"/>
                      </a:ext>
                    </a:extLst>
                  </wp:docPr>
                  <wp:cNvGraphicFramePr/>
                  <a:graphic xmlns:a="http://schemas.openxmlformats.org/drawingml/2006/main">
                    <a:graphicData uri="http://schemas.openxmlformats.org/drawingml/2006/picture">
                      <pic:pic xmlns:pic="http://schemas.openxmlformats.org/drawingml/2006/picture">
                        <pic:nvPicPr>
                          <pic:cNvPr id="979" name="1648 Imagen" hidden="1">
                            <a:extLst>
                              <a:ext uri="{FF2B5EF4-FFF2-40B4-BE49-F238E27FC236}">
                                <a16:creationId xmlns:a16="http://schemas.microsoft.com/office/drawing/2014/main" id="{00000000-0008-0000-0200-0000D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828120" wp14:editId="7A7A5404">
                  <wp:simplePos x="0" y="0"/>
                  <wp:positionH relativeFrom="column">
                    <wp:posOffset>0</wp:posOffset>
                  </wp:positionH>
                  <wp:positionV relativeFrom="paragraph">
                    <wp:posOffset>9525</wp:posOffset>
                  </wp:positionV>
                  <wp:extent cx="9525" cy="123825"/>
                  <wp:effectExtent l="0" t="0" r="28575" b="9525"/>
                  <wp:wrapNone/>
                  <wp:docPr id="980" name="Imagen 2285" hidden="1">
                    <a:extLst xmlns:a="http://schemas.openxmlformats.org/drawingml/2006/main">
                      <a:ext uri="{FF2B5EF4-FFF2-40B4-BE49-F238E27FC236}">
                        <a16:creationId xmlns:a16="http://schemas.microsoft.com/office/drawing/2014/main" id="{00000000-0008-0000-0200-0000D4030000}"/>
                      </a:ext>
                    </a:extLst>
                  </wp:docPr>
                  <wp:cNvGraphicFramePr/>
                  <a:graphic xmlns:a="http://schemas.openxmlformats.org/drawingml/2006/main">
                    <a:graphicData uri="http://schemas.openxmlformats.org/drawingml/2006/picture">
                      <pic:pic xmlns:pic="http://schemas.openxmlformats.org/drawingml/2006/picture">
                        <pic:nvPicPr>
                          <pic:cNvPr id="980" name="1649 Imagen" hidden="1">
                            <a:extLst>
                              <a:ext uri="{FF2B5EF4-FFF2-40B4-BE49-F238E27FC236}">
                                <a16:creationId xmlns:a16="http://schemas.microsoft.com/office/drawing/2014/main" id="{00000000-0008-0000-0200-0000D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A0A1DC" wp14:editId="58977C1A">
                  <wp:simplePos x="0" y="0"/>
                  <wp:positionH relativeFrom="column">
                    <wp:posOffset>0</wp:posOffset>
                  </wp:positionH>
                  <wp:positionV relativeFrom="paragraph">
                    <wp:posOffset>9525</wp:posOffset>
                  </wp:positionV>
                  <wp:extent cx="9525" cy="123825"/>
                  <wp:effectExtent l="0" t="0" r="28575" b="9525"/>
                  <wp:wrapNone/>
                  <wp:docPr id="981" name="Imagen 2284" hidden="1">
                    <a:extLst xmlns:a="http://schemas.openxmlformats.org/drawingml/2006/main">
                      <a:ext uri="{FF2B5EF4-FFF2-40B4-BE49-F238E27FC236}">
                        <a16:creationId xmlns:a16="http://schemas.microsoft.com/office/drawing/2014/main" id="{00000000-0008-0000-0200-0000D5030000}"/>
                      </a:ext>
                    </a:extLst>
                  </wp:docPr>
                  <wp:cNvGraphicFramePr/>
                  <a:graphic xmlns:a="http://schemas.openxmlformats.org/drawingml/2006/main">
                    <a:graphicData uri="http://schemas.openxmlformats.org/drawingml/2006/picture">
                      <pic:pic xmlns:pic="http://schemas.openxmlformats.org/drawingml/2006/picture">
                        <pic:nvPicPr>
                          <pic:cNvPr id="981" name="1650 Imagen" hidden="1">
                            <a:extLst>
                              <a:ext uri="{FF2B5EF4-FFF2-40B4-BE49-F238E27FC236}">
                                <a16:creationId xmlns:a16="http://schemas.microsoft.com/office/drawing/2014/main" id="{00000000-0008-0000-0200-0000D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6E4ADD" wp14:editId="61E769A4">
                  <wp:simplePos x="0" y="0"/>
                  <wp:positionH relativeFrom="column">
                    <wp:posOffset>0</wp:posOffset>
                  </wp:positionH>
                  <wp:positionV relativeFrom="paragraph">
                    <wp:posOffset>9525</wp:posOffset>
                  </wp:positionV>
                  <wp:extent cx="9525" cy="123825"/>
                  <wp:effectExtent l="0" t="0" r="28575" b="9525"/>
                  <wp:wrapNone/>
                  <wp:docPr id="982" name="Imagen 2283" hidden="1">
                    <a:extLst xmlns:a="http://schemas.openxmlformats.org/drawingml/2006/main">
                      <a:ext uri="{FF2B5EF4-FFF2-40B4-BE49-F238E27FC236}">
                        <a16:creationId xmlns:a16="http://schemas.microsoft.com/office/drawing/2014/main" id="{00000000-0008-0000-0200-0000D6030000}"/>
                      </a:ext>
                    </a:extLst>
                  </wp:docPr>
                  <wp:cNvGraphicFramePr/>
                  <a:graphic xmlns:a="http://schemas.openxmlformats.org/drawingml/2006/main">
                    <a:graphicData uri="http://schemas.openxmlformats.org/drawingml/2006/picture">
                      <pic:pic xmlns:pic="http://schemas.openxmlformats.org/drawingml/2006/picture">
                        <pic:nvPicPr>
                          <pic:cNvPr id="982" name="1651 Imagen" hidden="1">
                            <a:extLst>
                              <a:ext uri="{FF2B5EF4-FFF2-40B4-BE49-F238E27FC236}">
                                <a16:creationId xmlns:a16="http://schemas.microsoft.com/office/drawing/2014/main" id="{00000000-0008-0000-0200-0000D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3AE73C" wp14:editId="00DB5955">
                  <wp:simplePos x="0" y="0"/>
                  <wp:positionH relativeFrom="column">
                    <wp:posOffset>0</wp:posOffset>
                  </wp:positionH>
                  <wp:positionV relativeFrom="paragraph">
                    <wp:posOffset>9525</wp:posOffset>
                  </wp:positionV>
                  <wp:extent cx="9525" cy="123825"/>
                  <wp:effectExtent l="0" t="0" r="28575" b="9525"/>
                  <wp:wrapNone/>
                  <wp:docPr id="983" name="Imagen 2282" hidden="1">
                    <a:extLst xmlns:a="http://schemas.openxmlformats.org/drawingml/2006/main">
                      <a:ext uri="{FF2B5EF4-FFF2-40B4-BE49-F238E27FC236}">
                        <a16:creationId xmlns:a16="http://schemas.microsoft.com/office/drawing/2014/main" id="{00000000-0008-0000-0200-0000D7030000}"/>
                      </a:ext>
                    </a:extLst>
                  </wp:docPr>
                  <wp:cNvGraphicFramePr/>
                  <a:graphic xmlns:a="http://schemas.openxmlformats.org/drawingml/2006/main">
                    <a:graphicData uri="http://schemas.openxmlformats.org/drawingml/2006/picture">
                      <pic:pic xmlns:pic="http://schemas.openxmlformats.org/drawingml/2006/picture">
                        <pic:nvPicPr>
                          <pic:cNvPr id="983" name="1652 Imagen" hidden="1">
                            <a:extLst>
                              <a:ext uri="{FF2B5EF4-FFF2-40B4-BE49-F238E27FC236}">
                                <a16:creationId xmlns:a16="http://schemas.microsoft.com/office/drawing/2014/main" id="{00000000-0008-0000-0200-0000D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C5D8D0" wp14:editId="1294D5F3">
                  <wp:simplePos x="0" y="0"/>
                  <wp:positionH relativeFrom="column">
                    <wp:posOffset>0</wp:posOffset>
                  </wp:positionH>
                  <wp:positionV relativeFrom="paragraph">
                    <wp:posOffset>9525</wp:posOffset>
                  </wp:positionV>
                  <wp:extent cx="9525" cy="123825"/>
                  <wp:effectExtent l="0" t="0" r="28575" b="9525"/>
                  <wp:wrapNone/>
                  <wp:docPr id="984" name="Imagen 2281" hidden="1">
                    <a:extLst xmlns:a="http://schemas.openxmlformats.org/drawingml/2006/main">
                      <a:ext uri="{FF2B5EF4-FFF2-40B4-BE49-F238E27FC236}">
                        <a16:creationId xmlns:a16="http://schemas.microsoft.com/office/drawing/2014/main" id="{00000000-0008-0000-0200-0000D8030000}"/>
                      </a:ext>
                    </a:extLst>
                  </wp:docPr>
                  <wp:cNvGraphicFramePr/>
                  <a:graphic xmlns:a="http://schemas.openxmlformats.org/drawingml/2006/main">
                    <a:graphicData uri="http://schemas.openxmlformats.org/drawingml/2006/picture">
                      <pic:pic xmlns:pic="http://schemas.openxmlformats.org/drawingml/2006/picture">
                        <pic:nvPicPr>
                          <pic:cNvPr id="984" name="1653 Imagen" hidden="1">
                            <a:extLst>
                              <a:ext uri="{FF2B5EF4-FFF2-40B4-BE49-F238E27FC236}">
                                <a16:creationId xmlns:a16="http://schemas.microsoft.com/office/drawing/2014/main" id="{00000000-0008-0000-0200-0000D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1B92AF" wp14:editId="0CC368BC">
                  <wp:simplePos x="0" y="0"/>
                  <wp:positionH relativeFrom="column">
                    <wp:posOffset>0</wp:posOffset>
                  </wp:positionH>
                  <wp:positionV relativeFrom="paragraph">
                    <wp:posOffset>9525</wp:posOffset>
                  </wp:positionV>
                  <wp:extent cx="9525" cy="123825"/>
                  <wp:effectExtent l="0" t="0" r="28575" b="9525"/>
                  <wp:wrapNone/>
                  <wp:docPr id="985" name="Imagen 2280" hidden="1">
                    <a:extLst xmlns:a="http://schemas.openxmlformats.org/drawingml/2006/main">
                      <a:ext uri="{FF2B5EF4-FFF2-40B4-BE49-F238E27FC236}">
                        <a16:creationId xmlns:a16="http://schemas.microsoft.com/office/drawing/2014/main" id="{00000000-0008-0000-0200-0000D9030000}"/>
                      </a:ext>
                    </a:extLst>
                  </wp:docPr>
                  <wp:cNvGraphicFramePr/>
                  <a:graphic xmlns:a="http://schemas.openxmlformats.org/drawingml/2006/main">
                    <a:graphicData uri="http://schemas.openxmlformats.org/drawingml/2006/picture">
                      <pic:pic xmlns:pic="http://schemas.openxmlformats.org/drawingml/2006/picture">
                        <pic:nvPicPr>
                          <pic:cNvPr id="985" name="1654 Imagen" hidden="1">
                            <a:extLst>
                              <a:ext uri="{FF2B5EF4-FFF2-40B4-BE49-F238E27FC236}">
                                <a16:creationId xmlns:a16="http://schemas.microsoft.com/office/drawing/2014/main" id="{00000000-0008-0000-0200-0000D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D70571" wp14:editId="25512384">
                  <wp:simplePos x="0" y="0"/>
                  <wp:positionH relativeFrom="column">
                    <wp:posOffset>0</wp:posOffset>
                  </wp:positionH>
                  <wp:positionV relativeFrom="paragraph">
                    <wp:posOffset>9525</wp:posOffset>
                  </wp:positionV>
                  <wp:extent cx="9525" cy="123825"/>
                  <wp:effectExtent l="0" t="0" r="28575" b="9525"/>
                  <wp:wrapNone/>
                  <wp:docPr id="986" name="Imagen 2279" hidden="1">
                    <a:extLst xmlns:a="http://schemas.openxmlformats.org/drawingml/2006/main">
                      <a:ext uri="{FF2B5EF4-FFF2-40B4-BE49-F238E27FC236}">
                        <a16:creationId xmlns:a16="http://schemas.microsoft.com/office/drawing/2014/main" id="{00000000-0008-0000-0200-0000DA030000}"/>
                      </a:ext>
                    </a:extLst>
                  </wp:docPr>
                  <wp:cNvGraphicFramePr/>
                  <a:graphic xmlns:a="http://schemas.openxmlformats.org/drawingml/2006/main">
                    <a:graphicData uri="http://schemas.openxmlformats.org/drawingml/2006/picture">
                      <pic:pic xmlns:pic="http://schemas.openxmlformats.org/drawingml/2006/picture">
                        <pic:nvPicPr>
                          <pic:cNvPr id="986" name="1655 Imagen" hidden="1">
                            <a:extLst>
                              <a:ext uri="{FF2B5EF4-FFF2-40B4-BE49-F238E27FC236}">
                                <a16:creationId xmlns:a16="http://schemas.microsoft.com/office/drawing/2014/main" id="{00000000-0008-0000-0200-0000D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F86690" wp14:editId="34193D52">
                  <wp:simplePos x="0" y="0"/>
                  <wp:positionH relativeFrom="column">
                    <wp:posOffset>0</wp:posOffset>
                  </wp:positionH>
                  <wp:positionV relativeFrom="paragraph">
                    <wp:posOffset>9525</wp:posOffset>
                  </wp:positionV>
                  <wp:extent cx="9525" cy="123825"/>
                  <wp:effectExtent l="0" t="0" r="28575" b="9525"/>
                  <wp:wrapNone/>
                  <wp:docPr id="987" name="Imagen 2278" hidden="1">
                    <a:extLst xmlns:a="http://schemas.openxmlformats.org/drawingml/2006/main">
                      <a:ext uri="{FF2B5EF4-FFF2-40B4-BE49-F238E27FC236}">
                        <a16:creationId xmlns:a16="http://schemas.microsoft.com/office/drawing/2014/main" id="{00000000-0008-0000-0200-0000DB030000}"/>
                      </a:ext>
                    </a:extLst>
                  </wp:docPr>
                  <wp:cNvGraphicFramePr/>
                  <a:graphic xmlns:a="http://schemas.openxmlformats.org/drawingml/2006/main">
                    <a:graphicData uri="http://schemas.openxmlformats.org/drawingml/2006/picture">
                      <pic:pic xmlns:pic="http://schemas.openxmlformats.org/drawingml/2006/picture">
                        <pic:nvPicPr>
                          <pic:cNvPr id="987" name="1656 Imagen" hidden="1">
                            <a:extLst>
                              <a:ext uri="{FF2B5EF4-FFF2-40B4-BE49-F238E27FC236}">
                                <a16:creationId xmlns:a16="http://schemas.microsoft.com/office/drawing/2014/main" id="{00000000-0008-0000-0200-0000D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838A16" wp14:editId="790C6530">
                  <wp:simplePos x="0" y="0"/>
                  <wp:positionH relativeFrom="column">
                    <wp:posOffset>0</wp:posOffset>
                  </wp:positionH>
                  <wp:positionV relativeFrom="paragraph">
                    <wp:posOffset>9525</wp:posOffset>
                  </wp:positionV>
                  <wp:extent cx="9525" cy="123825"/>
                  <wp:effectExtent l="0" t="0" r="28575" b="9525"/>
                  <wp:wrapNone/>
                  <wp:docPr id="988" name="Imagen 2277" hidden="1">
                    <a:extLst xmlns:a="http://schemas.openxmlformats.org/drawingml/2006/main">
                      <a:ext uri="{FF2B5EF4-FFF2-40B4-BE49-F238E27FC236}">
                        <a16:creationId xmlns:a16="http://schemas.microsoft.com/office/drawing/2014/main" id="{00000000-0008-0000-0200-0000DC030000}"/>
                      </a:ext>
                    </a:extLst>
                  </wp:docPr>
                  <wp:cNvGraphicFramePr/>
                  <a:graphic xmlns:a="http://schemas.openxmlformats.org/drawingml/2006/main">
                    <a:graphicData uri="http://schemas.openxmlformats.org/drawingml/2006/picture">
                      <pic:pic xmlns:pic="http://schemas.openxmlformats.org/drawingml/2006/picture">
                        <pic:nvPicPr>
                          <pic:cNvPr id="988" name="1657 Imagen" hidden="1">
                            <a:extLst>
                              <a:ext uri="{FF2B5EF4-FFF2-40B4-BE49-F238E27FC236}">
                                <a16:creationId xmlns:a16="http://schemas.microsoft.com/office/drawing/2014/main" id="{00000000-0008-0000-0200-0000D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556941" wp14:editId="6469550C">
                  <wp:simplePos x="0" y="0"/>
                  <wp:positionH relativeFrom="column">
                    <wp:posOffset>0</wp:posOffset>
                  </wp:positionH>
                  <wp:positionV relativeFrom="paragraph">
                    <wp:posOffset>9525</wp:posOffset>
                  </wp:positionV>
                  <wp:extent cx="9525" cy="123825"/>
                  <wp:effectExtent l="0" t="0" r="28575" b="9525"/>
                  <wp:wrapNone/>
                  <wp:docPr id="989" name="Imagen 2276" hidden="1">
                    <a:extLst xmlns:a="http://schemas.openxmlformats.org/drawingml/2006/main">
                      <a:ext uri="{FF2B5EF4-FFF2-40B4-BE49-F238E27FC236}">
                        <a16:creationId xmlns:a16="http://schemas.microsoft.com/office/drawing/2014/main" id="{00000000-0008-0000-0200-0000DD030000}"/>
                      </a:ext>
                    </a:extLst>
                  </wp:docPr>
                  <wp:cNvGraphicFramePr/>
                  <a:graphic xmlns:a="http://schemas.openxmlformats.org/drawingml/2006/main">
                    <a:graphicData uri="http://schemas.openxmlformats.org/drawingml/2006/picture">
                      <pic:pic xmlns:pic="http://schemas.openxmlformats.org/drawingml/2006/picture">
                        <pic:nvPicPr>
                          <pic:cNvPr id="989" name="1658 Imagen" hidden="1">
                            <a:extLst>
                              <a:ext uri="{FF2B5EF4-FFF2-40B4-BE49-F238E27FC236}">
                                <a16:creationId xmlns:a16="http://schemas.microsoft.com/office/drawing/2014/main" id="{00000000-0008-0000-0200-0000D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B38E72" wp14:editId="5AE829D5">
                  <wp:simplePos x="0" y="0"/>
                  <wp:positionH relativeFrom="column">
                    <wp:posOffset>0</wp:posOffset>
                  </wp:positionH>
                  <wp:positionV relativeFrom="paragraph">
                    <wp:posOffset>9525</wp:posOffset>
                  </wp:positionV>
                  <wp:extent cx="9525" cy="123825"/>
                  <wp:effectExtent l="0" t="0" r="28575" b="9525"/>
                  <wp:wrapNone/>
                  <wp:docPr id="990" name="Imagen 2275" hidden="1">
                    <a:extLst xmlns:a="http://schemas.openxmlformats.org/drawingml/2006/main">
                      <a:ext uri="{FF2B5EF4-FFF2-40B4-BE49-F238E27FC236}">
                        <a16:creationId xmlns:a16="http://schemas.microsoft.com/office/drawing/2014/main" id="{00000000-0008-0000-0200-0000DE030000}"/>
                      </a:ext>
                    </a:extLst>
                  </wp:docPr>
                  <wp:cNvGraphicFramePr/>
                  <a:graphic xmlns:a="http://schemas.openxmlformats.org/drawingml/2006/main">
                    <a:graphicData uri="http://schemas.openxmlformats.org/drawingml/2006/picture">
                      <pic:pic xmlns:pic="http://schemas.openxmlformats.org/drawingml/2006/picture">
                        <pic:nvPicPr>
                          <pic:cNvPr id="990" name="1659 Imagen" hidden="1">
                            <a:extLst>
                              <a:ext uri="{FF2B5EF4-FFF2-40B4-BE49-F238E27FC236}">
                                <a16:creationId xmlns:a16="http://schemas.microsoft.com/office/drawing/2014/main" id="{00000000-0008-0000-0200-0000D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6C8F38" wp14:editId="1D8ECD5D">
                  <wp:simplePos x="0" y="0"/>
                  <wp:positionH relativeFrom="column">
                    <wp:posOffset>0</wp:posOffset>
                  </wp:positionH>
                  <wp:positionV relativeFrom="paragraph">
                    <wp:posOffset>9525</wp:posOffset>
                  </wp:positionV>
                  <wp:extent cx="9525" cy="123825"/>
                  <wp:effectExtent l="0" t="0" r="28575" b="9525"/>
                  <wp:wrapNone/>
                  <wp:docPr id="991" name="Imagen 2274" hidden="1">
                    <a:extLst xmlns:a="http://schemas.openxmlformats.org/drawingml/2006/main">
                      <a:ext uri="{FF2B5EF4-FFF2-40B4-BE49-F238E27FC236}">
                        <a16:creationId xmlns:a16="http://schemas.microsoft.com/office/drawing/2014/main" id="{00000000-0008-0000-0200-0000DF030000}"/>
                      </a:ext>
                    </a:extLst>
                  </wp:docPr>
                  <wp:cNvGraphicFramePr/>
                  <a:graphic xmlns:a="http://schemas.openxmlformats.org/drawingml/2006/main">
                    <a:graphicData uri="http://schemas.openxmlformats.org/drawingml/2006/picture">
                      <pic:pic xmlns:pic="http://schemas.openxmlformats.org/drawingml/2006/picture">
                        <pic:nvPicPr>
                          <pic:cNvPr id="991" name="1660 Imagen" hidden="1">
                            <a:extLst>
                              <a:ext uri="{FF2B5EF4-FFF2-40B4-BE49-F238E27FC236}">
                                <a16:creationId xmlns:a16="http://schemas.microsoft.com/office/drawing/2014/main" id="{00000000-0008-0000-0200-0000D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BF3D78" wp14:editId="5D4B03E9">
                  <wp:simplePos x="0" y="0"/>
                  <wp:positionH relativeFrom="column">
                    <wp:posOffset>0</wp:posOffset>
                  </wp:positionH>
                  <wp:positionV relativeFrom="paragraph">
                    <wp:posOffset>9525</wp:posOffset>
                  </wp:positionV>
                  <wp:extent cx="9525" cy="123825"/>
                  <wp:effectExtent l="0" t="0" r="28575" b="9525"/>
                  <wp:wrapNone/>
                  <wp:docPr id="992" name="Imagen 2273" hidden="1">
                    <a:extLst xmlns:a="http://schemas.openxmlformats.org/drawingml/2006/main">
                      <a:ext uri="{FF2B5EF4-FFF2-40B4-BE49-F238E27FC236}">
                        <a16:creationId xmlns:a16="http://schemas.microsoft.com/office/drawing/2014/main" id="{00000000-0008-0000-0200-0000E0030000}"/>
                      </a:ext>
                    </a:extLst>
                  </wp:docPr>
                  <wp:cNvGraphicFramePr/>
                  <a:graphic xmlns:a="http://schemas.openxmlformats.org/drawingml/2006/main">
                    <a:graphicData uri="http://schemas.openxmlformats.org/drawingml/2006/picture">
                      <pic:pic xmlns:pic="http://schemas.openxmlformats.org/drawingml/2006/picture">
                        <pic:nvPicPr>
                          <pic:cNvPr id="992" name="1661 Imagen" hidden="1">
                            <a:extLst>
                              <a:ext uri="{FF2B5EF4-FFF2-40B4-BE49-F238E27FC236}">
                                <a16:creationId xmlns:a16="http://schemas.microsoft.com/office/drawing/2014/main" id="{00000000-0008-0000-0200-0000E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A6149D" wp14:editId="010C388E">
                  <wp:simplePos x="0" y="0"/>
                  <wp:positionH relativeFrom="column">
                    <wp:posOffset>0</wp:posOffset>
                  </wp:positionH>
                  <wp:positionV relativeFrom="paragraph">
                    <wp:posOffset>9525</wp:posOffset>
                  </wp:positionV>
                  <wp:extent cx="9525" cy="123825"/>
                  <wp:effectExtent l="0" t="0" r="28575" b="9525"/>
                  <wp:wrapNone/>
                  <wp:docPr id="993" name="Imagen 2272" hidden="1">
                    <a:extLst xmlns:a="http://schemas.openxmlformats.org/drawingml/2006/main">
                      <a:ext uri="{FF2B5EF4-FFF2-40B4-BE49-F238E27FC236}">
                        <a16:creationId xmlns:a16="http://schemas.microsoft.com/office/drawing/2014/main" id="{00000000-0008-0000-0200-0000E1030000}"/>
                      </a:ext>
                    </a:extLst>
                  </wp:docPr>
                  <wp:cNvGraphicFramePr/>
                  <a:graphic xmlns:a="http://schemas.openxmlformats.org/drawingml/2006/main">
                    <a:graphicData uri="http://schemas.openxmlformats.org/drawingml/2006/picture">
                      <pic:pic xmlns:pic="http://schemas.openxmlformats.org/drawingml/2006/picture">
                        <pic:nvPicPr>
                          <pic:cNvPr id="993" name="1662 Imagen" hidden="1">
                            <a:extLst>
                              <a:ext uri="{FF2B5EF4-FFF2-40B4-BE49-F238E27FC236}">
                                <a16:creationId xmlns:a16="http://schemas.microsoft.com/office/drawing/2014/main" id="{00000000-0008-0000-0200-0000E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7193B8" wp14:editId="263C90BF">
                  <wp:simplePos x="0" y="0"/>
                  <wp:positionH relativeFrom="column">
                    <wp:posOffset>0</wp:posOffset>
                  </wp:positionH>
                  <wp:positionV relativeFrom="paragraph">
                    <wp:posOffset>9525</wp:posOffset>
                  </wp:positionV>
                  <wp:extent cx="9525" cy="123825"/>
                  <wp:effectExtent l="0" t="0" r="28575" b="9525"/>
                  <wp:wrapNone/>
                  <wp:docPr id="994" name="Imagen 2271" hidden="1">
                    <a:extLst xmlns:a="http://schemas.openxmlformats.org/drawingml/2006/main">
                      <a:ext uri="{FF2B5EF4-FFF2-40B4-BE49-F238E27FC236}">
                        <a16:creationId xmlns:a16="http://schemas.microsoft.com/office/drawing/2014/main" id="{00000000-0008-0000-0200-0000E2030000}"/>
                      </a:ext>
                    </a:extLst>
                  </wp:docPr>
                  <wp:cNvGraphicFramePr/>
                  <a:graphic xmlns:a="http://schemas.openxmlformats.org/drawingml/2006/main">
                    <a:graphicData uri="http://schemas.openxmlformats.org/drawingml/2006/picture">
                      <pic:pic xmlns:pic="http://schemas.openxmlformats.org/drawingml/2006/picture">
                        <pic:nvPicPr>
                          <pic:cNvPr id="994" name="1663 Imagen" hidden="1">
                            <a:extLst>
                              <a:ext uri="{FF2B5EF4-FFF2-40B4-BE49-F238E27FC236}">
                                <a16:creationId xmlns:a16="http://schemas.microsoft.com/office/drawing/2014/main" id="{00000000-0008-0000-0200-0000E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3CB4AA" wp14:editId="1809326E">
                  <wp:simplePos x="0" y="0"/>
                  <wp:positionH relativeFrom="column">
                    <wp:posOffset>0</wp:posOffset>
                  </wp:positionH>
                  <wp:positionV relativeFrom="paragraph">
                    <wp:posOffset>9525</wp:posOffset>
                  </wp:positionV>
                  <wp:extent cx="9525" cy="123825"/>
                  <wp:effectExtent l="0" t="0" r="28575" b="9525"/>
                  <wp:wrapNone/>
                  <wp:docPr id="995" name="Imagen 2270" hidden="1">
                    <a:extLst xmlns:a="http://schemas.openxmlformats.org/drawingml/2006/main">
                      <a:ext uri="{FF2B5EF4-FFF2-40B4-BE49-F238E27FC236}">
                        <a16:creationId xmlns:a16="http://schemas.microsoft.com/office/drawing/2014/main" id="{00000000-0008-0000-0200-0000E3030000}"/>
                      </a:ext>
                    </a:extLst>
                  </wp:docPr>
                  <wp:cNvGraphicFramePr/>
                  <a:graphic xmlns:a="http://schemas.openxmlformats.org/drawingml/2006/main">
                    <a:graphicData uri="http://schemas.openxmlformats.org/drawingml/2006/picture">
                      <pic:pic xmlns:pic="http://schemas.openxmlformats.org/drawingml/2006/picture">
                        <pic:nvPicPr>
                          <pic:cNvPr id="995" name="1664 Imagen" hidden="1">
                            <a:extLst>
                              <a:ext uri="{FF2B5EF4-FFF2-40B4-BE49-F238E27FC236}">
                                <a16:creationId xmlns:a16="http://schemas.microsoft.com/office/drawing/2014/main" id="{00000000-0008-0000-0200-0000E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EBA7C9" wp14:editId="0C4EDADA">
                  <wp:simplePos x="0" y="0"/>
                  <wp:positionH relativeFrom="column">
                    <wp:posOffset>0</wp:posOffset>
                  </wp:positionH>
                  <wp:positionV relativeFrom="paragraph">
                    <wp:posOffset>9525</wp:posOffset>
                  </wp:positionV>
                  <wp:extent cx="9525" cy="123825"/>
                  <wp:effectExtent l="0" t="0" r="28575" b="9525"/>
                  <wp:wrapNone/>
                  <wp:docPr id="996" name="Imagen 2269" hidden="1">
                    <a:extLst xmlns:a="http://schemas.openxmlformats.org/drawingml/2006/main">
                      <a:ext uri="{FF2B5EF4-FFF2-40B4-BE49-F238E27FC236}">
                        <a16:creationId xmlns:a16="http://schemas.microsoft.com/office/drawing/2014/main" id="{00000000-0008-0000-0200-0000E4030000}"/>
                      </a:ext>
                    </a:extLst>
                  </wp:docPr>
                  <wp:cNvGraphicFramePr/>
                  <a:graphic xmlns:a="http://schemas.openxmlformats.org/drawingml/2006/main">
                    <a:graphicData uri="http://schemas.openxmlformats.org/drawingml/2006/picture">
                      <pic:pic xmlns:pic="http://schemas.openxmlformats.org/drawingml/2006/picture">
                        <pic:nvPicPr>
                          <pic:cNvPr id="996" name="1665 Imagen" hidden="1">
                            <a:extLst>
                              <a:ext uri="{FF2B5EF4-FFF2-40B4-BE49-F238E27FC236}">
                                <a16:creationId xmlns:a16="http://schemas.microsoft.com/office/drawing/2014/main" id="{00000000-0008-0000-0200-0000E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90B58A" wp14:editId="32215403">
                  <wp:simplePos x="0" y="0"/>
                  <wp:positionH relativeFrom="column">
                    <wp:posOffset>0</wp:posOffset>
                  </wp:positionH>
                  <wp:positionV relativeFrom="paragraph">
                    <wp:posOffset>9525</wp:posOffset>
                  </wp:positionV>
                  <wp:extent cx="9525" cy="123825"/>
                  <wp:effectExtent l="0" t="0" r="28575" b="9525"/>
                  <wp:wrapNone/>
                  <wp:docPr id="997" name="Imagen 2268" hidden="1">
                    <a:extLst xmlns:a="http://schemas.openxmlformats.org/drawingml/2006/main">
                      <a:ext uri="{FF2B5EF4-FFF2-40B4-BE49-F238E27FC236}">
                        <a16:creationId xmlns:a16="http://schemas.microsoft.com/office/drawing/2014/main" id="{00000000-0008-0000-0200-0000E5030000}"/>
                      </a:ext>
                    </a:extLst>
                  </wp:docPr>
                  <wp:cNvGraphicFramePr/>
                  <a:graphic xmlns:a="http://schemas.openxmlformats.org/drawingml/2006/main">
                    <a:graphicData uri="http://schemas.openxmlformats.org/drawingml/2006/picture">
                      <pic:pic xmlns:pic="http://schemas.openxmlformats.org/drawingml/2006/picture">
                        <pic:nvPicPr>
                          <pic:cNvPr id="997" name="1666 Imagen" hidden="1">
                            <a:extLst>
                              <a:ext uri="{FF2B5EF4-FFF2-40B4-BE49-F238E27FC236}">
                                <a16:creationId xmlns:a16="http://schemas.microsoft.com/office/drawing/2014/main" id="{00000000-0008-0000-0200-0000E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916227" wp14:editId="5736FC5A">
                  <wp:simplePos x="0" y="0"/>
                  <wp:positionH relativeFrom="column">
                    <wp:posOffset>0</wp:posOffset>
                  </wp:positionH>
                  <wp:positionV relativeFrom="paragraph">
                    <wp:posOffset>9525</wp:posOffset>
                  </wp:positionV>
                  <wp:extent cx="9525" cy="123825"/>
                  <wp:effectExtent l="0" t="0" r="28575" b="9525"/>
                  <wp:wrapNone/>
                  <wp:docPr id="998" name="Imagen 2267" hidden="1">
                    <a:extLst xmlns:a="http://schemas.openxmlformats.org/drawingml/2006/main">
                      <a:ext uri="{FF2B5EF4-FFF2-40B4-BE49-F238E27FC236}">
                        <a16:creationId xmlns:a16="http://schemas.microsoft.com/office/drawing/2014/main" id="{00000000-0008-0000-0200-0000E6030000}"/>
                      </a:ext>
                    </a:extLst>
                  </wp:docPr>
                  <wp:cNvGraphicFramePr/>
                  <a:graphic xmlns:a="http://schemas.openxmlformats.org/drawingml/2006/main">
                    <a:graphicData uri="http://schemas.openxmlformats.org/drawingml/2006/picture">
                      <pic:pic xmlns:pic="http://schemas.openxmlformats.org/drawingml/2006/picture">
                        <pic:nvPicPr>
                          <pic:cNvPr id="998" name="1667 Imagen" hidden="1">
                            <a:extLst>
                              <a:ext uri="{FF2B5EF4-FFF2-40B4-BE49-F238E27FC236}">
                                <a16:creationId xmlns:a16="http://schemas.microsoft.com/office/drawing/2014/main" id="{00000000-0008-0000-0200-0000E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6F1EC1" wp14:editId="4E242ADB">
                  <wp:simplePos x="0" y="0"/>
                  <wp:positionH relativeFrom="column">
                    <wp:posOffset>0</wp:posOffset>
                  </wp:positionH>
                  <wp:positionV relativeFrom="paragraph">
                    <wp:posOffset>9525</wp:posOffset>
                  </wp:positionV>
                  <wp:extent cx="9525" cy="123825"/>
                  <wp:effectExtent l="0" t="0" r="28575" b="9525"/>
                  <wp:wrapNone/>
                  <wp:docPr id="999" name="Imagen 2266" hidden="1">
                    <a:extLst xmlns:a="http://schemas.openxmlformats.org/drawingml/2006/main">
                      <a:ext uri="{FF2B5EF4-FFF2-40B4-BE49-F238E27FC236}">
                        <a16:creationId xmlns:a16="http://schemas.microsoft.com/office/drawing/2014/main" id="{00000000-0008-0000-0200-0000E7030000}"/>
                      </a:ext>
                    </a:extLst>
                  </wp:docPr>
                  <wp:cNvGraphicFramePr/>
                  <a:graphic xmlns:a="http://schemas.openxmlformats.org/drawingml/2006/main">
                    <a:graphicData uri="http://schemas.openxmlformats.org/drawingml/2006/picture">
                      <pic:pic xmlns:pic="http://schemas.openxmlformats.org/drawingml/2006/picture">
                        <pic:nvPicPr>
                          <pic:cNvPr id="999" name="1668 Imagen" hidden="1">
                            <a:extLst>
                              <a:ext uri="{FF2B5EF4-FFF2-40B4-BE49-F238E27FC236}">
                                <a16:creationId xmlns:a16="http://schemas.microsoft.com/office/drawing/2014/main" id="{00000000-0008-0000-0200-0000E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FB8883" wp14:editId="3489E2E1">
                  <wp:simplePos x="0" y="0"/>
                  <wp:positionH relativeFrom="column">
                    <wp:posOffset>0</wp:posOffset>
                  </wp:positionH>
                  <wp:positionV relativeFrom="paragraph">
                    <wp:posOffset>9525</wp:posOffset>
                  </wp:positionV>
                  <wp:extent cx="9525" cy="123825"/>
                  <wp:effectExtent l="0" t="0" r="28575" b="9525"/>
                  <wp:wrapNone/>
                  <wp:docPr id="1000" name="Imagen 2265" hidden="1">
                    <a:extLst xmlns:a="http://schemas.openxmlformats.org/drawingml/2006/main">
                      <a:ext uri="{FF2B5EF4-FFF2-40B4-BE49-F238E27FC236}">
                        <a16:creationId xmlns:a16="http://schemas.microsoft.com/office/drawing/2014/main" id="{00000000-0008-0000-0200-0000E8030000}"/>
                      </a:ext>
                    </a:extLst>
                  </wp:docPr>
                  <wp:cNvGraphicFramePr/>
                  <a:graphic xmlns:a="http://schemas.openxmlformats.org/drawingml/2006/main">
                    <a:graphicData uri="http://schemas.openxmlformats.org/drawingml/2006/picture">
                      <pic:pic xmlns:pic="http://schemas.openxmlformats.org/drawingml/2006/picture">
                        <pic:nvPicPr>
                          <pic:cNvPr id="1000" name="1669 Imagen" hidden="1">
                            <a:extLst>
                              <a:ext uri="{FF2B5EF4-FFF2-40B4-BE49-F238E27FC236}">
                                <a16:creationId xmlns:a16="http://schemas.microsoft.com/office/drawing/2014/main" id="{00000000-0008-0000-0200-0000E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B0DE7D" wp14:editId="4A6946C6">
                  <wp:simplePos x="0" y="0"/>
                  <wp:positionH relativeFrom="column">
                    <wp:posOffset>0</wp:posOffset>
                  </wp:positionH>
                  <wp:positionV relativeFrom="paragraph">
                    <wp:posOffset>9525</wp:posOffset>
                  </wp:positionV>
                  <wp:extent cx="9525" cy="123825"/>
                  <wp:effectExtent l="0" t="0" r="28575" b="9525"/>
                  <wp:wrapNone/>
                  <wp:docPr id="1001" name="Imagen 2264" hidden="1">
                    <a:extLst xmlns:a="http://schemas.openxmlformats.org/drawingml/2006/main">
                      <a:ext uri="{FF2B5EF4-FFF2-40B4-BE49-F238E27FC236}">
                        <a16:creationId xmlns:a16="http://schemas.microsoft.com/office/drawing/2014/main" id="{00000000-0008-0000-0200-0000E9030000}"/>
                      </a:ext>
                    </a:extLst>
                  </wp:docPr>
                  <wp:cNvGraphicFramePr/>
                  <a:graphic xmlns:a="http://schemas.openxmlformats.org/drawingml/2006/main">
                    <a:graphicData uri="http://schemas.openxmlformats.org/drawingml/2006/picture">
                      <pic:pic xmlns:pic="http://schemas.openxmlformats.org/drawingml/2006/picture">
                        <pic:nvPicPr>
                          <pic:cNvPr id="1001" name="1670 Imagen" hidden="1">
                            <a:extLst>
                              <a:ext uri="{FF2B5EF4-FFF2-40B4-BE49-F238E27FC236}">
                                <a16:creationId xmlns:a16="http://schemas.microsoft.com/office/drawing/2014/main" id="{00000000-0008-0000-0200-0000E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540D2C" wp14:editId="35C45C97">
                  <wp:simplePos x="0" y="0"/>
                  <wp:positionH relativeFrom="column">
                    <wp:posOffset>0</wp:posOffset>
                  </wp:positionH>
                  <wp:positionV relativeFrom="paragraph">
                    <wp:posOffset>9525</wp:posOffset>
                  </wp:positionV>
                  <wp:extent cx="9525" cy="123825"/>
                  <wp:effectExtent l="0" t="0" r="28575" b="9525"/>
                  <wp:wrapNone/>
                  <wp:docPr id="1002" name="Imagen 2263" hidden="1">
                    <a:extLst xmlns:a="http://schemas.openxmlformats.org/drawingml/2006/main">
                      <a:ext uri="{FF2B5EF4-FFF2-40B4-BE49-F238E27FC236}">
                        <a16:creationId xmlns:a16="http://schemas.microsoft.com/office/drawing/2014/main" id="{00000000-0008-0000-0200-0000EA030000}"/>
                      </a:ext>
                    </a:extLst>
                  </wp:docPr>
                  <wp:cNvGraphicFramePr/>
                  <a:graphic xmlns:a="http://schemas.openxmlformats.org/drawingml/2006/main">
                    <a:graphicData uri="http://schemas.openxmlformats.org/drawingml/2006/picture">
                      <pic:pic xmlns:pic="http://schemas.openxmlformats.org/drawingml/2006/picture">
                        <pic:nvPicPr>
                          <pic:cNvPr id="1002" name="1671 Imagen" hidden="1">
                            <a:extLst>
                              <a:ext uri="{FF2B5EF4-FFF2-40B4-BE49-F238E27FC236}">
                                <a16:creationId xmlns:a16="http://schemas.microsoft.com/office/drawing/2014/main" id="{00000000-0008-0000-0200-0000E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8A0776" wp14:editId="2F5758AA">
                  <wp:simplePos x="0" y="0"/>
                  <wp:positionH relativeFrom="column">
                    <wp:posOffset>0</wp:posOffset>
                  </wp:positionH>
                  <wp:positionV relativeFrom="paragraph">
                    <wp:posOffset>9525</wp:posOffset>
                  </wp:positionV>
                  <wp:extent cx="9525" cy="123825"/>
                  <wp:effectExtent l="0" t="0" r="28575" b="9525"/>
                  <wp:wrapNone/>
                  <wp:docPr id="1003" name="Imagen 2262" hidden="1">
                    <a:extLst xmlns:a="http://schemas.openxmlformats.org/drawingml/2006/main">
                      <a:ext uri="{FF2B5EF4-FFF2-40B4-BE49-F238E27FC236}">
                        <a16:creationId xmlns:a16="http://schemas.microsoft.com/office/drawing/2014/main" id="{00000000-0008-0000-0200-0000EB030000}"/>
                      </a:ext>
                    </a:extLst>
                  </wp:docPr>
                  <wp:cNvGraphicFramePr/>
                  <a:graphic xmlns:a="http://schemas.openxmlformats.org/drawingml/2006/main">
                    <a:graphicData uri="http://schemas.openxmlformats.org/drawingml/2006/picture">
                      <pic:pic xmlns:pic="http://schemas.openxmlformats.org/drawingml/2006/picture">
                        <pic:nvPicPr>
                          <pic:cNvPr id="1003" name="1672 Imagen" hidden="1">
                            <a:extLst>
                              <a:ext uri="{FF2B5EF4-FFF2-40B4-BE49-F238E27FC236}">
                                <a16:creationId xmlns:a16="http://schemas.microsoft.com/office/drawing/2014/main" id="{00000000-0008-0000-0200-0000E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4CEF5F" wp14:editId="435A4DA7">
                  <wp:simplePos x="0" y="0"/>
                  <wp:positionH relativeFrom="column">
                    <wp:posOffset>0</wp:posOffset>
                  </wp:positionH>
                  <wp:positionV relativeFrom="paragraph">
                    <wp:posOffset>9525</wp:posOffset>
                  </wp:positionV>
                  <wp:extent cx="9525" cy="123825"/>
                  <wp:effectExtent l="0" t="0" r="28575" b="9525"/>
                  <wp:wrapNone/>
                  <wp:docPr id="1004" name="Imagen 2261" hidden="1">
                    <a:extLst xmlns:a="http://schemas.openxmlformats.org/drawingml/2006/main">
                      <a:ext uri="{FF2B5EF4-FFF2-40B4-BE49-F238E27FC236}">
                        <a16:creationId xmlns:a16="http://schemas.microsoft.com/office/drawing/2014/main" id="{00000000-0008-0000-0200-0000EC030000}"/>
                      </a:ext>
                    </a:extLst>
                  </wp:docPr>
                  <wp:cNvGraphicFramePr/>
                  <a:graphic xmlns:a="http://schemas.openxmlformats.org/drawingml/2006/main">
                    <a:graphicData uri="http://schemas.openxmlformats.org/drawingml/2006/picture">
                      <pic:pic xmlns:pic="http://schemas.openxmlformats.org/drawingml/2006/picture">
                        <pic:nvPicPr>
                          <pic:cNvPr id="1004" name="1673 Imagen" hidden="1">
                            <a:extLst>
                              <a:ext uri="{FF2B5EF4-FFF2-40B4-BE49-F238E27FC236}">
                                <a16:creationId xmlns:a16="http://schemas.microsoft.com/office/drawing/2014/main" id="{00000000-0008-0000-0200-0000E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87B727" wp14:editId="12F7DDD0">
                  <wp:simplePos x="0" y="0"/>
                  <wp:positionH relativeFrom="column">
                    <wp:posOffset>0</wp:posOffset>
                  </wp:positionH>
                  <wp:positionV relativeFrom="paragraph">
                    <wp:posOffset>9525</wp:posOffset>
                  </wp:positionV>
                  <wp:extent cx="9525" cy="123825"/>
                  <wp:effectExtent l="0" t="0" r="28575" b="9525"/>
                  <wp:wrapNone/>
                  <wp:docPr id="1005" name="Imagen 2260" hidden="1">
                    <a:extLst xmlns:a="http://schemas.openxmlformats.org/drawingml/2006/main">
                      <a:ext uri="{FF2B5EF4-FFF2-40B4-BE49-F238E27FC236}">
                        <a16:creationId xmlns:a16="http://schemas.microsoft.com/office/drawing/2014/main" id="{00000000-0008-0000-0200-0000ED030000}"/>
                      </a:ext>
                    </a:extLst>
                  </wp:docPr>
                  <wp:cNvGraphicFramePr/>
                  <a:graphic xmlns:a="http://schemas.openxmlformats.org/drawingml/2006/main">
                    <a:graphicData uri="http://schemas.openxmlformats.org/drawingml/2006/picture">
                      <pic:pic xmlns:pic="http://schemas.openxmlformats.org/drawingml/2006/picture">
                        <pic:nvPicPr>
                          <pic:cNvPr id="1005" name="1674 Imagen" hidden="1">
                            <a:extLst>
                              <a:ext uri="{FF2B5EF4-FFF2-40B4-BE49-F238E27FC236}">
                                <a16:creationId xmlns:a16="http://schemas.microsoft.com/office/drawing/2014/main" id="{00000000-0008-0000-0200-0000E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8A2102" wp14:editId="39B2722F">
                  <wp:simplePos x="0" y="0"/>
                  <wp:positionH relativeFrom="column">
                    <wp:posOffset>0</wp:posOffset>
                  </wp:positionH>
                  <wp:positionV relativeFrom="paragraph">
                    <wp:posOffset>9525</wp:posOffset>
                  </wp:positionV>
                  <wp:extent cx="9525" cy="123825"/>
                  <wp:effectExtent l="0" t="0" r="28575" b="9525"/>
                  <wp:wrapNone/>
                  <wp:docPr id="1006" name="Imagen 2259" hidden="1">
                    <a:extLst xmlns:a="http://schemas.openxmlformats.org/drawingml/2006/main">
                      <a:ext uri="{FF2B5EF4-FFF2-40B4-BE49-F238E27FC236}">
                        <a16:creationId xmlns:a16="http://schemas.microsoft.com/office/drawing/2014/main" id="{00000000-0008-0000-0200-0000EE030000}"/>
                      </a:ext>
                    </a:extLst>
                  </wp:docPr>
                  <wp:cNvGraphicFramePr/>
                  <a:graphic xmlns:a="http://schemas.openxmlformats.org/drawingml/2006/main">
                    <a:graphicData uri="http://schemas.openxmlformats.org/drawingml/2006/picture">
                      <pic:pic xmlns:pic="http://schemas.openxmlformats.org/drawingml/2006/picture">
                        <pic:nvPicPr>
                          <pic:cNvPr id="1006" name="2187 Imagen" hidden="1">
                            <a:extLst>
                              <a:ext uri="{FF2B5EF4-FFF2-40B4-BE49-F238E27FC236}">
                                <a16:creationId xmlns:a16="http://schemas.microsoft.com/office/drawing/2014/main" id="{00000000-0008-0000-0200-0000E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21301E" wp14:editId="5896718D">
                  <wp:simplePos x="0" y="0"/>
                  <wp:positionH relativeFrom="column">
                    <wp:posOffset>0</wp:posOffset>
                  </wp:positionH>
                  <wp:positionV relativeFrom="paragraph">
                    <wp:posOffset>9525</wp:posOffset>
                  </wp:positionV>
                  <wp:extent cx="9525" cy="123825"/>
                  <wp:effectExtent l="0" t="0" r="28575" b="9525"/>
                  <wp:wrapNone/>
                  <wp:docPr id="1007" name="Imagen 2258" hidden="1">
                    <a:extLst xmlns:a="http://schemas.openxmlformats.org/drawingml/2006/main">
                      <a:ext uri="{FF2B5EF4-FFF2-40B4-BE49-F238E27FC236}">
                        <a16:creationId xmlns:a16="http://schemas.microsoft.com/office/drawing/2014/main" id="{00000000-0008-0000-0200-0000EF030000}"/>
                      </a:ext>
                    </a:extLst>
                  </wp:docPr>
                  <wp:cNvGraphicFramePr/>
                  <a:graphic xmlns:a="http://schemas.openxmlformats.org/drawingml/2006/main">
                    <a:graphicData uri="http://schemas.openxmlformats.org/drawingml/2006/picture">
                      <pic:pic xmlns:pic="http://schemas.openxmlformats.org/drawingml/2006/picture">
                        <pic:nvPicPr>
                          <pic:cNvPr id="1007" name="2198 Imagen" hidden="1">
                            <a:extLst>
                              <a:ext uri="{FF2B5EF4-FFF2-40B4-BE49-F238E27FC236}">
                                <a16:creationId xmlns:a16="http://schemas.microsoft.com/office/drawing/2014/main" id="{00000000-0008-0000-0200-0000E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3FBDCD" wp14:editId="7C1B99D8">
                  <wp:simplePos x="0" y="0"/>
                  <wp:positionH relativeFrom="column">
                    <wp:posOffset>0</wp:posOffset>
                  </wp:positionH>
                  <wp:positionV relativeFrom="paragraph">
                    <wp:posOffset>9525</wp:posOffset>
                  </wp:positionV>
                  <wp:extent cx="9525" cy="123825"/>
                  <wp:effectExtent l="0" t="0" r="28575" b="9525"/>
                  <wp:wrapNone/>
                  <wp:docPr id="1008" name="Imagen 2257" hidden="1">
                    <a:extLst xmlns:a="http://schemas.openxmlformats.org/drawingml/2006/main">
                      <a:ext uri="{FF2B5EF4-FFF2-40B4-BE49-F238E27FC236}">
                        <a16:creationId xmlns:a16="http://schemas.microsoft.com/office/drawing/2014/main" id="{00000000-0008-0000-0200-0000F0030000}"/>
                      </a:ext>
                    </a:extLst>
                  </wp:docPr>
                  <wp:cNvGraphicFramePr/>
                  <a:graphic xmlns:a="http://schemas.openxmlformats.org/drawingml/2006/main">
                    <a:graphicData uri="http://schemas.openxmlformats.org/drawingml/2006/picture">
                      <pic:pic xmlns:pic="http://schemas.openxmlformats.org/drawingml/2006/picture">
                        <pic:nvPicPr>
                          <pic:cNvPr id="1008" name="2199 Imagen" hidden="1">
                            <a:extLst>
                              <a:ext uri="{FF2B5EF4-FFF2-40B4-BE49-F238E27FC236}">
                                <a16:creationId xmlns:a16="http://schemas.microsoft.com/office/drawing/2014/main" id="{00000000-0008-0000-0200-0000F0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611F36" wp14:editId="46F5EFC7">
                  <wp:simplePos x="0" y="0"/>
                  <wp:positionH relativeFrom="column">
                    <wp:posOffset>0</wp:posOffset>
                  </wp:positionH>
                  <wp:positionV relativeFrom="paragraph">
                    <wp:posOffset>9525</wp:posOffset>
                  </wp:positionV>
                  <wp:extent cx="9525" cy="123825"/>
                  <wp:effectExtent l="0" t="0" r="28575" b="9525"/>
                  <wp:wrapNone/>
                  <wp:docPr id="1009" name="Imagen 2256" hidden="1">
                    <a:extLst xmlns:a="http://schemas.openxmlformats.org/drawingml/2006/main">
                      <a:ext uri="{FF2B5EF4-FFF2-40B4-BE49-F238E27FC236}">
                        <a16:creationId xmlns:a16="http://schemas.microsoft.com/office/drawing/2014/main" id="{00000000-0008-0000-0200-0000F1030000}"/>
                      </a:ext>
                    </a:extLst>
                  </wp:docPr>
                  <wp:cNvGraphicFramePr/>
                  <a:graphic xmlns:a="http://schemas.openxmlformats.org/drawingml/2006/main">
                    <a:graphicData uri="http://schemas.openxmlformats.org/drawingml/2006/picture">
                      <pic:pic xmlns:pic="http://schemas.openxmlformats.org/drawingml/2006/picture">
                        <pic:nvPicPr>
                          <pic:cNvPr id="1009" name="2200 Imagen" hidden="1">
                            <a:extLst>
                              <a:ext uri="{FF2B5EF4-FFF2-40B4-BE49-F238E27FC236}">
                                <a16:creationId xmlns:a16="http://schemas.microsoft.com/office/drawing/2014/main" id="{00000000-0008-0000-0200-0000F1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F74E3C" wp14:editId="2F378C3D">
                  <wp:simplePos x="0" y="0"/>
                  <wp:positionH relativeFrom="column">
                    <wp:posOffset>0</wp:posOffset>
                  </wp:positionH>
                  <wp:positionV relativeFrom="paragraph">
                    <wp:posOffset>9525</wp:posOffset>
                  </wp:positionV>
                  <wp:extent cx="9525" cy="123825"/>
                  <wp:effectExtent l="0" t="0" r="28575" b="9525"/>
                  <wp:wrapNone/>
                  <wp:docPr id="1010" name="Imagen 2255" hidden="1">
                    <a:extLst xmlns:a="http://schemas.openxmlformats.org/drawingml/2006/main">
                      <a:ext uri="{FF2B5EF4-FFF2-40B4-BE49-F238E27FC236}">
                        <a16:creationId xmlns:a16="http://schemas.microsoft.com/office/drawing/2014/main" id="{00000000-0008-0000-0200-0000F2030000}"/>
                      </a:ext>
                    </a:extLst>
                  </wp:docPr>
                  <wp:cNvGraphicFramePr/>
                  <a:graphic xmlns:a="http://schemas.openxmlformats.org/drawingml/2006/main">
                    <a:graphicData uri="http://schemas.openxmlformats.org/drawingml/2006/picture">
                      <pic:pic xmlns:pic="http://schemas.openxmlformats.org/drawingml/2006/picture">
                        <pic:nvPicPr>
                          <pic:cNvPr id="1010" name="2201 Imagen" hidden="1">
                            <a:extLst>
                              <a:ext uri="{FF2B5EF4-FFF2-40B4-BE49-F238E27FC236}">
                                <a16:creationId xmlns:a16="http://schemas.microsoft.com/office/drawing/2014/main" id="{00000000-0008-0000-0200-0000F2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8111AF" wp14:editId="4FE6C541">
                  <wp:simplePos x="0" y="0"/>
                  <wp:positionH relativeFrom="column">
                    <wp:posOffset>0</wp:posOffset>
                  </wp:positionH>
                  <wp:positionV relativeFrom="paragraph">
                    <wp:posOffset>9525</wp:posOffset>
                  </wp:positionV>
                  <wp:extent cx="9525" cy="123825"/>
                  <wp:effectExtent l="0" t="0" r="28575" b="9525"/>
                  <wp:wrapNone/>
                  <wp:docPr id="1011" name="Imagen 2254" hidden="1">
                    <a:extLst xmlns:a="http://schemas.openxmlformats.org/drawingml/2006/main">
                      <a:ext uri="{FF2B5EF4-FFF2-40B4-BE49-F238E27FC236}">
                        <a16:creationId xmlns:a16="http://schemas.microsoft.com/office/drawing/2014/main" id="{00000000-0008-0000-0200-0000F3030000}"/>
                      </a:ext>
                    </a:extLst>
                  </wp:docPr>
                  <wp:cNvGraphicFramePr/>
                  <a:graphic xmlns:a="http://schemas.openxmlformats.org/drawingml/2006/main">
                    <a:graphicData uri="http://schemas.openxmlformats.org/drawingml/2006/picture">
                      <pic:pic xmlns:pic="http://schemas.openxmlformats.org/drawingml/2006/picture">
                        <pic:nvPicPr>
                          <pic:cNvPr id="1011" name="2202 Imagen" hidden="1">
                            <a:extLst>
                              <a:ext uri="{FF2B5EF4-FFF2-40B4-BE49-F238E27FC236}">
                                <a16:creationId xmlns:a16="http://schemas.microsoft.com/office/drawing/2014/main" id="{00000000-0008-0000-0200-0000F3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906820" wp14:editId="2E0F66E3">
                  <wp:simplePos x="0" y="0"/>
                  <wp:positionH relativeFrom="column">
                    <wp:posOffset>0</wp:posOffset>
                  </wp:positionH>
                  <wp:positionV relativeFrom="paragraph">
                    <wp:posOffset>9525</wp:posOffset>
                  </wp:positionV>
                  <wp:extent cx="9525" cy="123825"/>
                  <wp:effectExtent l="0" t="0" r="28575" b="9525"/>
                  <wp:wrapNone/>
                  <wp:docPr id="1012" name="Imagen 2253" hidden="1">
                    <a:extLst xmlns:a="http://schemas.openxmlformats.org/drawingml/2006/main">
                      <a:ext uri="{FF2B5EF4-FFF2-40B4-BE49-F238E27FC236}">
                        <a16:creationId xmlns:a16="http://schemas.microsoft.com/office/drawing/2014/main" id="{00000000-0008-0000-0200-0000F4030000}"/>
                      </a:ext>
                    </a:extLst>
                  </wp:docPr>
                  <wp:cNvGraphicFramePr/>
                  <a:graphic xmlns:a="http://schemas.openxmlformats.org/drawingml/2006/main">
                    <a:graphicData uri="http://schemas.openxmlformats.org/drawingml/2006/picture">
                      <pic:pic xmlns:pic="http://schemas.openxmlformats.org/drawingml/2006/picture">
                        <pic:nvPicPr>
                          <pic:cNvPr id="1012" name="2203 Imagen" hidden="1">
                            <a:extLst>
                              <a:ext uri="{FF2B5EF4-FFF2-40B4-BE49-F238E27FC236}">
                                <a16:creationId xmlns:a16="http://schemas.microsoft.com/office/drawing/2014/main" id="{00000000-0008-0000-0200-0000F4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F76FB6" wp14:editId="78435C67">
                  <wp:simplePos x="0" y="0"/>
                  <wp:positionH relativeFrom="column">
                    <wp:posOffset>0</wp:posOffset>
                  </wp:positionH>
                  <wp:positionV relativeFrom="paragraph">
                    <wp:posOffset>9525</wp:posOffset>
                  </wp:positionV>
                  <wp:extent cx="9525" cy="123825"/>
                  <wp:effectExtent l="0" t="0" r="28575" b="9525"/>
                  <wp:wrapNone/>
                  <wp:docPr id="1013" name="Imagen 2252" hidden="1">
                    <a:extLst xmlns:a="http://schemas.openxmlformats.org/drawingml/2006/main">
                      <a:ext uri="{FF2B5EF4-FFF2-40B4-BE49-F238E27FC236}">
                        <a16:creationId xmlns:a16="http://schemas.microsoft.com/office/drawing/2014/main" id="{00000000-0008-0000-0200-0000F5030000}"/>
                      </a:ext>
                    </a:extLst>
                  </wp:docPr>
                  <wp:cNvGraphicFramePr/>
                  <a:graphic xmlns:a="http://schemas.openxmlformats.org/drawingml/2006/main">
                    <a:graphicData uri="http://schemas.openxmlformats.org/drawingml/2006/picture">
                      <pic:pic xmlns:pic="http://schemas.openxmlformats.org/drawingml/2006/picture">
                        <pic:nvPicPr>
                          <pic:cNvPr id="1013" name="2204 Imagen" hidden="1">
                            <a:extLst>
                              <a:ext uri="{FF2B5EF4-FFF2-40B4-BE49-F238E27FC236}">
                                <a16:creationId xmlns:a16="http://schemas.microsoft.com/office/drawing/2014/main" id="{00000000-0008-0000-0200-0000F5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857C05" wp14:editId="62BAD332">
                  <wp:simplePos x="0" y="0"/>
                  <wp:positionH relativeFrom="column">
                    <wp:posOffset>0</wp:posOffset>
                  </wp:positionH>
                  <wp:positionV relativeFrom="paragraph">
                    <wp:posOffset>9525</wp:posOffset>
                  </wp:positionV>
                  <wp:extent cx="9525" cy="123825"/>
                  <wp:effectExtent l="0" t="0" r="28575" b="9525"/>
                  <wp:wrapNone/>
                  <wp:docPr id="1014" name="Imagen 2251" hidden="1">
                    <a:extLst xmlns:a="http://schemas.openxmlformats.org/drawingml/2006/main">
                      <a:ext uri="{FF2B5EF4-FFF2-40B4-BE49-F238E27FC236}">
                        <a16:creationId xmlns:a16="http://schemas.microsoft.com/office/drawing/2014/main" id="{00000000-0008-0000-0200-0000F6030000}"/>
                      </a:ext>
                    </a:extLst>
                  </wp:docPr>
                  <wp:cNvGraphicFramePr/>
                  <a:graphic xmlns:a="http://schemas.openxmlformats.org/drawingml/2006/main">
                    <a:graphicData uri="http://schemas.openxmlformats.org/drawingml/2006/picture">
                      <pic:pic xmlns:pic="http://schemas.openxmlformats.org/drawingml/2006/picture">
                        <pic:nvPicPr>
                          <pic:cNvPr id="1014" name="2205 Imagen" hidden="1">
                            <a:extLst>
                              <a:ext uri="{FF2B5EF4-FFF2-40B4-BE49-F238E27FC236}">
                                <a16:creationId xmlns:a16="http://schemas.microsoft.com/office/drawing/2014/main" id="{00000000-0008-0000-0200-0000F6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F3C307" wp14:editId="160AA523">
                  <wp:simplePos x="0" y="0"/>
                  <wp:positionH relativeFrom="column">
                    <wp:posOffset>0</wp:posOffset>
                  </wp:positionH>
                  <wp:positionV relativeFrom="paragraph">
                    <wp:posOffset>9525</wp:posOffset>
                  </wp:positionV>
                  <wp:extent cx="9525" cy="123825"/>
                  <wp:effectExtent l="0" t="0" r="28575" b="9525"/>
                  <wp:wrapNone/>
                  <wp:docPr id="1015" name="Imagen 2250" hidden="1">
                    <a:extLst xmlns:a="http://schemas.openxmlformats.org/drawingml/2006/main">
                      <a:ext uri="{FF2B5EF4-FFF2-40B4-BE49-F238E27FC236}">
                        <a16:creationId xmlns:a16="http://schemas.microsoft.com/office/drawing/2014/main" id="{00000000-0008-0000-0200-0000F7030000}"/>
                      </a:ext>
                    </a:extLst>
                  </wp:docPr>
                  <wp:cNvGraphicFramePr/>
                  <a:graphic xmlns:a="http://schemas.openxmlformats.org/drawingml/2006/main">
                    <a:graphicData uri="http://schemas.openxmlformats.org/drawingml/2006/picture">
                      <pic:pic xmlns:pic="http://schemas.openxmlformats.org/drawingml/2006/picture">
                        <pic:nvPicPr>
                          <pic:cNvPr id="1015" name="2206 Imagen" hidden="1">
                            <a:extLst>
                              <a:ext uri="{FF2B5EF4-FFF2-40B4-BE49-F238E27FC236}">
                                <a16:creationId xmlns:a16="http://schemas.microsoft.com/office/drawing/2014/main" id="{00000000-0008-0000-0200-0000F7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8DBD01" wp14:editId="299E7928">
                  <wp:simplePos x="0" y="0"/>
                  <wp:positionH relativeFrom="column">
                    <wp:posOffset>0</wp:posOffset>
                  </wp:positionH>
                  <wp:positionV relativeFrom="paragraph">
                    <wp:posOffset>9525</wp:posOffset>
                  </wp:positionV>
                  <wp:extent cx="9525" cy="123825"/>
                  <wp:effectExtent l="0" t="0" r="28575" b="9525"/>
                  <wp:wrapNone/>
                  <wp:docPr id="1016" name="Imagen 2249" hidden="1">
                    <a:extLst xmlns:a="http://schemas.openxmlformats.org/drawingml/2006/main">
                      <a:ext uri="{FF2B5EF4-FFF2-40B4-BE49-F238E27FC236}">
                        <a16:creationId xmlns:a16="http://schemas.microsoft.com/office/drawing/2014/main" id="{00000000-0008-0000-0200-0000F8030000}"/>
                      </a:ext>
                    </a:extLst>
                  </wp:docPr>
                  <wp:cNvGraphicFramePr/>
                  <a:graphic xmlns:a="http://schemas.openxmlformats.org/drawingml/2006/main">
                    <a:graphicData uri="http://schemas.openxmlformats.org/drawingml/2006/picture">
                      <pic:pic xmlns:pic="http://schemas.openxmlformats.org/drawingml/2006/picture">
                        <pic:nvPicPr>
                          <pic:cNvPr id="1016" name="2207 Imagen" hidden="1">
                            <a:extLst>
                              <a:ext uri="{FF2B5EF4-FFF2-40B4-BE49-F238E27FC236}">
                                <a16:creationId xmlns:a16="http://schemas.microsoft.com/office/drawing/2014/main" id="{00000000-0008-0000-0200-0000F8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98CAEB" wp14:editId="4D891AB8">
                  <wp:simplePos x="0" y="0"/>
                  <wp:positionH relativeFrom="column">
                    <wp:posOffset>0</wp:posOffset>
                  </wp:positionH>
                  <wp:positionV relativeFrom="paragraph">
                    <wp:posOffset>9525</wp:posOffset>
                  </wp:positionV>
                  <wp:extent cx="9525" cy="123825"/>
                  <wp:effectExtent l="0" t="0" r="28575" b="9525"/>
                  <wp:wrapNone/>
                  <wp:docPr id="1017" name="Imagen 2248" hidden="1">
                    <a:extLst xmlns:a="http://schemas.openxmlformats.org/drawingml/2006/main">
                      <a:ext uri="{FF2B5EF4-FFF2-40B4-BE49-F238E27FC236}">
                        <a16:creationId xmlns:a16="http://schemas.microsoft.com/office/drawing/2014/main" id="{00000000-0008-0000-0200-0000F9030000}"/>
                      </a:ext>
                    </a:extLst>
                  </wp:docPr>
                  <wp:cNvGraphicFramePr/>
                  <a:graphic xmlns:a="http://schemas.openxmlformats.org/drawingml/2006/main">
                    <a:graphicData uri="http://schemas.openxmlformats.org/drawingml/2006/picture">
                      <pic:pic xmlns:pic="http://schemas.openxmlformats.org/drawingml/2006/picture">
                        <pic:nvPicPr>
                          <pic:cNvPr id="1017" name="2208 Imagen" hidden="1">
                            <a:extLst>
                              <a:ext uri="{FF2B5EF4-FFF2-40B4-BE49-F238E27FC236}">
                                <a16:creationId xmlns:a16="http://schemas.microsoft.com/office/drawing/2014/main" id="{00000000-0008-0000-0200-0000F9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AD875E" wp14:editId="221CF60C">
                  <wp:simplePos x="0" y="0"/>
                  <wp:positionH relativeFrom="column">
                    <wp:posOffset>0</wp:posOffset>
                  </wp:positionH>
                  <wp:positionV relativeFrom="paragraph">
                    <wp:posOffset>9525</wp:posOffset>
                  </wp:positionV>
                  <wp:extent cx="9525" cy="123825"/>
                  <wp:effectExtent l="0" t="0" r="28575" b="9525"/>
                  <wp:wrapNone/>
                  <wp:docPr id="1018" name="Imagen 2247" hidden="1">
                    <a:extLst xmlns:a="http://schemas.openxmlformats.org/drawingml/2006/main">
                      <a:ext uri="{FF2B5EF4-FFF2-40B4-BE49-F238E27FC236}">
                        <a16:creationId xmlns:a16="http://schemas.microsoft.com/office/drawing/2014/main" id="{00000000-0008-0000-0200-0000FA030000}"/>
                      </a:ext>
                    </a:extLst>
                  </wp:docPr>
                  <wp:cNvGraphicFramePr/>
                  <a:graphic xmlns:a="http://schemas.openxmlformats.org/drawingml/2006/main">
                    <a:graphicData uri="http://schemas.openxmlformats.org/drawingml/2006/picture">
                      <pic:pic xmlns:pic="http://schemas.openxmlformats.org/drawingml/2006/picture">
                        <pic:nvPicPr>
                          <pic:cNvPr id="1018" name="2209 Imagen" hidden="1">
                            <a:extLst>
                              <a:ext uri="{FF2B5EF4-FFF2-40B4-BE49-F238E27FC236}">
                                <a16:creationId xmlns:a16="http://schemas.microsoft.com/office/drawing/2014/main" id="{00000000-0008-0000-0200-0000FA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2EED81" wp14:editId="28D6A9C4">
                  <wp:simplePos x="0" y="0"/>
                  <wp:positionH relativeFrom="column">
                    <wp:posOffset>0</wp:posOffset>
                  </wp:positionH>
                  <wp:positionV relativeFrom="paragraph">
                    <wp:posOffset>9525</wp:posOffset>
                  </wp:positionV>
                  <wp:extent cx="9525" cy="123825"/>
                  <wp:effectExtent l="0" t="0" r="28575" b="9525"/>
                  <wp:wrapNone/>
                  <wp:docPr id="1019" name="Imagen 2246" hidden="1">
                    <a:extLst xmlns:a="http://schemas.openxmlformats.org/drawingml/2006/main">
                      <a:ext uri="{FF2B5EF4-FFF2-40B4-BE49-F238E27FC236}">
                        <a16:creationId xmlns:a16="http://schemas.microsoft.com/office/drawing/2014/main" id="{00000000-0008-0000-0200-0000FB030000}"/>
                      </a:ext>
                    </a:extLst>
                  </wp:docPr>
                  <wp:cNvGraphicFramePr/>
                  <a:graphic xmlns:a="http://schemas.openxmlformats.org/drawingml/2006/main">
                    <a:graphicData uri="http://schemas.openxmlformats.org/drawingml/2006/picture">
                      <pic:pic xmlns:pic="http://schemas.openxmlformats.org/drawingml/2006/picture">
                        <pic:nvPicPr>
                          <pic:cNvPr id="1019" name="2210 Imagen" hidden="1">
                            <a:extLst>
                              <a:ext uri="{FF2B5EF4-FFF2-40B4-BE49-F238E27FC236}">
                                <a16:creationId xmlns:a16="http://schemas.microsoft.com/office/drawing/2014/main" id="{00000000-0008-0000-0200-0000FB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5A24DC" wp14:editId="5B078194">
                  <wp:simplePos x="0" y="0"/>
                  <wp:positionH relativeFrom="column">
                    <wp:posOffset>0</wp:posOffset>
                  </wp:positionH>
                  <wp:positionV relativeFrom="paragraph">
                    <wp:posOffset>9525</wp:posOffset>
                  </wp:positionV>
                  <wp:extent cx="9525" cy="123825"/>
                  <wp:effectExtent l="0" t="0" r="28575" b="9525"/>
                  <wp:wrapNone/>
                  <wp:docPr id="1020" name="Imagen 2245" hidden="1">
                    <a:extLst xmlns:a="http://schemas.openxmlformats.org/drawingml/2006/main">
                      <a:ext uri="{FF2B5EF4-FFF2-40B4-BE49-F238E27FC236}">
                        <a16:creationId xmlns:a16="http://schemas.microsoft.com/office/drawing/2014/main" id="{00000000-0008-0000-0200-0000FC030000}"/>
                      </a:ext>
                    </a:extLst>
                  </wp:docPr>
                  <wp:cNvGraphicFramePr/>
                  <a:graphic xmlns:a="http://schemas.openxmlformats.org/drawingml/2006/main">
                    <a:graphicData uri="http://schemas.openxmlformats.org/drawingml/2006/picture">
                      <pic:pic xmlns:pic="http://schemas.openxmlformats.org/drawingml/2006/picture">
                        <pic:nvPicPr>
                          <pic:cNvPr id="1020" name="2211 Imagen" hidden="1">
                            <a:extLst>
                              <a:ext uri="{FF2B5EF4-FFF2-40B4-BE49-F238E27FC236}">
                                <a16:creationId xmlns:a16="http://schemas.microsoft.com/office/drawing/2014/main" id="{00000000-0008-0000-0200-0000FC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44F233" wp14:editId="541CFA84">
                  <wp:simplePos x="0" y="0"/>
                  <wp:positionH relativeFrom="column">
                    <wp:posOffset>0</wp:posOffset>
                  </wp:positionH>
                  <wp:positionV relativeFrom="paragraph">
                    <wp:posOffset>9525</wp:posOffset>
                  </wp:positionV>
                  <wp:extent cx="9525" cy="123825"/>
                  <wp:effectExtent l="0" t="0" r="28575" b="9525"/>
                  <wp:wrapNone/>
                  <wp:docPr id="1021" name="Imagen 2244" hidden="1">
                    <a:extLst xmlns:a="http://schemas.openxmlformats.org/drawingml/2006/main">
                      <a:ext uri="{FF2B5EF4-FFF2-40B4-BE49-F238E27FC236}">
                        <a16:creationId xmlns:a16="http://schemas.microsoft.com/office/drawing/2014/main" id="{00000000-0008-0000-0200-0000FD030000}"/>
                      </a:ext>
                    </a:extLst>
                  </wp:docPr>
                  <wp:cNvGraphicFramePr/>
                  <a:graphic xmlns:a="http://schemas.openxmlformats.org/drawingml/2006/main">
                    <a:graphicData uri="http://schemas.openxmlformats.org/drawingml/2006/picture">
                      <pic:pic xmlns:pic="http://schemas.openxmlformats.org/drawingml/2006/picture">
                        <pic:nvPicPr>
                          <pic:cNvPr id="1021" name="2212 Imagen" hidden="1">
                            <a:extLst>
                              <a:ext uri="{FF2B5EF4-FFF2-40B4-BE49-F238E27FC236}">
                                <a16:creationId xmlns:a16="http://schemas.microsoft.com/office/drawing/2014/main" id="{00000000-0008-0000-0200-0000FD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0C660C" wp14:editId="6033914F">
                  <wp:simplePos x="0" y="0"/>
                  <wp:positionH relativeFrom="column">
                    <wp:posOffset>0</wp:posOffset>
                  </wp:positionH>
                  <wp:positionV relativeFrom="paragraph">
                    <wp:posOffset>9525</wp:posOffset>
                  </wp:positionV>
                  <wp:extent cx="9525" cy="123825"/>
                  <wp:effectExtent l="0" t="0" r="28575" b="9525"/>
                  <wp:wrapNone/>
                  <wp:docPr id="1022" name="Imagen 2243" hidden="1">
                    <a:extLst xmlns:a="http://schemas.openxmlformats.org/drawingml/2006/main">
                      <a:ext uri="{FF2B5EF4-FFF2-40B4-BE49-F238E27FC236}">
                        <a16:creationId xmlns:a16="http://schemas.microsoft.com/office/drawing/2014/main" id="{00000000-0008-0000-0200-0000FE030000}"/>
                      </a:ext>
                    </a:extLst>
                  </wp:docPr>
                  <wp:cNvGraphicFramePr/>
                  <a:graphic xmlns:a="http://schemas.openxmlformats.org/drawingml/2006/main">
                    <a:graphicData uri="http://schemas.openxmlformats.org/drawingml/2006/picture">
                      <pic:pic xmlns:pic="http://schemas.openxmlformats.org/drawingml/2006/picture">
                        <pic:nvPicPr>
                          <pic:cNvPr id="1022" name="2213 Imagen" hidden="1">
                            <a:extLst>
                              <a:ext uri="{FF2B5EF4-FFF2-40B4-BE49-F238E27FC236}">
                                <a16:creationId xmlns:a16="http://schemas.microsoft.com/office/drawing/2014/main" id="{00000000-0008-0000-0200-0000FE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B393D5" wp14:editId="05996014">
                  <wp:simplePos x="0" y="0"/>
                  <wp:positionH relativeFrom="column">
                    <wp:posOffset>0</wp:posOffset>
                  </wp:positionH>
                  <wp:positionV relativeFrom="paragraph">
                    <wp:posOffset>9525</wp:posOffset>
                  </wp:positionV>
                  <wp:extent cx="9525" cy="123825"/>
                  <wp:effectExtent l="0" t="0" r="28575" b="9525"/>
                  <wp:wrapNone/>
                  <wp:docPr id="1023" name="Imagen 2242" hidden="1">
                    <a:extLst xmlns:a="http://schemas.openxmlformats.org/drawingml/2006/main">
                      <a:ext uri="{FF2B5EF4-FFF2-40B4-BE49-F238E27FC236}">
                        <a16:creationId xmlns:a16="http://schemas.microsoft.com/office/drawing/2014/main" id="{00000000-0008-0000-0200-0000FF030000}"/>
                      </a:ext>
                    </a:extLst>
                  </wp:docPr>
                  <wp:cNvGraphicFramePr/>
                  <a:graphic xmlns:a="http://schemas.openxmlformats.org/drawingml/2006/main">
                    <a:graphicData uri="http://schemas.openxmlformats.org/drawingml/2006/picture">
                      <pic:pic xmlns:pic="http://schemas.openxmlformats.org/drawingml/2006/picture">
                        <pic:nvPicPr>
                          <pic:cNvPr id="1023" name="2214 Imagen" hidden="1">
                            <a:extLst>
                              <a:ext uri="{FF2B5EF4-FFF2-40B4-BE49-F238E27FC236}">
                                <a16:creationId xmlns:a16="http://schemas.microsoft.com/office/drawing/2014/main" id="{00000000-0008-0000-0200-0000FF03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3B1211" wp14:editId="0AED1930">
                  <wp:simplePos x="0" y="0"/>
                  <wp:positionH relativeFrom="column">
                    <wp:posOffset>0</wp:posOffset>
                  </wp:positionH>
                  <wp:positionV relativeFrom="paragraph">
                    <wp:posOffset>9525</wp:posOffset>
                  </wp:positionV>
                  <wp:extent cx="9525" cy="123825"/>
                  <wp:effectExtent l="0" t="0" r="28575" b="9525"/>
                  <wp:wrapNone/>
                  <wp:docPr id="1024" name="Imagen 2241" hidden="1">
                    <a:extLst xmlns:a="http://schemas.openxmlformats.org/drawingml/2006/main">
                      <a:ext uri="{FF2B5EF4-FFF2-40B4-BE49-F238E27FC236}">
                        <a16:creationId xmlns:a16="http://schemas.microsoft.com/office/drawing/2014/main" id="{00000000-0008-0000-0200-000000040000}"/>
                      </a:ext>
                    </a:extLst>
                  </wp:docPr>
                  <wp:cNvGraphicFramePr/>
                  <a:graphic xmlns:a="http://schemas.openxmlformats.org/drawingml/2006/main">
                    <a:graphicData uri="http://schemas.openxmlformats.org/drawingml/2006/picture">
                      <pic:pic xmlns:pic="http://schemas.openxmlformats.org/drawingml/2006/picture">
                        <pic:nvPicPr>
                          <pic:cNvPr id="1024" name="2215 Imagen" hidden="1">
                            <a:extLst>
                              <a:ext uri="{FF2B5EF4-FFF2-40B4-BE49-F238E27FC236}">
                                <a16:creationId xmlns:a16="http://schemas.microsoft.com/office/drawing/2014/main" id="{00000000-0008-0000-0200-00000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30FF27" wp14:editId="7D2675E2">
                  <wp:simplePos x="0" y="0"/>
                  <wp:positionH relativeFrom="column">
                    <wp:posOffset>0</wp:posOffset>
                  </wp:positionH>
                  <wp:positionV relativeFrom="paragraph">
                    <wp:posOffset>9525</wp:posOffset>
                  </wp:positionV>
                  <wp:extent cx="9525" cy="123825"/>
                  <wp:effectExtent l="0" t="0" r="28575" b="9525"/>
                  <wp:wrapNone/>
                  <wp:docPr id="1025" name="Imagen 2240" hidden="1">
                    <a:extLst xmlns:a="http://schemas.openxmlformats.org/drawingml/2006/main">
                      <a:ext uri="{FF2B5EF4-FFF2-40B4-BE49-F238E27FC236}">
                        <a16:creationId xmlns:a16="http://schemas.microsoft.com/office/drawing/2014/main" id="{00000000-0008-0000-0200-000001040000}"/>
                      </a:ext>
                    </a:extLst>
                  </wp:docPr>
                  <wp:cNvGraphicFramePr/>
                  <a:graphic xmlns:a="http://schemas.openxmlformats.org/drawingml/2006/main">
                    <a:graphicData uri="http://schemas.openxmlformats.org/drawingml/2006/picture">
                      <pic:pic xmlns:pic="http://schemas.openxmlformats.org/drawingml/2006/picture">
                        <pic:nvPicPr>
                          <pic:cNvPr id="1025" name="2216 Imagen" hidden="1">
                            <a:extLst>
                              <a:ext uri="{FF2B5EF4-FFF2-40B4-BE49-F238E27FC236}">
                                <a16:creationId xmlns:a16="http://schemas.microsoft.com/office/drawing/2014/main" id="{00000000-0008-0000-0200-00000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B940FF" wp14:editId="752180A2">
                  <wp:simplePos x="0" y="0"/>
                  <wp:positionH relativeFrom="column">
                    <wp:posOffset>0</wp:posOffset>
                  </wp:positionH>
                  <wp:positionV relativeFrom="paragraph">
                    <wp:posOffset>9525</wp:posOffset>
                  </wp:positionV>
                  <wp:extent cx="9525" cy="123825"/>
                  <wp:effectExtent l="0" t="0" r="28575" b="9525"/>
                  <wp:wrapNone/>
                  <wp:docPr id="1026" name="Imagen 2239" hidden="1">
                    <a:extLst xmlns:a="http://schemas.openxmlformats.org/drawingml/2006/main">
                      <a:ext uri="{FF2B5EF4-FFF2-40B4-BE49-F238E27FC236}">
                        <a16:creationId xmlns:a16="http://schemas.microsoft.com/office/drawing/2014/main" id="{00000000-0008-0000-0200-000002040000}"/>
                      </a:ext>
                    </a:extLst>
                  </wp:docPr>
                  <wp:cNvGraphicFramePr/>
                  <a:graphic xmlns:a="http://schemas.openxmlformats.org/drawingml/2006/main">
                    <a:graphicData uri="http://schemas.openxmlformats.org/drawingml/2006/picture">
                      <pic:pic xmlns:pic="http://schemas.openxmlformats.org/drawingml/2006/picture">
                        <pic:nvPicPr>
                          <pic:cNvPr id="1026" name="2217 Imagen" hidden="1">
                            <a:extLst>
                              <a:ext uri="{FF2B5EF4-FFF2-40B4-BE49-F238E27FC236}">
                                <a16:creationId xmlns:a16="http://schemas.microsoft.com/office/drawing/2014/main" id="{00000000-0008-0000-0200-00000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FF81ED" wp14:editId="6DA66DD6">
                  <wp:simplePos x="0" y="0"/>
                  <wp:positionH relativeFrom="column">
                    <wp:posOffset>0</wp:posOffset>
                  </wp:positionH>
                  <wp:positionV relativeFrom="paragraph">
                    <wp:posOffset>9525</wp:posOffset>
                  </wp:positionV>
                  <wp:extent cx="9525" cy="123825"/>
                  <wp:effectExtent l="0" t="0" r="28575" b="9525"/>
                  <wp:wrapNone/>
                  <wp:docPr id="1027" name="Imagen 2238" hidden="1">
                    <a:extLst xmlns:a="http://schemas.openxmlformats.org/drawingml/2006/main">
                      <a:ext uri="{FF2B5EF4-FFF2-40B4-BE49-F238E27FC236}">
                        <a16:creationId xmlns:a16="http://schemas.microsoft.com/office/drawing/2014/main" id="{00000000-0008-0000-0200-000003040000}"/>
                      </a:ext>
                    </a:extLst>
                  </wp:docPr>
                  <wp:cNvGraphicFramePr/>
                  <a:graphic xmlns:a="http://schemas.openxmlformats.org/drawingml/2006/main">
                    <a:graphicData uri="http://schemas.openxmlformats.org/drawingml/2006/picture">
                      <pic:pic xmlns:pic="http://schemas.openxmlformats.org/drawingml/2006/picture">
                        <pic:nvPicPr>
                          <pic:cNvPr id="1027" name="2218 Imagen" hidden="1">
                            <a:extLst>
                              <a:ext uri="{FF2B5EF4-FFF2-40B4-BE49-F238E27FC236}">
                                <a16:creationId xmlns:a16="http://schemas.microsoft.com/office/drawing/2014/main" id="{00000000-0008-0000-0200-00000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2854B6" wp14:editId="080BB874">
                  <wp:simplePos x="0" y="0"/>
                  <wp:positionH relativeFrom="column">
                    <wp:posOffset>0</wp:posOffset>
                  </wp:positionH>
                  <wp:positionV relativeFrom="paragraph">
                    <wp:posOffset>9525</wp:posOffset>
                  </wp:positionV>
                  <wp:extent cx="9525" cy="123825"/>
                  <wp:effectExtent l="0" t="0" r="28575" b="9525"/>
                  <wp:wrapNone/>
                  <wp:docPr id="1028" name="Imagen 2237" hidden="1">
                    <a:extLst xmlns:a="http://schemas.openxmlformats.org/drawingml/2006/main">
                      <a:ext uri="{FF2B5EF4-FFF2-40B4-BE49-F238E27FC236}">
                        <a16:creationId xmlns:a16="http://schemas.microsoft.com/office/drawing/2014/main" id="{00000000-0008-0000-0200-000004040000}"/>
                      </a:ext>
                    </a:extLst>
                  </wp:docPr>
                  <wp:cNvGraphicFramePr/>
                  <a:graphic xmlns:a="http://schemas.openxmlformats.org/drawingml/2006/main">
                    <a:graphicData uri="http://schemas.openxmlformats.org/drawingml/2006/picture">
                      <pic:pic xmlns:pic="http://schemas.openxmlformats.org/drawingml/2006/picture">
                        <pic:nvPicPr>
                          <pic:cNvPr id="1028" name="2219 Imagen" hidden="1">
                            <a:extLst>
                              <a:ext uri="{FF2B5EF4-FFF2-40B4-BE49-F238E27FC236}">
                                <a16:creationId xmlns:a16="http://schemas.microsoft.com/office/drawing/2014/main" id="{00000000-0008-0000-0200-00000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46AE72" wp14:editId="467640B1">
                  <wp:simplePos x="0" y="0"/>
                  <wp:positionH relativeFrom="column">
                    <wp:posOffset>0</wp:posOffset>
                  </wp:positionH>
                  <wp:positionV relativeFrom="paragraph">
                    <wp:posOffset>9525</wp:posOffset>
                  </wp:positionV>
                  <wp:extent cx="9525" cy="123825"/>
                  <wp:effectExtent l="0" t="0" r="28575" b="9525"/>
                  <wp:wrapNone/>
                  <wp:docPr id="1029" name="Imagen 2236" hidden="1">
                    <a:extLst xmlns:a="http://schemas.openxmlformats.org/drawingml/2006/main">
                      <a:ext uri="{FF2B5EF4-FFF2-40B4-BE49-F238E27FC236}">
                        <a16:creationId xmlns:a16="http://schemas.microsoft.com/office/drawing/2014/main" id="{00000000-0008-0000-0200-000005040000}"/>
                      </a:ext>
                    </a:extLst>
                  </wp:docPr>
                  <wp:cNvGraphicFramePr/>
                  <a:graphic xmlns:a="http://schemas.openxmlformats.org/drawingml/2006/main">
                    <a:graphicData uri="http://schemas.openxmlformats.org/drawingml/2006/picture">
                      <pic:pic xmlns:pic="http://schemas.openxmlformats.org/drawingml/2006/picture">
                        <pic:nvPicPr>
                          <pic:cNvPr id="1029" name="2220 Imagen" hidden="1">
                            <a:extLst>
                              <a:ext uri="{FF2B5EF4-FFF2-40B4-BE49-F238E27FC236}">
                                <a16:creationId xmlns:a16="http://schemas.microsoft.com/office/drawing/2014/main" id="{00000000-0008-0000-0200-00000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9F2D93" wp14:editId="79033928">
                  <wp:simplePos x="0" y="0"/>
                  <wp:positionH relativeFrom="column">
                    <wp:posOffset>0</wp:posOffset>
                  </wp:positionH>
                  <wp:positionV relativeFrom="paragraph">
                    <wp:posOffset>9525</wp:posOffset>
                  </wp:positionV>
                  <wp:extent cx="9525" cy="123825"/>
                  <wp:effectExtent l="0" t="0" r="28575" b="9525"/>
                  <wp:wrapNone/>
                  <wp:docPr id="1030" name="Imagen 2235" hidden="1">
                    <a:extLst xmlns:a="http://schemas.openxmlformats.org/drawingml/2006/main">
                      <a:ext uri="{FF2B5EF4-FFF2-40B4-BE49-F238E27FC236}">
                        <a16:creationId xmlns:a16="http://schemas.microsoft.com/office/drawing/2014/main" id="{00000000-0008-0000-0200-000006040000}"/>
                      </a:ext>
                    </a:extLst>
                  </wp:docPr>
                  <wp:cNvGraphicFramePr/>
                  <a:graphic xmlns:a="http://schemas.openxmlformats.org/drawingml/2006/main">
                    <a:graphicData uri="http://schemas.openxmlformats.org/drawingml/2006/picture">
                      <pic:pic xmlns:pic="http://schemas.openxmlformats.org/drawingml/2006/picture">
                        <pic:nvPicPr>
                          <pic:cNvPr id="1030" name="2221 Imagen" hidden="1">
                            <a:extLst>
                              <a:ext uri="{FF2B5EF4-FFF2-40B4-BE49-F238E27FC236}">
                                <a16:creationId xmlns:a16="http://schemas.microsoft.com/office/drawing/2014/main" id="{00000000-0008-0000-0200-00000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A411ED" wp14:editId="6FF2B4CF">
                  <wp:simplePos x="0" y="0"/>
                  <wp:positionH relativeFrom="column">
                    <wp:posOffset>0</wp:posOffset>
                  </wp:positionH>
                  <wp:positionV relativeFrom="paragraph">
                    <wp:posOffset>9525</wp:posOffset>
                  </wp:positionV>
                  <wp:extent cx="9525" cy="123825"/>
                  <wp:effectExtent l="0" t="0" r="28575" b="9525"/>
                  <wp:wrapNone/>
                  <wp:docPr id="1031" name="Imagen 2234" hidden="1">
                    <a:extLst xmlns:a="http://schemas.openxmlformats.org/drawingml/2006/main">
                      <a:ext uri="{FF2B5EF4-FFF2-40B4-BE49-F238E27FC236}">
                        <a16:creationId xmlns:a16="http://schemas.microsoft.com/office/drawing/2014/main" id="{00000000-0008-0000-0200-000007040000}"/>
                      </a:ext>
                    </a:extLst>
                  </wp:docPr>
                  <wp:cNvGraphicFramePr/>
                  <a:graphic xmlns:a="http://schemas.openxmlformats.org/drawingml/2006/main">
                    <a:graphicData uri="http://schemas.openxmlformats.org/drawingml/2006/picture">
                      <pic:pic xmlns:pic="http://schemas.openxmlformats.org/drawingml/2006/picture">
                        <pic:nvPicPr>
                          <pic:cNvPr id="1031" name="2222 Imagen" hidden="1">
                            <a:extLst>
                              <a:ext uri="{FF2B5EF4-FFF2-40B4-BE49-F238E27FC236}">
                                <a16:creationId xmlns:a16="http://schemas.microsoft.com/office/drawing/2014/main" id="{00000000-0008-0000-0200-00000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50B3C5" wp14:editId="441159E1">
                  <wp:simplePos x="0" y="0"/>
                  <wp:positionH relativeFrom="column">
                    <wp:posOffset>0</wp:posOffset>
                  </wp:positionH>
                  <wp:positionV relativeFrom="paragraph">
                    <wp:posOffset>9525</wp:posOffset>
                  </wp:positionV>
                  <wp:extent cx="9525" cy="123825"/>
                  <wp:effectExtent l="0" t="0" r="28575" b="9525"/>
                  <wp:wrapNone/>
                  <wp:docPr id="1032" name="Imagen 2233" hidden="1">
                    <a:extLst xmlns:a="http://schemas.openxmlformats.org/drawingml/2006/main">
                      <a:ext uri="{FF2B5EF4-FFF2-40B4-BE49-F238E27FC236}">
                        <a16:creationId xmlns:a16="http://schemas.microsoft.com/office/drawing/2014/main" id="{00000000-0008-0000-0200-000008040000}"/>
                      </a:ext>
                    </a:extLst>
                  </wp:docPr>
                  <wp:cNvGraphicFramePr/>
                  <a:graphic xmlns:a="http://schemas.openxmlformats.org/drawingml/2006/main">
                    <a:graphicData uri="http://schemas.openxmlformats.org/drawingml/2006/picture">
                      <pic:pic xmlns:pic="http://schemas.openxmlformats.org/drawingml/2006/picture">
                        <pic:nvPicPr>
                          <pic:cNvPr id="1032" name="2223 Imagen" hidden="1">
                            <a:extLst>
                              <a:ext uri="{FF2B5EF4-FFF2-40B4-BE49-F238E27FC236}">
                                <a16:creationId xmlns:a16="http://schemas.microsoft.com/office/drawing/2014/main" id="{00000000-0008-0000-0200-00000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0D8460" wp14:editId="3C42A71A">
                  <wp:simplePos x="0" y="0"/>
                  <wp:positionH relativeFrom="column">
                    <wp:posOffset>0</wp:posOffset>
                  </wp:positionH>
                  <wp:positionV relativeFrom="paragraph">
                    <wp:posOffset>9525</wp:posOffset>
                  </wp:positionV>
                  <wp:extent cx="9525" cy="123825"/>
                  <wp:effectExtent l="0" t="0" r="28575" b="9525"/>
                  <wp:wrapNone/>
                  <wp:docPr id="1033" name="Imagen 2232" hidden="1">
                    <a:extLst xmlns:a="http://schemas.openxmlformats.org/drawingml/2006/main">
                      <a:ext uri="{FF2B5EF4-FFF2-40B4-BE49-F238E27FC236}">
                        <a16:creationId xmlns:a16="http://schemas.microsoft.com/office/drawing/2014/main" id="{00000000-0008-0000-0200-000009040000}"/>
                      </a:ext>
                    </a:extLst>
                  </wp:docPr>
                  <wp:cNvGraphicFramePr/>
                  <a:graphic xmlns:a="http://schemas.openxmlformats.org/drawingml/2006/main">
                    <a:graphicData uri="http://schemas.openxmlformats.org/drawingml/2006/picture">
                      <pic:pic xmlns:pic="http://schemas.openxmlformats.org/drawingml/2006/picture">
                        <pic:nvPicPr>
                          <pic:cNvPr id="1033" name="2224 Imagen" hidden="1">
                            <a:extLst>
                              <a:ext uri="{FF2B5EF4-FFF2-40B4-BE49-F238E27FC236}">
                                <a16:creationId xmlns:a16="http://schemas.microsoft.com/office/drawing/2014/main" id="{00000000-0008-0000-0200-00000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9C41CC" wp14:editId="6FF74174">
                  <wp:simplePos x="0" y="0"/>
                  <wp:positionH relativeFrom="column">
                    <wp:posOffset>0</wp:posOffset>
                  </wp:positionH>
                  <wp:positionV relativeFrom="paragraph">
                    <wp:posOffset>9525</wp:posOffset>
                  </wp:positionV>
                  <wp:extent cx="9525" cy="123825"/>
                  <wp:effectExtent l="0" t="0" r="28575" b="9525"/>
                  <wp:wrapNone/>
                  <wp:docPr id="1034" name="Imagen 2231" hidden="1">
                    <a:extLst xmlns:a="http://schemas.openxmlformats.org/drawingml/2006/main">
                      <a:ext uri="{FF2B5EF4-FFF2-40B4-BE49-F238E27FC236}">
                        <a16:creationId xmlns:a16="http://schemas.microsoft.com/office/drawing/2014/main" id="{00000000-0008-0000-0200-00000A040000}"/>
                      </a:ext>
                    </a:extLst>
                  </wp:docPr>
                  <wp:cNvGraphicFramePr/>
                  <a:graphic xmlns:a="http://schemas.openxmlformats.org/drawingml/2006/main">
                    <a:graphicData uri="http://schemas.openxmlformats.org/drawingml/2006/picture">
                      <pic:pic xmlns:pic="http://schemas.openxmlformats.org/drawingml/2006/picture">
                        <pic:nvPicPr>
                          <pic:cNvPr id="1034" name="2225 Imagen" hidden="1">
                            <a:extLst>
                              <a:ext uri="{FF2B5EF4-FFF2-40B4-BE49-F238E27FC236}">
                                <a16:creationId xmlns:a16="http://schemas.microsoft.com/office/drawing/2014/main" id="{00000000-0008-0000-0200-00000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9510AA" wp14:editId="250B219D">
                  <wp:simplePos x="0" y="0"/>
                  <wp:positionH relativeFrom="column">
                    <wp:posOffset>0</wp:posOffset>
                  </wp:positionH>
                  <wp:positionV relativeFrom="paragraph">
                    <wp:posOffset>9525</wp:posOffset>
                  </wp:positionV>
                  <wp:extent cx="9525" cy="123825"/>
                  <wp:effectExtent l="0" t="0" r="28575" b="9525"/>
                  <wp:wrapNone/>
                  <wp:docPr id="1035" name="Imagen 2230" hidden="1">
                    <a:extLst xmlns:a="http://schemas.openxmlformats.org/drawingml/2006/main">
                      <a:ext uri="{FF2B5EF4-FFF2-40B4-BE49-F238E27FC236}">
                        <a16:creationId xmlns:a16="http://schemas.microsoft.com/office/drawing/2014/main" id="{00000000-0008-0000-0200-00000B040000}"/>
                      </a:ext>
                    </a:extLst>
                  </wp:docPr>
                  <wp:cNvGraphicFramePr/>
                  <a:graphic xmlns:a="http://schemas.openxmlformats.org/drawingml/2006/main">
                    <a:graphicData uri="http://schemas.openxmlformats.org/drawingml/2006/picture">
                      <pic:pic xmlns:pic="http://schemas.openxmlformats.org/drawingml/2006/picture">
                        <pic:nvPicPr>
                          <pic:cNvPr id="1035" name="2226 Imagen" hidden="1">
                            <a:extLst>
                              <a:ext uri="{FF2B5EF4-FFF2-40B4-BE49-F238E27FC236}">
                                <a16:creationId xmlns:a16="http://schemas.microsoft.com/office/drawing/2014/main" id="{00000000-0008-0000-0200-00000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AD36A1" wp14:editId="7689AA9B">
                  <wp:simplePos x="0" y="0"/>
                  <wp:positionH relativeFrom="column">
                    <wp:posOffset>0</wp:posOffset>
                  </wp:positionH>
                  <wp:positionV relativeFrom="paragraph">
                    <wp:posOffset>9525</wp:posOffset>
                  </wp:positionV>
                  <wp:extent cx="9525" cy="123825"/>
                  <wp:effectExtent l="0" t="0" r="28575" b="9525"/>
                  <wp:wrapNone/>
                  <wp:docPr id="1036" name="Imagen 2229" hidden="1">
                    <a:extLst xmlns:a="http://schemas.openxmlformats.org/drawingml/2006/main">
                      <a:ext uri="{FF2B5EF4-FFF2-40B4-BE49-F238E27FC236}">
                        <a16:creationId xmlns:a16="http://schemas.microsoft.com/office/drawing/2014/main" id="{00000000-0008-0000-0200-00000C040000}"/>
                      </a:ext>
                    </a:extLst>
                  </wp:docPr>
                  <wp:cNvGraphicFramePr/>
                  <a:graphic xmlns:a="http://schemas.openxmlformats.org/drawingml/2006/main">
                    <a:graphicData uri="http://schemas.openxmlformats.org/drawingml/2006/picture">
                      <pic:pic xmlns:pic="http://schemas.openxmlformats.org/drawingml/2006/picture">
                        <pic:nvPicPr>
                          <pic:cNvPr id="1036" name="2227 Imagen" hidden="1">
                            <a:extLst>
                              <a:ext uri="{FF2B5EF4-FFF2-40B4-BE49-F238E27FC236}">
                                <a16:creationId xmlns:a16="http://schemas.microsoft.com/office/drawing/2014/main" id="{00000000-0008-0000-0200-00000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159567" wp14:editId="001A5249">
                  <wp:simplePos x="0" y="0"/>
                  <wp:positionH relativeFrom="column">
                    <wp:posOffset>0</wp:posOffset>
                  </wp:positionH>
                  <wp:positionV relativeFrom="paragraph">
                    <wp:posOffset>9525</wp:posOffset>
                  </wp:positionV>
                  <wp:extent cx="9525" cy="123825"/>
                  <wp:effectExtent l="0" t="0" r="28575" b="9525"/>
                  <wp:wrapNone/>
                  <wp:docPr id="1037" name="Imagen 2228" hidden="1">
                    <a:extLst xmlns:a="http://schemas.openxmlformats.org/drawingml/2006/main">
                      <a:ext uri="{FF2B5EF4-FFF2-40B4-BE49-F238E27FC236}">
                        <a16:creationId xmlns:a16="http://schemas.microsoft.com/office/drawing/2014/main" id="{00000000-0008-0000-0200-00000D040000}"/>
                      </a:ext>
                    </a:extLst>
                  </wp:docPr>
                  <wp:cNvGraphicFramePr/>
                  <a:graphic xmlns:a="http://schemas.openxmlformats.org/drawingml/2006/main">
                    <a:graphicData uri="http://schemas.openxmlformats.org/drawingml/2006/picture">
                      <pic:pic xmlns:pic="http://schemas.openxmlformats.org/drawingml/2006/picture">
                        <pic:nvPicPr>
                          <pic:cNvPr id="1037" name="2228 Imagen" hidden="1">
                            <a:extLst>
                              <a:ext uri="{FF2B5EF4-FFF2-40B4-BE49-F238E27FC236}">
                                <a16:creationId xmlns:a16="http://schemas.microsoft.com/office/drawing/2014/main" id="{00000000-0008-0000-0200-00000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11853B" wp14:editId="76FD6C19">
                  <wp:simplePos x="0" y="0"/>
                  <wp:positionH relativeFrom="column">
                    <wp:posOffset>0</wp:posOffset>
                  </wp:positionH>
                  <wp:positionV relativeFrom="paragraph">
                    <wp:posOffset>9525</wp:posOffset>
                  </wp:positionV>
                  <wp:extent cx="9525" cy="123825"/>
                  <wp:effectExtent l="0" t="0" r="28575" b="9525"/>
                  <wp:wrapNone/>
                  <wp:docPr id="1038" name="Imagen 2227" hidden="1">
                    <a:extLst xmlns:a="http://schemas.openxmlformats.org/drawingml/2006/main">
                      <a:ext uri="{FF2B5EF4-FFF2-40B4-BE49-F238E27FC236}">
                        <a16:creationId xmlns:a16="http://schemas.microsoft.com/office/drawing/2014/main" id="{00000000-0008-0000-0200-00000E040000}"/>
                      </a:ext>
                    </a:extLst>
                  </wp:docPr>
                  <wp:cNvGraphicFramePr/>
                  <a:graphic xmlns:a="http://schemas.openxmlformats.org/drawingml/2006/main">
                    <a:graphicData uri="http://schemas.openxmlformats.org/drawingml/2006/picture">
                      <pic:pic xmlns:pic="http://schemas.openxmlformats.org/drawingml/2006/picture">
                        <pic:nvPicPr>
                          <pic:cNvPr id="1038" name="2229 Imagen" hidden="1">
                            <a:extLst>
                              <a:ext uri="{FF2B5EF4-FFF2-40B4-BE49-F238E27FC236}">
                                <a16:creationId xmlns:a16="http://schemas.microsoft.com/office/drawing/2014/main" id="{00000000-0008-0000-0200-00000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310918" wp14:editId="4EBB2888">
                  <wp:simplePos x="0" y="0"/>
                  <wp:positionH relativeFrom="column">
                    <wp:posOffset>0</wp:posOffset>
                  </wp:positionH>
                  <wp:positionV relativeFrom="paragraph">
                    <wp:posOffset>9525</wp:posOffset>
                  </wp:positionV>
                  <wp:extent cx="9525" cy="123825"/>
                  <wp:effectExtent l="0" t="0" r="28575" b="9525"/>
                  <wp:wrapNone/>
                  <wp:docPr id="1039" name="Imagen 2226" hidden="1">
                    <a:extLst xmlns:a="http://schemas.openxmlformats.org/drawingml/2006/main">
                      <a:ext uri="{FF2B5EF4-FFF2-40B4-BE49-F238E27FC236}">
                        <a16:creationId xmlns:a16="http://schemas.microsoft.com/office/drawing/2014/main" id="{00000000-0008-0000-0200-00000F040000}"/>
                      </a:ext>
                    </a:extLst>
                  </wp:docPr>
                  <wp:cNvGraphicFramePr/>
                  <a:graphic xmlns:a="http://schemas.openxmlformats.org/drawingml/2006/main">
                    <a:graphicData uri="http://schemas.openxmlformats.org/drawingml/2006/picture">
                      <pic:pic xmlns:pic="http://schemas.openxmlformats.org/drawingml/2006/picture">
                        <pic:nvPicPr>
                          <pic:cNvPr id="1039" name="2230 Imagen" hidden="1">
                            <a:extLst>
                              <a:ext uri="{FF2B5EF4-FFF2-40B4-BE49-F238E27FC236}">
                                <a16:creationId xmlns:a16="http://schemas.microsoft.com/office/drawing/2014/main" id="{00000000-0008-0000-0200-00000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369D55" wp14:editId="056A11D4">
                  <wp:simplePos x="0" y="0"/>
                  <wp:positionH relativeFrom="column">
                    <wp:posOffset>0</wp:posOffset>
                  </wp:positionH>
                  <wp:positionV relativeFrom="paragraph">
                    <wp:posOffset>9525</wp:posOffset>
                  </wp:positionV>
                  <wp:extent cx="9525" cy="123825"/>
                  <wp:effectExtent l="0" t="0" r="28575" b="9525"/>
                  <wp:wrapNone/>
                  <wp:docPr id="1040" name="Imagen 2225" hidden="1">
                    <a:extLst xmlns:a="http://schemas.openxmlformats.org/drawingml/2006/main">
                      <a:ext uri="{FF2B5EF4-FFF2-40B4-BE49-F238E27FC236}">
                        <a16:creationId xmlns:a16="http://schemas.microsoft.com/office/drawing/2014/main" id="{00000000-0008-0000-0200-000010040000}"/>
                      </a:ext>
                    </a:extLst>
                  </wp:docPr>
                  <wp:cNvGraphicFramePr/>
                  <a:graphic xmlns:a="http://schemas.openxmlformats.org/drawingml/2006/main">
                    <a:graphicData uri="http://schemas.openxmlformats.org/drawingml/2006/picture">
                      <pic:pic xmlns:pic="http://schemas.openxmlformats.org/drawingml/2006/picture">
                        <pic:nvPicPr>
                          <pic:cNvPr id="1040" name="2231 Imagen" hidden="1">
                            <a:extLst>
                              <a:ext uri="{FF2B5EF4-FFF2-40B4-BE49-F238E27FC236}">
                                <a16:creationId xmlns:a16="http://schemas.microsoft.com/office/drawing/2014/main" id="{00000000-0008-0000-0200-00001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3EA7E2" wp14:editId="54DAB616">
                  <wp:simplePos x="0" y="0"/>
                  <wp:positionH relativeFrom="column">
                    <wp:posOffset>0</wp:posOffset>
                  </wp:positionH>
                  <wp:positionV relativeFrom="paragraph">
                    <wp:posOffset>9525</wp:posOffset>
                  </wp:positionV>
                  <wp:extent cx="9525" cy="123825"/>
                  <wp:effectExtent l="0" t="0" r="28575" b="9525"/>
                  <wp:wrapNone/>
                  <wp:docPr id="1041" name="Imagen 2224" hidden="1">
                    <a:extLst xmlns:a="http://schemas.openxmlformats.org/drawingml/2006/main">
                      <a:ext uri="{FF2B5EF4-FFF2-40B4-BE49-F238E27FC236}">
                        <a16:creationId xmlns:a16="http://schemas.microsoft.com/office/drawing/2014/main" id="{00000000-0008-0000-0200-000011040000}"/>
                      </a:ext>
                    </a:extLst>
                  </wp:docPr>
                  <wp:cNvGraphicFramePr/>
                  <a:graphic xmlns:a="http://schemas.openxmlformats.org/drawingml/2006/main">
                    <a:graphicData uri="http://schemas.openxmlformats.org/drawingml/2006/picture">
                      <pic:pic xmlns:pic="http://schemas.openxmlformats.org/drawingml/2006/picture">
                        <pic:nvPicPr>
                          <pic:cNvPr id="1041" name="2232 Imagen" hidden="1">
                            <a:extLst>
                              <a:ext uri="{FF2B5EF4-FFF2-40B4-BE49-F238E27FC236}">
                                <a16:creationId xmlns:a16="http://schemas.microsoft.com/office/drawing/2014/main" id="{00000000-0008-0000-0200-00001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BB796B" wp14:editId="66B55CD7">
                  <wp:simplePos x="0" y="0"/>
                  <wp:positionH relativeFrom="column">
                    <wp:posOffset>0</wp:posOffset>
                  </wp:positionH>
                  <wp:positionV relativeFrom="paragraph">
                    <wp:posOffset>9525</wp:posOffset>
                  </wp:positionV>
                  <wp:extent cx="9525" cy="123825"/>
                  <wp:effectExtent l="0" t="0" r="28575" b="9525"/>
                  <wp:wrapNone/>
                  <wp:docPr id="1042" name="Imagen 2223" hidden="1">
                    <a:extLst xmlns:a="http://schemas.openxmlformats.org/drawingml/2006/main">
                      <a:ext uri="{FF2B5EF4-FFF2-40B4-BE49-F238E27FC236}">
                        <a16:creationId xmlns:a16="http://schemas.microsoft.com/office/drawing/2014/main" id="{00000000-0008-0000-0200-000012040000}"/>
                      </a:ext>
                    </a:extLst>
                  </wp:docPr>
                  <wp:cNvGraphicFramePr/>
                  <a:graphic xmlns:a="http://schemas.openxmlformats.org/drawingml/2006/main">
                    <a:graphicData uri="http://schemas.openxmlformats.org/drawingml/2006/picture">
                      <pic:pic xmlns:pic="http://schemas.openxmlformats.org/drawingml/2006/picture">
                        <pic:nvPicPr>
                          <pic:cNvPr id="1042" name="2187 Imagen" hidden="1">
                            <a:extLst>
                              <a:ext uri="{FF2B5EF4-FFF2-40B4-BE49-F238E27FC236}">
                                <a16:creationId xmlns:a16="http://schemas.microsoft.com/office/drawing/2014/main" id="{00000000-0008-0000-0200-00001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2DE27F" wp14:editId="6A8246FE">
                  <wp:simplePos x="0" y="0"/>
                  <wp:positionH relativeFrom="column">
                    <wp:posOffset>0</wp:posOffset>
                  </wp:positionH>
                  <wp:positionV relativeFrom="paragraph">
                    <wp:posOffset>9525</wp:posOffset>
                  </wp:positionV>
                  <wp:extent cx="9525" cy="123825"/>
                  <wp:effectExtent l="0" t="0" r="28575" b="9525"/>
                  <wp:wrapNone/>
                  <wp:docPr id="1043" name="Imagen 2222" hidden="1">
                    <a:extLst xmlns:a="http://schemas.openxmlformats.org/drawingml/2006/main">
                      <a:ext uri="{FF2B5EF4-FFF2-40B4-BE49-F238E27FC236}">
                        <a16:creationId xmlns:a16="http://schemas.microsoft.com/office/drawing/2014/main" id="{00000000-0008-0000-0200-000013040000}"/>
                      </a:ext>
                    </a:extLst>
                  </wp:docPr>
                  <wp:cNvGraphicFramePr/>
                  <a:graphic xmlns:a="http://schemas.openxmlformats.org/drawingml/2006/main">
                    <a:graphicData uri="http://schemas.openxmlformats.org/drawingml/2006/picture">
                      <pic:pic xmlns:pic="http://schemas.openxmlformats.org/drawingml/2006/picture">
                        <pic:nvPicPr>
                          <pic:cNvPr id="1043" name="2198 Imagen" hidden="1">
                            <a:extLst>
                              <a:ext uri="{FF2B5EF4-FFF2-40B4-BE49-F238E27FC236}">
                                <a16:creationId xmlns:a16="http://schemas.microsoft.com/office/drawing/2014/main" id="{00000000-0008-0000-0200-00001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57202A" wp14:editId="54734D5F">
                  <wp:simplePos x="0" y="0"/>
                  <wp:positionH relativeFrom="column">
                    <wp:posOffset>0</wp:posOffset>
                  </wp:positionH>
                  <wp:positionV relativeFrom="paragraph">
                    <wp:posOffset>9525</wp:posOffset>
                  </wp:positionV>
                  <wp:extent cx="9525" cy="123825"/>
                  <wp:effectExtent l="0" t="0" r="28575" b="9525"/>
                  <wp:wrapNone/>
                  <wp:docPr id="1044" name="Imagen 2221" hidden="1">
                    <a:extLst xmlns:a="http://schemas.openxmlformats.org/drawingml/2006/main">
                      <a:ext uri="{FF2B5EF4-FFF2-40B4-BE49-F238E27FC236}">
                        <a16:creationId xmlns:a16="http://schemas.microsoft.com/office/drawing/2014/main" id="{00000000-0008-0000-0200-000014040000}"/>
                      </a:ext>
                    </a:extLst>
                  </wp:docPr>
                  <wp:cNvGraphicFramePr/>
                  <a:graphic xmlns:a="http://schemas.openxmlformats.org/drawingml/2006/main">
                    <a:graphicData uri="http://schemas.openxmlformats.org/drawingml/2006/picture">
                      <pic:pic xmlns:pic="http://schemas.openxmlformats.org/drawingml/2006/picture">
                        <pic:nvPicPr>
                          <pic:cNvPr id="1044" name="2199 Imagen" hidden="1">
                            <a:extLst>
                              <a:ext uri="{FF2B5EF4-FFF2-40B4-BE49-F238E27FC236}">
                                <a16:creationId xmlns:a16="http://schemas.microsoft.com/office/drawing/2014/main" id="{00000000-0008-0000-0200-00001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79D907" wp14:editId="6E7E45FD">
                  <wp:simplePos x="0" y="0"/>
                  <wp:positionH relativeFrom="column">
                    <wp:posOffset>0</wp:posOffset>
                  </wp:positionH>
                  <wp:positionV relativeFrom="paragraph">
                    <wp:posOffset>9525</wp:posOffset>
                  </wp:positionV>
                  <wp:extent cx="9525" cy="123825"/>
                  <wp:effectExtent l="0" t="0" r="28575" b="9525"/>
                  <wp:wrapNone/>
                  <wp:docPr id="1045" name="Imagen 2220" hidden="1">
                    <a:extLst xmlns:a="http://schemas.openxmlformats.org/drawingml/2006/main">
                      <a:ext uri="{FF2B5EF4-FFF2-40B4-BE49-F238E27FC236}">
                        <a16:creationId xmlns:a16="http://schemas.microsoft.com/office/drawing/2014/main" id="{00000000-0008-0000-0200-000015040000}"/>
                      </a:ext>
                    </a:extLst>
                  </wp:docPr>
                  <wp:cNvGraphicFramePr/>
                  <a:graphic xmlns:a="http://schemas.openxmlformats.org/drawingml/2006/main">
                    <a:graphicData uri="http://schemas.openxmlformats.org/drawingml/2006/picture">
                      <pic:pic xmlns:pic="http://schemas.openxmlformats.org/drawingml/2006/picture">
                        <pic:nvPicPr>
                          <pic:cNvPr id="1045" name="2200 Imagen" hidden="1">
                            <a:extLst>
                              <a:ext uri="{FF2B5EF4-FFF2-40B4-BE49-F238E27FC236}">
                                <a16:creationId xmlns:a16="http://schemas.microsoft.com/office/drawing/2014/main" id="{00000000-0008-0000-0200-00001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87BF5A" wp14:editId="7AE6A8DB">
                  <wp:simplePos x="0" y="0"/>
                  <wp:positionH relativeFrom="column">
                    <wp:posOffset>0</wp:posOffset>
                  </wp:positionH>
                  <wp:positionV relativeFrom="paragraph">
                    <wp:posOffset>9525</wp:posOffset>
                  </wp:positionV>
                  <wp:extent cx="9525" cy="123825"/>
                  <wp:effectExtent l="0" t="0" r="28575" b="9525"/>
                  <wp:wrapNone/>
                  <wp:docPr id="1046" name="Imagen 2219" hidden="1">
                    <a:extLst xmlns:a="http://schemas.openxmlformats.org/drawingml/2006/main">
                      <a:ext uri="{FF2B5EF4-FFF2-40B4-BE49-F238E27FC236}">
                        <a16:creationId xmlns:a16="http://schemas.microsoft.com/office/drawing/2014/main" id="{00000000-0008-0000-0200-000016040000}"/>
                      </a:ext>
                    </a:extLst>
                  </wp:docPr>
                  <wp:cNvGraphicFramePr/>
                  <a:graphic xmlns:a="http://schemas.openxmlformats.org/drawingml/2006/main">
                    <a:graphicData uri="http://schemas.openxmlformats.org/drawingml/2006/picture">
                      <pic:pic xmlns:pic="http://schemas.openxmlformats.org/drawingml/2006/picture">
                        <pic:nvPicPr>
                          <pic:cNvPr id="1046" name="2201 Imagen" hidden="1">
                            <a:extLst>
                              <a:ext uri="{FF2B5EF4-FFF2-40B4-BE49-F238E27FC236}">
                                <a16:creationId xmlns:a16="http://schemas.microsoft.com/office/drawing/2014/main" id="{00000000-0008-0000-0200-00001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C4C96B" wp14:editId="3E0E47BD">
                  <wp:simplePos x="0" y="0"/>
                  <wp:positionH relativeFrom="column">
                    <wp:posOffset>0</wp:posOffset>
                  </wp:positionH>
                  <wp:positionV relativeFrom="paragraph">
                    <wp:posOffset>9525</wp:posOffset>
                  </wp:positionV>
                  <wp:extent cx="9525" cy="123825"/>
                  <wp:effectExtent l="0" t="0" r="28575" b="9525"/>
                  <wp:wrapNone/>
                  <wp:docPr id="1047" name="Imagen 2218" hidden="1">
                    <a:extLst xmlns:a="http://schemas.openxmlformats.org/drawingml/2006/main">
                      <a:ext uri="{FF2B5EF4-FFF2-40B4-BE49-F238E27FC236}">
                        <a16:creationId xmlns:a16="http://schemas.microsoft.com/office/drawing/2014/main" id="{00000000-0008-0000-0200-000017040000}"/>
                      </a:ext>
                    </a:extLst>
                  </wp:docPr>
                  <wp:cNvGraphicFramePr/>
                  <a:graphic xmlns:a="http://schemas.openxmlformats.org/drawingml/2006/main">
                    <a:graphicData uri="http://schemas.openxmlformats.org/drawingml/2006/picture">
                      <pic:pic xmlns:pic="http://schemas.openxmlformats.org/drawingml/2006/picture">
                        <pic:nvPicPr>
                          <pic:cNvPr id="1047" name="2202 Imagen" hidden="1">
                            <a:extLst>
                              <a:ext uri="{FF2B5EF4-FFF2-40B4-BE49-F238E27FC236}">
                                <a16:creationId xmlns:a16="http://schemas.microsoft.com/office/drawing/2014/main" id="{00000000-0008-0000-0200-00001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6FF307" wp14:editId="1680A748">
                  <wp:simplePos x="0" y="0"/>
                  <wp:positionH relativeFrom="column">
                    <wp:posOffset>0</wp:posOffset>
                  </wp:positionH>
                  <wp:positionV relativeFrom="paragraph">
                    <wp:posOffset>9525</wp:posOffset>
                  </wp:positionV>
                  <wp:extent cx="9525" cy="123825"/>
                  <wp:effectExtent l="0" t="0" r="28575" b="9525"/>
                  <wp:wrapNone/>
                  <wp:docPr id="1048" name="Imagen 2217" hidden="1">
                    <a:extLst xmlns:a="http://schemas.openxmlformats.org/drawingml/2006/main">
                      <a:ext uri="{FF2B5EF4-FFF2-40B4-BE49-F238E27FC236}">
                        <a16:creationId xmlns:a16="http://schemas.microsoft.com/office/drawing/2014/main" id="{00000000-0008-0000-0200-000018040000}"/>
                      </a:ext>
                    </a:extLst>
                  </wp:docPr>
                  <wp:cNvGraphicFramePr/>
                  <a:graphic xmlns:a="http://schemas.openxmlformats.org/drawingml/2006/main">
                    <a:graphicData uri="http://schemas.openxmlformats.org/drawingml/2006/picture">
                      <pic:pic xmlns:pic="http://schemas.openxmlformats.org/drawingml/2006/picture">
                        <pic:nvPicPr>
                          <pic:cNvPr id="1048" name="2203 Imagen" hidden="1">
                            <a:extLst>
                              <a:ext uri="{FF2B5EF4-FFF2-40B4-BE49-F238E27FC236}">
                                <a16:creationId xmlns:a16="http://schemas.microsoft.com/office/drawing/2014/main" id="{00000000-0008-0000-0200-00001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CB0F43" wp14:editId="032FEA08">
                  <wp:simplePos x="0" y="0"/>
                  <wp:positionH relativeFrom="column">
                    <wp:posOffset>0</wp:posOffset>
                  </wp:positionH>
                  <wp:positionV relativeFrom="paragraph">
                    <wp:posOffset>9525</wp:posOffset>
                  </wp:positionV>
                  <wp:extent cx="9525" cy="123825"/>
                  <wp:effectExtent l="0" t="0" r="28575" b="9525"/>
                  <wp:wrapNone/>
                  <wp:docPr id="1049" name="Imagen 2216" hidden="1">
                    <a:extLst xmlns:a="http://schemas.openxmlformats.org/drawingml/2006/main">
                      <a:ext uri="{FF2B5EF4-FFF2-40B4-BE49-F238E27FC236}">
                        <a16:creationId xmlns:a16="http://schemas.microsoft.com/office/drawing/2014/main" id="{00000000-0008-0000-0200-000019040000}"/>
                      </a:ext>
                    </a:extLst>
                  </wp:docPr>
                  <wp:cNvGraphicFramePr/>
                  <a:graphic xmlns:a="http://schemas.openxmlformats.org/drawingml/2006/main">
                    <a:graphicData uri="http://schemas.openxmlformats.org/drawingml/2006/picture">
                      <pic:pic xmlns:pic="http://schemas.openxmlformats.org/drawingml/2006/picture">
                        <pic:nvPicPr>
                          <pic:cNvPr id="1049" name="2204 Imagen" hidden="1">
                            <a:extLst>
                              <a:ext uri="{FF2B5EF4-FFF2-40B4-BE49-F238E27FC236}">
                                <a16:creationId xmlns:a16="http://schemas.microsoft.com/office/drawing/2014/main" id="{00000000-0008-0000-0200-00001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154E44" wp14:editId="43802673">
                  <wp:simplePos x="0" y="0"/>
                  <wp:positionH relativeFrom="column">
                    <wp:posOffset>0</wp:posOffset>
                  </wp:positionH>
                  <wp:positionV relativeFrom="paragraph">
                    <wp:posOffset>9525</wp:posOffset>
                  </wp:positionV>
                  <wp:extent cx="9525" cy="123825"/>
                  <wp:effectExtent l="0" t="0" r="28575" b="9525"/>
                  <wp:wrapNone/>
                  <wp:docPr id="1050" name="Imagen 2215" hidden="1">
                    <a:extLst xmlns:a="http://schemas.openxmlformats.org/drawingml/2006/main">
                      <a:ext uri="{FF2B5EF4-FFF2-40B4-BE49-F238E27FC236}">
                        <a16:creationId xmlns:a16="http://schemas.microsoft.com/office/drawing/2014/main" id="{00000000-0008-0000-0200-00001A040000}"/>
                      </a:ext>
                    </a:extLst>
                  </wp:docPr>
                  <wp:cNvGraphicFramePr/>
                  <a:graphic xmlns:a="http://schemas.openxmlformats.org/drawingml/2006/main">
                    <a:graphicData uri="http://schemas.openxmlformats.org/drawingml/2006/picture">
                      <pic:pic xmlns:pic="http://schemas.openxmlformats.org/drawingml/2006/picture">
                        <pic:nvPicPr>
                          <pic:cNvPr id="1050" name="2205 Imagen" hidden="1">
                            <a:extLst>
                              <a:ext uri="{FF2B5EF4-FFF2-40B4-BE49-F238E27FC236}">
                                <a16:creationId xmlns:a16="http://schemas.microsoft.com/office/drawing/2014/main" id="{00000000-0008-0000-0200-00001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6840C6" wp14:editId="3D325F8A">
                  <wp:simplePos x="0" y="0"/>
                  <wp:positionH relativeFrom="column">
                    <wp:posOffset>0</wp:posOffset>
                  </wp:positionH>
                  <wp:positionV relativeFrom="paragraph">
                    <wp:posOffset>9525</wp:posOffset>
                  </wp:positionV>
                  <wp:extent cx="9525" cy="123825"/>
                  <wp:effectExtent l="0" t="0" r="28575" b="9525"/>
                  <wp:wrapNone/>
                  <wp:docPr id="1051" name="Imagen 2214" hidden="1">
                    <a:extLst xmlns:a="http://schemas.openxmlformats.org/drawingml/2006/main">
                      <a:ext uri="{FF2B5EF4-FFF2-40B4-BE49-F238E27FC236}">
                        <a16:creationId xmlns:a16="http://schemas.microsoft.com/office/drawing/2014/main" id="{00000000-0008-0000-0200-00001B040000}"/>
                      </a:ext>
                    </a:extLst>
                  </wp:docPr>
                  <wp:cNvGraphicFramePr/>
                  <a:graphic xmlns:a="http://schemas.openxmlformats.org/drawingml/2006/main">
                    <a:graphicData uri="http://schemas.openxmlformats.org/drawingml/2006/picture">
                      <pic:pic xmlns:pic="http://schemas.openxmlformats.org/drawingml/2006/picture">
                        <pic:nvPicPr>
                          <pic:cNvPr id="1051" name="2206 Imagen" hidden="1">
                            <a:extLst>
                              <a:ext uri="{FF2B5EF4-FFF2-40B4-BE49-F238E27FC236}">
                                <a16:creationId xmlns:a16="http://schemas.microsoft.com/office/drawing/2014/main" id="{00000000-0008-0000-0200-00001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89BD02" wp14:editId="7424F9BF">
                  <wp:simplePos x="0" y="0"/>
                  <wp:positionH relativeFrom="column">
                    <wp:posOffset>0</wp:posOffset>
                  </wp:positionH>
                  <wp:positionV relativeFrom="paragraph">
                    <wp:posOffset>9525</wp:posOffset>
                  </wp:positionV>
                  <wp:extent cx="9525" cy="123825"/>
                  <wp:effectExtent l="0" t="0" r="28575" b="9525"/>
                  <wp:wrapNone/>
                  <wp:docPr id="1052" name="Imagen 2213" hidden="1">
                    <a:extLst xmlns:a="http://schemas.openxmlformats.org/drawingml/2006/main">
                      <a:ext uri="{FF2B5EF4-FFF2-40B4-BE49-F238E27FC236}">
                        <a16:creationId xmlns:a16="http://schemas.microsoft.com/office/drawing/2014/main" id="{00000000-0008-0000-0200-00001C040000}"/>
                      </a:ext>
                    </a:extLst>
                  </wp:docPr>
                  <wp:cNvGraphicFramePr/>
                  <a:graphic xmlns:a="http://schemas.openxmlformats.org/drawingml/2006/main">
                    <a:graphicData uri="http://schemas.openxmlformats.org/drawingml/2006/picture">
                      <pic:pic xmlns:pic="http://schemas.openxmlformats.org/drawingml/2006/picture">
                        <pic:nvPicPr>
                          <pic:cNvPr id="1052" name="2207 Imagen" hidden="1">
                            <a:extLst>
                              <a:ext uri="{FF2B5EF4-FFF2-40B4-BE49-F238E27FC236}">
                                <a16:creationId xmlns:a16="http://schemas.microsoft.com/office/drawing/2014/main" id="{00000000-0008-0000-0200-00001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24975E" wp14:editId="7449C393">
                  <wp:simplePos x="0" y="0"/>
                  <wp:positionH relativeFrom="column">
                    <wp:posOffset>0</wp:posOffset>
                  </wp:positionH>
                  <wp:positionV relativeFrom="paragraph">
                    <wp:posOffset>9525</wp:posOffset>
                  </wp:positionV>
                  <wp:extent cx="9525" cy="123825"/>
                  <wp:effectExtent l="0" t="0" r="28575" b="9525"/>
                  <wp:wrapNone/>
                  <wp:docPr id="1053" name="Imagen 2212" hidden="1">
                    <a:extLst xmlns:a="http://schemas.openxmlformats.org/drawingml/2006/main">
                      <a:ext uri="{FF2B5EF4-FFF2-40B4-BE49-F238E27FC236}">
                        <a16:creationId xmlns:a16="http://schemas.microsoft.com/office/drawing/2014/main" id="{00000000-0008-0000-0200-00001D040000}"/>
                      </a:ext>
                    </a:extLst>
                  </wp:docPr>
                  <wp:cNvGraphicFramePr/>
                  <a:graphic xmlns:a="http://schemas.openxmlformats.org/drawingml/2006/main">
                    <a:graphicData uri="http://schemas.openxmlformats.org/drawingml/2006/picture">
                      <pic:pic xmlns:pic="http://schemas.openxmlformats.org/drawingml/2006/picture">
                        <pic:nvPicPr>
                          <pic:cNvPr id="1053" name="2208 Imagen" hidden="1">
                            <a:extLst>
                              <a:ext uri="{FF2B5EF4-FFF2-40B4-BE49-F238E27FC236}">
                                <a16:creationId xmlns:a16="http://schemas.microsoft.com/office/drawing/2014/main" id="{00000000-0008-0000-0200-00001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CFE058" wp14:editId="2ABD7776">
                  <wp:simplePos x="0" y="0"/>
                  <wp:positionH relativeFrom="column">
                    <wp:posOffset>0</wp:posOffset>
                  </wp:positionH>
                  <wp:positionV relativeFrom="paragraph">
                    <wp:posOffset>9525</wp:posOffset>
                  </wp:positionV>
                  <wp:extent cx="9525" cy="123825"/>
                  <wp:effectExtent l="0" t="0" r="28575" b="9525"/>
                  <wp:wrapNone/>
                  <wp:docPr id="1054" name="Imagen 2211" hidden="1">
                    <a:extLst xmlns:a="http://schemas.openxmlformats.org/drawingml/2006/main">
                      <a:ext uri="{FF2B5EF4-FFF2-40B4-BE49-F238E27FC236}">
                        <a16:creationId xmlns:a16="http://schemas.microsoft.com/office/drawing/2014/main" id="{00000000-0008-0000-0200-00001E040000}"/>
                      </a:ext>
                    </a:extLst>
                  </wp:docPr>
                  <wp:cNvGraphicFramePr/>
                  <a:graphic xmlns:a="http://schemas.openxmlformats.org/drawingml/2006/main">
                    <a:graphicData uri="http://schemas.openxmlformats.org/drawingml/2006/picture">
                      <pic:pic xmlns:pic="http://schemas.openxmlformats.org/drawingml/2006/picture">
                        <pic:nvPicPr>
                          <pic:cNvPr id="1054" name="2209 Imagen" hidden="1">
                            <a:extLst>
                              <a:ext uri="{FF2B5EF4-FFF2-40B4-BE49-F238E27FC236}">
                                <a16:creationId xmlns:a16="http://schemas.microsoft.com/office/drawing/2014/main" id="{00000000-0008-0000-0200-00001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DE58B9" wp14:editId="669FA4DA">
                  <wp:simplePos x="0" y="0"/>
                  <wp:positionH relativeFrom="column">
                    <wp:posOffset>0</wp:posOffset>
                  </wp:positionH>
                  <wp:positionV relativeFrom="paragraph">
                    <wp:posOffset>9525</wp:posOffset>
                  </wp:positionV>
                  <wp:extent cx="9525" cy="123825"/>
                  <wp:effectExtent l="0" t="0" r="28575" b="9525"/>
                  <wp:wrapNone/>
                  <wp:docPr id="1055" name="Imagen 2210" hidden="1">
                    <a:extLst xmlns:a="http://schemas.openxmlformats.org/drawingml/2006/main">
                      <a:ext uri="{FF2B5EF4-FFF2-40B4-BE49-F238E27FC236}">
                        <a16:creationId xmlns:a16="http://schemas.microsoft.com/office/drawing/2014/main" id="{00000000-0008-0000-0200-00001F040000}"/>
                      </a:ext>
                    </a:extLst>
                  </wp:docPr>
                  <wp:cNvGraphicFramePr/>
                  <a:graphic xmlns:a="http://schemas.openxmlformats.org/drawingml/2006/main">
                    <a:graphicData uri="http://schemas.openxmlformats.org/drawingml/2006/picture">
                      <pic:pic xmlns:pic="http://schemas.openxmlformats.org/drawingml/2006/picture">
                        <pic:nvPicPr>
                          <pic:cNvPr id="1055" name="2210 Imagen" hidden="1">
                            <a:extLst>
                              <a:ext uri="{FF2B5EF4-FFF2-40B4-BE49-F238E27FC236}">
                                <a16:creationId xmlns:a16="http://schemas.microsoft.com/office/drawing/2014/main" id="{00000000-0008-0000-0200-00001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FE995B" wp14:editId="67C816E7">
                  <wp:simplePos x="0" y="0"/>
                  <wp:positionH relativeFrom="column">
                    <wp:posOffset>0</wp:posOffset>
                  </wp:positionH>
                  <wp:positionV relativeFrom="paragraph">
                    <wp:posOffset>9525</wp:posOffset>
                  </wp:positionV>
                  <wp:extent cx="9525" cy="123825"/>
                  <wp:effectExtent l="0" t="0" r="28575" b="9525"/>
                  <wp:wrapNone/>
                  <wp:docPr id="1056" name="Imagen 2209" hidden="1">
                    <a:extLst xmlns:a="http://schemas.openxmlformats.org/drawingml/2006/main">
                      <a:ext uri="{FF2B5EF4-FFF2-40B4-BE49-F238E27FC236}">
                        <a16:creationId xmlns:a16="http://schemas.microsoft.com/office/drawing/2014/main" id="{00000000-0008-0000-0200-000020040000}"/>
                      </a:ext>
                    </a:extLst>
                  </wp:docPr>
                  <wp:cNvGraphicFramePr/>
                  <a:graphic xmlns:a="http://schemas.openxmlformats.org/drawingml/2006/main">
                    <a:graphicData uri="http://schemas.openxmlformats.org/drawingml/2006/picture">
                      <pic:pic xmlns:pic="http://schemas.openxmlformats.org/drawingml/2006/picture">
                        <pic:nvPicPr>
                          <pic:cNvPr id="1056" name="2211 Imagen" hidden="1">
                            <a:extLst>
                              <a:ext uri="{FF2B5EF4-FFF2-40B4-BE49-F238E27FC236}">
                                <a16:creationId xmlns:a16="http://schemas.microsoft.com/office/drawing/2014/main" id="{00000000-0008-0000-0200-00002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4E2454" wp14:editId="56D9299D">
                  <wp:simplePos x="0" y="0"/>
                  <wp:positionH relativeFrom="column">
                    <wp:posOffset>0</wp:posOffset>
                  </wp:positionH>
                  <wp:positionV relativeFrom="paragraph">
                    <wp:posOffset>9525</wp:posOffset>
                  </wp:positionV>
                  <wp:extent cx="9525" cy="123825"/>
                  <wp:effectExtent l="0" t="0" r="28575" b="9525"/>
                  <wp:wrapNone/>
                  <wp:docPr id="1057" name="Imagen 2208" hidden="1">
                    <a:extLst xmlns:a="http://schemas.openxmlformats.org/drawingml/2006/main">
                      <a:ext uri="{FF2B5EF4-FFF2-40B4-BE49-F238E27FC236}">
                        <a16:creationId xmlns:a16="http://schemas.microsoft.com/office/drawing/2014/main" id="{00000000-0008-0000-0200-000021040000}"/>
                      </a:ext>
                    </a:extLst>
                  </wp:docPr>
                  <wp:cNvGraphicFramePr/>
                  <a:graphic xmlns:a="http://schemas.openxmlformats.org/drawingml/2006/main">
                    <a:graphicData uri="http://schemas.openxmlformats.org/drawingml/2006/picture">
                      <pic:pic xmlns:pic="http://schemas.openxmlformats.org/drawingml/2006/picture">
                        <pic:nvPicPr>
                          <pic:cNvPr id="1057" name="2212 Imagen" hidden="1">
                            <a:extLst>
                              <a:ext uri="{FF2B5EF4-FFF2-40B4-BE49-F238E27FC236}">
                                <a16:creationId xmlns:a16="http://schemas.microsoft.com/office/drawing/2014/main" id="{00000000-0008-0000-0200-00002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D4967D" wp14:editId="1994A87B">
                  <wp:simplePos x="0" y="0"/>
                  <wp:positionH relativeFrom="column">
                    <wp:posOffset>0</wp:posOffset>
                  </wp:positionH>
                  <wp:positionV relativeFrom="paragraph">
                    <wp:posOffset>9525</wp:posOffset>
                  </wp:positionV>
                  <wp:extent cx="9525" cy="123825"/>
                  <wp:effectExtent l="0" t="0" r="28575" b="9525"/>
                  <wp:wrapNone/>
                  <wp:docPr id="1058" name="Imagen 2207" hidden="1">
                    <a:extLst xmlns:a="http://schemas.openxmlformats.org/drawingml/2006/main">
                      <a:ext uri="{FF2B5EF4-FFF2-40B4-BE49-F238E27FC236}">
                        <a16:creationId xmlns:a16="http://schemas.microsoft.com/office/drawing/2014/main" id="{00000000-0008-0000-0200-000022040000}"/>
                      </a:ext>
                    </a:extLst>
                  </wp:docPr>
                  <wp:cNvGraphicFramePr/>
                  <a:graphic xmlns:a="http://schemas.openxmlformats.org/drawingml/2006/main">
                    <a:graphicData uri="http://schemas.openxmlformats.org/drawingml/2006/picture">
                      <pic:pic xmlns:pic="http://schemas.openxmlformats.org/drawingml/2006/picture">
                        <pic:nvPicPr>
                          <pic:cNvPr id="1058" name="2213 Imagen" hidden="1">
                            <a:extLst>
                              <a:ext uri="{FF2B5EF4-FFF2-40B4-BE49-F238E27FC236}">
                                <a16:creationId xmlns:a16="http://schemas.microsoft.com/office/drawing/2014/main" id="{00000000-0008-0000-0200-00002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9E0983" wp14:editId="45633C2C">
                  <wp:simplePos x="0" y="0"/>
                  <wp:positionH relativeFrom="column">
                    <wp:posOffset>0</wp:posOffset>
                  </wp:positionH>
                  <wp:positionV relativeFrom="paragraph">
                    <wp:posOffset>9525</wp:posOffset>
                  </wp:positionV>
                  <wp:extent cx="9525" cy="123825"/>
                  <wp:effectExtent l="0" t="0" r="28575" b="9525"/>
                  <wp:wrapNone/>
                  <wp:docPr id="1059" name="Imagen 2206" hidden="1">
                    <a:extLst xmlns:a="http://schemas.openxmlformats.org/drawingml/2006/main">
                      <a:ext uri="{FF2B5EF4-FFF2-40B4-BE49-F238E27FC236}">
                        <a16:creationId xmlns:a16="http://schemas.microsoft.com/office/drawing/2014/main" id="{00000000-0008-0000-0200-000023040000}"/>
                      </a:ext>
                    </a:extLst>
                  </wp:docPr>
                  <wp:cNvGraphicFramePr/>
                  <a:graphic xmlns:a="http://schemas.openxmlformats.org/drawingml/2006/main">
                    <a:graphicData uri="http://schemas.openxmlformats.org/drawingml/2006/picture">
                      <pic:pic xmlns:pic="http://schemas.openxmlformats.org/drawingml/2006/picture">
                        <pic:nvPicPr>
                          <pic:cNvPr id="1059" name="2214 Imagen" hidden="1">
                            <a:extLst>
                              <a:ext uri="{FF2B5EF4-FFF2-40B4-BE49-F238E27FC236}">
                                <a16:creationId xmlns:a16="http://schemas.microsoft.com/office/drawing/2014/main" id="{00000000-0008-0000-0200-00002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DFA0BC" wp14:editId="2EEABD27">
                  <wp:simplePos x="0" y="0"/>
                  <wp:positionH relativeFrom="column">
                    <wp:posOffset>0</wp:posOffset>
                  </wp:positionH>
                  <wp:positionV relativeFrom="paragraph">
                    <wp:posOffset>9525</wp:posOffset>
                  </wp:positionV>
                  <wp:extent cx="9525" cy="123825"/>
                  <wp:effectExtent l="0" t="0" r="28575" b="9525"/>
                  <wp:wrapNone/>
                  <wp:docPr id="1060" name="Imagen 2205" hidden="1">
                    <a:extLst xmlns:a="http://schemas.openxmlformats.org/drawingml/2006/main">
                      <a:ext uri="{FF2B5EF4-FFF2-40B4-BE49-F238E27FC236}">
                        <a16:creationId xmlns:a16="http://schemas.microsoft.com/office/drawing/2014/main" id="{00000000-0008-0000-0200-000024040000}"/>
                      </a:ext>
                    </a:extLst>
                  </wp:docPr>
                  <wp:cNvGraphicFramePr/>
                  <a:graphic xmlns:a="http://schemas.openxmlformats.org/drawingml/2006/main">
                    <a:graphicData uri="http://schemas.openxmlformats.org/drawingml/2006/picture">
                      <pic:pic xmlns:pic="http://schemas.openxmlformats.org/drawingml/2006/picture">
                        <pic:nvPicPr>
                          <pic:cNvPr id="1060" name="2215 Imagen" hidden="1">
                            <a:extLst>
                              <a:ext uri="{FF2B5EF4-FFF2-40B4-BE49-F238E27FC236}">
                                <a16:creationId xmlns:a16="http://schemas.microsoft.com/office/drawing/2014/main" id="{00000000-0008-0000-0200-00002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262456" wp14:editId="35FFB704">
                  <wp:simplePos x="0" y="0"/>
                  <wp:positionH relativeFrom="column">
                    <wp:posOffset>0</wp:posOffset>
                  </wp:positionH>
                  <wp:positionV relativeFrom="paragraph">
                    <wp:posOffset>9525</wp:posOffset>
                  </wp:positionV>
                  <wp:extent cx="9525" cy="123825"/>
                  <wp:effectExtent l="0" t="0" r="28575" b="9525"/>
                  <wp:wrapNone/>
                  <wp:docPr id="1061" name="Imagen 2204" hidden="1">
                    <a:extLst xmlns:a="http://schemas.openxmlformats.org/drawingml/2006/main">
                      <a:ext uri="{FF2B5EF4-FFF2-40B4-BE49-F238E27FC236}">
                        <a16:creationId xmlns:a16="http://schemas.microsoft.com/office/drawing/2014/main" id="{00000000-0008-0000-0200-000025040000}"/>
                      </a:ext>
                    </a:extLst>
                  </wp:docPr>
                  <wp:cNvGraphicFramePr/>
                  <a:graphic xmlns:a="http://schemas.openxmlformats.org/drawingml/2006/main">
                    <a:graphicData uri="http://schemas.openxmlformats.org/drawingml/2006/picture">
                      <pic:pic xmlns:pic="http://schemas.openxmlformats.org/drawingml/2006/picture">
                        <pic:nvPicPr>
                          <pic:cNvPr id="1061" name="2216 Imagen" hidden="1">
                            <a:extLst>
                              <a:ext uri="{FF2B5EF4-FFF2-40B4-BE49-F238E27FC236}">
                                <a16:creationId xmlns:a16="http://schemas.microsoft.com/office/drawing/2014/main" id="{00000000-0008-0000-0200-00002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4CE17E" wp14:editId="67510C3C">
                  <wp:simplePos x="0" y="0"/>
                  <wp:positionH relativeFrom="column">
                    <wp:posOffset>0</wp:posOffset>
                  </wp:positionH>
                  <wp:positionV relativeFrom="paragraph">
                    <wp:posOffset>9525</wp:posOffset>
                  </wp:positionV>
                  <wp:extent cx="9525" cy="123825"/>
                  <wp:effectExtent l="0" t="0" r="28575" b="9525"/>
                  <wp:wrapNone/>
                  <wp:docPr id="1062" name="Imagen 2203" hidden="1">
                    <a:extLst xmlns:a="http://schemas.openxmlformats.org/drawingml/2006/main">
                      <a:ext uri="{FF2B5EF4-FFF2-40B4-BE49-F238E27FC236}">
                        <a16:creationId xmlns:a16="http://schemas.microsoft.com/office/drawing/2014/main" id="{00000000-0008-0000-0200-000026040000}"/>
                      </a:ext>
                    </a:extLst>
                  </wp:docPr>
                  <wp:cNvGraphicFramePr/>
                  <a:graphic xmlns:a="http://schemas.openxmlformats.org/drawingml/2006/main">
                    <a:graphicData uri="http://schemas.openxmlformats.org/drawingml/2006/picture">
                      <pic:pic xmlns:pic="http://schemas.openxmlformats.org/drawingml/2006/picture">
                        <pic:nvPicPr>
                          <pic:cNvPr id="1062" name="2217 Imagen" hidden="1">
                            <a:extLst>
                              <a:ext uri="{FF2B5EF4-FFF2-40B4-BE49-F238E27FC236}">
                                <a16:creationId xmlns:a16="http://schemas.microsoft.com/office/drawing/2014/main" id="{00000000-0008-0000-0200-00002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736820" wp14:editId="4F6F945E">
                  <wp:simplePos x="0" y="0"/>
                  <wp:positionH relativeFrom="column">
                    <wp:posOffset>0</wp:posOffset>
                  </wp:positionH>
                  <wp:positionV relativeFrom="paragraph">
                    <wp:posOffset>9525</wp:posOffset>
                  </wp:positionV>
                  <wp:extent cx="9525" cy="123825"/>
                  <wp:effectExtent l="0" t="0" r="28575" b="9525"/>
                  <wp:wrapNone/>
                  <wp:docPr id="1063" name="Imagen 2202" hidden="1">
                    <a:extLst xmlns:a="http://schemas.openxmlformats.org/drawingml/2006/main">
                      <a:ext uri="{FF2B5EF4-FFF2-40B4-BE49-F238E27FC236}">
                        <a16:creationId xmlns:a16="http://schemas.microsoft.com/office/drawing/2014/main" id="{00000000-0008-0000-0200-000027040000}"/>
                      </a:ext>
                    </a:extLst>
                  </wp:docPr>
                  <wp:cNvGraphicFramePr/>
                  <a:graphic xmlns:a="http://schemas.openxmlformats.org/drawingml/2006/main">
                    <a:graphicData uri="http://schemas.openxmlformats.org/drawingml/2006/picture">
                      <pic:pic xmlns:pic="http://schemas.openxmlformats.org/drawingml/2006/picture">
                        <pic:nvPicPr>
                          <pic:cNvPr id="1063" name="2218 Imagen" hidden="1">
                            <a:extLst>
                              <a:ext uri="{FF2B5EF4-FFF2-40B4-BE49-F238E27FC236}">
                                <a16:creationId xmlns:a16="http://schemas.microsoft.com/office/drawing/2014/main" id="{00000000-0008-0000-0200-00002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6E8D28" wp14:editId="5EB4C977">
                  <wp:simplePos x="0" y="0"/>
                  <wp:positionH relativeFrom="column">
                    <wp:posOffset>0</wp:posOffset>
                  </wp:positionH>
                  <wp:positionV relativeFrom="paragraph">
                    <wp:posOffset>9525</wp:posOffset>
                  </wp:positionV>
                  <wp:extent cx="9525" cy="123825"/>
                  <wp:effectExtent l="0" t="0" r="28575" b="9525"/>
                  <wp:wrapNone/>
                  <wp:docPr id="1064" name="Imagen 2201" hidden="1">
                    <a:extLst xmlns:a="http://schemas.openxmlformats.org/drawingml/2006/main">
                      <a:ext uri="{FF2B5EF4-FFF2-40B4-BE49-F238E27FC236}">
                        <a16:creationId xmlns:a16="http://schemas.microsoft.com/office/drawing/2014/main" id="{00000000-0008-0000-0200-000028040000}"/>
                      </a:ext>
                    </a:extLst>
                  </wp:docPr>
                  <wp:cNvGraphicFramePr/>
                  <a:graphic xmlns:a="http://schemas.openxmlformats.org/drawingml/2006/main">
                    <a:graphicData uri="http://schemas.openxmlformats.org/drawingml/2006/picture">
                      <pic:pic xmlns:pic="http://schemas.openxmlformats.org/drawingml/2006/picture">
                        <pic:nvPicPr>
                          <pic:cNvPr id="1064" name="2219 Imagen" hidden="1">
                            <a:extLst>
                              <a:ext uri="{FF2B5EF4-FFF2-40B4-BE49-F238E27FC236}">
                                <a16:creationId xmlns:a16="http://schemas.microsoft.com/office/drawing/2014/main" id="{00000000-0008-0000-0200-00002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2A2959" wp14:editId="4AA9214C">
                  <wp:simplePos x="0" y="0"/>
                  <wp:positionH relativeFrom="column">
                    <wp:posOffset>0</wp:posOffset>
                  </wp:positionH>
                  <wp:positionV relativeFrom="paragraph">
                    <wp:posOffset>9525</wp:posOffset>
                  </wp:positionV>
                  <wp:extent cx="9525" cy="123825"/>
                  <wp:effectExtent l="0" t="0" r="28575" b="9525"/>
                  <wp:wrapNone/>
                  <wp:docPr id="1065" name="Imagen 2200" hidden="1">
                    <a:extLst xmlns:a="http://schemas.openxmlformats.org/drawingml/2006/main">
                      <a:ext uri="{FF2B5EF4-FFF2-40B4-BE49-F238E27FC236}">
                        <a16:creationId xmlns:a16="http://schemas.microsoft.com/office/drawing/2014/main" id="{00000000-0008-0000-0200-000029040000}"/>
                      </a:ext>
                    </a:extLst>
                  </wp:docPr>
                  <wp:cNvGraphicFramePr/>
                  <a:graphic xmlns:a="http://schemas.openxmlformats.org/drawingml/2006/main">
                    <a:graphicData uri="http://schemas.openxmlformats.org/drawingml/2006/picture">
                      <pic:pic xmlns:pic="http://schemas.openxmlformats.org/drawingml/2006/picture">
                        <pic:nvPicPr>
                          <pic:cNvPr id="1065" name="2220 Imagen" hidden="1">
                            <a:extLst>
                              <a:ext uri="{FF2B5EF4-FFF2-40B4-BE49-F238E27FC236}">
                                <a16:creationId xmlns:a16="http://schemas.microsoft.com/office/drawing/2014/main" id="{00000000-0008-0000-0200-00002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8111E0" wp14:editId="38545CE3">
                  <wp:simplePos x="0" y="0"/>
                  <wp:positionH relativeFrom="column">
                    <wp:posOffset>0</wp:posOffset>
                  </wp:positionH>
                  <wp:positionV relativeFrom="paragraph">
                    <wp:posOffset>9525</wp:posOffset>
                  </wp:positionV>
                  <wp:extent cx="9525" cy="123825"/>
                  <wp:effectExtent l="0" t="0" r="28575" b="9525"/>
                  <wp:wrapNone/>
                  <wp:docPr id="1066" name="Imagen 2199" hidden="1">
                    <a:extLst xmlns:a="http://schemas.openxmlformats.org/drawingml/2006/main">
                      <a:ext uri="{FF2B5EF4-FFF2-40B4-BE49-F238E27FC236}">
                        <a16:creationId xmlns:a16="http://schemas.microsoft.com/office/drawing/2014/main" id="{00000000-0008-0000-0200-00002A040000}"/>
                      </a:ext>
                    </a:extLst>
                  </wp:docPr>
                  <wp:cNvGraphicFramePr/>
                  <a:graphic xmlns:a="http://schemas.openxmlformats.org/drawingml/2006/main">
                    <a:graphicData uri="http://schemas.openxmlformats.org/drawingml/2006/picture">
                      <pic:pic xmlns:pic="http://schemas.openxmlformats.org/drawingml/2006/picture">
                        <pic:nvPicPr>
                          <pic:cNvPr id="1066" name="2221 Imagen" hidden="1">
                            <a:extLst>
                              <a:ext uri="{FF2B5EF4-FFF2-40B4-BE49-F238E27FC236}">
                                <a16:creationId xmlns:a16="http://schemas.microsoft.com/office/drawing/2014/main" id="{00000000-0008-0000-0200-00002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979059" wp14:editId="51112F6A">
                  <wp:simplePos x="0" y="0"/>
                  <wp:positionH relativeFrom="column">
                    <wp:posOffset>0</wp:posOffset>
                  </wp:positionH>
                  <wp:positionV relativeFrom="paragraph">
                    <wp:posOffset>9525</wp:posOffset>
                  </wp:positionV>
                  <wp:extent cx="9525" cy="123825"/>
                  <wp:effectExtent l="0" t="0" r="28575" b="9525"/>
                  <wp:wrapNone/>
                  <wp:docPr id="1067" name="Imagen 2198" hidden="1">
                    <a:extLst xmlns:a="http://schemas.openxmlformats.org/drawingml/2006/main">
                      <a:ext uri="{FF2B5EF4-FFF2-40B4-BE49-F238E27FC236}">
                        <a16:creationId xmlns:a16="http://schemas.microsoft.com/office/drawing/2014/main" id="{00000000-0008-0000-0200-00002B040000}"/>
                      </a:ext>
                    </a:extLst>
                  </wp:docPr>
                  <wp:cNvGraphicFramePr/>
                  <a:graphic xmlns:a="http://schemas.openxmlformats.org/drawingml/2006/main">
                    <a:graphicData uri="http://schemas.openxmlformats.org/drawingml/2006/picture">
                      <pic:pic xmlns:pic="http://schemas.openxmlformats.org/drawingml/2006/picture">
                        <pic:nvPicPr>
                          <pic:cNvPr id="1067" name="2222 Imagen" hidden="1">
                            <a:extLst>
                              <a:ext uri="{FF2B5EF4-FFF2-40B4-BE49-F238E27FC236}">
                                <a16:creationId xmlns:a16="http://schemas.microsoft.com/office/drawing/2014/main" id="{00000000-0008-0000-0200-00002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89753C" wp14:editId="2D37830B">
                  <wp:simplePos x="0" y="0"/>
                  <wp:positionH relativeFrom="column">
                    <wp:posOffset>0</wp:posOffset>
                  </wp:positionH>
                  <wp:positionV relativeFrom="paragraph">
                    <wp:posOffset>9525</wp:posOffset>
                  </wp:positionV>
                  <wp:extent cx="9525" cy="123825"/>
                  <wp:effectExtent l="0" t="0" r="28575" b="9525"/>
                  <wp:wrapNone/>
                  <wp:docPr id="1068" name="Imagen 2197" hidden="1">
                    <a:extLst xmlns:a="http://schemas.openxmlformats.org/drawingml/2006/main">
                      <a:ext uri="{FF2B5EF4-FFF2-40B4-BE49-F238E27FC236}">
                        <a16:creationId xmlns:a16="http://schemas.microsoft.com/office/drawing/2014/main" id="{00000000-0008-0000-0200-00002C040000}"/>
                      </a:ext>
                    </a:extLst>
                  </wp:docPr>
                  <wp:cNvGraphicFramePr/>
                  <a:graphic xmlns:a="http://schemas.openxmlformats.org/drawingml/2006/main">
                    <a:graphicData uri="http://schemas.openxmlformats.org/drawingml/2006/picture">
                      <pic:pic xmlns:pic="http://schemas.openxmlformats.org/drawingml/2006/picture">
                        <pic:nvPicPr>
                          <pic:cNvPr id="1068" name="2223 Imagen" hidden="1">
                            <a:extLst>
                              <a:ext uri="{FF2B5EF4-FFF2-40B4-BE49-F238E27FC236}">
                                <a16:creationId xmlns:a16="http://schemas.microsoft.com/office/drawing/2014/main" id="{00000000-0008-0000-0200-00002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633C8A" wp14:editId="73961961">
                  <wp:simplePos x="0" y="0"/>
                  <wp:positionH relativeFrom="column">
                    <wp:posOffset>0</wp:posOffset>
                  </wp:positionH>
                  <wp:positionV relativeFrom="paragraph">
                    <wp:posOffset>9525</wp:posOffset>
                  </wp:positionV>
                  <wp:extent cx="9525" cy="123825"/>
                  <wp:effectExtent l="0" t="0" r="28575" b="9525"/>
                  <wp:wrapNone/>
                  <wp:docPr id="1069" name="Imagen 2196" hidden="1">
                    <a:extLst xmlns:a="http://schemas.openxmlformats.org/drawingml/2006/main">
                      <a:ext uri="{FF2B5EF4-FFF2-40B4-BE49-F238E27FC236}">
                        <a16:creationId xmlns:a16="http://schemas.microsoft.com/office/drawing/2014/main" id="{00000000-0008-0000-0200-00002D040000}"/>
                      </a:ext>
                    </a:extLst>
                  </wp:docPr>
                  <wp:cNvGraphicFramePr/>
                  <a:graphic xmlns:a="http://schemas.openxmlformats.org/drawingml/2006/main">
                    <a:graphicData uri="http://schemas.openxmlformats.org/drawingml/2006/picture">
                      <pic:pic xmlns:pic="http://schemas.openxmlformats.org/drawingml/2006/picture">
                        <pic:nvPicPr>
                          <pic:cNvPr id="1069" name="2224 Imagen" hidden="1">
                            <a:extLst>
                              <a:ext uri="{FF2B5EF4-FFF2-40B4-BE49-F238E27FC236}">
                                <a16:creationId xmlns:a16="http://schemas.microsoft.com/office/drawing/2014/main" id="{00000000-0008-0000-0200-00002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164763" wp14:editId="44497BA0">
                  <wp:simplePos x="0" y="0"/>
                  <wp:positionH relativeFrom="column">
                    <wp:posOffset>0</wp:posOffset>
                  </wp:positionH>
                  <wp:positionV relativeFrom="paragraph">
                    <wp:posOffset>9525</wp:posOffset>
                  </wp:positionV>
                  <wp:extent cx="9525" cy="123825"/>
                  <wp:effectExtent l="0" t="0" r="28575" b="9525"/>
                  <wp:wrapNone/>
                  <wp:docPr id="1070" name="Imagen 2195" hidden="1">
                    <a:extLst xmlns:a="http://schemas.openxmlformats.org/drawingml/2006/main">
                      <a:ext uri="{FF2B5EF4-FFF2-40B4-BE49-F238E27FC236}">
                        <a16:creationId xmlns:a16="http://schemas.microsoft.com/office/drawing/2014/main" id="{00000000-0008-0000-0200-00002E040000}"/>
                      </a:ext>
                    </a:extLst>
                  </wp:docPr>
                  <wp:cNvGraphicFramePr/>
                  <a:graphic xmlns:a="http://schemas.openxmlformats.org/drawingml/2006/main">
                    <a:graphicData uri="http://schemas.openxmlformats.org/drawingml/2006/picture">
                      <pic:pic xmlns:pic="http://schemas.openxmlformats.org/drawingml/2006/picture">
                        <pic:nvPicPr>
                          <pic:cNvPr id="1070" name="2225 Imagen" hidden="1">
                            <a:extLst>
                              <a:ext uri="{FF2B5EF4-FFF2-40B4-BE49-F238E27FC236}">
                                <a16:creationId xmlns:a16="http://schemas.microsoft.com/office/drawing/2014/main" id="{00000000-0008-0000-0200-00002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BD5EDA" wp14:editId="4F8B98C2">
                  <wp:simplePos x="0" y="0"/>
                  <wp:positionH relativeFrom="column">
                    <wp:posOffset>0</wp:posOffset>
                  </wp:positionH>
                  <wp:positionV relativeFrom="paragraph">
                    <wp:posOffset>9525</wp:posOffset>
                  </wp:positionV>
                  <wp:extent cx="9525" cy="123825"/>
                  <wp:effectExtent l="0" t="0" r="28575" b="9525"/>
                  <wp:wrapNone/>
                  <wp:docPr id="1071" name="Imagen 2194" hidden="1">
                    <a:extLst xmlns:a="http://schemas.openxmlformats.org/drawingml/2006/main">
                      <a:ext uri="{FF2B5EF4-FFF2-40B4-BE49-F238E27FC236}">
                        <a16:creationId xmlns:a16="http://schemas.microsoft.com/office/drawing/2014/main" id="{00000000-0008-0000-0200-00002F040000}"/>
                      </a:ext>
                    </a:extLst>
                  </wp:docPr>
                  <wp:cNvGraphicFramePr/>
                  <a:graphic xmlns:a="http://schemas.openxmlformats.org/drawingml/2006/main">
                    <a:graphicData uri="http://schemas.openxmlformats.org/drawingml/2006/picture">
                      <pic:pic xmlns:pic="http://schemas.openxmlformats.org/drawingml/2006/picture">
                        <pic:nvPicPr>
                          <pic:cNvPr id="1071" name="2226 Imagen" hidden="1">
                            <a:extLst>
                              <a:ext uri="{FF2B5EF4-FFF2-40B4-BE49-F238E27FC236}">
                                <a16:creationId xmlns:a16="http://schemas.microsoft.com/office/drawing/2014/main" id="{00000000-0008-0000-0200-00002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ECD2C0" wp14:editId="53FB0900">
                  <wp:simplePos x="0" y="0"/>
                  <wp:positionH relativeFrom="column">
                    <wp:posOffset>0</wp:posOffset>
                  </wp:positionH>
                  <wp:positionV relativeFrom="paragraph">
                    <wp:posOffset>9525</wp:posOffset>
                  </wp:positionV>
                  <wp:extent cx="9525" cy="123825"/>
                  <wp:effectExtent l="0" t="0" r="28575" b="9525"/>
                  <wp:wrapNone/>
                  <wp:docPr id="1072" name="Imagen 2193" hidden="1">
                    <a:extLst xmlns:a="http://schemas.openxmlformats.org/drawingml/2006/main">
                      <a:ext uri="{FF2B5EF4-FFF2-40B4-BE49-F238E27FC236}">
                        <a16:creationId xmlns:a16="http://schemas.microsoft.com/office/drawing/2014/main" id="{00000000-0008-0000-0200-000030040000}"/>
                      </a:ext>
                    </a:extLst>
                  </wp:docPr>
                  <wp:cNvGraphicFramePr/>
                  <a:graphic xmlns:a="http://schemas.openxmlformats.org/drawingml/2006/main">
                    <a:graphicData uri="http://schemas.openxmlformats.org/drawingml/2006/picture">
                      <pic:pic xmlns:pic="http://schemas.openxmlformats.org/drawingml/2006/picture">
                        <pic:nvPicPr>
                          <pic:cNvPr id="1072" name="2227 Imagen" hidden="1">
                            <a:extLst>
                              <a:ext uri="{FF2B5EF4-FFF2-40B4-BE49-F238E27FC236}">
                                <a16:creationId xmlns:a16="http://schemas.microsoft.com/office/drawing/2014/main" id="{00000000-0008-0000-0200-00003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5DD31D" wp14:editId="1397C371">
                  <wp:simplePos x="0" y="0"/>
                  <wp:positionH relativeFrom="column">
                    <wp:posOffset>0</wp:posOffset>
                  </wp:positionH>
                  <wp:positionV relativeFrom="paragraph">
                    <wp:posOffset>9525</wp:posOffset>
                  </wp:positionV>
                  <wp:extent cx="9525" cy="123825"/>
                  <wp:effectExtent l="0" t="0" r="28575" b="9525"/>
                  <wp:wrapNone/>
                  <wp:docPr id="1073" name="Imagen 2192" hidden="1">
                    <a:extLst xmlns:a="http://schemas.openxmlformats.org/drawingml/2006/main">
                      <a:ext uri="{FF2B5EF4-FFF2-40B4-BE49-F238E27FC236}">
                        <a16:creationId xmlns:a16="http://schemas.microsoft.com/office/drawing/2014/main" id="{00000000-0008-0000-0200-000031040000}"/>
                      </a:ext>
                    </a:extLst>
                  </wp:docPr>
                  <wp:cNvGraphicFramePr/>
                  <a:graphic xmlns:a="http://schemas.openxmlformats.org/drawingml/2006/main">
                    <a:graphicData uri="http://schemas.openxmlformats.org/drawingml/2006/picture">
                      <pic:pic xmlns:pic="http://schemas.openxmlformats.org/drawingml/2006/picture">
                        <pic:nvPicPr>
                          <pic:cNvPr id="1073" name="2228 Imagen" hidden="1">
                            <a:extLst>
                              <a:ext uri="{FF2B5EF4-FFF2-40B4-BE49-F238E27FC236}">
                                <a16:creationId xmlns:a16="http://schemas.microsoft.com/office/drawing/2014/main" id="{00000000-0008-0000-0200-00003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78BE54" wp14:editId="36955639">
                  <wp:simplePos x="0" y="0"/>
                  <wp:positionH relativeFrom="column">
                    <wp:posOffset>0</wp:posOffset>
                  </wp:positionH>
                  <wp:positionV relativeFrom="paragraph">
                    <wp:posOffset>9525</wp:posOffset>
                  </wp:positionV>
                  <wp:extent cx="9525" cy="123825"/>
                  <wp:effectExtent l="0" t="0" r="28575" b="9525"/>
                  <wp:wrapNone/>
                  <wp:docPr id="1074" name="Imagen 2191" hidden="1">
                    <a:extLst xmlns:a="http://schemas.openxmlformats.org/drawingml/2006/main">
                      <a:ext uri="{FF2B5EF4-FFF2-40B4-BE49-F238E27FC236}">
                        <a16:creationId xmlns:a16="http://schemas.microsoft.com/office/drawing/2014/main" id="{00000000-0008-0000-0200-000032040000}"/>
                      </a:ext>
                    </a:extLst>
                  </wp:docPr>
                  <wp:cNvGraphicFramePr/>
                  <a:graphic xmlns:a="http://schemas.openxmlformats.org/drawingml/2006/main">
                    <a:graphicData uri="http://schemas.openxmlformats.org/drawingml/2006/picture">
                      <pic:pic xmlns:pic="http://schemas.openxmlformats.org/drawingml/2006/picture">
                        <pic:nvPicPr>
                          <pic:cNvPr id="1074" name="2229 Imagen" hidden="1">
                            <a:extLst>
                              <a:ext uri="{FF2B5EF4-FFF2-40B4-BE49-F238E27FC236}">
                                <a16:creationId xmlns:a16="http://schemas.microsoft.com/office/drawing/2014/main" id="{00000000-0008-0000-0200-00003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2A583B" wp14:editId="353E3C5C">
                  <wp:simplePos x="0" y="0"/>
                  <wp:positionH relativeFrom="column">
                    <wp:posOffset>0</wp:posOffset>
                  </wp:positionH>
                  <wp:positionV relativeFrom="paragraph">
                    <wp:posOffset>9525</wp:posOffset>
                  </wp:positionV>
                  <wp:extent cx="9525" cy="123825"/>
                  <wp:effectExtent l="0" t="0" r="28575" b="9525"/>
                  <wp:wrapNone/>
                  <wp:docPr id="1075" name="Imagen 2190" hidden="1">
                    <a:extLst xmlns:a="http://schemas.openxmlformats.org/drawingml/2006/main">
                      <a:ext uri="{FF2B5EF4-FFF2-40B4-BE49-F238E27FC236}">
                        <a16:creationId xmlns:a16="http://schemas.microsoft.com/office/drawing/2014/main" id="{00000000-0008-0000-0200-000033040000}"/>
                      </a:ext>
                    </a:extLst>
                  </wp:docPr>
                  <wp:cNvGraphicFramePr/>
                  <a:graphic xmlns:a="http://schemas.openxmlformats.org/drawingml/2006/main">
                    <a:graphicData uri="http://schemas.openxmlformats.org/drawingml/2006/picture">
                      <pic:pic xmlns:pic="http://schemas.openxmlformats.org/drawingml/2006/picture">
                        <pic:nvPicPr>
                          <pic:cNvPr id="1075" name="2230 Imagen" hidden="1">
                            <a:extLst>
                              <a:ext uri="{FF2B5EF4-FFF2-40B4-BE49-F238E27FC236}">
                                <a16:creationId xmlns:a16="http://schemas.microsoft.com/office/drawing/2014/main" id="{00000000-0008-0000-0200-00003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87D51A" wp14:editId="2766D7D4">
                  <wp:simplePos x="0" y="0"/>
                  <wp:positionH relativeFrom="column">
                    <wp:posOffset>0</wp:posOffset>
                  </wp:positionH>
                  <wp:positionV relativeFrom="paragraph">
                    <wp:posOffset>9525</wp:posOffset>
                  </wp:positionV>
                  <wp:extent cx="9525" cy="123825"/>
                  <wp:effectExtent l="0" t="0" r="28575" b="9525"/>
                  <wp:wrapNone/>
                  <wp:docPr id="1076" name="Imagen 2189" hidden="1">
                    <a:extLst xmlns:a="http://schemas.openxmlformats.org/drawingml/2006/main">
                      <a:ext uri="{FF2B5EF4-FFF2-40B4-BE49-F238E27FC236}">
                        <a16:creationId xmlns:a16="http://schemas.microsoft.com/office/drawing/2014/main" id="{00000000-0008-0000-0200-000034040000}"/>
                      </a:ext>
                    </a:extLst>
                  </wp:docPr>
                  <wp:cNvGraphicFramePr/>
                  <a:graphic xmlns:a="http://schemas.openxmlformats.org/drawingml/2006/main">
                    <a:graphicData uri="http://schemas.openxmlformats.org/drawingml/2006/picture">
                      <pic:pic xmlns:pic="http://schemas.openxmlformats.org/drawingml/2006/picture">
                        <pic:nvPicPr>
                          <pic:cNvPr id="1076" name="2231 Imagen" hidden="1">
                            <a:extLst>
                              <a:ext uri="{FF2B5EF4-FFF2-40B4-BE49-F238E27FC236}">
                                <a16:creationId xmlns:a16="http://schemas.microsoft.com/office/drawing/2014/main" id="{00000000-0008-0000-0200-00003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074873" wp14:editId="3BB44B68">
                  <wp:simplePos x="0" y="0"/>
                  <wp:positionH relativeFrom="column">
                    <wp:posOffset>0</wp:posOffset>
                  </wp:positionH>
                  <wp:positionV relativeFrom="paragraph">
                    <wp:posOffset>9525</wp:posOffset>
                  </wp:positionV>
                  <wp:extent cx="9525" cy="123825"/>
                  <wp:effectExtent l="0" t="0" r="28575" b="9525"/>
                  <wp:wrapNone/>
                  <wp:docPr id="1077" name="Imagen 2188" hidden="1">
                    <a:extLst xmlns:a="http://schemas.openxmlformats.org/drawingml/2006/main">
                      <a:ext uri="{FF2B5EF4-FFF2-40B4-BE49-F238E27FC236}">
                        <a16:creationId xmlns:a16="http://schemas.microsoft.com/office/drawing/2014/main" id="{00000000-0008-0000-0200-000035040000}"/>
                      </a:ext>
                    </a:extLst>
                  </wp:docPr>
                  <wp:cNvGraphicFramePr/>
                  <a:graphic xmlns:a="http://schemas.openxmlformats.org/drawingml/2006/main">
                    <a:graphicData uri="http://schemas.openxmlformats.org/drawingml/2006/picture">
                      <pic:pic xmlns:pic="http://schemas.openxmlformats.org/drawingml/2006/picture">
                        <pic:nvPicPr>
                          <pic:cNvPr id="1077" name="2232 Imagen" hidden="1">
                            <a:extLst>
                              <a:ext uri="{FF2B5EF4-FFF2-40B4-BE49-F238E27FC236}">
                                <a16:creationId xmlns:a16="http://schemas.microsoft.com/office/drawing/2014/main" id="{00000000-0008-0000-0200-00003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731CF3" wp14:editId="287D2495">
                  <wp:simplePos x="0" y="0"/>
                  <wp:positionH relativeFrom="column">
                    <wp:posOffset>0</wp:posOffset>
                  </wp:positionH>
                  <wp:positionV relativeFrom="paragraph">
                    <wp:posOffset>9525</wp:posOffset>
                  </wp:positionV>
                  <wp:extent cx="9525" cy="123825"/>
                  <wp:effectExtent l="0" t="0" r="28575" b="9525"/>
                  <wp:wrapNone/>
                  <wp:docPr id="1078" name="Imagen 2187" hidden="1">
                    <a:extLst xmlns:a="http://schemas.openxmlformats.org/drawingml/2006/main">
                      <a:ext uri="{FF2B5EF4-FFF2-40B4-BE49-F238E27FC236}">
                        <a16:creationId xmlns:a16="http://schemas.microsoft.com/office/drawing/2014/main" id="{00000000-0008-0000-0200-000036040000}"/>
                      </a:ext>
                    </a:extLst>
                  </wp:docPr>
                  <wp:cNvGraphicFramePr/>
                  <a:graphic xmlns:a="http://schemas.openxmlformats.org/drawingml/2006/main">
                    <a:graphicData uri="http://schemas.openxmlformats.org/drawingml/2006/picture">
                      <pic:pic xmlns:pic="http://schemas.openxmlformats.org/drawingml/2006/picture">
                        <pic:nvPicPr>
                          <pic:cNvPr id="1078" name="2187 Imagen" hidden="1">
                            <a:extLst>
                              <a:ext uri="{FF2B5EF4-FFF2-40B4-BE49-F238E27FC236}">
                                <a16:creationId xmlns:a16="http://schemas.microsoft.com/office/drawing/2014/main" id="{00000000-0008-0000-0200-00003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2A6074" wp14:editId="1FF725A8">
                  <wp:simplePos x="0" y="0"/>
                  <wp:positionH relativeFrom="column">
                    <wp:posOffset>0</wp:posOffset>
                  </wp:positionH>
                  <wp:positionV relativeFrom="paragraph">
                    <wp:posOffset>9525</wp:posOffset>
                  </wp:positionV>
                  <wp:extent cx="9525" cy="123825"/>
                  <wp:effectExtent l="0" t="0" r="28575" b="9525"/>
                  <wp:wrapNone/>
                  <wp:docPr id="1079" name="Imagen 2186" hidden="1">
                    <a:extLst xmlns:a="http://schemas.openxmlformats.org/drawingml/2006/main">
                      <a:ext uri="{FF2B5EF4-FFF2-40B4-BE49-F238E27FC236}">
                        <a16:creationId xmlns:a16="http://schemas.microsoft.com/office/drawing/2014/main" id="{00000000-0008-0000-0200-000037040000}"/>
                      </a:ext>
                    </a:extLst>
                  </wp:docPr>
                  <wp:cNvGraphicFramePr/>
                  <a:graphic xmlns:a="http://schemas.openxmlformats.org/drawingml/2006/main">
                    <a:graphicData uri="http://schemas.openxmlformats.org/drawingml/2006/picture">
                      <pic:pic xmlns:pic="http://schemas.openxmlformats.org/drawingml/2006/picture">
                        <pic:nvPicPr>
                          <pic:cNvPr id="1079" name="2198 Imagen" hidden="1">
                            <a:extLst>
                              <a:ext uri="{FF2B5EF4-FFF2-40B4-BE49-F238E27FC236}">
                                <a16:creationId xmlns:a16="http://schemas.microsoft.com/office/drawing/2014/main" id="{00000000-0008-0000-0200-00003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C33B99" wp14:editId="1C6CC588">
                  <wp:simplePos x="0" y="0"/>
                  <wp:positionH relativeFrom="column">
                    <wp:posOffset>0</wp:posOffset>
                  </wp:positionH>
                  <wp:positionV relativeFrom="paragraph">
                    <wp:posOffset>9525</wp:posOffset>
                  </wp:positionV>
                  <wp:extent cx="9525" cy="123825"/>
                  <wp:effectExtent l="0" t="0" r="28575" b="9525"/>
                  <wp:wrapNone/>
                  <wp:docPr id="1080" name="Imagen 2185" hidden="1">
                    <a:extLst xmlns:a="http://schemas.openxmlformats.org/drawingml/2006/main">
                      <a:ext uri="{FF2B5EF4-FFF2-40B4-BE49-F238E27FC236}">
                        <a16:creationId xmlns:a16="http://schemas.microsoft.com/office/drawing/2014/main" id="{00000000-0008-0000-0200-000038040000}"/>
                      </a:ext>
                    </a:extLst>
                  </wp:docPr>
                  <wp:cNvGraphicFramePr/>
                  <a:graphic xmlns:a="http://schemas.openxmlformats.org/drawingml/2006/main">
                    <a:graphicData uri="http://schemas.openxmlformats.org/drawingml/2006/picture">
                      <pic:pic xmlns:pic="http://schemas.openxmlformats.org/drawingml/2006/picture">
                        <pic:nvPicPr>
                          <pic:cNvPr id="1080" name="2199 Imagen" hidden="1">
                            <a:extLst>
                              <a:ext uri="{FF2B5EF4-FFF2-40B4-BE49-F238E27FC236}">
                                <a16:creationId xmlns:a16="http://schemas.microsoft.com/office/drawing/2014/main" id="{00000000-0008-0000-0200-00003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D2475B" wp14:editId="35302B8B">
                  <wp:simplePos x="0" y="0"/>
                  <wp:positionH relativeFrom="column">
                    <wp:posOffset>0</wp:posOffset>
                  </wp:positionH>
                  <wp:positionV relativeFrom="paragraph">
                    <wp:posOffset>9525</wp:posOffset>
                  </wp:positionV>
                  <wp:extent cx="9525" cy="123825"/>
                  <wp:effectExtent l="0" t="0" r="28575" b="9525"/>
                  <wp:wrapNone/>
                  <wp:docPr id="1081" name="Imagen 2184" hidden="1">
                    <a:extLst xmlns:a="http://schemas.openxmlformats.org/drawingml/2006/main">
                      <a:ext uri="{FF2B5EF4-FFF2-40B4-BE49-F238E27FC236}">
                        <a16:creationId xmlns:a16="http://schemas.microsoft.com/office/drawing/2014/main" id="{00000000-0008-0000-0200-000039040000}"/>
                      </a:ext>
                    </a:extLst>
                  </wp:docPr>
                  <wp:cNvGraphicFramePr/>
                  <a:graphic xmlns:a="http://schemas.openxmlformats.org/drawingml/2006/main">
                    <a:graphicData uri="http://schemas.openxmlformats.org/drawingml/2006/picture">
                      <pic:pic xmlns:pic="http://schemas.openxmlformats.org/drawingml/2006/picture">
                        <pic:nvPicPr>
                          <pic:cNvPr id="1081" name="2200 Imagen" hidden="1">
                            <a:extLst>
                              <a:ext uri="{FF2B5EF4-FFF2-40B4-BE49-F238E27FC236}">
                                <a16:creationId xmlns:a16="http://schemas.microsoft.com/office/drawing/2014/main" id="{00000000-0008-0000-0200-00003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0841AE" wp14:editId="36E81953">
                  <wp:simplePos x="0" y="0"/>
                  <wp:positionH relativeFrom="column">
                    <wp:posOffset>0</wp:posOffset>
                  </wp:positionH>
                  <wp:positionV relativeFrom="paragraph">
                    <wp:posOffset>9525</wp:posOffset>
                  </wp:positionV>
                  <wp:extent cx="9525" cy="123825"/>
                  <wp:effectExtent l="0" t="0" r="28575" b="9525"/>
                  <wp:wrapNone/>
                  <wp:docPr id="1082" name="Imagen 2183" hidden="1">
                    <a:extLst xmlns:a="http://schemas.openxmlformats.org/drawingml/2006/main">
                      <a:ext uri="{FF2B5EF4-FFF2-40B4-BE49-F238E27FC236}">
                        <a16:creationId xmlns:a16="http://schemas.microsoft.com/office/drawing/2014/main" id="{00000000-0008-0000-0200-00003A040000}"/>
                      </a:ext>
                    </a:extLst>
                  </wp:docPr>
                  <wp:cNvGraphicFramePr/>
                  <a:graphic xmlns:a="http://schemas.openxmlformats.org/drawingml/2006/main">
                    <a:graphicData uri="http://schemas.openxmlformats.org/drawingml/2006/picture">
                      <pic:pic xmlns:pic="http://schemas.openxmlformats.org/drawingml/2006/picture">
                        <pic:nvPicPr>
                          <pic:cNvPr id="1082" name="2201 Imagen" hidden="1">
                            <a:extLst>
                              <a:ext uri="{FF2B5EF4-FFF2-40B4-BE49-F238E27FC236}">
                                <a16:creationId xmlns:a16="http://schemas.microsoft.com/office/drawing/2014/main" id="{00000000-0008-0000-0200-00003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CC7EF6" wp14:editId="5DC68D2E">
                  <wp:simplePos x="0" y="0"/>
                  <wp:positionH relativeFrom="column">
                    <wp:posOffset>0</wp:posOffset>
                  </wp:positionH>
                  <wp:positionV relativeFrom="paragraph">
                    <wp:posOffset>9525</wp:posOffset>
                  </wp:positionV>
                  <wp:extent cx="9525" cy="123825"/>
                  <wp:effectExtent l="0" t="0" r="28575" b="9525"/>
                  <wp:wrapNone/>
                  <wp:docPr id="1083" name="Imagen 2182" hidden="1">
                    <a:extLst xmlns:a="http://schemas.openxmlformats.org/drawingml/2006/main">
                      <a:ext uri="{FF2B5EF4-FFF2-40B4-BE49-F238E27FC236}">
                        <a16:creationId xmlns:a16="http://schemas.microsoft.com/office/drawing/2014/main" id="{00000000-0008-0000-0200-00003B040000}"/>
                      </a:ext>
                    </a:extLst>
                  </wp:docPr>
                  <wp:cNvGraphicFramePr/>
                  <a:graphic xmlns:a="http://schemas.openxmlformats.org/drawingml/2006/main">
                    <a:graphicData uri="http://schemas.openxmlformats.org/drawingml/2006/picture">
                      <pic:pic xmlns:pic="http://schemas.openxmlformats.org/drawingml/2006/picture">
                        <pic:nvPicPr>
                          <pic:cNvPr id="1083" name="2202 Imagen" hidden="1">
                            <a:extLst>
                              <a:ext uri="{FF2B5EF4-FFF2-40B4-BE49-F238E27FC236}">
                                <a16:creationId xmlns:a16="http://schemas.microsoft.com/office/drawing/2014/main" id="{00000000-0008-0000-0200-00003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2F7989" wp14:editId="01F2153F">
                  <wp:simplePos x="0" y="0"/>
                  <wp:positionH relativeFrom="column">
                    <wp:posOffset>0</wp:posOffset>
                  </wp:positionH>
                  <wp:positionV relativeFrom="paragraph">
                    <wp:posOffset>9525</wp:posOffset>
                  </wp:positionV>
                  <wp:extent cx="9525" cy="123825"/>
                  <wp:effectExtent l="0" t="0" r="28575" b="9525"/>
                  <wp:wrapNone/>
                  <wp:docPr id="1084" name="Imagen 2181" hidden="1">
                    <a:extLst xmlns:a="http://schemas.openxmlformats.org/drawingml/2006/main">
                      <a:ext uri="{FF2B5EF4-FFF2-40B4-BE49-F238E27FC236}">
                        <a16:creationId xmlns:a16="http://schemas.microsoft.com/office/drawing/2014/main" id="{00000000-0008-0000-0200-00003C040000}"/>
                      </a:ext>
                    </a:extLst>
                  </wp:docPr>
                  <wp:cNvGraphicFramePr/>
                  <a:graphic xmlns:a="http://schemas.openxmlformats.org/drawingml/2006/main">
                    <a:graphicData uri="http://schemas.openxmlformats.org/drawingml/2006/picture">
                      <pic:pic xmlns:pic="http://schemas.openxmlformats.org/drawingml/2006/picture">
                        <pic:nvPicPr>
                          <pic:cNvPr id="1084" name="2203 Imagen" hidden="1">
                            <a:extLst>
                              <a:ext uri="{FF2B5EF4-FFF2-40B4-BE49-F238E27FC236}">
                                <a16:creationId xmlns:a16="http://schemas.microsoft.com/office/drawing/2014/main" id="{00000000-0008-0000-0200-00003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565244" wp14:editId="1E60E083">
                  <wp:simplePos x="0" y="0"/>
                  <wp:positionH relativeFrom="column">
                    <wp:posOffset>0</wp:posOffset>
                  </wp:positionH>
                  <wp:positionV relativeFrom="paragraph">
                    <wp:posOffset>9525</wp:posOffset>
                  </wp:positionV>
                  <wp:extent cx="9525" cy="123825"/>
                  <wp:effectExtent l="0" t="0" r="28575" b="9525"/>
                  <wp:wrapNone/>
                  <wp:docPr id="1085" name="Imagen 2180" hidden="1">
                    <a:extLst xmlns:a="http://schemas.openxmlformats.org/drawingml/2006/main">
                      <a:ext uri="{FF2B5EF4-FFF2-40B4-BE49-F238E27FC236}">
                        <a16:creationId xmlns:a16="http://schemas.microsoft.com/office/drawing/2014/main" id="{00000000-0008-0000-0200-00003D040000}"/>
                      </a:ext>
                    </a:extLst>
                  </wp:docPr>
                  <wp:cNvGraphicFramePr/>
                  <a:graphic xmlns:a="http://schemas.openxmlformats.org/drawingml/2006/main">
                    <a:graphicData uri="http://schemas.openxmlformats.org/drawingml/2006/picture">
                      <pic:pic xmlns:pic="http://schemas.openxmlformats.org/drawingml/2006/picture">
                        <pic:nvPicPr>
                          <pic:cNvPr id="1085" name="2204 Imagen" hidden="1">
                            <a:extLst>
                              <a:ext uri="{FF2B5EF4-FFF2-40B4-BE49-F238E27FC236}">
                                <a16:creationId xmlns:a16="http://schemas.microsoft.com/office/drawing/2014/main" id="{00000000-0008-0000-0200-00003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9EB7D8" wp14:editId="4AB95B54">
                  <wp:simplePos x="0" y="0"/>
                  <wp:positionH relativeFrom="column">
                    <wp:posOffset>0</wp:posOffset>
                  </wp:positionH>
                  <wp:positionV relativeFrom="paragraph">
                    <wp:posOffset>9525</wp:posOffset>
                  </wp:positionV>
                  <wp:extent cx="9525" cy="123825"/>
                  <wp:effectExtent l="0" t="0" r="28575" b="9525"/>
                  <wp:wrapNone/>
                  <wp:docPr id="1086" name="Imagen 2179" hidden="1">
                    <a:extLst xmlns:a="http://schemas.openxmlformats.org/drawingml/2006/main">
                      <a:ext uri="{FF2B5EF4-FFF2-40B4-BE49-F238E27FC236}">
                        <a16:creationId xmlns:a16="http://schemas.microsoft.com/office/drawing/2014/main" id="{00000000-0008-0000-0200-00003E040000}"/>
                      </a:ext>
                    </a:extLst>
                  </wp:docPr>
                  <wp:cNvGraphicFramePr/>
                  <a:graphic xmlns:a="http://schemas.openxmlformats.org/drawingml/2006/main">
                    <a:graphicData uri="http://schemas.openxmlformats.org/drawingml/2006/picture">
                      <pic:pic xmlns:pic="http://schemas.openxmlformats.org/drawingml/2006/picture">
                        <pic:nvPicPr>
                          <pic:cNvPr id="1086" name="2205 Imagen" hidden="1">
                            <a:extLst>
                              <a:ext uri="{FF2B5EF4-FFF2-40B4-BE49-F238E27FC236}">
                                <a16:creationId xmlns:a16="http://schemas.microsoft.com/office/drawing/2014/main" id="{00000000-0008-0000-0200-00003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FFBBB3" wp14:editId="05A02966">
                  <wp:simplePos x="0" y="0"/>
                  <wp:positionH relativeFrom="column">
                    <wp:posOffset>0</wp:posOffset>
                  </wp:positionH>
                  <wp:positionV relativeFrom="paragraph">
                    <wp:posOffset>9525</wp:posOffset>
                  </wp:positionV>
                  <wp:extent cx="9525" cy="123825"/>
                  <wp:effectExtent l="0" t="0" r="28575" b="9525"/>
                  <wp:wrapNone/>
                  <wp:docPr id="1087" name="Imagen 2178" hidden="1">
                    <a:extLst xmlns:a="http://schemas.openxmlformats.org/drawingml/2006/main">
                      <a:ext uri="{FF2B5EF4-FFF2-40B4-BE49-F238E27FC236}">
                        <a16:creationId xmlns:a16="http://schemas.microsoft.com/office/drawing/2014/main" id="{00000000-0008-0000-0200-00003F040000}"/>
                      </a:ext>
                    </a:extLst>
                  </wp:docPr>
                  <wp:cNvGraphicFramePr/>
                  <a:graphic xmlns:a="http://schemas.openxmlformats.org/drawingml/2006/main">
                    <a:graphicData uri="http://schemas.openxmlformats.org/drawingml/2006/picture">
                      <pic:pic xmlns:pic="http://schemas.openxmlformats.org/drawingml/2006/picture">
                        <pic:nvPicPr>
                          <pic:cNvPr id="1087" name="2206 Imagen" hidden="1">
                            <a:extLst>
                              <a:ext uri="{FF2B5EF4-FFF2-40B4-BE49-F238E27FC236}">
                                <a16:creationId xmlns:a16="http://schemas.microsoft.com/office/drawing/2014/main" id="{00000000-0008-0000-0200-00003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D0A0F6" wp14:editId="2C515F6B">
                  <wp:simplePos x="0" y="0"/>
                  <wp:positionH relativeFrom="column">
                    <wp:posOffset>0</wp:posOffset>
                  </wp:positionH>
                  <wp:positionV relativeFrom="paragraph">
                    <wp:posOffset>9525</wp:posOffset>
                  </wp:positionV>
                  <wp:extent cx="9525" cy="123825"/>
                  <wp:effectExtent l="0" t="0" r="28575" b="9525"/>
                  <wp:wrapNone/>
                  <wp:docPr id="1088" name="Imagen 2177" hidden="1">
                    <a:extLst xmlns:a="http://schemas.openxmlformats.org/drawingml/2006/main">
                      <a:ext uri="{FF2B5EF4-FFF2-40B4-BE49-F238E27FC236}">
                        <a16:creationId xmlns:a16="http://schemas.microsoft.com/office/drawing/2014/main" id="{00000000-0008-0000-0200-000040040000}"/>
                      </a:ext>
                    </a:extLst>
                  </wp:docPr>
                  <wp:cNvGraphicFramePr/>
                  <a:graphic xmlns:a="http://schemas.openxmlformats.org/drawingml/2006/main">
                    <a:graphicData uri="http://schemas.openxmlformats.org/drawingml/2006/picture">
                      <pic:pic xmlns:pic="http://schemas.openxmlformats.org/drawingml/2006/picture">
                        <pic:nvPicPr>
                          <pic:cNvPr id="1088" name="2207 Imagen" hidden="1">
                            <a:extLst>
                              <a:ext uri="{FF2B5EF4-FFF2-40B4-BE49-F238E27FC236}">
                                <a16:creationId xmlns:a16="http://schemas.microsoft.com/office/drawing/2014/main" id="{00000000-0008-0000-0200-00004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BBDC86" wp14:editId="75D150D3">
                  <wp:simplePos x="0" y="0"/>
                  <wp:positionH relativeFrom="column">
                    <wp:posOffset>0</wp:posOffset>
                  </wp:positionH>
                  <wp:positionV relativeFrom="paragraph">
                    <wp:posOffset>9525</wp:posOffset>
                  </wp:positionV>
                  <wp:extent cx="9525" cy="123825"/>
                  <wp:effectExtent l="0" t="0" r="28575" b="9525"/>
                  <wp:wrapNone/>
                  <wp:docPr id="1089" name="Imagen 2176" hidden="1">
                    <a:extLst xmlns:a="http://schemas.openxmlformats.org/drawingml/2006/main">
                      <a:ext uri="{FF2B5EF4-FFF2-40B4-BE49-F238E27FC236}">
                        <a16:creationId xmlns:a16="http://schemas.microsoft.com/office/drawing/2014/main" id="{00000000-0008-0000-0200-000041040000}"/>
                      </a:ext>
                    </a:extLst>
                  </wp:docPr>
                  <wp:cNvGraphicFramePr/>
                  <a:graphic xmlns:a="http://schemas.openxmlformats.org/drawingml/2006/main">
                    <a:graphicData uri="http://schemas.openxmlformats.org/drawingml/2006/picture">
                      <pic:pic xmlns:pic="http://schemas.openxmlformats.org/drawingml/2006/picture">
                        <pic:nvPicPr>
                          <pic:cNvPr id="1089" name="2208 Imagen" hidden="1">
                            <a:extLst>
                              <a:ext uri="{FF2B5EF4-FFF2-40B4-BE49-F238E27FC236}">
                                <a16:creationId xmlns:a16="http://schemas.microsoft.com/office/drawing/2014/main" id="{00000000-0008-0000-0200-00004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07F4BF" wp14:editId="3EC45E14">
                  <wp:simplePos x="0" y="0"/>
                  <wp:positionH relativeFrom="column">
                    <wp:posOffset>0</wp:posOffset>
                  </wp:positionH>
                  <wp:positionV relativeFrom="paragraph">
                    <wp:posOffset>9525</wp:posOffset>
                  </wp:positionV>
                  <wp:extent cx="9525" cy="123825"/>
                  <wp:effectExtent l="0" t="0" r="28575" b="9525"/>
                  <wp:wrapNone/>
                  <wp:docPr id="1090" name="Imagen 2175" hidden="1">
                    <a:extLst xmlns:a="http://schemas.openxmlformats.org/drawingml/2006/main">
                      <a:ext uri="{FF2B5EF4-FFF2-40B4-BE49-F238E27FC236}">
                        <a16:creationId xmlns:a16="http://schemas.microsoft.com/office/drawing/2014/main" id="{00000000-0008-0000-0200-000042040000}"/>
                      </a:ext>
                    </a:extLst>
                  </wp:docPr>
                  <wp:cNvGraphicFramePr/>
                  <a:graphic xmlns:a="http://schemas.openxmlformats.org/drawingml/2006/main">
                    <a:graphicData uri="http://schemas.openxmlformats.org/drawingml/2006/picture">
                      <pic:pic xmlns:pic="http://schemas.openxmlformats.org/drawingml/2006/picture">
                        <pic:nvPicPr>
                          <pic:cNvPr id="1090" name="2209 Imagen" hidden="1">
                            <a:extLst>
                              <a:ext uri="{FF2B5EF4-FFF2-40B4-BE49-F238E27FC236}">
                                <a16:creationId xmlns:a16="http://schemas.microsoft.com/office/drawing/2014/main" id="{00000000-0008-0000-0200-00004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4504B9" wp14:editId="6DD8AE29">
                  <wp:simplePos x="0" y="0"/>
                  <wp:positionH relativeFrom="column">
                    <wp:posOffset>0</wp:posOffset>
                  </wp:positionH>
                  <wp:positionV relativeFrom="paragraph">
                    <wp:posOffset>9525</wp:posOffset>
                  </wp:positionV>
                  <wp:extent cx="9525" cy="123825"/>
                  <wp:effectExtent l="0" t="0" r="28575" b="9525"/>
                  <wp:wrapNone/>
                  <wp:docPr id="1091" name="Imagen 2174" hidden="1">
                    <a:extLst xmlns:a="http://schemas.openxmlformats.org/drawingml/2006/main">
                      <a:ext uri="{FF2B5EF4-FFF2-40B4-BE49-F238E27FC236}">
                        <a16:creationId xmlns:a16="http://schemas.microsoft.com/office/drawing/2014/main" id="{00000000-0008-0000-0200-000043040000}"/>
                      </a:ext>
                    </a:extLst>
                  </wp:docPr>
                  <wp:cNvGraphicFramePr/>
                  <a:graphic xmlns:a="http://schemas.openxmlformats.org/drawingml/2006/main">
                    <a:graphicData uri="http://schemas.openxmlformats.org/drawingml/2006/picture">
                      <pic:pic xmlns:pic="http://schemas.openxmlformats.org/drawingml/2006/picture">
                        <pic:nvPicPr>
                          <pic:cNvPr id="1091" name="2210 Imagen" hidden="1">
                            <a:extLst>
                              <a:ext uri="{FF2B5EF4-FFF2-40B4-BE49-F238E27FC236}">
                                <a16:creationId xmlns:a16="http://schemas.microsoft.com/office/drawing/2014/main" id="{00000000-0008-0000-0200-00004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D31609" wp14:editId="286FA568">
                  <wp:simplePos x="0" y="0"/>
                  <wp:positionH relativeFrom="column">
                    <wp:posOffset>0</wp:posOffset>
                  </wp:positionH>
                  <wp:positionV relativeFrom="paragraph">
                    <wp:posOffset>9525</wp:posOffset>
                  </wp:positionV>
                  <wp:extent cx="9525" cy="123825"/>
                  <wp:effectExtent l="0" t="0" r="28575" b="9525"/>
                  <wp:wrapNone/>
                  <wp:docPr id="1092" name="Imagen 2173" hidden="1">
                    <a:extLst xmlns:a="http://schemas.openxmlformats.org/drawingml/2006/main">
                      <a:ext uri="{FF2B5EF4-FFF2-40B4-BE49-F238E27FC236}">
                        <a16:creationId xmlns:a16="http://schemas.microsoft.com/office/drawing/2014/main" id="{00000000-0008-0000-0200-000044040000}"/>
                      </a:ext>
                    </a:extLst>
                  </wp:docPr>
                  <wp:cNvGraphicFramePr/>
                  <a:graphic xmlns:a="http://schemas.openxmlformats.org/drawingml/2006/main">
                    <a:graphicData uri="http://schemas.openxmlformats.org/drawingml/2006/picture">
                      <pic:pic xmlns:pic="http://schemas.openxmlformats.org/drawingml/2006/picture">
                        <pic:nvPicPr>
                          <pic:cNvPr id="1092" name="2211 Imagen" hidden="1">
                            <a:extLst>
                              <a:ext uri="{FF2B5EF4-FFF2-40B4-BE49-F238E27FC236}">
                                <a16:creationId xmlns:a16="http://schemas.microsoft.com/office/drawing/2014/main" id="{00000000-0008-0000-0200-00004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010F2A" wp14:editId="1892D329">
                  <wp:simplePos x="0" y="0"/>
                  <wp:positionH relativeFrom="column">
                    <wp:posOffset>0</wp:posOffset>
                  </wp:positionH>
                  <wp:positionV relativeFrom="paragraph">
                    <wp:posOffset>9525</wp:posOffset>
                  </wp:positionV>
                  <wp:extent cx="9525" cy="123825"/>
                  <wp:effectExtent l="0" t="0" r="28575" b="9525"/>
                  <wp:wrapNone/>
                  <wp:docPr id="1093" name="Imagen 2172" hidden="1">
                    <a:extLst xmlns:a="http://schemas.openxmlformats.org/drawingml/2006/main">
                      <a:ext uri="{FF2B5EF4-FFF2-40B4-BE49-F238E27FC236}">
                        <a16:creationId xmlns:a16="http://schemas.microsoft.com/office/drawing/2014/main" id="{00000000-0008-0000-0200-000045040000}"/>
                      </a:ext>
                    </a:extLst>
                  </wp:docPr>
                  <wp:cNvGraphicFramePr/>
                  <a:graphic xmlns:a="http://schemas.openxmlformats.org/drawingml/2006/main">
                    <a:graphicData uri="http://schemas.openxmlformats.org/drawingml/2006/picture">
                      <pic:pic xmlns:pic="http://schemas.openxmlformats.org/drawingml/2006/picture">
                        <pic:nvPicPr>
                          <pic:cNvPr id="1093" name="2212 Imagen" hidden="1">
                            <a:extLst>
                              <a:ext uri="{FF2B5EF4-FFF2-40B4-BE49-F238E27FC236}">
                                <a16:creationId xmlns:a16="http://schemas.microsoft.com/office/drawing/2014/main" id="{00000000-0008-0000-0200-00004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AFAB6E" wp14:editId="64452D81">
                  <wp:simplePos x="0" y="0"/>
                  <wp:positionH relativeFrom="column">
                    <wp:posOffset>0</wp:posOffset>
                  </wp:positionH>
                  <wp:positionV relativeFrom="paragraph">
                    <wp:posOffset>9525</wp:posOffset>
                  </wp:positionV>
                  <wp:extent cx="9525" cy="123825"/>
                  <wp:effectExtent l="0" t="0" r="28575" b="9525"/>
                  <wp:wrapNone/>
                  <wp:docPr id="1094" name="Imagen 2171" hidden="1">
                    <a:extLst xmlns:a="http://schemas.openxmlformats.org/drawingml/2006/main">
                      <a:ext uri="{FF2B5EF4-FFF2-40B4-BE49-F238E27FC236}">
                        <a16:creationId xmlns:a16="http://schemas.microsoft.com/office/drawing/2014/main" id="{00000000-0008-0000-0200-000046040000}"/>
                      </a:ext>
                    </a:extLst>
                  </wp:docPr>
                  <wp:cNvGraphicFramePr/>
                  <a:graphic xmlns:a="http://schemas.openxmlformats.org/drawingml/2006/main">
                    <a:graphicData uri="http://schemas.openxmlformats.org/drawingml/2006/picture">
                      <pic:pic xmlns:pic="http://schemas.openxmlformats.org/drawingml/2006/picture">
                        <pic:nvPicPr>
                          <pic:cNvPr id="1094" name="2213 Imagen" hidden="1">
                            <a:extLst>
                              <a:ext uri="{FF2B5EF4-FFF2-40B4-BE49-F238E27FC236}">
                                <a16:creationId xmlns:a16="http://schemas.microsoft.com/office/drawing/2014/main" id="{00000000-0008-0000-0200-00004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506777" wp14:editId="7B3F2C0B">
                  <wp:simplePos x="0" y="0"/>
                  <wp:positionH relativeFrom="column">
                    <wp:posOffset>0</wp:posOffset>
                  </wp:positionH>
                  <wp:positionV relativeFrom="paragraph">
                    <wp:posOffset>9525</wp:posOffset>
                  </wp:positionV>
                  <wp:extent cx="9525" cy="123825"/>
                  <wp:effectExtent l="0" t="0" r="28575" b="9525"/>
                  <wp:wrapNone/>
                  <wp:docPr id="1095" name="Imagen 2170" hidden="1">
                    <a:extLst xmlns:a="http://schemas.openxmlformats.org/drawingml/2006/main">
                      <a:ext uri="{FF2B5EF4-FFF2-40B4-BE49-F238E27FC236}">
                        <a16:creationId xmlns:a16="http://schemas.microsoft.com/office/drawing/2014/main" id="{00000000-0008-0000-0200-000047040000}"/>
                      </a:ext>
                    </a:extLst>
                  </wp:docPr>
                  <wp:cNvGraphicFramePr/>
                  <a:graphic xmlns:a="http://schemas.openxmlformats.org/drawingml/2006/main">
                    <a:graphicData uri="http://schemas.openxmlformats.org/drawingml/2006/picture">
                      <pic:pic xmlns:pic="http://schemas.openxmlformats.org/drawingml/2006/picture">
                        <pic:nvPicPr>
                          <pic:cNvPr id="1095" name="2214 Imagen" hidden="1">
                            <a:extLst>
                              <a:ext uri="{FF2B5EF4-FFF2-40B4-BE49-F238E27FC236}">
                                <a16:creationId xmlns:a16="http://schemas.microsoft.com/office/drawing/2014/main" id="{00000000-0008-0000-0200-00004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9E052B" wp14:editId="11595F6E">
                  <wp:simplePos x="0" y="0"/>
                  <wp:positionH relativeFrom="column">
                    <wp:posOffset>0</wp:posOffset>
                  </wp:positionH>
                  <wp:positionV relativeFrom="paragraph">
                    <wp:posOffset>9525</wp:posOffset>
                  </wp:positionV>
                  <wp:extent cx="9525" cy="123825"/>
                  <wp:effectExtent l="0" t="0" r="28575" b="9525"/>
                  <wp:wrapNone/>
                  <wp:docPr id="1096" name="Imagen 2169" hidden="1">
                    <a:extLst xmlns:a="http://schemas.openxmlformats.org/drawingml/2006/main">
                      <a:ext uri="{FF2B5EF4-FFF2-40B4-BE49-F238E27FC236}">
                        <a16:creationId xmlns:a16="http://schemas.microsoft.com/office/drawing/2014/main" id="{00000000-0008-0000-0200-000048040000}"/>
                      </a:ext>
                    </a:extLst>
                  </wp:docPr>
                  <wp:cNvGraphicFramePr/>
                  <a:graphic xmlns:a="http://schemas.openxmlformats.org/drawingml/2006/main">
                    <a:graphicData uri="http://schemas.openxmlformats.org/drawingml/2006/picture">
                      <pic:pic xmlns:pic="http://schemas.openxmlformats.org/drawingml/2006/picture">
                        <pic:nvPicPr>
                          <pic:cNvPr id="1096" name="2215 Imagen" hidden="1">
                            <a:extLst>
                              <a:ext uri="{FF2B5EF4-FFF2-40B4-BE49-F238E27FC236}">
                                <a16:creationId xmlns:a16="http://schemas.microsoft.com/office/drawing/2014/main" id="{00000000-0008-0000-0200-00004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38FA4B" wp14:editId="32C75B2E">
                  <wp:simplePos x="0" y="0"/>
                  <wp:positionH relativeFrom="column">
                    <wp:posOffset>0</wp:posOffset>
                  </wp:positionH>
                  <wp:positionV relativeFrom="paragraph">
                    <wp:posOffset>9525</wp:posOffset>
                  </wp:positionV>
                  <wp:extent cx="9525" cy="123825"/>
                  <wp:effectExtent l="0" t="0" r="28575" b="9525"/>
                  <wp:wrapNone/>
                  <wp:docPr id="1097" name="Imagen 2168" hidden="1">
                    <a:extLst xmlns:a="http://schemas.openxmlformats.org/drawingml/2006/main">
                      <a:ext uri="{FF2B5EF4-FFF2-40B4-BE49-F238E27FC236}">
                        <a16:creationId xmlns:a16="http://schemas.microsoft.com/office/drawing/2014/main" id="{00000000-0008-0000-0200-000049040000}"/>
                      </a:ext>
                    </a:extLst>
                  </wp:docPr>
                  <wp:cNvGraphicFramePr/>
                  <a:graphic xmlns:a="http://schemas.openxmlformats.org/drawingml/2006/main">
                    <a:graphicData uri="http://schemas.openxmlformats.org/drawingml/2006/picture">
                      <pic:pic xmlns:pic="http://schemas.openxmlformats.org/drawingml/2006/picture">
                        <pic:nvPicPr>
                          <pic:cNvPr id="1097" name="2216 Imagen" hidden="1">
                            <a:extLst>
                              <a:ext uri="{FF2B5EF4-FFF2-40B4-BE49-F238E27FC236}">
                                <a16:creationId xmlns:a16="http://schemas.microsoft.com/office/drawing/2014/main" id="{00000000-0008-0000-0200-00004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E6E783" wp14:editId="0CE55F61">
                  <wp:simplePos x="0" y="0"/>
                  <wp:positionH relativeFrom="column">
                    <wp:posOffset>0</wp:posOffset>
                  </wp:positionH>
                  <wp:positionV relativeFrom="paragraph">
                    <wp:posOffset>9525</wp:posOffset>
                  </wp:positionV>
                  <wp:extent cx="9525" cy="123825"/>
                  <wp:effectExtent l="0" t="0" r="28575" b="9525"/>
                  <wp:wrapNone/>
                  <wp:docPr id="1098" name="Imagen 2167" hidden="1">
                    <a:extLst xmlns:a="http://schemas.openxmlformats.org/drawingml/2006/main">
                      <a:ext uri="{FF2B5EF4-FFF2-40B4-BE49-F238E27FC236}">
                        <a16:creationId xmlns:a16="http://schemas.microsoft.com/office/drawing/2014/main" id="{00000000-0008-0000-0200-00004A040000}"/>
                      </a:ext>
                    </a:extLst>
                  </wp:docPr>
                  <wp:cNvGraphicFramePr/>
                  <a:graphic xmlns:a="http://schemas.openxmlformats.org/drawingml/2006/main">
                    <a:graphicData uri="http://schemas.openxmlformats.org/drawingml/2006/picture">
                      <pic:pic xmlns:pic="http://schemas.openxmlformats.org/drawingml/2006/picture">
                        <pic:nvPicPr>
                          <pic:cNvPr id="1098" name="2217 Imagen" hidden="1">
                            <a:extLst>
                              <a:ext uri="{FF2B5EF4-FFF2-40B4-BE49-F238E27FC236}">
                                <a16:creationId xmlns:a16="http://schemas.microsoft.com/office/drawing/2014/main" id="{00000000-0008-0000-0200-00004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4C70E2" wp14:editId="085281B2">
                  <wp:simplePos x="0" y="0"/>
                  <wp:positionH relativeFrom="column">
                    <wp:posOffset>0</wp:posOffset>
                  </wp:positionH>
                  <wp:positionV relativeFrom="paragraph">
                    <wp:posOffset>9525</wp:posOffset>
                  </wp:positionV>
                  <wp:extent cx="9525" cy="123825"/>
                  <wp:effectExtent l="0" t="0" r="28575" b="9525"/>
                  <wp:wrapNone/>
                  <wp:docPr id="1099" name="Imagen 2166" hidden="1">
                    <a:extLst xmlns:a="http://schemas.openxmlformats.org/drawingml/2006/main">
                      <a:ext uri="{FF2B5EF4-FFF2-40B4-BE49-F238E27FC236}">
                        <a16:creationId xmlns:a16="http://schemas.microsoft.com/office/drawing/2014/main" id="{00000000-0008-0000-0200-00004B040000}"/>
                      </a:ext>
                    </a:extLst>
                  </wp:docPr>
                  <wp:cNvGraphicFramePr/>
                  <a:graphic xmlns:a="http://schemas.openxmlformats.org/drawingml/2006/main">
                    <a:graphicData uri="http://schemas.openxmlformats.org/drawingml/2006/picture">
                      <pic:pic xmlns:pic="http://schemas.openxmlformats.org/drawingml/2006/picture">
                        <pic:nvPicPr>
                          <pic:cNvPr id="1099" name="2218 Imagen" hidden="1">
                            <a:extLst>
                              <a:ext uri="{FF2B5EF4-FFF2-40B4-BE49-F238E27FC236}">
                                <a16:creationId xmlns:a16="http://schemas.microsoft.com/office/drawing/2014/main" id="{00000000-0008-0000-0200-00004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9359B4" wp14:editId="498C08EF">
                  <wp:simplePos x="0" y="0"/>
                  <wp:positionH relativeFrom="column">
                    <wp:posOffset>0</wp:posOffset>
                  </wp:positionH>
                  <wp:positionV relativeFrom="paragraph">
                    <wp:posOffset>9525</wp:posOffset>
                  </wp:positionV>
                  <wp:extent cx="9525" cy="123825"/>
                  <wp:effectExtent l="0" t="0" r="28575" b="9525"/>
                  <wp:wrapNone/>
                  <wp:docPr id="1100" name="Imagen 2165" hidden="1">
                    <a:extLst xmlns:a="http://schemas.openxmlformats.org/drawingml/2006/main">
                      <a:ext uri="{FF2B5EF4-FFF2-40B4-BE49-F238E27FC236}">
                        <a16:creationId xmlns:a16="http://schemas.microsoft.com/office/drawing/2014/main" id="{00000000-0008-0000-0200-00004C040000}"/>
                      </a:ext>
                    </a:extLst>
                  </wp:docPr>
                  <wp:cNvGraphicFramePr/>
                  <a:graphic xmlns:a="http://schemas.openxmlformats.org/drawingml/2006/main">
                    <a:graphicData uri="http://schemas.openxmlformats.org/drawingml/2006/picture">
                      <pic:pic xmlns:pic="http://schemas.openxmlformats.org/drawingml/2006/picture">
                        <pic:nvPicPr>
                          <pic:cNvPr id="1100" name="2219 Imagen" hidden="1">
                            <a:extLst>
                              <a:ext uri="{FF2B5EF4-FFF2-40B4-BE49-F238E27FC236}">
                                <a16:creationId xmlns:a16="http://schemas.microsoft.com/office/drawing/2014/main" id="{00000000-0008-0000-0200-00004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E532CB" wp14:editId="3B481036">
                  <wp:simplePos x="0" y="0"/>
                  <wp:positionH relativeFrom="column">
                    <wp:posOffset>0</wp:posOffset>
                  </wp:positionH>
                  <wp:positionV relativeFrom="paragraph">
                    <wp:posOffset>9525</wp:posOffset>
                  </wp:positionV>
                  <wp:extent cx="9525" cy="123825"/>
                  <wp:effectExtent l="0" t="0" r="28575" b="9525"/>
                  <wp:wrapNone/>
                  <wp:docPr id="1101" name="Imagen 2164" hidden="1">
                    <a:extLst xmlns:a="http://schemas.openxmlformats.org/drawingml/2006/main">
                      <a:ext uri="{FF2B5EF4-FFF2-40B4-BE49-F238E27FC236}">
                        <a16:creationId xmlns:a16="http://schemas.microsoft.com/office/drawing/2014/main" id="{00000000-0008-0000-0200-00004D040000}"/>
                      </a:ext>
                    </a:extLst>
                  </wp:docPr>
                  <wp:cNvGraphicFramePr/>
                  <a:graphic xmlns:a="http://schemas.openxmlformats.org/drawingml/2006/main">
                    <a:graphicData uri="http://schemas.openxmlformats.org/drawingml/2006/picture">
                      <pic:pic xmlns:pic="http://schemas.openxmlformats.org/drawingml/2006/picture">
                        <pic:nvPicPr>
                          <pic:cNvPr id="1101" name="2220 Imagen" hidden="1">
                            <a:extLst>
                              <a:ext uri="{FF2B5EF4-FFF2-40B4-BE49-F238E27FC236}">
                                <a16:creationId xmlns:a16="http://schemas.microsoft.com/office/drawing/2014/main" id="{00000000-0008-0000-0200-00004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DA7EDE" wp14:editId="221996AF">
                  <wp:simplePos x="0" y="0"/>
                  <wp:positionH relativeFrom="column">
                    <wp:posOffset>0</wp:posOffset>
                  </wp:positionH>
                  <wp:positionV relativeFrom="paragraph">
                    <wp:posOffset>9525</wp:posOffset>
                  </wp:positionV>
                  <wp:extent cx="9525" cy="123825"/>
                  <wp:effectExtent l="0" t="0" r="28575" b="9525"/>
                  <wp:wrapNone/>
                  <wp:docPr id="1102" name="Imagen 2163" hidden="1">
                    <a:extLst xmlns:a="http://schemas.openxmlformats.org/drawingml/2006/main">
                      <a:ext uri="{FF2B5EF4-FFF2-40B4-BE49-F238E27FC236}">
                        <a16:creationId xmlns:a16="http://schemas.microsoft.com/office/drawing/2014/main" id="{00000000-0008-0000-0200-00004E040000}"/>
                      </a:ext>
                    </a:extLst>
                  </wp:docPr>
                  <wp:cNvGraphicFramePr/>
                  <a:graphic xmlns:a="http://schemas.openxmlformats.org/drawingml/2006/main">
                    <a:graphicData uri="http://schemas.openxmlformats.org/drawingml/2006/picture">
                      <pic:pic xmlns:pic="http://schemas.openxmlformats.org/drawingml/2006/picture">
                        <pic:nvPicPr>
                          <pic:cNvPr id="1102" name="2221 Imagen" hidden="1">
                            <a:extLst>
                              <a:ext uri="{FF2B5EF4-FFF2-40B4-BE49-F238E27FC236}">
                                <a16:creationId xmlns:a16="http://schemas.microsoft.com/office/drawing/2014/main" id="{00000000-0008-0000-0200-00004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4204DC" wp14:editId="7CFBBCE5">
                  <wp:simplePos x="0" y="0"/>
                  <wp:positionH relativeFrom="column">
                    <wp:posOffset>0</wp:posOffset>
                  </wp:positionH>
                  <wp:positionV relativeFrom="paragraph">
                    <wp:posOffset>9525</wp:posOffset>
                  </wp:positionV>
                  <wp:extent cx="9525" cy="123825"/>
                  <wp:effectExtent l="0" t="0" r="28575" b="9525"/>
                  <wp:wrapNone/>
                  <wp:docPr id="1103" name="Imagen 2162" hidden="1">
                    <a:extLst xmlns:a="http://schemas.openxmlformats.org/drawingml/2006/main">
                      <a:ext uri="{FF2B5EF4-FFF2-40B4-BE49-F238E27FC236}">
                        <a16:creationId xmlns:a16="http://schemas.microsoft.com/office/drawing/2014/main" id="{00000000-0008-0000-0200-00004F040000}"/>
                      </a:ext>
                    </a:extLst>
                  </wp:docPr>
                  <wp:cNvGraphicFramePr/>
                  <a:graphic xmlns:a="http://schemas.openxmlformats.org/drawingml/2006/main">
                    <a:graphicData uri="http://schemas.openxmlformats.org/drawingml/2006/picture">
                      <pic:pic xmlns:pic="http://schemas.openxmlformats.org/drawingml/2006/picture">
                        <pic:nvPicPr>
                          <pic:cNvPr id="1103" name="2222 Imagen" hidden="1">
                            <a:extLst>
                              <a:ext uri="{FF2B5EF4-FFF2-40B4-BE49-F238E27FC236}">
                                <a16:creationId xmlns:a16="http://schemas.microsoft.com/office/drawing/2014/main" id="{00000000-0008-0000-0200-00004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C12936" wp14:editId="1374504A">
                  <wp:simplePos x="0" y="0"/>
                  <wp:positionH relativeFrom="column">
                    <wp:posOffset>0</wp:posOffset>
                  </wp:positionH>
                  <wp:positionV relativeFrom="paragraph">
                    <wp:posOffset>9525</wp:posOffset>
                  </wp:positionV>
                  <wp:extent cx="9525" cy="123825"/>
                  <wp:effectExtent l="0" t="0" r="28575" b="9525"/>
                  <wp:wrapNone/>
                  <wp:docPr id="1104" name="Imagen 2161" hidden="1">
                    <a:extLst xmlns:a="http://schemas.openxmlformats.org/drawingml/2006/main">
                      <a:ext uri="{FF2B5EF4-FFF2-40B4-BE49-F238E27FC236}">
                        <a16:creationId xmlns:a16="http://schemas.microsoft.com/office/drawing/2014/main" id="{00000000-0008-0000-0200-000050040000}"/>
                      </a:ext>
                    </a:extLst>
                  </wp:docPr>
                  <wp:cNvGraphicFramePr/>
                  <a:graphic xmlns:a="http://schemas.openxmlformats.org/drawingml/2006/main">
                    <a:graphicData uri="http://schemas.openxmlformats.org/drawingml/2006/picture">
                      <pic:pic xmlns:pic="http://schemas.openxmlformats.org/drawingml/2006/picture">
                        <pic:nvPicPr>
                          <pic:cNvPr id="1104" name="2223 Imagen" hidden="1">
                            <a:extLst>
                              <a:ext uri="{FF2B5EF4-FFF2-40B4-BE49-F238E27FC236}">
                                <a16:creationId xmlns:a16="http://schemas.microsoft.com/office/drawing/2014/main" id="{00000000-0008-0000-0200-00005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56ECCA" wp14:editId="1E47D5DE">
                  <wp:simplePos x="0" y="0"/>
                  <wp:positionH relativeFrom="column">
                    <wp:posOffset>0</wp:posOffset>
                  </wp:positionH>
                  <wp:positionV relativeFrom="paragraph">
                    <wp:posOffset>9525</wp:posOffset>
                  </wp:positionV>
                  <wp:extent cx="9525" cy="123825"/>
                  <wp:effectExtent l="0" t="0" r="28575" b="9525"/>
                  <wp:wrapNone/>
                  <wp:docPr id="1105" name="Imagen 2160" hidden="1">
                    <a:extLst xmlns:a="http://schemas.openxmlformats.org/drawingml/2006/main">
                      <a:ext uri="{FF2B5EF4-FFF2-40B4-BE49-F238E27FC236}">
                        <a16:creationId xmlns:a16="http://schemas.microsoft.com/office/drawing/2014/main" id="{00000000-0008-0000-0200-000051040000}"/>
                      </a:ext>
                    </a:extLst>
                  </wp:docPr>
                  <wp:cNvGraphicFramePr/>
                  <a:graphic xmlns:a="http://schemas.openxmlformats.org/drawingml/2006/main">
                    <a:graphicData uri="http://schemas.openxmlformats.org/drawingml/2006/picture">
                      <pic:pic xmlns:pic="http://schemas.openxmlformats.org/drawingml/2006/picture">
                        <pic:nvPicPr>
                          <pic:cNvPr id="1105" name="2224 Imagen" hidden="1">
                            <a:extLst>
                              <a:ext uri="{FF2B5EF4-FFF2-40B4-BE49-F238E27FC236}">
                                <a16:creationId xmlns:a16="http://schemas.microsoft.com/office/drawing/2014/main" id="{00000000-0008-0000-0200-00005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C6B1B6" wp14:editId="737B0A14">
                  <wp:simplePos x="0" y="0"/>
                  <wp:positionH relativeFrom="column">
                    <wp:posOffset>0</wp:posOffset>
                  </wp:positionH>
                  <wp:positionV relativeFrom="paragraph">
                    <wp:posOffset>9525</wp:posOffset>
                  </wp:positionV>
                  <wp:extent cx="9525" cy="123825"/>
                  <wp:effectExtent l="0" t="0" r="28575" b="9525"/>
                  <wp:wrapNone/>
                  <wp:docPr id="1106" name="Imagen 2159" hidden="1">
                    <a:extLst xmlns:a="http://schemas.openxmlformats.org/drawingml/2006/main">
                      <a:ext uri="{FF2B5EF4-FFF2-40B4-BE49-F238E27FC236}">
                        <a16:creationId xmlns:a16="http://schemas.microsoft.com/office/drawing/2014/main" id="{00000000-0008-0000-0200-000052040000}"/>
                      </a:ext>
                    </a:extLst>
                  </wp:docPr>
                  <wp:cNvGraphicFramePr/>
                  <a:graphic xmlns:a="http://schemas.openxmlformats.org/drawingml/2006/main">
                    <a:graphicData uri="http://schemas.openxmlformats.org/drawingml/2006/picture">
                      <pic:pic xmlns:pic="http://schemas.openxmlformats.org/drawingml/2006/picture">
                        <pic:nvPicPr>
                          <pic:cNvPr id="1106" name="2225 Imagen" hidden="1">
                            <a:extLst>
                              <a:ext uri="{FF2B5EF4-FFF2-40B4-BE49-F238E27FC236}">
                                <a16:creationId xmlns:a16="http://schemas.microsoft.com/office/drawing/2014/main" id="{00000000-0008-0000-0200-00005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9C7306" wp14:editId="3DD7FF8D">
                  <wp:simplePos x="0" y="0"/>
                  <wp:positionH relativeFrom="column">
                    <wp:posOffset>0</wp:posOffset>
                  </wp:positionH>
                  <wp:positionV relativeFrom="paragraph">
                    <wp:posOffset>9525</wp:posOffset>
                  </wp:positionV>
                  <wp:extent cx="9525" cy="123825"/>
                  <wp:effectExtent l="0" t="0" r="28575" b="9525"/>
                  <wp:wrapNone/>
                  <wp:docPr id="1107" name="Imagen 2158" hidden="1">
                    <a:extLst xmlns:a="http://schemas.openxmlformats.org/drawingml/2006/main">
                      <a:ext uri="{FF2B5EF4-FFF2-40B4-BE49-F238E27FC236}">
                        <a16:creationId xmlns:a16="http://schemas.microsoft.com/office/drawing/2014/main" id="{00000000-0008-0000-0200-000053040000}"/>
                      </a:ext>
                    </a:extLst>
                  </wp:docPr>
                  <wp:cNvGraphicFramePr/>
                  <a:graphic xmlns:a="http://schemas.openxmlformats.org/drawingml/2006/main">
                    <a:graphicData uri="http://schemas.openxmlformats.org/drawingml/2006/picture">
                      <pic:pic xmlns:pic="http://schemas.openxmlformats.org/drawingml/2006/picture">
                        <pic:nvPicPr>
                          <pic:cNvPr id="1107" name="2226 Imagen" hidden="1">
                            <a:extLst>
                              <a:ext uri="{FF2B5EF4-FFF2-40B4-BE49-F238E27FC236}">
                                <a16:creationId xmlns:a16="http://schemas.microsoft.com/office/drawing/2014/main" id="{00000000-0008-0000-0200-00005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F59A34" wp14:editId="2CA446C3">
                  <wp:simplePos x="0" y="0"/>
                  <wp:positionH relativeFrom="column">
                    <wp:posOffset>0</wp:posOffset>
                  </wp:positionH>
                  <wp:positionV relativeFrom="paragraph">
                    <wp:posOffset>9525</wp:posOffset>
                  </wp:positionV>
                  <wp:extent cx="9525" cy="123825"/>
                  <wp:effectExtent l="0" t="0" r="28575" b="9525"/>
                  <wp:wrapNone/>
                  <wp:docPr id="1108" name="Imagen 2157" hidden="1">
                    <a:extLst xmlns:a="http://schemas.openxmlformats.org/drawingml/2006/main">
                      <a:ext uri="{FF2B5EF4-FFF2-40B4-BE49-F238E27FC236}">
                        <a16:creationId xmlns:a16="http://schemas.microsoft.com/office/drawing/2014/main" id="{00000000-0008-0000-0200-000054040000}"/>
                      </a:ext>
                    </a:extLst>
                  </wp:docPr>
                  <wp:cNvGraphicFramePr/>
                  <a:graphic xmlns:a="http://schemas.openxmlformats.org/drawingml/2006/main">
                    <a:graphicData uri="http://schemas.openxmlformats.org/drawingml/2006/picture">
                      <pic:pic xmlns:pic="http://schemas.openxmlformats.org/drawingml/2006/picture">
                        <pic:nvPicPr>
                          <pic:cNvPr id="1108" name="2227 Imagen" hidden="1">
                            <a:extLst>
                              <a:ext uri="{FF2B5EF4-FFF2-40B4-BE49-F238E27FC236}">
                                <a16:creationId xmlns:a16="http://schemas.microsoft.com/office/drawing/2014/main" id="{00000000-0008-0000-0200-00005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297B74" wp14:editId="3532A2C8">
                  <wp:simplePos x="0" y="0"/>
                  <wp:positionH relativeFrom="column">
                    <wp:posOffset>0</wp:posOffset>
                  </wp:positionH>
                  <wp:positionV relativeFrom="paragraph">
                    <wp:posOffset>9525</wp:posOffset>
                  </wp:positionV>
                  <wp:extent cx="9525" cy="123825"/>
                  <wp:effectExtent l="0" t="0" r="28575" b="9525"/>
                  <wp:wrapNone/>
                  <wp:docPr id="1109" name="Imagen 2156" hidden="1">
                    <a:extLst xmlns:a="http://schemas.openxmlformats.org/drawingml/2006/main">
                      <a:ext uri="{FF2B5EF4-FFF2-40B4-BE49-F238E27FC236}">
                        <a16:creationId xmlns:a16="http://schemas.microsoft.com/office/drawing/2014/main" id="{00000000-0008-0000-0200-000055040000}"/>
                      </a:ext>
                    </a:extLst>
                  </wp:docPr>
                  <wp:cNvGraphicFramePr/>
                  <a:graphic xmlns:a="http://schemas.openxmlformats.org/drawingml/2006/main">
                    <a:graphicData uri="http://schemas.openxmlformats.org/drawingml/2006/picture">
                      <pic:pic xmlns:pic="http://schemas.openxmlformats.org/drawingml/2006/picture">
                        <pic:nvPicPr>
                          <pic:cNvPr id="1109" name="2228 Imagen" hidden="1">
                            <a:extLst>
                              <a:ext uri="{FF2B5EF4-FFF2-40B4-BE49-F238E27FC236}">
                                <a16:creationId xmlns:a16="http://schemas.microsoft.com/office/drawing/2014/main" id="{00000000-0008-0000-0200-00005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7204AE" wp14:editId="3A9C006B">
                  <wp:simplePos x="0" y="0"/>
                  <wp:positionH relativeFrom="column">
                    <wp:posOffset>0</wp:posOffset>
                  </wp:positionH>
                  <wp:positionV relativeFrom="paragraph">
                    <wp:posOffset>9525</wp:posOffset>
                  </wp:positionV>
                  <wp:extent cx="9525" cy="123825"/>
                  <wp:effectExtent l="0" t="0" r="28575" b="9525"/>
                  <wp:wrapNone/>
                  <wp:docPr id="1110" name="Imagen 2155" hidden="1">
                    <a:extLst xmlns:a="http://schemas.openxmlformats.org/drawingml/2006/main">
                      <a:ext uri="{FF2B5EF4-FFF2-40B4-BE49-F238E27FC236}">
                        <a16:creationId xmlns:a16="http://schemas.microsoft.com/office/drawing/2014/main" id="{00000000-0008-0000-0200-000056040000}"/>
                      </a:ext>
                    </a:extLst>
                  </wp:docPr>
                  <wp:cNvGraphicFramePr/>
                  <a:graphic xmlns:a="http://schemas.openxmlformats.org/drawingml/2006/main">
                    <a:graphicData uri="http://schemas.openxmlformats.org/drawingml/2006/picture">
                      <pic:pic xmlns:pic="http://schemas.openxmlformats.org/drawingml/2006/picture">
                        <pic:nvPicPr>
                          <pic:cNvPr id="1110" name="2229 Imagen" hidden="1">
                            <a:extLst>
                              <a:ext uri="{FF2B5EF4-FFF2-40B4-BE49-F238E27FC236}">
                                <a16:creationId xmlns:a16="http://schemas.microsoft.com/office/drawing/2014/main" id="{00000000-0008-0000-0200-00005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72A64A5" wp14:editId="3A7D8496">
                  <wp:simplePos x="0" y="0"/>
                  <wp:positionH relativeFrom="column">
                    <wp:posOffset>0</wp:posOffset>
                  </wp:positionH>
                  <wp:positionV relativeFrom="paragraph">
                    <wp:posOffset>9525</wp:posOffset>
                  </wp:positionV>
                  <wp:extent cx="9525" cy="123825"/>
                  <wp:effectExtent l="0" t="0" r="28575" b="9525"/>
                  <wp:wrapNone/>
                  <wp:docPr id="1111" name="Imagen 2154" hidden="1">
                    <a:extLst xmlns:a="http://schemas.openxmlformats.org/drawingml/2006/main">
                      <a:ext uri="{FF2B5EF4-FFF2-40B4-BE49-F238E27FC236}">
                        <a16:creationId xmlns:a16="http://schemas.microsoft.com/office/drawing/2014/main" id="{00000000-0008-0000-0200-000057040000}"/>
                      </a:ext>
                    </a:extLst>
                  </wp:docPr>
                  <wp:cNvGraphicFramePr/>
                  <a:graphic xmlns:a="http://schemas.openxmlformats.org/drawingml/2006/main">
                    <a:graphicData uri="http://schemas.openxmlformats.org/drawingml/2006/picture">
                      <pic:pic xmlns:pic="http://schemas.openxmlformats.org/drawingml/2006/picture">
                        <pic:nvPicPr>
                          <pic:cNvPr id="1111" name="2230 Imagen" hidden="1">
                            <a:extLst>
                              <a:ext uri="{FF2B5EF4-FFF2-40B4-BE49-F238E27FC236}">
                                <a16:creationId xmlns:a16="http://schemas.microsoft.com/office/drawing/2014/main" id="{00000000-0008-0000-0200-00005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63FB31" wp14:editId="7CFFB3A2">
                  <wp:simplePos x="0" y="0"/>
                  <wp:positionH relativeFrom="column">
                    <wp:posOffset>0</wp:posOffset>
                  </wp:positionH>
                  <wp:positionV relativeFrom="paragraph">
                    <wp:posOffset>9525</wp:posOffset>
                  </wp:positionV>
                  <wp:extent cx="9525" cy="123825"/>
                  <wp:effectExtent l="0" t="0" r="28575" b="9525"/>
                  <wp:wrapNone/>
                  <wp:docPr id="1112" name="Imagen 2153" hidden="1">
                    <a:extLst xmlns:a="http://schemas.openxmlformats.org/drawingml/2006/main">
                      <a:ext uri="{FF2B5EF4-FFF2-40B4-BE49-F238E27FC236}">
                        <a16:creationId xmlns:a16="http://schemas.microsoft.com/office/drawing/2014/main" id="{00000000-0008-0000-0200-000058040000}"/>
                      </a:ext>
                    </a:extLst>
                  </wp:docPr>
                  <wp:cNvGraphicFramePr/>
                  <a:graphic xmlns:a="http://schemas.openxmlformats.org/drawingml/2006/main">
                    <a:graphicData uri="http://schemas.openxmlformats.org/drawingml/2006/picture">
                      <pic:pic xmlns:pic="http://schemas.openxmlformats.org/drawingml/2006/picture">
                        <pic:nvPicPr>
                          <pic:cNvPr id="1112" name="2231 Imagen" hidden="1">
                            <a:extLst>
                              <a:ext uri="{FF2B5EF4-FFF2-40B4-BE49-F238E27FC236}">
                                <a16:creationId xmlns:a16="http://schemas.microsoft.com/office/drawing/2014/main" id="{00000000-0008-0000-0200-00005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A833D5" wp14:editId="118CFF7F">
                  <wp:simplePos x="0" y="0"/>
                  <wp:positionH relativeFrom="column">
                    <wp:posOffset>0</wp:posOffset>
                  </wp:positionH>
                  <wp:positionV relativeFrom="paragraph">
                    <wp:posOffset>9525</wp:posOffset>
                  </wp:positionV>
                  <wp:extent cx="9525" cy="123825"/>
                  <wp:effectExtent l="0" t="0" r="28575" b="9525"/>
                  <wp:wrapNone/>
                  <wp:docPr id="1113" name="Imagen 2152" hidden="1">
                    <a:extLst xmlns:a="http://schemas.openxmlformats.org/drawingml/2006/main">
                      <a:ext uri="{FF2B5EF4-FFF2-40B4-BE49-F238E27FC236}">
                        <a16:creationId xmlns:a16="http://schemas.microsoft.com/office/drawing/2014/main" id="{00000000-0008-0000-0200-000059040000}"/>
                      </a:ext>
                    </a:extLst>
                  </wp:docPr>
                  <wp:cNvGraphicFramePr/>
                  <a:graphic xmlns:a="http://schemas.openxmlformats.org/drawingml/2006/main">
                    <a:graphicData uri="http://schemas.openxmlformats.org/drawingml/2006/picture">
                      <pic:pic xmlns:pic="http://schemas.openxmlformats.org/drawingml/2006/picture">
                        <pic:nvPicPr>
                          <pic:cNvPr id="1113" name="2232 Imagen" hidden="1">
                            <a:extLst>
                              <a:ext uri="{FF2B5EF4-FFF2-40B4-BE49-F238E27FC236}">
                                <a16:creationId xmlns:a16="http://schemas.microsoft.com/office/drawing/2014/main" id="{00000000-0008-0000-0200-00005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D95296" wp14:editId="34E47893">
                  <wp:simplePos x="0" y="0"/>
                  <wp:positionH relativeFrom="column">
                    <wp:posOffset>0</wp:posOffset>
                  </wp:positionH>
                  <wp:positionV relativeFrom="paragraph">
                    <wp:posOffset>9525</wp:posOffset>
                  </wp:positionV>
                  <wp:extent cx="9525" cy="123825"/>
                  <wp:effectExtent l="0" t="0" r="28575" b="9525"/>
                  <wp:wrapNone/>
                  <wp:docPr id="1114" name="Imagen 2151" hidden="1">
                    <a:extLst xmlns:a="http://schemas.openxmlformats.org/drawingml/2006/main">
                      <a:ext uri="{FF2B5EF4-FFF2-40B4-BE49-F238E27FC236}">
                        <a16:creationId xmlns:a16="http://schemas.microsoft.com/office/drawing/2014/main" id="{00000000-0008-0000-0200-00005A040000}"/>
                      </a:ext>
                    </a:extLst>
                  </wp:docPr>
                  <wp:cNvGraphicFramePr/>
                  <a:graphic xmlns:a="http://schemas.openxmlformats.org/drawingml/2006/main">
                    <a:graphicData uri="http://schemas.openxmlformats.org/drawingml/2006/picture">
                      <pic:pic xmlns:pic="http://schemas.openxmlformats.org/drawingml/2006/picture">
                        <pic:nvPicPr>
                          <pic:cNvPr id="1114" name="761 Imagen" hidden="1">
                            <a:extLst>
                              <a:ext uri="{FF2B5EF4-FFF2-40B4-BE49-F238E27FC236}">
                                <a16:creationId xmlns:a16="http://schemas.microsoft.com/office/drawing/2014/main" id="{00000000-0008-0000-0200-00005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422705" wp14:editId="7C011E66">
                  <wp:simplePos x="0" y="0"/>
                  <wp:positionH relativeFrom="column">
                    <wp:posOffset>0</wp:posOffset>
                  </wp:positionH>
                  <wp:positionV relativeFrom="paragraph">
                    <wp:posOffset>9525</wp:posOffset>
                  </wp:positionV>
                  <wp:extent cx="9525" cy="123825"/>
                  <wp:effectExtent l="0" t="0" r="28575" b="9525"/>
                  <wp:wrapNone/>
                  <wp:docPr id="1115" name="Imagen 2150" hidden="1">
                    <a:extLst xmlns:a="http://schemas.openxmlformats.org/drawingml/2006/main">
                      <a:ext uri="{FF2B5EF4-FFF2-40B4-BE49-F238E27FC236}">
                        <a16:creationId xmlns:a16="http://schemas.microsoft.com/office/drawing/2014/main" id="{00000000-0008-0000-0200-00005B040000}"/>
                      </a:ext>
                    </a:extLst>
                  </wp:docPr>
                  <wp:cNvGraphicFramePr/>
                  <a:graphic xmlns:a="http://schemas.openxmlformats.org/drawingml/2006/main">
                    <a:graphicData uri="http://schemas.openxmlformats.org/drawingml/2006/picture">
                      <pic:pic xmlns:pic="http://schemas.openxmlformats.org/drawingml/2006/picture">
                        <pic:nvPicPr>
                          <pic:cNvPr id="1115" name="772 Imagen" hidden="1">
                            <a:extLst>
                              <a:ext uri="{FF2B5EF4-FFF2-40B4-BE49-F238E27FC236}">
                                <a16:creationId xmlns:a16="http://schemas.microsoft.com/office/drawing/2014/main" id="{00000000-0008-0000-0200-00005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DFE58E" wp14:editId="2567C6DB">
                  <wp:simplePos x="0" y="0"/>
                  <wp:positionH relativeFrom="column">
                    <wp:posOffset>0</wp:posOffset>
                  </wp:positionH>
                  <wp:positionV relativeFrom="paragraph">
                    <wp:posOffset>9525</wp:posOffset>
                  </wp:positionV>
                  <wp:extent cx="9525" cy="123825"/>
                  <wp:effectExtent l="0" t="0" r="28575" b="9525"/>
                  <wp:wrapNone/>
                  <wp:docPr id="1116" name="Imagen 2149" hidden="1">
                    <a:extLst xmlns:a="http://schemas.openxmlformats.org/drawingml/2006/main">
                      <a:ext uri="{FF2B5EF4-FFF2-40B4-BE49-F238E27FC236}">
                        <a16:creationId xmlns:a16="http://schemas.microsoft.com/office/drawing/2014/main" id="{00000000-0008-0000-0200-00005C040000}"/>
                      </a:ext>
                    </a:extLst>
                  </wp:docPr>
                  <wp:cNvGraphicFramePr/>
                  <a:graphic xmlns:a="http://schemas.openxmlformats.org/drawingml/2006/main">
                    <a:graphicData uri="http://schemas.openxmlformats.org/drawingml/2006/picture">
                      <pic:pic xmlns:pic="http://schemas.openxmlformats.org/drawingml/2006/picture">
                        <pic:nvPicPr>
                          <pic:cNvPr id="1116" name="773 Imagen" hidden="1">
                            <a:extLst>
                              <a:ext uri="{FF2B5EF4-FFF2-40B4-BE49-F238E27FC236}">
                                <a16:creationId xmlns:a16="http://schemas.microsoft.com/office/drawing/2014/main" id="{00000000-0008-0000-0200-00005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761A13" wp14:editId="12149254">
                  <wp:simplePos x="0" y="0"/>
                  <wp:positionH relativeFrom="column">
                    <wp:posOffset>0</wp:posOffset>
                  </wp:positionH>
                  <wp:positionV relativeFrom="paragraph">
                    <wp:posOffset>9525</wp:posOffset>
                  </wp:positionV>
                  <wp:extent cx="9525" cy="123825"/>
                  <wp:effectExtent l="0" t="0" r="28575" b="9525"/>
                  <wp:wrapNone/>
                  <wp:docPr id="1117" name="Imagen 2148" hidden="1">
                    <a:extLst xmlns:a="http://schemas.openxmlformats.org/drawingml/2006/main">
                      <a:ext uri="{FF2B5EF4-FFF2-40B4-BE49-F238E27FC236}">
                        <a16:creationId xmlns:a16="http://schemas.microsoft.com/office/drawing/2014/main" id="{00000000-0008-0000-0200-00005D040000}"/>
                      </a:ext>
                    </a:extLst>
                  </wp:docPr>
                  <wp:cNvGraphicFramePr/>
                  <a:graphic xmlns:a="http://schemas.openxmlformats.org/drawingml/2006/main">
                    <a:graphicData uri="http://schemas.openxmlformats.org/drawingml/2006/picture">
                      <pic:pic xmlns:pic="http://schemas.openxmlformats.org/drawingml/2006/picture">
                        <pic:nvPicPr>
                          <pic:cNvPr id="1117" name="774 Imagen" hidden="1">
                            <a:extLst>
                              <a:ext uri="{FF2B5EF4-FFF2-40B4-BE49-F238E27FC236}">
                                <a16:creationId xmlns:a16="http://schemas.microsoft.com/office/drawing/2014/main" id="{00000000-0008-0000-0200-00005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D35286" wp14:editId="51782319">
                  <wp:simplePos x="0" y="0"/>
                  <wp:positionH relativeFrom="column">
                    <wp:posOffset>0</wp:posOffset>
                  </wp:positionH>
                  <wp:positionV relativeFrom="paragraph">
                    <wp:posOffset>9525</wp:posOffset>
                  </wp:positionV>
                  <wp:extent cx="9525" cy="123825"/>
                  <wp:effectExtent l="0" t="0" r="28575" b="9525"/>
                  <wp:wrapNone/>
                  <wp:docPr id="1118" name="Imagen 2147" hidden="1">
                    <a:extLst xmlns:a="http://schemas.openxmlformats.org/drawingml/2006/main">
                      <a:ext uri="{FF2B5EF4-FFF2-40B4-BE49-F238E27FC236}">
                        <a16:creationId xmlns:a16="http://schemas.microsoft.com/office/drawing/2014/main" id="{00000000-0008-0000-0200-00005E040000}"/>
                      </a:ext>
                    </a:extLst>
                  </wp:docPr>
                  <wp:cNvGraphicFramePr/>
                  <a:graphic xmlns:a="http://schemas.openxmlformats.org/drawingml/2006/main">
                    <a:graphicData uri="http://schemas.openxmlformats.org/drawingml/2006/picture">
                      <pic:pic xmlns:pic="http://schemas.openxmlformats.org/drawingml/2006/picture">
                        <pic:nvPicPr>
                          <pic:cNvPr id="1118" name="775 Imagen" hidden="1">
                            <a:extLst>
                              <a:ext uri="{FF2B5EF4-FFF2-40B4-BE49-F238E27FC236}">
                                <a16:creationId xmlns:a16="http://schemas.microsoft.com/office/drawing/2014/main" id="{00000000-0008-0000-0200-00005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11AFD4" wp14:editId="7919204D">
                  <wp:simplePos x="0" y="0"/>
                  <wp:positionH relativeFrom="column">
                    <wp:posOffset>0</wp:posOffset>
                  </wp:positionH>
                  <wp:positionV relativeFrom="paragraph">
                    <wp:posOffset>9525</wp:posOffset>
                  </wp:positionV>
                  <wp:extent cx="9525" cy="123825"/>
                  <wp:effectExtent l="0" t="0" r="28575" b="9525"/>
                  <wp:wrapNone/>
                  <wp:docPr id="1119" name="Imagen 2146" hidden="1">
                    <a:extLst xmlns:a="http://schemas.openxmlformats.org/drawingml/2006/main">
                      <a:ext uri="{FF2B5EF4-FFF2-40B4-BE49-F238E27FC236}">
                        <a16:creationId xmlns:a16="http://schemas.microsoft.com/office/drawing/2014/main" id="{00000000-0008-0000-0200-00005F040000}"/>
                      </a:ext>
                    </a:extLst>
                  </wp:docPr>
                  <wp:cNvGraphicFramePr/>
                  <a:graphic xmlns:a="http://schemas.openxmlformats.org/drawingml/2006/main">
                    <a:graphicData uri="http://schemas.openxmlformats.org/drawingml/2006/picture">
                      <pic:pic xmlns:pic="http://schemas.openxmlformats.org/drawingml/2006/picture">
                        <pic:nvPicPr>
                          <pic:cNvPr id="1119" name="776 Imagen" hidden="1">
                            <a:extLst>
                              <a:ext uri="{FF2B5EF4-FFF2-40B4-BE49-F238E27FC236}">
                                <a16:creationId xmlns:a16="http://schemas.microsoft.com/office/drawing/2014/main" id="{00000000-0008-0000-0200-00005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9326FF" wp14:editId="34E1305F">
                  <wp:simplePos x="0" y="0"/>
                  <wp:positionH relativeFrom="column">
                    <wp:posOffset>0</wp:posOffset>
                  </wp:positionH>
                  <wp:positionV relativeFrom="paragraph">
                    <wp:posOffset>9525</wp:posOffset>
                  </wp:positionV>
                  <wp:extent cx="9525" cy="123825"/>
                  <wp:effectExtent l="0" t="0" r="28575" b="9525"/>
                  <wp:wrapNone/>
                  <wp:docPr id="1120" name="Imagen 2145" hidden="1">
                    <a:extLst xmlns:a="http://schemas.openxmlformats.org/drawingml/2006/main">
                      <a:ext uri="{FF2B5EF4-FFF2-40B4-BE49-F238E27FC236}">
                        <a16:creationId xmlns:a16="http://schemas.microsoft.com/office/drawing/2014/main" id="{00000000-0008-0000-0200-000060040000}"/>
                      </a:ext>
                    </a:extLst>
                  </wp:docPr>
                  <wp:cNvGraphicFramePr/>
                  <a:graphic xmlns:a="http://schemas.openxmlformats.org/drawingml/2006/main">
                    <a:graphicData uri="http://schemas.openxmlformats.org/drawingml/2006/picture">
                      <pic:pic xmlns:pic="http://schemas.openxmlformats.org/drawingml/2006/picture">
                        <pic:nvPicPr>
                          <pic:cNvPr id="1120" name="777 Imagen" hidden="1">
                            <a:extLst>
                              <a:ext uri="{FF2B5EF4-FFF2-40B4-BE49-F238E27FC236}">
                                <a16:creationId xmlns:a16="http://schemas.microsoft.com/office/drawing/2014/main" id="{00000000-0008-0000-0200-00006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4BA2FD" wp14:editId="3F1FC482">
                  <wp:simplePos x="0" y="0"/>
                  <wp:positionH relativeFrom="column">
                    <wp:posOffset>0</wp:posOffset>
                  </wp:positionH>
                  <wp:positionV relativeFrom="paragraph">
                    <wp:posOffset>9525</wp:posOffset>
                  </wp:positionV>
                  <wp:extent cx="9525" cy="123825"/>
                  <wp:effectExtent l="0" t="0" r="28575" b="9525"/>
                  <wp:wrapNone/>
                  <wp:docPr id="1121" name="Imagen 2144" hidden="1">
                    <a:extLst xmlns:a="http://schemas.openxmlformats.org/drawingml/2006/main">
                      <a:ext uri="{FF2B5EF4-FFF2-40B4-BE49-F238E27FC236}">
                        <a16:creationId xmlns:a16="http://schemas.microsoft.com/office/drawing/2014/main" id="{00000000-0008-0000-0200-000061040000}"/>
                      </a:ext>
                    </a:extLst>
                  </wp:docPr>
                  <wp:cNvGraphicFramePr/>
                  <a:graphic xmlns:a="http://schemas.openxmlformats.org/drawingml/2006/main">
                    <a:graphicData uri="http://schemas.openxmlformats.org/drawingml/2006/picture">
                      <pic:pic xmlns:pic="http://schemas.openxmlformats.org/drawingml/2006/picture">
                        <pic:nvPicPr>
                          <pic:cNvPr id="1121" name="778 Imagen" hidden="1">
                            <a:extLst>
                              <a:ext uri="{FF2B5EF4-FFF2-40B4-BE49-F238E27FC236}">
                                <a16:creationId xmlns:a16="http://schemas.microsoft.com/office/drawing/2014/main" id="{00000000-0008-0000-0200-00006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B866AE" wp14:editId="1B3B09FC">
                  <wp:simplePos x="0" y="0"/>
                  <wp:positionH relativeFrom="column">
                    <wp:posOffset>0</wp:posOffset>
                  </wp:positionH>
                  <wp:positionV relativeFrom="paragraph">
                    <wp:posOffset>9525</wp:posOffset>
                  </wp:positionV>
                  <wp:extent cx="9525" cy="123825"/>
                  <wp:effectExtent l="0" t="0" r="28575" b="9525"/>
                  <wp:wrapNone/>
                  <wp:docPr id="1122" name="Imagen 2143" hidden="1">
                    <a:extLst xmlns:a="http://schemas.openxmlformats.org/drawingml/2006/main">
                      <a:ext uri="{FF2B5EF4-FFF2-40B4-BE49-F238E27FC236}">
                        <a16:creationId xmlns:a16="http://schemas.microsoft.com/office/drawing/2014/main" id="{00000000-0008-0000-0200-000062040000}"/>
                      </a:ext>
                    </a:extLst>
                  </wp:docPr>
                  <wp:cNvGraphicFramePr/>
                  <a:graphic xmlns:a="http://schemas.openxmlformats.org/drawingml/2006/main">
                    <a:graphicData uri="http://schemas.openxmlformats.org/drawingml/2006/picture">
                      <pic:pic xmlns:pic="http://schemas.openxmlformats.org/drawingml/2006/picture">
                        <pic:nvPicPr>
                          <pic:cNvPr id="1122" name="779 Imagen" hidden="1">
                            <a:extLst>
                              <a:ext uri="{FF2B5EF4-FFF2-40B4-BE49-F238E27FC236}">
                                <a16:creationId xmlns:a16="http://schemas.microsoft.com/office/drawing/2014/main" id="{00000000-0008-0000-0200-00006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47EAF9" wp14:editId="6A32E145">
                  <wp:simplePos x="0" y="0"/>
                  <wp:positionH relativeFrom="column">
                    <wp:posOffset>0</wp:posOffset>
                  </wp:positionH>
                  <wp:positionV relativeFrom="paragraph">
                    <wp:posOffset>9525</wp:posOffset>
                  </wp:positionV>
                  <wp:extent cx="9525" cy="123825"/>
                  <wp:effectExtent l="0" t="0" r="28575" b="9525"/>
                  <wp:wrapNone/>
                  <wp:docPr id="1123" name="Imagen 2142" hidden="1">
                    <a:extLst xmlns:a="http://schemas.openxmlformats.org/drawingml/2006/main">
                      <a:ext uri="{FF2B5EF4-FFF2-40B4-BE49-F238E27FC236}">
                        <a16:creationId xmlns:a16="http://schemas.microsoft.com/office/drawing/2014/main" id="{00000000-0008-0000-0200-000063040000}"/>
                      </a:ext>
                    </a:extLst>
                  </wp:docPr>
                  <wp:cNvGraphicFramePr/>
                  <a:graphic xmlns:a="http://schemas.openxmlformats.org/drawingml/2006/main">
                    <a:graphicData uri="http://schemas.openxmlformats.org/drawingml/2006/picture">
                      <pic:pic xmlns:pic="http://schemas.openxmlformats.org/drawingml/2006/picture">
                        <pic:nvPicPr>
                          <pic:cNvPr id="1123" name="780 Imagen" hidden="1">
                            <a:extLst>
                              <a:ext uri="{FF2B5EF4-FFF2-40B4-BE49-F238E27FC236}">
                                <a16:creationId xmlns:a16="http://schemas.microsoft.com/office/drawing/2014/main" id="{00000000-0008-0000-0200-00006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0E312B" wp14:editId="2D9008C6">
                  <wp:simplePos x="0" y="0"/>
                  <wp:positionH relativeFrom="column">
                    <wp:posOffset>0</wp:posOffset>
                  </wp:positionH>
                  <wp:positionV relativeFrom="paragraph">
                    <wp:posOffset>9525</wp:posOffset>
                  </wp:positionV>
                  <wp:extent cx="9525" cy="123825"/>
                  <wp:effectExtent l="0" t="0" r="28575" b="9525"/>
                  <wp:wrapNone/>
                  <wp:docPr id="1124" name="Imagen 2141" hidden="1">
                    <a:extLst xmlns:a="http://schemas.openxmlformats.org/drawingml/2006/main">
                      <a:ext uri="{FF2B5EF4-FFF2-40B4-BE49-F238E27FC236}">
                        <a16:creationId xmlns:a16="http://schemas.microsoft.com/office/drawing/2014/main" id="{00000000-0008-0000-0200-000064040000}"/>
                      </a:ext>
                    </a:extLst>
                  </wp:docPr>
                  <wp:cNvGraphicFramePr/>
                  <a:graphic xmlns:a="http://schemas.openxmlformats.org/drawingml/2006/main">
                    <a:graphicData uri="http://schemas.openxmlformats.org/drawingml/2006/picture">
                      <pic:pic xmlns:pic="http://schemas.openxmlformats.org/drawingml/2006/picture">
                        <pic:nvPicPr>
                          <pic:cNvPr id="1124" name="781 Imagen" hidden="1">
                            <a:extLst>
                              <a:ext uri="{FF2B5EF4-FFF2-40B4-BE49-F238E27FC236}">
                                <a16:creationId xmlns:a16="http://schemas.microsoft.com/office/drawing/2014/main" id="{00000000-0008-0000-0200-00006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8108DF" wp14:editId="67146B16">
                  <wp:simplePos x="0" y="0"/>
                  <wp:positionH relativeFrom="column">
                    <wp:posOffset>0</wp:posOffset>
                  </wp:positionH>
                  <wp:positionV relativeFrom="paragraph">
                    <wp:posOffset>9525</wp:posOffset>
                  </wp:positionV>
                  <wp:extent cx="9525" cy="123825"/>
                  <wp:effectExtent l="0" t="0" r="28575" b="9525"/>
                  <wp:wrapNone/>
                  <wp:docPr id="1125" name="Imagen 2140" hidden="1">
                    <a:extLst xmlns:a="http://schemas.openxmlformats.org/drawingml/2006/main">
                      <a:ext uri="{FF2B5EF4-FFF2-40B4-BE49-F238E27FC236}">
                        <a16:creationId xmlns:a16="http://schemas.microsoft.com/office/drawing/2014/main" id="{00000000-0008-0000-0200-000065040000}"/>
                      </a:ext>
                    </a:extLst>
                  </wp:docPr>
                  <wp:cNvGraphicFramePr/>
                  <a:graphic xmlns:a="http://schemas.openxmlformats.org/drawingml/2006/main">
                    <a:graphicData uri="http://schemas.openxmlformats.org/drawingml/2006/picture">
                      <pic:pic xmlns:pic="http://schemas.openxmlformats.org/drawingml/2006/picture">
                        <pic:nvPicPr>
                          <pic:cNvPr id="1125" name="782 Imagen" hidden="1">
                            <a:extLst>
                              <a:ext uri="{FF2B5EF4-FFF2-40B4-BE49-F238E27FC236}">
                                <a16:creationId xmlns:a16="http://schemas.microsoft.com/office/drawing/2014/main" id="{00000000-0008-0000-0200-00006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3E5371" wp14:editId="06716182">
                  <wp:simplePos x="0" y="0"/>
                  <wp:positionH relativeFrom="column">
                    <wp:posOffset>0</wp:posOffset>
                  </wp:positionH>
                  <wp:positionV relativeFrom="paragraph">
                    <wp:posOffset>9525</wp:posOffset>
                  </wp:positionV>
                  <wp:extent cx="9525" cy="123825"/>
                  <wp:effectExtent l="0" t="0" r="28575" b="9525"/>
                  <wp:wrapNone/>
                  <wp:docPr id="1126" name="Imagen 2139" hidden="1">
                    <a:extLst xmlns:a="http://schemas.openxmlformats.org/drawingml/2006/main">
                      <a:ext uri="{FF2B5EF4-FFF2-40B4-BE49-F238E27FC236}">
                        <a16:creationId xmlns:a16="http://schemas.microsoft.com/office/drawing/2014/main" id="{00000000-0008-0000-0200-000066040000}"/>
                      </a:ext>
                    </a:extLst>
                  </wp:docPr>
                  <wp:cNvGraphicFramePr/>
                  <a:graphic xmlns:a="http://schemas.openxmlformats.org/drawingml/2006/main">
                    <a:graphicData uri="http://schemas.openxmlformats.org/drawingml/2006/picture">
                      <pic:pic xmlns:pic="http://schemas.openxmlformats.org/drawingml/2006/picture">
                        <pic:nvPicPr>
                          <pic:cNvPr id="1126" name="783 Imagen" hidden="1">
                            <a:extLst>
                              <a:ext uri="{FF2B5EF4-FFF2-40B4-BE49-F238E27FC236}">
                                <a16:creationId xmlns:a16="http://schemas.microsoft.com/office/drawing/2014/main" id="{00000000-0008-0000-0200-00006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13D66A" wp14:editId="4FBC8D10">
                  <wp:simplePos x="0" y="0"/>
                  <wp:positionH relativeFrom="column">
                    <wp:posOffset>0</wp:posOffset>
                  </wp:positionH>
                  <wp:positionV relativeFrom="paragraph">
                    <wp:posOffset>9525</wp:posOffset>
                  </wp:positionV>
                  <wp:extent cx="9525" cy="123825"/>
                  <wp:effectExtent l="0" t="0" r="28575" b="9525"/>
                  <wp:wrapNone/>
                  <wp:docPr id="1127" name="Imagen 2138" hidden="1">
                    <a:extLst xmlns:a="http://schemas.openxmlformats.org/drawingml/2006/main">
                      <a:ext uri="{FF2B5EF4-FFF2-40B4-BE49-F238E27FC236}">
                        <a16:creationId xmlns:a16="http://schemas.microsoft.com/office/drawing/2014/main" id="{00000000-0008-0000-0200-000067040000}"/>
                      </a:ext>
                    </a:extLst>
                  </wp:docPr>
                  <wp:cNvGraphicFramePr/>
                  <a:graphic xmlns:a="http://schemas.openxmlformats.org/drawingml/2006/main">
                    <a:graphicData uri="http://schemas.openxmlformats.org/drawingml/2006/picture">
                      <pic:pic xmlns:pic="http://schemas.openxmlformats.org/drawingml/2006/picture">
                        <pic:nvPicPr>
                          <pic:cNvPr id="1127" name="784 Imagen" hidden="1">
                            <a:extLst>
                              <a:ext uri="{FF2B5EF4-FFF2-40B4-BE49-F238E27FC236}">
                                <a16:creationId xmlns:a16="http://schemas.microsoft.com/office/drawing/2014/main" id="{00000000-0008-0000-0200-00006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157B79" wp14:editId="55C7D1CD">
                  <wp:simplePos x="0" y="0"/>
                  <wp:positionH relativeFrom="column">
                    <wp:posOffset>0</wp:posOffset>
                  </wp:positionH>
                  <wp:positionV relativeFrom="paragraph">
                    <wp:posOffset>9525</wp:posOffset>
                  </wp:positionV>
                  <wp:extent cx="9525" cy="123825"/>
                  <wp:effectExtent l="0" t="0" r="28575" b="9525"/>
                  <wp:wrapNone/>
                  <wp:docPr id="1128" name="Imagen 2137" hidden="1">
                    <a:extLst xmlns:a="http://schemas.openxmlformats.org/drawingml/2006/main">
                      <a:ext uri="{FF2B5EF4-FFF2-40B4-BE49-F238E27FC236}">
                        <a16:creationId xmlns:a16="http://schemas.microsoft.com/office/drawing/2014/main" id="{00000000-0008-0000-0200-000068040000}"/>
                      </a:ext>
                    </a:extLst>
                  </wp:docPr>
                  <wp:cNvGraphicFramePr/>
                  <a:graphic xmlns:a="http://schemas.openxmlformats.org/drawingml/2006/main">
                    <a:graphicData uri="http://schemas.openxmlformats.org/drawingml/2006/picture">
                      <pic:pic xmlns:pic="http://schemas.openxmlformats.org/drawingml/2006/picture">
                        <pic:nvPicPr>
                          <pic:cNvPr id="1128" name="785 Imagen" hidden="1">
                            <a:extLst>
                              <a:ext uri="{FF2B5EF4-FFF2-40B4-BE49-F238E27FC236}">
                                <a16:creationId xmlns:a16="http://schemas.microsoft.com/office/drawing/2014/main" id="{00000000-0008-0000-0200-00006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2E9810" wp14:editId="10ECB7D3">
                  <wp:simplePos x="0" y="0"/>
                  <wp:positionH relativeFrom="column">
                    <wp:posOffset>0</wp:posOffset>
                  </wp:positionH>
                  <wp:positionV relativeFrom="paragraph">
                    <wp:posOffset>9525</wp:posOffset>
                  </wp:positionV>
                  <wp:extent cx="9525" cy="123825"/>
                  <wp:effectExtent l="0" t="0" r="28575" b="9525"/>
                  <wp:wrapNone/>
                  <wp:docPr id="1129" name="Imagen 2136" hidden="1">
                    <a:extLst xmlns:a="http://schemas.openxmlformats.org/drawingml/2006/main">
                      <a:ext uri="{FF2B5EF4-FFF2-40B4-BE49-F238E27FC236}">
                        <a16:creationId xmlns:a16="http://schemas.microsoft.com/office/drawing/2014/main" id="{00000000-0008-0000-0200-000069040000}"/>
                      </a:ext>
                    </a:extLst>
                  </wp:docPr>
                  <wp:cNvGraphicFramePr/>
                  <a:graphic xmlns:a="http://schemas.openxmlformats.org/drawingml/2006/main">
                    <a:graphicData uri="http://schemas.openxmlformats.org/drawingml/2006/picture">
                      <pic:pic xmlns:pic="http://schemas.openxmlformats.org/drawingml/2006/picture">
                        <pic:nvPicPr>
                          <pic:cNvPr id="1129" name="786 Imagen" hidden="1">
                            <a:extLst>
                              <a:ext uri="{FF2B5EF4-FFF2-40B4-BE49-F238E27FC236}">
                                <a16:creationId xmlns:a16="http://schemas.microsoft.com/office/drawing/2014/main" id="{00000000-0008-0000-0200-00006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8C861C" wp14:editId="06787923">
                  <wp:simplePos x="0" y="0"/>
                  <wp:positionH relativeFrom="column">
                    <wp:posOffset>0</wp:posOffset>
                  </wp:positionH>
                  <wp:positionV relativeFrom="paragraph">
                    <wp:posOffset>9525</wp:posOffset>
                  </wp:positionV>
                  <wp:extent cx="9525" cy="123825"/>
                  <wp:effectExtent l="0" t="0" r="28575" b="9525"/>
                  <wp:wrapNone/>
                  <wp:docPr id="1130" name="Imagen 2135" hidden="1">
                    <a:extLst xmlns:a="http://schemas.openxmlformats.org/drawingml/2006/main">
                      <a:ext uri="{FF2B5EF4-FFF2-40B4-BE49-F238E27FC236}">
                        <a16:creationId xmlns:a16="http://schemas.microsoft.com/office/drawing/2014/main" id="{00000000-0008-0000-0200-00006A040000}"/>
                      </a:ext>
                    </a:extLst>
                  </wp:docPr>
                  <wp:cNvGraphicFramePr/>
                  <a:graphic xmlns:a="http://schemas.openxmlformats.org/drawingml/2006/main">
                    <a:graphicData uri="http://schemas.openxmlformats.org/drawingml/2006/picture">
                      <pic:pic xmlns:pic="http://schemas.openxmlformats.org/drawingml/2006/picture">
                        <pic:nvPicPr>
                          <pic:cNvPr id="1130" name="787 Imagen" hidden="1">
                            <a:extLst>
                              <a:ext uri="{FF2B5EF4-FFF2-40B4-BE49-F238E27FC236}">
                                <a16:creationId xmlns:a16="http://schemas.microsoft.com/office/drawing/2014/main" id="{00000000-0008-0000-0200-00006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01DA61" wp14:editId="18FCB4DC">
                  <wp:simplePos x="0" y="0"/>
                  <wp:positionH relativeFrom="column">
                    <wp:posOffset>0</wp:posOffset>
                  </wp:positionH>
                  <wp:positionV relativeFrom="paragraph">
                    <wp:posOffset>9525</wp:posOffset>
                  </wp:positionV>
                  <wp:extent cx="9525" cy="123825"/>
                  <wp:effectExtent l="0" t="0" r="28575" b="9525"/>
                  <wp:wrapNone/>
                  <wp:docPr id="1131" name="Imagen 2134" hidden="1">
                    <a:extLst xmlns:a="http://schemas.openxmlformats.org/drawingml/2006/main">
                      <a:ext uri="{FF2B5EF4-FFF2-40B4-BE49-F238E27FC236}">
                        <a16:creationId xmlns:a16="http://schemas.microsoft.com/office/drawing/2014/main" id="{00000000-0008-0000-0200-00006B040000}"/>
                      </a:ext>
                    </a:extLst>
                  </wp:docPr>
                  <wp:cNvGraphicFramePr/>
                  <a:graphic xmlns:a="http://schemas.openxmlformats.org/drawingml/2006/main">
                    <a:graphicData uri="http://schemas.openxmlformats.org/drawingml/2006/picture">
                      <pic:pic xmlns:pic="http://schemas.openxmlformats.org/drawingml/2006/picture">
                        <pic:nvPicPr>
                          <pic:cNvPr id="1131" name="788 Imagen" hidden="1">
                            <a:extLst>
                              <a:ext uri="{FF2B5EF4-FFF2-40B4-BE49-F238E27FC236}">
                                <a16:creationId xmlns:a16="http://schemas.microsoft.com/office/drawing/2014/main" id="{00000000-0008-0000-0200-00006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239EF7" wp14:editId="1672B61A">
                  <wp:simplePos x="0" y="0"/>
                  <wp:positionH relativeFrom="column">
                    <wp:posOffset>0</wp:posOffset>
                  </wp:positionH>
                  <wp:positionV relativeFrom="paragraph">
                    <wp:posOffset>9525</wp:posOffset>
                  </wp:positionV>
                  <wp:extent cx="9525" cy="123825"/>
                  <wp:effectExtent l="0" t="0" r="28575" b="9525"/>
                  <wp:wrapNone/>
                  <wp:docPr id="1132" name="Imagen 2133" hidden="1">
                    <a:extLst xmlns:a="http://schemas.openxmlformats.org/drawingml/2006/main">
                      <a:ext uri="{FF2B5EF4-FFF2-40B4-BE49-F238E27FC236}">
                        <a16:creationId xmlns:a16="http://schemas.microsoft.com/office/drawing/2014/main" id="{00000000-0008-0000-0200-00006C040000}"/>
                      </a:ext>
                    </a:extLst>
                  </wp:docPr>
                  <wp:cNvGraphicFramePr/>
                  <a:graphic xmlns:a="http://schemas.openxmlformats.org/drawingml/2006/main">
                    <a:graphicData uri="http://schemas.openxmlformats.org/drawingml/2006/picture">
                      <pic:pic xmlns:pic="http://schemas.openxmlformats.org/drawingml/2006/picture">
                        <pic:nvPicPr>
                          <pic:cNvPr id="1132" name="789 Imagen" hidden="1">
                            <a:extLst>
                              <a:ext uri="{FF2B5EF4-FFF2-40B4-BE49-F238E27FC236}">
                                <a16:creationId xmlns:a16="http://schemas.microsoft.com/office/drawing/2014/main" id="{00000000-0008-0000-0200-00006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9660DF" wp14:editId="34F35588">
                  <wp:simplePos x="0" y="0"/>
                  <wp:positionH relativeFrom="column">
                    <wp:posOffset>0</wp:posOffset>
                  </wp:positionH>
                  <wp:positionV relativeFrom="paragraph">
                    <wp:posOffset>9525</wp:posOffset>
                  </wp:positionV>
                  <wp:extent cx="9525" cy="123825"/>
                  <wp:effectExtent l="0" t="0" r="28575" b="9525"/>
                  <wp:wrapNone/>
                  <wp:docPr id="1133" name="Imagen 2132" hidden="1">
                    <a:extLst xmlns:a="http://schemas.openxmlformats.org/drawingml/2006/main">
                      <a:ext uri="{FF2B5EF4-FFF2-40B4-BE49-F238E27FC236}">
                        <a16:creationId xmlns:a16="http://schemas.microsoft.com/office/drawing/2014/main" id="{00000000-0008-0000-0200-00006D040000}"/>
                      </a:ext>
                    </a:extLst>
                  </wp:docPr>
                  <wp:cNvGraphicFramePr/>
                  <a:graphic xmlns:a="http://schemas.openxmlformats.org/drawingml/2006/main">
                    <a:graphicData uri="http://schemas.openxmlformats.org/drawingml/2006/picture">
                      <pic:pic xmlns:pic="http://schemas.openxmlformats.org/drawingml/2006/picture">
                        <pic:nvPicPr>
                          <pic:cNvPr id="1133" name="790 Imagen" hidden="1">
                            <a:extLst>
                              <a:ext uri="{FF2B5EF4-FFF2-40B4-BE49-F238E27FC236}">
                                <a16:creationId xmlns:a16="http://schemas.microsoft.com/office/drawing/2014/main" id="{00000000-0008-0000-0200-00006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0EF726" wp14:editId="4918C887">
                  <wp:simplePos x="0" y="0"/>
                  <wp:positionH relativeFrom="column">
                    <wp:posOffset>0</wp:posOffset>
                  </wp:positionH>
                  <wp:positionV relativeFrom="paragraph">
                    <wp:posOffset>9525</wp:posOffset>
                  </wp:positionV>
                  <wp:extent cx="9525" cy="123825"/>
                  <wp:effectExtent l="0" t="0" r="28575" b="9525"/>
                  <wp:wrapNone/>
                  <wp:docPr id="1134" name="Imagen 2131" hidden="1">
                    <a:extLst xmlns:a="http://schemas.openxmlformats.org/drawingml/2006/main">
                      <a:ext uri="{FF2B5EF4-FFF2-40B4-BE49-F238E27FC236}">
                        <a16:creationId xmlns:a16="http://schemas.microsoft.com/office/drawing/2014/main" id="{00000000-0008-0000-0200-00006E040000}"/>
                      </a:ext>
                    </a:extLst>
                  </wp:docPr>
                  <wp:cNvGraphicFramePr/>
                  <a:graphic xmlns:a="http://schemas.openxmlformats.org/drawingml/2006/main">
                    <a:graphicData uri="http://schemas.openxmlformats.org/drawingml/2006/picture">
                      <pic:pic xmlns:pic="http://schemas.openxmlformats.org/drawingml/2006/picture">
                        <pic:nvPicPr>
                          <pic:cNvPr id="1134" name="791 Imagen" hidden="1">
                            <a:extLst>
                              <a:ext uri="{FF2B5EF4-FFF2-40B4-BE49-F238E27FC236}">
                                <a16:creationId xmlns:a16="http://schemas.microsoft.com/office/drawing/2014/main" id="{00000000-0008-0000-0200-00006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2C1FC1" wp14:editId="028756C1">
                  <wp:simplePos x="0" y="0"/>
                  <wp:positionH relativeFrom="column">
                    <wp:posOffset>0</wp:posOffset>
                  </wp:positionH>
                  <wp:positionV relativeFrom="paragraph">
                    <wp:posOffset>9525</wp:posOffset>
                  </wp:positionV>
                  <wp:extent cx="9525" cy="123825"/>
                  <wp:effectExtent l="0" t="0" r="28575" b="9525"/>
                  <wp:wrapNone/>
                  <wp:docPr id="1135" name="Imagen 2130" hidden="1">
                    <a:extLst xmlns:a="http://schemas.openxmlformats.org/drawingml/2006/main">
                      <a:ext uri="{FF2B5EF4-FFF2-40B4-BE49-F238E27FC236}">
                        <a16:creationId xmlns:a16="http://schemas.microsoft.com/office/drawing/2014/main" id="{00000000-0008-0000-0200-00006F040000}"/>
                      </a:ext>
                    </a:extLst>
                  </wp:docPr>
                  <wp:cNvGraphicFramePr/>
                  <a:graphic xmlns:a="http://schemas.openxmlformats.org/drawingml/2006/main">
                    <a:graphicData uri="http://schemas.openxmlformats.org/drawingml/2006/picture">
                      <pic:pic xmlns:pic="http://schemas.openxmlformats.org/drawingml/2006/picture">
                        <pic:nvPicPr>
                          <pic:cNvPr id="1135" name="792 Imagen" hidden="1">
                            <a:extLst>
                              <a:ext uri="{FF2B5EF4-FFF2-40B4-BE49-F238E27FC236}">
                                <a16:creationId xmlns:a16="http://schemas.microsoft.com/office/drawing/2014/main" id="{00000000-0008-0000-0200-00006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CB283C" wp14:editId="0DE6FA19">
                  <wp:simplePos x="0" y="0"/>
                  <wp:positionH relativeFrom="column">
                    <wp:posOffset>0</wp:posOffset>
                  </wp:positionH>
                  <wp:positionV relativeFrom="paragraph">
                    <wp:posOffset>9525</wp:posOffset>
                  </wp:positionV>
                  <wp:extent cx="9525" cy="123825"/>
                  <wp:effectExtent l="0" t="0" r="28575" b="9525"/>
                  <wp:wrapNone/>
                  <wp:docPr id="1136" name="Imagen 2129" hidden="1">
                    <a:extLst xmlns:a="http://schemas.openxmlformats.org/drawingml/2006/main">
                      <a:ext uri="{FF2B5EF4-FFF2-40B4-BE49-F238E27FC236}">
                        <a16:creationId xmlns:a16="http://schemas.microsoft.com/office/drawing/2014/main" id="{00000000-0008-0000-0200-000070040000}"/>
                      </a:ext>
                    </a:extLst>
                  </wp:docPr>
                  <wp:cNvGraphicFramePr/>
                  <a:graphic xmlns:a="http://schemas.openxmlformats.org/drawingml/2006/main">
                    <a:graphicData uri="http://schemas.openxmlformats.org/drawingml/2006/picture">
                      <pic:pic xmlns:pic="http://schemas.openxmlformats.org/drawingml/2006/picture">
                        <pic:nvPicPr>
                          <pic:cNvPr id="1136" name="793 Imagen" hidden="1">
                            <a:extLst>
                              <a:ext uri="{FF2B5EF4-FFF2-40B4-BE49-F238E27FC236}">
                                <a16:creationId xmlns:a16="http://schemas.microsoft.com/office/drawing/2014/main" id="{00000000-0008-0000-0200-00007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D3646F" wp14:editId="09B4ADFA">
                  <wp:simplePos x="0" y="0"/>
                  <wp:positionH relativeFrom="column">
                    <wp:posOffset>0</wp:posOffset>
                  </wp:positionH>
                  <wp:positionV relativeFrom="paragraph">
                    <wp:posOffset>9525</wp:posOffset>
                  </wp:positionV>
                  <wp:extent cx="9525" cy="123825"/>
                  <wp:effectExtent l="0" t="0" r="28575" b="9525"/>
                  <wp:wrapNone/>
                  <wp:docPr id="1137" name="Imagen 2128" hidden="1">
                    <a:extLst xmlns:a="http://schemas.openxmlformats.org/drawingml/2006/main">
                      <a:ext uri="{FF2B5EF4-FFF2-40B4-BE49-F238E27FC236}">
                        <a16:creationId xmlns:a16="http://schemas.microsoft.com/office/drawing/2014/main" id="{00000000-0008-0000-0200-000071040000}"/>
                      </a:ext>
                    </a:extLst>
                  </wp:docPr>
                  <wp:cNvGraphicFramePr/>
                  <a:graphic xmlns:a="http://schemas.openxmlformats.org/drawingml/2006/main">
                    <a:graphicData uri="http://schemas.openxmlformats.org/drawingml/2006/picture">
                      <pic:pic xmlns:pic="http://schemas.openxmlformats.org/drawingml/2006/picture">
                        <pic:nvPicPr>
                          <pic:cNvPr id="1137" name="794 Imagen" hidden="1">
                            <a:extLst>
                              <a:ext uri="{FF2B5EF4-FFF2-40B4-BE49-F238E27FC236}">
                                <a16:creationId xmlns:a16="http://schemas.microsoft.com/office/drawing/2014/main" id="{00000000-0008-0000-0200-00007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C0B99B" wp14:editId="414BA44E">
                  <wp:simplePos x="0" y="0"/>
                  <wp:positionH relativeFrom="column">
                    <wp:posOffset>0</wp:posOffset>
                  </wp:positionH>
                  <wp:positionV relativeFrom="paragraph">
                    <wp:posOffset>9525</wp:posOffset>
                  </wp:positionV>
                  <wp:extent cx="9525" cy="123825"/>
                  <wp:effectExtent l="0" t="0" r="28575" b="9525"/>
                  <wp:wrapNone/>
                  <wp:docPr id="1138" name="Imagen 2127" hidden="1">
                    <a:extLst xmlns:a="http://schemas.openxmlformats.org/drawingml/2006/main">
                      <a:ext uri="{FF2B5EF4-FFF2-40B4-BE49-F238E27FC236}">
                        <a16:creationId xmlns:a16="http://schemas.microsoft.com/office/drawing/2014/main" id="{00000000-0008-0000-0200-000072040000}"/>
                      </a:ext>
                    </a:extLst>
                  </wp:docPr>
                  <wp:cNvGraphicFramePr/>
                  <a:graphic xmlns:a="http://schemas.openxmlformats.org/drawingml/2006/main">
                    <a:graphicData uri="http://schemas.openxmlformats.org/drawingml/2006/picture">
                      <pic:pic xmlns:pic="http://schemas.openxmlformats.org/drawingml/2006/picture">
                        <pic:nvPicPr>
                          <pic:cNvPr id="1138" name="795 Imagen" hidden="1">
                            <a:extLst>
                              <a:ext uri="{FF2B5EF4-FFF2-40B4-BE49-F238E27FC236}">
                                <a16:creationId xmlns:a16="http://schemas.microsoft.com/office/drawing/2014/main" id="{00000000-0008-0000-0200-00007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9D73DC" wp14:editId="6DE8C355">
                  <wp:simplePos x="0" y="0"/>
                  <wp:positionH relativeFrom="column">
                    <wp:posOffset>0</wp:posOffset>
                  </wp:positionH>
                  <wp:positionV relativeFrom="paragraph">
                    <wp:posOffset>9525</wp:posOffset>
                  </wp:positionV>
                  <wp:extent cx="9525" cy="123825"/>
                  <wp:effectExtent l="0" t="0" r="28575" b="9525"/>
                  <wp:wrapNone/>
                  <wp:docPr id="1139" name="Imagen 2126" hidden="1">
                    <a:extLst xmlns:a="http://schemas.openxmlformats.org/drawingml/2006/main">
                      <a:ext uri="{FF2B5EF4-FFF2-40B4-BE49-F238E27FC236}">
                        <a16:creationId xmlns:a16="http://schemas.microsoft.com/office/drawing/2014/main" id="{00000000-0008-0000-0200-000073040000}"/>
                      </a:ext>
                    </a:extLst>
                  </wp:docPr>
                  <wp:cNvGraphicFramePr/>
                  <a:graphic xmlns:a="http://schemas.openxmlformats.org/drawingml/2006/main">
                    <a:graphicData uri="http://schemas.openxmlformats.org/drawingml/2006/picture">
                      <pic:pic xmlns:pic="http://schemas.openxmlformats.org/drawingml/2006/picture">
                        <pic:nvPicPr>
                          <pic:cNvPr id="1139" name="796 Imagen" hidden="1">
                            <a:extLst>
                              <a:ext uri="{FF2B5EF4-FFF2-40B4-BE49-F238E27FC236}">
                                <a16:creationId xmlns:a16="http://schemas.microsoft.com/office/drawing/2014/main" id="{00000000-0008-0000-0200-00007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727ED6" wp14:editId="68956954">
                  <wp:simplePos x="0" y="0"/>
                  <wp:positionH relativeFrom="column">
                    <wp:posOffset>0</wp:posOffset>
                  </wp:positionH>
                  <wp:positionV relativeFrom="paragraph">
                    <wp:posOffset>9525</wp:posOffset>
                  </wp:positionV>
                  <wp:extent cx="9525" cy="123825"/>
                  <wp:effectExtent l="0" t="0" r="28575" b="9525"/>
                  <wp:wrapNone/>
                  <wp:docPr id="1140" name="Imagen 2125" hidden="1">
                    <a:extLst xmlns:a="http://schemas.openxmlformats.org/drawingml/2006/main">
                      <a:ext uri="{FF2B5EF4-FFF2-40B4-BE49-F238E27FC236}">
                        <a16:creationId xmlns:a16="http://schemas.microsoft.com/office/drawing/2014/main" id="{00000000-0008-0000-0200-000074040000}"/>
                      </a:ext>
                    </a:extLst>
                  </wp:docPr>
                  <wp:cNvGraphicFramePr/>
                  <a:graphic xmlns:a="http://schemas.openxmlformats.org/drawingml/2006/main">
                    <a:graphicData uri="http://schemas.openxmlformats.org/drawingml/2006/picture">
                      <pic:pic xmlns:pic="http://schemas.openxmlformats.org/drawingml/2006/picture">
                        <pic:nvPicPr>
                          <pic:cNvPr id="1140" name="797 Imagen" hidden="1">
                            <a:extLst>
                              <a:ext uri="{FF2B5EF4-FFF2-40B4-BE49-F238E27FC236}">
                                <a16:creationId xmlns:a16="http://schemas.microsoft.com/office/drawing/2014/main" id="{00000000-0008-0000-0200-00007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78AF42" wp14:editId="6F8D1E4C">
                  <wp:simplePos x="0" y="0"/>
                  <wp:positionH relativeFrom="column">
                    <wp:posOffset>0</wp:posOffset>
                  </wp:positionH>
                  <wp:positionV relativeFrom="paragraph">
                    <wp:posOffset>9525</wp:posOffset>
                  </wp:positionV>
                  <wp:extent cx="9525" cy="123825"/>
                  <wp:effectExtent l="0" t="0" r="28575" b="9525"/>
                  <wp:wrapNone/>
                  <wp:docPr id="1141" name="Imagen 2124" hidden="1">
                    <a:extLst xmlns:a="http://schemas.openxmlformats.org/drawingml/2006/main">
                      <a:ext uri="{FF2B5EF4-FFF2-40B4-BE49-F238E27FC236}">
                        <a16:creationId xmlns:a16="http://schemas.microsoft.com/office/drawing/2014/main" id="{00000000-0008-0000-0200-000075040000}"/>
                      </a:ext>
                    </a:extLst>
                  </wp:docPr>
                  <wp:cNvGraphicFramePr/>
                  <a:graphic xmlns:a="http://schemas.openxmlformats.org/drawingml/2006/main">
                    <a:graphicData uri="http://schemas.openxmlformats.org/drawingml/2006/picture">
                      <pic:pic xmlns:pic="http://schemas.openxmlformats.org/drawingml/2006/picture">
                        <pic:nvPicPr>
                          <pic:cNvPr id="1141" name="798 Imagen" hidden="1">
                            <a:extLst>
                              <a:ext uri="{FF2B5EF4-FFF2-40B4-BE49-F238E27FC236}">
                                <a16:creationId xmlns:a16="http://schemas.microsoft.com/office/drawing/2014/main" id="{00000000-0008-0000-0200-00007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E856D0" wp14:editId="0C04F5EF">
                  <wp:simplePos x="0" y="0"/>
                  <wp:positionH relativeFrom="column">
                    <wp:posOffset>0</wp:posOffset>
                  </wp:positionH>
                  <wp:positionV relativeFrom="paragraph">
                    <wp:posOffset>9525</wp:posOffset>
                  </wp:positionV>
                  <wp:extent cx="9525" cy="123825"/>
                  <wp:effectExtent l="0" t="0" r="28575" b="9525"/>
                  <wp:wrapNone/>
                  <wp:docPr id="1142" name="Imagen 2123" hidden="1">
                    <a:extLst xmlns:a="http://schemas.openxmlformats.org/drawingml/2006/main">
                      <a:ext uri="{FF2B5EF4-FFF2-40B4-BE49-F238E27FC236}">
                        <a16:creationId xmlns:a16="http://schemas.microsoft.com/office/drawing/2014/main" id="{00000000-0008-0000-0200-000076040000}"/>
                      </a:ext>
                    </a:extLst>
                  </wp:docPr>
                  <wp:cNvGraphicFramePr/>
                  <a:graphic xmlns:a="http://schemas.openxmlformats.org/drawingml/2006/main">
                    <a:graphicData uri="http://schemas.openxmlformats.org/drawingml/2006/picture">
                      <pic:pic xmlns:pic="http://schemas.openxmlformats.org/drawingml/2006/picture">
                        <pic:nvPicPr>
                          <pic:cNvPr id="1142" name="799 Imagen" hidden="1">
                            <a:extLst>
                              <a:ext uri="{FF2B5EF4-FFF2-40B4-BE49-F238E27FC236}">
                                <a16:creationId xmlns:a16="http://schemas.microsoft.com/office/drawing/2014/main" id="{00000000-0008-0000-0200-00007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572941" wp14:editId="40B5F720">
                  <wp:simplePos x="0" y="0"/>
                  <wp:positionH relativeFrom="column">
                    <wp:posOffset>0</wp:posOffset>
                  </wp:positionH>
                  <wp:positionV relativeFrom="paragraph">
                    <wp:posOffset>9525</wp:posOffset>
                  </wp:positionV>
                  <wp:extent cx="9525" cy="123825"/>
                  <wp:effectExtent l="0" t="0" r="28575" b="9525"/>
                  <wp:wrapNone/>
                  <wp:docPr id="1143" name="Imagen 2122" hidden="1">
                    <a:extLst xmlns:a="http://schemas.openxmlformats.org/drawingml/2006/main">
                      <a:ext uri="{FF2B5EF4-FFF2-40B4-BE49-F238E27FC236}">
                        <a16:creationId xmlns:a16="http://schemas.microsoft.com/office/drawing/2014/main" id="{00000000-0008-0000-0200-000077040000}"/>
                      </a:ext>
                    </a:extLst>
                  </wp:docPr>
                  <wp:cNvGraphicFramePr/>
                  <a:graphic xmlns:a="http://schemas.openxmlformats.org/drawingml/2006/main">
                    <a:graphicData uri="http://schemas.openxmlformats.org/drawingml/2006/picture">
                      <pic:pic xmlns:pic="http://schemas.openxmlformats.org/drawingml/2006/picture">
                        <pic:nvPicPr>
                          <pic:cNvPr id="1143" name="800 Imagen" hidden="1">
                            <a:extLst>
                              <a:ext uri="{FF2B5EF4-FFF2-40B4-BE49-F238E27FC236}">
                                <a16:creationId xmlns:a16="http://schemas.microsoft.com/office/drawing/2014/main" id="{00000000-0008-0000-0200-00007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D6653A" wp14:editId="19B6DDD1">
                  <wp:simplePos x="0" y="0"/>
                  <wp:positionH relativeFrom="column">
                    <wp:posOffset>0</wp:posOffset>
                  </wp:positionH>
                  <wp:positionV relativeFrom="paragraph">
                    <wp:posOffset>9525</wp:posOffset>
                  </wp:positionV>
                  <wp:extent cx="9525" cy="123825"/>
                  <wp:effectExtent l="0" t="0" r="28575" b="9525"/>
                  <wp:wrapNone/>
                  <wp:docPr id="1144" name="Imagen 2121" hidden="1">
                    <a:extLst xmlns:a="http://schemas.openxmlformats.org/drawingml/2006/main">
                      <a:ext uri="{FF2B5EF4-FFF2-40B4-BE49-F238E27FC236}">
                        <a16:creationId xmlns:a16="http://schemas.microsoft.com/office/drawing/2014/main" id="{00000000-0008-0000-0200-000078040000}"/>
                      </a:ext>
                    </a:extLst>
                  </wp:docPr>
                  <wp:cNvGraphicFramePr/>
                  <a:graphic xmlns:a="http://schemas.openxmlformats.org/drawingml/2006/main">
                    <a:graphicData uri="http://schemas.openxmlformats.org/drawingml/2006/picture">
                      <pic:pic xmlns:pic="http://schemas.openxmlformats.org/drawingml/2006/picture">
                        <pic:nvPicPr>
                          <pic:cNvPr id="1144" name="801 Imagen" hidden="1">
                            <a:extLst>
                              <a:ext uri="{FF2B5EF4-FFF2-40B4-BE49-F238E27FC236}">
                                <a16:creationId xmlns:a16="http://schemas.microsoft.com/office/drawing/2014/main" id="{00000000-0008-0000-0200-00007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F627E7" wp14:editId="2904626B">
                  <wp:simplePos x="0" y="0"/>
                  <wp:positionH relativeFrom="column">
                    <wp:posOffset>0</wp:posOffset>
                  </wp:positionH>
                  <wp:positionV relativeFrom="paragraph">
                    <wp:posOffset>9525</wp:posOffset>
                  </wp:positionV>
                  <wp:extent cx="9525" cy="123825"/>
                  <wp:effectExtent l="0" t="0" r="28575" b="9525"/>
                  <wp:wrapNone/>
                  <wp:docPr id="1145" name="Imagen 2120" hidden="1">
                    <a:extLst xmlns:a="http://schemas.openxmlformats.org/drawingml/2006/main">
                      <a:ext uri="{FF2B5EF4-FFF2-40B4-BE49-F238E27FC236}">
                        <a16:creationId xmlns:a16="http://schemas.microsoft.com/office/drawing/2014/main" id="{00000000-0008-0000-0200-000079040000}"/>
                      </a:ext>
                    </a:extLst>
                  </wp:docPr>
                  <wp:cNvGraphicFramePr/>
                  <a:graphic xmlns:a="http://schemas.openxmlformats.org/drawingml/2006/main">
                    <a:graphicData uri="http://schemas.openxmlformats.org/drawingml/2006/picture">
                      <pic:pic xmlns:pic="http://schemas.openxmlformats.org/drawingml/2006/picture">
                        <pic:nvPicPr>
                          <pic:cNvPr id="1145" name="802 Imagen" hidden="1">
                            <a:extLst>
                              <a:ext uri="{FF2B5EF4-FFF2-40B4-BE49-F238E27FC236}">
                                <a16:creationId xmlns:a16="http://schemas.microsoft.com/office/drawing/2014/main" id="{00000000-0008-0000-0200-00007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65ADD8" wp14:editId="4ABB8CE4">
                  <wp:simplePos x="0" y="0"/>
                  <wp:positionH relativeFrom="column">
                    <wp:posOffset>0</wp:posOffset>
                  </wp:positionH>
                  <wp:positionV relativeFrom="paragraph">
                    <wp:posOffset>9525</wp:posOffset>
                  </wp:positionV>
                  <wp:extent cx="9525" cy="123825"/>
                  <wp:effectExtent l="0" t="0" r="28575" b="9525"/>
                  <wp:wrapNone/>
                  <wp:docPr id="1146" name="Imagen 2119" hidden="1">
                    <a:extLst xmlns:a="http://schemas.openxmlformats.org/drawingml/2006/main">
                      <a:ext uri="{FF2B5EF4-FFF2-40B4-BE49-F238E27FC236}">
                        <a16:creationId xmlns:a16="http://schemas.microsoft.com/office/drawing/2014/main" id="{00000000-0008-0000-0200-00007A040000}"/>
                      </a:ext>
                    </a:extLst>
                  </wp:docPr>
                  <wp:cNvGraphicFramePr/>
                  <a:graphic xmlns:a="http://schemas.openxmlformats.org/drawingml/2006/main">
                    <a:graphicData uri="http://schemas.openxmlformats.org/drawingml/2006/picture">
                      <pic:pic xmlns:pic="http://schemas.openxmlformats.org/drawingml/2006/picture">
                        <pic:nvPicPr>
                          <pic:cNvPr id="1146" name="803 Imagen" hidden="1">
                            <a:extLst>
                              <a:ext uri="{FF2B5EF4-FFF2-40B4-BE49-F238E27FC236}">
                                <a16:creationId xmlns:a16="http://schemas.microsoft.com/office/drawing/2014/main" id="{00000000-0008-0000-0200-00007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CB2B02" wp14:editId="3A6ED041">
                  <wp:simplePos x="0" y="0"/>
                  <wp:positionH relativeFrom="column">
                    <wp:posOffset>0</wp:posOffset>
                  </wp:positionH>
                  <wp:positionV relativeFrom="paragraph">
                    <wp:posOffset>9525</wp:posOffset>
                  </wp:positionV>
                  <wp:extent cx="9525" cy="123825"/>
                  <wp:effectExtent l="0" t="0" r="28575" b="9525"/>
                  <wp:wrapNone/>
                  <wp:docPr id="1147" name="Imagen 2118" hidden="1">
                    <a:extLst xmlns:a="http://schemas.openxmlformats.org/drawingml/2006/main">
                      <a:ext uri="{FF2B5EF4-FFF2-40B4-BE49-F238E27FC236}">
                        <a16:creationId xmlns:a16="http://schemas.microsoft.com/office/drawing/2014/main" id="{00000000-0008-0000-0200-00007B040000}"/>
                      </a:ext>
                    </a:extLst>
                  </wp:docPr>
                  <wp:cNvGraphicFramePr/>
                  <a:graphic xmlns:a="http://schemas.openxmlformats.org/drawingml/2006/main">
                    <a:graphicData uri="http://schemas.openxmlformats.org/drawingml/2006/picture">
                      <pic:pic xmlns:pic="http://schemas.openxmlformats.org/drawingml/2006/picture">
                        <pic:nvPicPr>
                          <pic:cNvPr id="1147" name="804 Imagen" hidden="1">
                            <a:extLst>
                              <a:ext uri="{FF2B5EF4-FFF2-40B4-BE49-F238E27FC236}">
                                <a16:creationId xmlns:a16="http://schemas.microsoft.com/office/drawing/2014/main" id="{00000000-0008-0000-0200-00007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3DC903" wp14:editId="40F7E926">
                  <wp:simplePos x="0" y="0"/>
                  <wp:positionH relativeFrom="column">
                    <wp:posOffset>0</wp:posOffset>
                  </wp:positionH>
                  <wp:positionV relativeFrom="paragraph">
                    <wp:posOffset>9525</wp:posOffset>
                  </wp:positionV>
                  <wp:extent cx="9525" cy="123825"/>
                  <wp:effectExtent l="0" t="0" r="28575" b="9525"/>
                  <wp:wrapNone/>
                  <wp:docPr id="1148" name="Imagen 2117" hidden="1">
                    <a:extLst xmlns:a="http://schemas.openxmlformats.org/drawingml/2006/main">
                      <a:ext uri="{FF2B5EF4-FFF2-40B4-BE49-F238E27FC236}">
                        <a16:creationId xmlns:a16="http://schemas.microsoft.com/office/drawing/2014/main" id="{00000000-0008-0000-0200-00007C040000}"/>
                      </a:ext>
                    </a:extLst>
                  </wp:docPr>
                  <wp:cNvGraphicFramePr/>
                  <a:graphic xmlns:a="http://schemas.openxmlformats.org/drawingml/2006/main">
                    <a:graphicData uri="http://schemas.openxmlformats.org/drawingml/2006/picture">
                      <pic:pic xmlns:pic="http://schemas.openxmlformats.org/drawingml/2006/picture">
                        <pic:nvPicPr>
                          <pic:cNvPr id="1148" name="805 Imagen" hidden="1">
                            <a:extLst>
                              <a:ext uri="{FF2B5EF4-FFF2-40B4-BE49-F238E27FC236}">
                                <a16:creationId xmlns:a16="http://schemas.microsoft.com/office/drawing/2014/main" id="{00000000-0008-0000-0200-00007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555767" wp14:editId="01AFD80F">
                  <wp:simplePos x="0" y="0"/>
                  <wp:positionH relativeFrom="column">
                    <wp:posOffset>0</wp:posOffset>
                  </wp:positionH>
                  <wp:positionV relativeFrom="paragraph">
                    <wp:posOffset>9525</wp:posOffset>
                  </wp:positionV>
                  <wp:extent cx="9525" cy="123825"/>
                  <wp:effectExtent l="0" t="0" r="28575" b="9525"/>
                  <wp:wrapNone/>
                  <wp:docPr id="1149" name="Imagen 2116" hidden="1">
                    <a:extLst xmlns:a="http://schemas.openxmlformats.org/drawingml/2006/main">
                      <a:ext uri="{FF2B5EF4-FFF2-40B4-BE49-F238E27FC236}">
                        <a16:creationId xmlns:a16="http://schemas.microsoft.com/office/drawing/2014/main" id="{00000000-0008-0000-0200-00007D040000}"/>
                      </a:ext>
                    </a:extLst>
                  </wp:docPr>
                  <wp:cNvGraphicFramePr/>
                  <a:graphic xmlns:a="http://schemas.openxmlformats.org/drawingml/2006/main">
                    <a:graphicData uri="http://schemas.openxmlformats.org/drawingml/2006/picture">
                      <pic:pic xmlns:pic="http://schemas.openxmlformats.org/drawingml/2006/picture">
                        <pic:nvPicPr>
                          <pic:cNvPr id="1149" name="806 Imagen" hidden="1">
                            <a:extLst>
                              <a:ext uri="{FF2B5EF4-FFF2-40B4-BE49-F238E27FC236}">
                                <a16:creationId xmlns:a16="http://schemas.microsoft.com/office/drawing/2014/main" id="{00000000-0008-0000-0200-00007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06BFB0" wp14:editId="6A84C7A5">
                  <wp:simplePos x="0" y="0"/>
                  <wp:positionH relativeFrom="column">
                    <wp:posOffset>0</wp:posOffset>
                  </wp:positionH>
                  <wp:positionV relativeFrom="paragraph">
                    <wp:posOffset>9525</wp:posOffset>
                  </wp:positionV>
                  <wp:extent cx="9525" cy="123825"/>
                  <wp:effectExtent l="0" t="0" r="28575" b="9525"/>
                  <wp:wrapNone/>
                  <wp:docPr id="1150" name="Imagen 2115" hidden="1">
                    <a:extLst xmlns:a="http://schemas.openxmlformats.org/drawingml/2006/main">
                      <a:ext uri="{FF2B5EF4-FFF2-40B4-BE49-F238E27FC236}">
                        <a16:creationId xmlns:a16="http://schemas.microsoft.com/office/drawing/2014/main" id="{00000000-0008-0000-0200-00007E040000}"/>
                      </a:ext>
                    </a:extLst>
                  </wp:docPr>
                  <wp:cNvGraphicFramePr/>
                  <a:graphic xmlns:a="http://schemas.openxmlformats.org/drawingml/2006/main">
                    <a:graphicData uri="http://schemas.openxmlformats.org/drawingml/2006/picture">
                      <pic:pic xmlns:pic="http://schemas.openxmlformats.org/drawingml/2006/picture">
                        <pic:nvPicPr>
                          <pic:cNvPr id="1150" name="1965 Imagen" hidden="1">
                            <a:extLst>
                              <a:ext uri="{FF2B5EF4-FFF2-40B4-BE49-F238E27FC236}">
                                <a16:creationId xmlns:a16="http://schemas.microsoft.com/office/drawing/2014/main" id="{00000000-0008-0000-0200-00007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F4C8C2" wp14:editId="717CCC0C">
                  <wp:simplePos x="0" y="0"/>
                  <wp:positionH relativeFrom="column">
                    <wp:posOffset>0</wp:posOffset>
                  </wp:positionH>
                  <wp:positionV relativeFrom="paragraph">
                    <wp:posOffset>9525</wp:posOffset>
                  </wp:positionV>
                  <wp:extent cx="9525" cy="123825"/>
                  <wp:effectExtent l="0" t="0" r="28575" b="9525"/>
                  <wp:wrapNone/>
                  <wp:docPr id="1151" name="Imagen 2114" hidden="1">
                    <a:extLst xmlns:a="http://schemas.openxmlformats.org/drawingml/2006/main">
                      <a:ext uri="{FF2B5EF4-FFF2-40B4-BE49-F238E27FC236}">
                        <a16:creationId xmlns:a16="http://schemas.microsoft.com/office/drawing/2014/main" id="{00000000-0008-0000-0200-00007F040000}"/>
                      </a:ext>
                    </a:extLst>
                  </wp:docPr>
                  <wp:cNvGraphicFramePr/>
                  <a:graphic xmlns:a="http://schemas.openxmlformats.org/drawingml/2006/main">
                    <a:graphicData uri="http://schemas.openxmlformats.org/drawingml/2006/picture">
                      <pic:pic xmlns:pic="http://schemas.openxmlformats.org/drawingml/2006/picture">
                        <pic:nvPicPr>
                          <pic:cNvPr id="1151" name="1976 Imagen" hidden="1">
                            <a:extLst>
                              <a:ext uri="{FF2B5EF4-FFF2-40B4-BE49-F238E27FC236}">
                                <a16:creationId xmlns:a16="http://schemas.microsoft.com/office/drawing/2014/main" id="{00000000-0008-0000-0200-00007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C6A433" wp14:editId="1E77E812">
                  <wp:simplePos x="0" y="0"/>
                  <wp:positionH relativeFrom="column">
                    <wp:posOffset>0</wp:posOffset>
                  </wp:positionH>
                  <wp:positionV relativeFrom="paragraph">
                    <wp:posOffset>9525</wp:posOffset>
                  </wp:positionV>
                  <wp:extent cx="9525" cy="123825"/>
                  <wp:effectExtent l="0" t="0" r="28575" b="9525"/>
                  <wp:wrapNone/>
                  <wp:docPr id="1152" name="Imagen 2113" hidden="1">
                    <a:extLst xmlns:a="http://schemas.openxmlformats.org/drawingml/2006/main">
                      <a:ext uri="{FF2B5EF4-FFF2-40B4-BE49-F238E27FC236}">
                        <a16:creationId xmlns:a16="http://schemas.microsoft.com/office/drawing/2014/main" id="{00000000-0008-0000-0200-000080040000}"/>
                      </a:ext>
                    </a:extLst>
                  </wp:docPr>
                  <wp:cNvGraphicFramePr/>
                  <a:graphic xmlns:a="http://schemas.openxmlformats.org/drawingml/2006/main">
                    <a:graphicData uri="http://schemas.openxmlformats.org/drawingml/2006/picture">
                      <pic:pic xmlns:pic="http://schemas.openxmlformats.org/drawingml/2006/picture">
                        <pic:nvPicPr>
                          <pic:cNvPr id="1152" name="1977 Imagen" hidden="1">
                            <a:extLst>
                              <a:ext uri="{FF2B5EF4-FFF2-40B4-BE49-F238E27FC236}">
                                <a16:creationId xmlns:a16="http://schemas.microsoft.com/office/drawing/2014/main" id="{00000000-0008-0000-0200-00008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961DAF" wp14:editId="0B3C8DEC">
                  <wp:simplePos x="0" y="0"/>
                  <wp:positionH relativeFrom="column">
                    <wp:posOffset>0</wp:posOffset>
                  </wp:positionH>
                  <wp:positionV relativeFrom="paragraph">
                    <wp:posOffset>9525</wp:posOffset>
                  </wp:positionV>
                  <wp:extent cx="9525" cy="123825"/>
                  <wp:effectExtent l="0" t="0" r="28575" b="9525"/>
                  <wp:wrapNone/>
                  <wp:docPr id="1153" name="Imagen 2112" hidden="1">
                    <a:extLst xmlns:a="http://schemas.openxmlformats.org/drawingml/2006/main">
                      <a:ext uri="{FF2B5EF4-FFF2-40B4-BE49-F238E27FC236}">
                        <a16:creationId xmlns:a16="http://schemas.microsoft.com/office/drawing/2014/main" id="{00000000-0008-0000-0200-000081040000}"/>
                      </a:ext>
                    </a:extLst>
                  </wp:docPr>
                  <wp:cNvGraphicFramePr/>
                  <a:graphic xmlns:a="http://schemas.openxmlformats.org/drawingml/2006/main">
                    <a:graphicData uri="http://schemas.openxmlformats.org/drawingml/2006/picture">
                      <pic:pic xmlns:pic="http://schemas.openxmlformats.org/drawingml/2006/picture">
                        <pic:nvPicPr>
                          <pic:cNvPr id="1153" name="1978 Imagen" hidden="1">
                            <a:extLst>
                              <a:ext uri="{FF2B5EF4-FFF2-40B4-BE49-F238E27FC236}">
                                <a16:creationId xmlns:a16="http://schemas.microsoft.com/office/drawing/2014/main" id="{00000000-0008-0000-0200-00008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FD7E4A" wp14:editId="01473FFE">
                  <wp:simplePos x="0" y="0"/>
                  <wp:positionH relativeFrom="column">
                    <wp:posOffset>0</wp:posOffset>
                  </wp:positionH>
                  <wp:positionV relativeFrom="paragraph">
                    <wp:posOffset>9525</wp:posOffset>
                  </wp:positionV>
                  <wp:extent cx="9525" cy="123825"/>
                  <wp:effectExtent l="0" t="0" r="28575" b="9525"/>
                  <wp:wrapNone/>
                  <wp:docPr id="1154" name="Imagen 2111" hidden="1">
                    <a:extLst xmlns:a="http://schemas.openxmlformats.org/drawingml/2006/main">
                      <a:ext uri="{FF2B5EF4-FFF2-40B4-BE49-F238E27FC236}">
                        <a16:creationId xmlns:a16="http://schemas.microsoft.com/office/drawing/2014/main" id="{00000000-0008-0000-0200-000082040000}"/>
                      </a:ext>
                    </a:extLst>
                  </wp:docPr>
                  <wp:cNvGraphicFramePr/>
                  <a:graphic xmlns:a="http://schemas.openxmlformats.org/drawingml/2006/main">
                    <a:graphicData uri="http://schemas.openxmlformats.org/drawingml/2006/picture">
                      <pic:pic xmlns:pic="http://schemas.openxmlformats.org/drawingml/2006/picture">
                        <pic:nvPicPr>
                          <pic:cNvPr id="1154" name="1979 Imagen" hidden="1">
                            <a:extLst>
                              <a:ext uri="{FF2B5EF4-FFF2-40B4-BE49-F238E27FC236}">
                                <a16:creationId xmlns:a16="http://schemas.microsoft.com/office/drawing/2014/main" id="{00000000-0008-0000-0200-00008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E2D42B" wp14:editId="34948318">
                  <wp:simplePos x="0" y="0"/>
                  <wp:positionH relativeFrom="column">
                    <wp:posOffset>0</wp:posOffset>
                  </wp:positionH>
                  <wp:positionV relativeFrom="paragraph">
                    <wp:posOffset>9525</wp:posOffset>
                  </wp:positionV>
                  <wp:extent cx="9525" cy="123825"/>
                  <wp:effectExtent l="0" t="0" r="28575" b="9525"/>
                  <wp:wrapNone/>
                  <wp:docPr id="1155" name="Imagen 2110" hidden="1">
                    <a:extLst xmlns:a="http://schemas.openxmlformats.org/drawingml/2006/main">
                      <a:ext uri="{FF2B5EF4-FFF2-40B4-BE49-F238E27FC236}">
                        <a16:creationId xmlns:a16="http://schemas.microsoft.com/office/drawing/2014/main" id="{00000000-0008-0000-0200-000083040000}"/>
                      </a:ext>
                    </a:extLst>
                  </wp:docPr>
                  <wp:cNvGraphicFramePr/>
                  <a:graphic xmlns:a="http://schemas.openxmlformats.org/drawingml/2006/main">
                    <a:graphicData uri="http://schemas.openxmlformats.org/drawingml/2006/picture">
                      <pic:pic xmlns:pic="http://schemas.openxmlformats.org/drawingml/2006/picture">
                        <pic:nvPicPr>
                          <pic:cNvPr id="1155" name="1980 Imagen" hidden="1">
                            <a:extLst>
                              <a:ext uri="{FF2B5EF4-FFF2-40B4-BE49-F238E27FC236}">
                                <a16:creationId xmlns:a16="http://schemas.microsoft.com/office/drawing/2014/main" id="{00000000-0008-0000-0200-00008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F2560D" wp14:editId="3ED82478">
                  <wp:simplePos x="0" y="0"/>
                  <wp:positionH relativeFrom="column">
                    <wp:posOffset>0</wp:posOffset>
                  </wp:positionH>
                  <wp:positionV relativeFrom="paragraph">
                    <wp:posOffset>9525</wp:posOffset>
                  </wp:positionV>
                  <wp:extent cx="9525" cy="123825"/>
                  <wp:effectExtent l="0" t="0" r="28575" b="9525"/>
                  <wp:wrapNone/>
                  <wp:docPr id="1156" name="Imagen 2109" hidden="1">
                    <a:extLst xmlns:a="http://schemas.openxmlformats.org/drawingml/2006/main">
                      <a:ext uri="{FF2B5EF4-FFF2-40B4-BE49-F238E27FC236}">
                        <a16:creationId xmlns:a16="http://schemas.microsoft.com/office/drawing/2014/main" id="{00000000-0008-0000-0200-000084040000}"/>
                      </a:ext>
                    </a:extLst>
                  </wp:docPr>
                  <wp:cNvGraphicFramePr/>
                  <a:graphic xmlns:a="http://schemas.openxmlformats.org/drawingml/2006/main">
                    <a:graphicData uri="http://schemas.openxmlformats.org/drawingml/2006/picture">
                      <pic:pic xmlns:pic="http://schemas.openxmlformats.org/drawingml/2006/picture">
                        <pic:nvPicPr>
                          <pic:cNvPr id="1156" name="1981 Imagen" hidden="1">
                            <a:extLst>
                              <a:ext uri="{FF2B5EF4-FFF2-40B4-BE49-F238E27FC236}">
                                <a16:creationId xmlns:a16="http://schemas.microsoft.com/office/drawing/2014/main" id="{00000000-0008-0000-0200-00008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DC2829" wp14:editId="5A5FB3BD">
                  <wp:simplePos x="0" y="0"/>
                  <wp:positionH relativeFrom="column">
                    <wp:posOffset>0</wp:posOffset>
                  </wp:positionH>
                  <wp:positionV relativeFrom="paragraph">
                    <wp:posOffset>9525</wp:posOffset>
                  </wp:positionV>
                  <wp:extent cx="9525" cy="123825"/>
                  <wp:effectExtent l="0" t="0" r="28575" b="9525"/>
                  <wp:wrapNone/>
                  <wp:docPr id="1157" name="Imagen 2108" hidden="1">
                    <a:extLst xmlns:a="http://schemas.openxmlformats.org/drawingml/2006/main">
                      <a:ext uri="{FF2B5EF4-FFF2-40B4-BE49-F238E27FC236}">
                        <a16:creationId xmlns:a16="http://schemas.microsoft.com/office/drawing/2014/main" id="{00000000-0008-0000-0200-000085040000}"/>
                      </a:ext>
                    </a:extLst>
                  </wp:docPr>
                  <wp:cNvGraphicFramePr/>
                  <a:graphic xmlns:a="http://schemas.openxmlformats.org/drawingml/2006/main">
                    <a:graphicData uri="http://schemas.openxmlformats.org/drawingml/2006/picture">
                      <pic:pic xmlns:pic="http://schemas.openxmlformats.org/drawingml/2006/picture">
                        <pic:nvPicPr>
                          <pic:cNvPr id="1157" name="1982 Imagen" hidden="1">
                            <a:extLst>
                              <a:ext uri="{FF2B5EF4-FFF2-40B4-BE49-F238E27FC236}">
                                <a16:creationId xmlns:a16="http://schemas.microsoft.com/office/drawing/2014/main" id="{00000000-0008-0000-0200-00008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FD74E6" wp14:editId="7E355ADE">
                  <wp:simplePos x="0" y="0"/>
                  <wp:positionH relativeFrom="column">
                    <wp:posOffset>0</wp:posOffset>
                  </wp:positionH>
                  <wp:positionV relativeFrom="paragraph">
                    <wp:posOffset>9525</wp:posOffset>
                  </wp:positionV>
                  <wp:extent cx="9525" cy="123825"/>
                  <wp:effectExtent l="0" t="0" r="28575" b="9525"/>
                  <wp:wrapNone/>
                  <wp:docPr id="1158" name="Imagen 2107" hidden="1">
                    <a:extLst xmlns:a="http://schemas.openxmlformats.org/drawingml/2006/main">
                      <a:ext uri="{FF2B5EF4-FFF2-40B4-BE49-F238E27FC236}">
                        <a16:creationId xmlns:a16="http://schemas.microsoft.com/office/drawing/2014/main" id="{00000000-0008-0000-0200-000086040000}"/>
                      </a:ext>
                    </a:extLst>
                  </wp:docPr>
                  <wp:cNvGraphicFramePr/>
                  <a:graphic xmlns:a="http://schemas.openxmlformats.org/drawingml/2006/main">
                    <a:graphicData uri="http://schemas.openxmlformats.org/drawingml/2006/picture">
                      <pic:pic xmlns:pic="http://schemas.openxmlformats.org/drawingml/2006/picture">
                        <pic:nvPicPr>
                          <pic:cNvPr id="1158" name="1983 Imagen" hidden="1">
                            <a:extLst>
                              <a:ext uri="{FF2B5EF4-FFF2-40B4-BE49-F238E27FC236}">
                                <a16:creationId xmlns:a16="http://schemas.microsoft.com/office/drawing/2014/main" id="{00000000-0008-0000-0200-00008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7A8AC0" wp14:editId="3F9CD460">
                  <wp:simplePos x="0" y="0"/>
                  <wp:positionH relativeFrom="column">
                    <wp:posOffset>0</wp:posOffset>
                  </wp:positionH>
                  <wp:positionV relativeFrom="paragraph">
                    <wp:posOffset>9525</wp:posOffset>
                  </wp:positionV>
                  <wp:extent cx="9525" cy="123825"/>
                  <wp:effectExtent l="0" t="0" r="28575" b="9525"/>
                  <wp:wrapNone/>
                  <wp:docPr id="1159" name="Imagen 2106" hidden="1">
                    <a:extLst xmlns:a="http://schemas.openxmlformats.org/drawingml/2006/main">
                      <a:ext uri="{FF2B5EF4-FFF2-40B4-BE49-F238E27FC236}">
                        <a16:creationId xmlns:a16="http://schemas.microsoft.com/office/drawing/2014/main" id="{00000000-0008-0000-0200-000087040000}"/>
                      </a:ext>
                    </a:extLst>
                  </wp:docPr>
                  <wp:cNvGraphicFramePr/>
                  <a:graphic xmlns:a="http://schemas.openxmlformats.org/drawingml/2006/main">
                    <a:graphicData uri="http://schemas.openxmlformats.org/drawingml/2006/picture">
                      <pic:pic xmlns:pic="http://schemas.openxmlformats.org/drawingml/2006/picture">
                        <pic:nvPicPr>
                          <pic:cNvPr id="1159" name="1984 Imagen" hidden="1">
                            <a:extLst>
                              <a:ext uri="{FF2B5EF4-FFF2-40B4-BE49-F238E27FC236}">
                                <a16:creationId xmlns:a16="http://schemas.microsoft.com/office/drawing/2014/main" id="{00000000-0008-0000-0200-00008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29B082" wp14:editId="16097EA3">
                  <wp:simplePos x="0" y="0"/>
                  <wp:positionH relativeFrom="column">
                    <wp:posOffset>0</wp:posOffset>
                  </wp:positionH>
                  <wp:positionV relativeFrom="paragraph">
                    <wp:posOffset>9525</wp:posOffset>
                  </wp:positionV>
                  <wp:extent cx="9525" cy="123825"/>
                  <wp:effectExtent l="0" t="0" r="28575" b="9525"/>
                  <wp:wrapNone/>
                  <wp:docPr id="1160" name="Imagen 2105" hidden="1">
                    <a:extLst xmlns:a="http://schemas.openxmlformats.org/drawingml/2006/main">
                      <a:ext uri="{FF2B5EF4-FFF2-40B4-BE49-F238E27FC236}">
                        <a16:creationId xmlns:a16="http://schemas.microsoft.com/office/drawing/2014/main" id="{00000000-0008-0000-0200-000088040000}"/>
                      </a:ext>
                    </a:extLst>
                  </wp:docPr>
                  <wp:cNvGraphicFramePr/>
                  <a:graphic xmlns:a="http://schemas.openxmlformats.org/drawingml/2006/main">
                    <a:graphicData uri="http://schemas.openxmlformats.org/drawingml/2006/picture">
                      <pic:pic xmlns:pic="http://schemas.openxmlformats.org/drawingml/2006/picture">
                        <pic:nvPicPr>
                          <pic:cNvPr id="1160" name="1985 Imagen" hidden="1">
                            <a:extLst>
                              <a:ext uri="{FF2B5EF4-FFF2-40B4-BE49-F238E27FC236}">
                                <a16:creationId xmlns:a16="http://schemas.microsoft.com/office/drawing/2014/main" id="{00000000-0008-0000-0200-00008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652D04" wp14:editId="1B77D0EC">
                  <wp:simplePos x="0" y="0"/>
                  <wp:positionH relativeFrom="column">
                    <wp:posOffset>0</wp:posOffset>
                  </wp:positionH>
                  <wp:positionV relativeFrom="paragraph">
                    <wp:posOffset>9525</wp:posOffset>
                  </wp:positionV>
                  <wp:extent cx="9525" cy="123825"/>
                  <wp:effectExtent l="0" t="0" r="28575" b="9525"/>
                  <wp:wrapNone/>
                  <wp:docPr id="1161" name="Imagen 2104" hidden="1">
                    <a:extLst xmlns:a="http://schemas.openxmlformats.org/drawingml/2006/main">
                      <a:ext uri="{FF2B5EF4-FFF2-40B4-BE49-F238E27FC236}">
                        <a16:creationId xmlns:a16="http://schemas.microsoft.com/office/drawing/2014/main" id="{00000000-0008-0000-0200-000089040000}"/>
                      </a:ext>
                    </a:extLst>
                  </wp:docPr>
                  <wp:cNvGraphicFramePr/>
                  <a:graphic xmlns:a="http://schemas.openxmlformats.org/drawingml/2006/main">
                    <a:graphicData uri="http://schemas.openxmlformats.org/drawingml/2006/picture">
                      <pic:pic xmlns:pic="http://schemas.openxmlformats.org/drawingml/2006/picture">
                        <pic:nvPicPr>
                          <pic:cNvPr id="1161" name="1986 Imagen" hidden="1">
                            <a:extLst>
                              <a:ext uri="{FF2B5EF4-FFF2-40B4-BE49-F238E27FC236}">
                                <a16:creationId xmlns:a16="http://schemas.microsoft.com/office/drawing/2014/main" id="{00000000-0008-0000-0200-00008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7CB85D" wp14:editId="75B696AB">
                  <wp:simplePos x="0" y="0"/>
                  <wp:positionH relativeFrom="column">
                    <wp:posOffset>0</wp:posOffset>
                  </wp:positionH>
                  <wp:positionV relativeFrom="paragraph">
                    <wp:posOffset>9525</wp:posOffset>
                  </wp:positionV>
                  <wp:extent cx="9525" cy="123825"/>
                  <wp:effectExtent l="0" t="0" r="28575" b="9525"/>
                  <wp:wrapNone/>
                  <wp:docPr id="1162" name="Imagen 2103" hidden="1">
                    <a:extLst xmlns:a="http://schemas.openxmlformats.org/drawingml/2006/main">
                      <a:ext uri="{FF2B5EF4-FFF2-40B4-BE49-F238E27FC236}">
                        <a16:creationId xmlns:a16="http://schemas.microsoft.com/office/drawing/2014/main" id="{00000000-0008-0000-0200-00008A040000}"/>
                      </a:ext>
                    </a:extLst>
                  </wp:docPr>
                  <wp:cNvGraphicFramePr/>
                  <a:graphic xmlns:a="http://schemas.openxmlformats.org/drawingml/2006/main">
                    <a:graphicData uri="http://schemas.openxmlformats.org/drawingml/2006/picture">
                      <pic:pic xmlns:pic="http://schemas.openxmlformats.org/drawingml/2006/picture">
                        <pic:nvPicPr>
                          <pic:cNvPr id="1162" name="1987 Imagen" hidden="1">
                            <a:extLst>
                              <a:ext uri="{FF2B5EF4-FFF2-40B4-BE49-F238E27FC236}">
                                <a16:creationId xmlns:a16="http://schemas.microsoft.com/office/drawing/2014/main" id="{00000000-0008-0000-0200-00008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B98D51" wp14:editId="2888B688">
                  <wp:simplePos x="0" y="0"/>
                  <wp:positionH relativeFrom="column">
                    <wp:posOffset>0</wp:posOffset>
                  </wp:positionH>
                  <wp:positionV relativeFrom="paragraph">
                    <wp:posOffset>9525</wp:posOffset>
                  </wp:positionV>
                  <wp:extent cx="9525" cy="123825"/>
                  <wp:effectExtent l="0" t="0" r="28575" b="9525"/>
                  <wp:wrapNone/>
                  <wp:docPr id="1163" name="Imagen 2102" hidden="1">
                    <a:extLst xmlns:a="http://schemas.openxmlformats.org/drawingml/2006/main">
                      <a:ext uri="{FF2B5EF4-FFF2-40B4-BE49-F238E27FC236}">
                        <a16:creationId xmlns:a16="http://schemas.microsoft.com/office/drawing/2014/main" id="{00000000-0008-0000-0200-00008B040000}"/>
                      </a:ext>
                    </a:extLst>
                  </wp:docPr>
                  <wp:cNvGraphicFramePr/>
                  <a:graphic xmlns:a="http://schemas.openxmlformats.org/drawingml/2006/main">
                    <a:graphicData uri="http://schemas.openxmlformats.org/drawingml/2006/picture">
                      <pic:pic xmlns:pic="http://schemas.openxmlformats.org/drawingml/2006/picture">
                        <pic:nvPicPr>
                          <pic:cNvPr id="1163" name="1988 Imagen" hidden="1">
                            <a:extLst>
                              <a:ext uri="{FF2B5EF4-FFF2-40B4-BE49-F238E27FC236}">
                                <a16:creationId xmlns:a16="http://schemas.microsoft.com/office/drawing/2014/main" id="{00000000-0008-0000-0200-00008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6F4BD9" wp14:editId="32D7FB45">
                  <wp:simplePos x="0" y="0"/>
                  <wp:positionH relativeFrom="column">
                    <wp:posOffset>0</wp:posOffset>
                  </wp:positionH>
                  <wp:positionV relativeFrom="paragraph">
                    <wp:posOffset>9525</wp:posOffset>
                  </wp:positionV>
                  <wp:extent cx="9525" cy="123825"/>
                  <wp:effectExtent l="0" t="0" r="28575" b="9525"/>
                  <wp:wrapNone/>
                  <wp:docPr id="1164" name="Imagen 2101" hidden="1">
                    <a:extLst xmlns:a="http://schemas.openxmlformats.org/drawingml/2006/main">
                      <a:ext uri="{FF2B5EF4-FFF2-40B4-BE49-F238E27FC236}">
                        <a16:creationId xmlns:a16="http://schemas.microsoft.com/office/drawing/2014/main" id="{00000000-0008-0000-0200-00008C040000}"/>
                      </a:ext>
                    </a:extLst>
                  </wp:docPr>
                  <wp:cNvGraphicFramePr/>
                  <a:graphic xmlns:a="http://schemas.openxmlformats.org/drawingml/2006/main">
                    <a:graphicData uri="http://schemas.openxmlformats.org/drawingml/2006/picture">
                      <pic:pic xmlns:pic="http://schemas.openxmlformats.org/drawingml/2006/picture">
                        <pic:nvPicPr>
                          <pic:cNvPr id="1164" name="1989 Imagen" hidden="1">
                            <a:extLst>
                              <a:ext uri="{FF2B5EF4-FFF2-40B4-BE49-F238E27FC236}">
                                <a16:creationId xmlns:a16="http://schemas.microsoft.com/office/drawing/2014/main" id="{00000000-0008-0000-0200-00008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BD7B20" wp14:editId="0D99EFD6">
                  <wp:simplePos x="0" y="0"/>
                  <wp:positionH relativeFrom="column">
                    <wp:posOffset>0</wp:posOffset>
                  </wp:positionH>
                  <wp:positionV relativeFrom="paragraph">
                    <wp:posOffset>9525</wp:posOffset>
                  </wp:positionV>
                  <wp:extent cx="9525" cy="123825"/>
                  <wp:effectExtent l="0" t="0" r="28575" b="9525"/>
                  <wp:wrapNone/>
                  <wp:docPr id="1165" name="Imagen 2100" hidden="1">
                    <a:extLst xmlns:a="http://schemas.openxmlformats.org/drawingml/2006/main">
                      <a:ext uri="{FF2B5EF4-FFF2-40B4-BE49-F238E27FC236}">
                        <a16:creationId xmlns:a16="http://schemas.microsoft.com/office/drawing/2014/main" id="{00000000-0008-0000-0200-00008D040000}"/>
                      </a:ext>
                    </a:extLst>
                  </wp:docPr>
                  <wp:cNvGraphicFramePr/>
                  <a:graphic xmlns:a="http://schemas.openxmlformats.org/drawingml/2006/main">
                    <a:graphicData uri="http://schemas.openxmlformats.org/drawingml/2006/picture">
                      <pic:pic xmlns:pic="http://schemas.openxmlformats.org/drawingml/2006/picture">
                        <pic:nvPicPr>
                          <pic:cNvPr id="1165" name="1990 Imagen" hidden="1">
                            <a:extLst>
                              <a:ext uri="{FF2B5EF4-FFF2-40B4-BE49-F238E27FC236}">
                                <a16:creationId xmlns:a16="http://schemas.microsoft.com/office/drawing/2014/main" id="{00000000-0008-0000-0200-00008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297CC6" wp14:editId="5D20B4B0">
                  <wp:simplePos x="0" y="0"/>
                  <wp:positionH relativeFrom="column">
                    <wp:posOffset>0</wp:posOffset>
                  </wp:positionH>
                  <wp:positionV relativeFrom="paragraph">
                    <wp:posOffset>9525</wp:posOffset>
                  </wp:positionV>
                  <wp:extent cx="9525" cy="123825"/>
                  <wp:effectExtent l="0" t="0" r="28575" b="9525"/>
                  <wp:wrapNone/>
                  <wp:docPr id="1166" name="Imagen 2099" hidden="1">
                    <a:extLst xmlns:a="http://schemas.openxmlformats.org/drawingml/2006/main">
                      <a:ext uri="{FF2B5EF4-FFF2-40B4-BE49-F238E27FC236}">
                        <a16:creationId xmlns:a16="http://schemas.microsoft.com/office/drawing/2014/main" id="{00000000-0008-0000-0200-00008E040000}"/>
                      </a:ext>
                    </a:extLst>
                  </wp:docPr>
                  <wp:cNvGraphicFramePr/>
                  <a:graphic xmlns:a="http://schemas.openxmlformats.org/drawingml/2006/main">
                    <a:graphicData uri="http://schemas.openxmlformats.org/drawingml/2006/picture">
                      <pic:pic xmlns:pic="http://schemas.openxmlformats.org/drawingml/2006/picture">
                        <pic:nvPicPr>
                          <pic:cNvPr id="1166" name="1991 Imagen" hidden="1">
                            <a:extLst>
                              <a:ext uri="{FF2B5EF4-FFF2-40B4-BE49-F238E27FC236}">
                                <a16:creationId xmlns:a16="http://schemas.microsoft.com/office/drawing/2014/main" id="{00000000-0008-0000-0200-00008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A4A567" wp14:editId="51724021">
                  <wp:simplePos x="0" y="0"/>
                  <wp:positionH relativeFrom="column">
                    <wp:posOffset>0</wp:posOffset>
                  </wp:positionH>
                  <wp:positionV relativeFrom="paragraph">
                    <wp:posOffset>9525</wp:posOffset>
                  </wp:positionV>
                  <wp:extent cx="9525" cy="123825"/>
                  <wp:effectExtent l="0" t="0" r="28575" b="9525"/>
                  <wp:wrapNone/>
                  <wp:docPr id="1167" name="Imagen 2098" hidden="1">
                    <a:extLst xmlns:a="http://schemas.openxmlformats.org/drawingml/2006/main">
                      <a:ext uri="{FF2B5EF4-FFF2-40B4-BE49-F238E27FC236}">
                        <a16:creationId xmlns:a16="http://schemas.microsoft.com/office/drawing/2014/main" id="{00000000-0008-0000-0200-00008F040000}"/>
                      </a:ext>
                    </a:extLst>
                  </wp:docPr>
                  <wp:cNvGraphicFramePr/>
                  <a:graphic xmlns:a="http://schemas.openxmlformats.org/drawingml/2006/main">
                    <a:graphicData uri="http://schemas.openxmlformats.org/drawingml/2006/picture">
                      <pic:pic xmlns:pic="http://schemas.openxmlformats.org/drawingml/2006/picture">
                        <pic:nvPicPr>
                          <pic:cNvPr id="1167" name="1992 Imagen" hidden="1">
                            <a:extLst>
                              <a:ext uri="{FF2B5EF4-FFF2-40B4-BE49-F238E27FC236}">
                                <a16:creationId xmlns:a16="http://schemas.microsoft.com/office/drawing/2014/main" id="{00000000-0008-0000-0200-00008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6A225B" wp14:editId="21B96806">
                  <wp:simplePos x="0" y="0"/>
                  <wp:positionH relativeFrom="column">
                    <wp:posOffset>0</wp:posOffset>
                  </wp:positionH>
                  <wp:positionV relativeFrom="paragraph">
                    <wp:posOffset>9525</wp:posOffset>
                  </wp:positionV>
                  <wp:extent cx="9525" cy="123825"/>
                  <wp:effectExtent l="0" t="0" r="28575" b="9525"/>
                  <wp:wrapNone/>
                  <wp:docPr id="1168" name="Imagen 2097" hidden="1">
                    <a:extLst xmlns:a="http://schemas.openxmlformats.org/drawingml/2006/main">
                      <a:ext uri="{FF2B5EF4-FFF2-40B4-BE49-F238E27FC236}">
                        <a16:creationId xmlns:a16="http://schemas.microsoft.com/office/drawing/2014/main" id="{00000000-0008-0000-0200-000090040000}"/>
                      </a:ext>
                    </a:extLst>
                  </wp:docPr>
                  <wp:cNvGraphicFramePr/>
                  <a:graphic xmlns:a="http://schemas.openxmlformats.org/drawingml/2006/main">
                    <a:graphicData uri="http://schemas.openxmlformats.org/drawingml/2006/picture">
                      <pic:pic xmlns:pic="http://schemas.openxmlformats.org/drawingml/2006/picture">
                        <pic:nvPicPr>
                          <pic:cNvPr id="1168" name="1993 Imagen" hidden="1">
                            <a:extLst>
                              <a:ext uri="{FF2B5EF4-FFF2-40B4-BE49-F238E27FC236}">
                                <a16:creationId xmlns:a16="http://schemas.microsoft.com/office/drawing/2014/main" id="{00000000-0008-0000-0200-00009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B4D0E8" wp14:editId="334A25C5">
                  <wp:simplePos x="0" y="0"/>
                  <wp:positionH relativeFrom="column">
                    <wp:posOffset>0</wp:posOffset>
                  </wp:positionH>
                  <wp:positionV relativeFrom="paragraph">
                    <wp:posOffset>9525</wp:posOffset>
                  </wp:positionV>
                  <wp:extent cx="9525" cy="123825"/>
                  <wp:effectExtent l="0" t="0" r="28575" b="9525"/>
                  <wp:wrapNone/>
                  <wp:docPr id="1169" name="Imagen 2096" hidden="1">
                    <a:extLst xmlns:a="http://schemas.openxmlformats.org/drawingml/2006/main">
                      <a:ext uri="{FF2B5EF4-FFF2-40B4-BE49-F238E27FC236}">
                        <a16:creationId xmlns:a16="http://schemas.microsoft.com/office/drawing/2014/main" id="{00000000-0008-0000-0200-000091040000}"/>
                      </a:ext>
                    </a:extLst>
                  </wp:docPr>
                  <wp:cNvGraphicFramePr/>
                  <a:graphic xmlns:a="http://schemas.openxmlformats.org/drawingml/2006/main">
                    <a:graphicData uri="http://schemas.openxmlformats.org/drawingml/2006/picture">
                      <pic:pic xmlns:pic="http://schemas.openxmlformats.org/drawingml/2006/picture">
                        <pic:nvPicPr>
                          <pic:cNvPr id="1169" name="1994 Imagen" hidden="1">
                            <a:extLst>
                              <a:ext uri="{FF2B5EF4-FFF2-40B4-BE49-F238E27FC236}">
                                <a16:creationId xmlns:a16="http://schemas.microsoft.com/office/drawing/2014/main" id="{00000000-0008-0000-0200-00009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BF1193" wp14:editId="30A2DAA7">
                  <wp:simplePos x="0" y="0"/>
                  <wp:positionH relativeFrom="column">
                    <wp:posOffset>0</wp:posOffset>
                  </wp:positionH>
                  <wp:positionV relativeFrom="paragraph">
                    <wp:posOffset>9525</wp:posOffset>
                  </wp:positionV>
                  <wp:extent cx="9525" cy="123825"/>
                  <wp:effectExtent l="0" t="0" r="28575" b="9525"/>
                  <wp:wrapNone/>
                  <wp:docPr id="1170" name="Imagen 2095" hidden="1">
                    <a:extLst xmlns:a="http://schemas.openxmlformats.org/drawingml/2006/main">
                      <a:ext uri="{FF2B5EF4-FFF2-40B4-BE49-F238E27FC236}">
                        <a16:creationId xmlns:a16="http://schemas.microsoft.com/office/drawing/2014/main" id="{00000000-0008-0000-0200-000092040000}"/>
                      </a:ext>
                    </a:extLst>
                  </wp:docPr>
                  <wp:cNvGraphicFramePr/>
                  <a:graphic xmlns:a="http://schemas.openxmlformats.org/drawingml/2006/main">
                    <a:graphicData uri="http://schemas.openxmlformats.org/drawingml/2006/picture">
                      <pic:pic xmlns:pic="http://schemas.openxmlformats.org/drawingml/2006/picture">
                        <pic:nvPicPr>
                          <pic:cNvPr id="1170" name="1995 Imagen" hidden="1">
                            <a:extLst>
                              <a:ext uri="{FF2B5EF4-FFF2-40B4-BE49-F238E27FC236}">
                                <a16:creationId xmlns:a16="http://schemas.microsoft.com/office/drawing/2014/main" id="{00000000-0008-0000-0200-00009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11FE34" wp14:editId="38F0F2FB">
                  <wp:simplePos x="0" y="0"/>
                  <wp:positionH relativeFrom="column">
                    <wp:posOffset>0</wp:posOffset>
                  </wp:positionH>
                  <wp:positionV relativeFrom="paragraph">
                    <wp:posOffset>9525</wp:posOffset>
                  </wp:positionV>
                  <wp:extent cx="9525" cy="123825"/>
                  <wp:effectExtent l="0" t="0" r="28575" b="9525"/>
                  <wp:wrapNone/>
                  <wp:docPr id="1171" name="Imagen 2094" hidden="1">
                    <a:extLst xmlns:a="http://schemas.openxmlformats.org/drawingml/2006/main">
                      <a:ext uri="{FF2B5EF4-FFF2-40B4-BE49-F238E27FC236}">
                        <a16:creationId xmlns:a16="http://schemas.microsoft.com/office/drawing/2014/main" id="{00000000-0008-0000-0200-000093040000}"/>
                      </a:ext>
                    </a:extLst>
                  </wp:docPr>
                  <wp:cNvGraphicFramePr/>
                  <a:graphic xmlns:a="http://schemas.openxmlformats.org/drawingml/2006/main">
                    <a:graphicData uri="http://schemas.openxmlformats.org/drawingml/2006/picture">
                      <pic:pic xmlns:pic="http://schemas.openxmlformats.org/drawingml/2006/picture">
                        <pic:nvPicPr>
                          <pic:cNvPr id="1171" name="1996 Imagen" hidden="1">
                            <a:extLst>
                              <a:ext uri="{FF2B5EF4-FFF2-40B4-BE49-F238E27FC236}">
                                <a16:creationId xmlns:a16="http://schemas.microsoft.com/office/drawing/2014/main" id="{00000000-0008-0000-0200-00009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520DDF" wp14:editId="60D35B22">
                  <wp:simplePos x="0" y="0"/>
                  <wp:positionH relativeFrom="column">
                    <wp:posOffset>0</wp:posOffset>
                  </wp:positionH>
                  <wp:positionV relativeFrom="paragraph">
                    <wp:posOffset>9525</wp:posOffset>
                  </wp:positionV>
                  <wp:extent cx="9525" cy="123825"/>
                  <wp:effectExtent l="0" t="0" r="28575" b="9525"/>
                  <wp:wrapNone/>
                  <wp:docPr id="1172" name="Imagen 2093" hidden="1">
                    <a:extLst xmlns:a="http://schemas.openxmlformats.org/drawingml/2006/main">
                      <a:ext uri="{FF2B5EF4-FFF2-40B4-BE49-F238E27FC236}">
                        <a16:creationId xmlns:a16="http://schemas.microsoft.com/office/drawing/2014/main" id="{00000000-0008-0000-0200-000094040000}"/>
                      </a:ext>
                    </a:extLst>
                  </wp:docPr>
                  <wp:cNvGraphicFramePr/>
                  <a:graphic xmlns:a="http://schemas.openxmlformats.org/drawingml/2006/main">
                    <a:graphicData uri="http://schemas.openxmlformats.org/drawingml/2006/picture">
                      <pic:pic xmlns:pic="http://schemas.openxmlformats.org/drawingml/2006/picture">
                        <pic:nvPicPr>
                          <pic:cNvPr id="1172" name="1997 Imagen" hidden="1">
                            <a:extLst>
                              <a:ext uri="{FF2B5EF4-FFF2-40B4-BE49-F238E27FC236}">
                                <a16:creationId xmlns:a16="http://schemas.microsoft.com/office/drawing/2014/main" id="{00000000-0008-0000-0200-00009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EAFCF3" wp14:editId="16DD8BAF">
                  <wp:simplePos x="0" y="0"/>
                  <wp:positionH relativeFrom="column">
                    <wp:posOffset>0</wp:posOffset>
                  </wp:positionH>
                  <wp:positionV relativeFrom="paragraph">
                    <wp:posOffset>9525</wp:posOffset>
                  </wp:positionV>
                  <wp:extent cx="9525" cy="123825"/>
                  <wp:effectExtent l="0" t="0" r="28575" b="9525"/>
                  <wp:wrapNone/>
                  <wp:docPr id="1173" name="Imagen 2092" hidden="1">
                    <a:extLst xmlns:a="http://schemas.openxmlformats.org/drawingml/2006/main">
                      <a:ext uri="{FF2B5EF4-FFF2-40B4-BE49-F238E27FC236}">
                        <a16:creationId xmlns:a16="http://schemas.microsoft.com/office/drawing/2014/main" id="{00000000-0008-0000-0200-000095040000}"/>
                      </a:ext>
                    </a:extLst>
                  </wp:docPr>
                  <wp:cNvGraphicFramePr/>
                  <a:graphic xmlns:a="http://schemas.openxmlformats.org/drawingml/2006/main">
                    <a:graphicData uri="http://schemas.openxmlformats.org/drawingml/2006/picture">
                      <pic:pic xmlns:pic="http://schemas.openxmlformats.org/drawingml/2006/picture">
                        <pic:nvPicPr>
                          <pic:cNvPr id="1173" name="1998 Imagen" hidden="1">
                            <a:extLst>
                              <a:ext uri="{FF2B5EF4-FFF2-40B4-BE49-F238E27FC236}">
                                <a16:creationId xmlns:a16="http://schemas.microsoft.com/office/drawing/2014/main" id="{00000000-0008-0000-0200-00009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F6E76B" wp14:editId="084CBD19">
                  <wp:simplePos x="0" y="0"/>
                  <wp:positionH relativeFrom="column">
                    <wp:posOffset>0</wp:posOffset>
                  </wp:positionH>
                  <wp:positionV relativeFrom="paragraph">
                    <wp:posOffset>9525</wp:posOffset>
                  </wp:positionV>
                  <wp:extent cx="9525" cy="123825"/>
                  <wp:effectExtent l="0" t="0" r="28575" b="9525"/>
                  <wp:wrapNone/>
                  <wp:docPr id="1174" name="Imagen 2091" hidden="1">
                    <a:extLst xmlns:a="http://schemas.openxmlformats.org/drawingml/2006/main">
                      <a:ext uri="{FF2B5EF4-FFF2-40B4-BE49-F238E27FC236}">
                        <a16:creationId xmlns:a16="http://schemas.microsoft.com/office/drawing/2014/main" id="{00000000-0008-0000-0200-000096040000}"/>
                      </a:ext>
                    </a:extLst>
                  </wp:docPr>
                  <wp:cNvGraphicFramePr/>
                  <a:graphic xmlns:a="http://schemas.openxmlformats.org/drawingml/2006/main">
                    <a:graphicData uri="http://schemas.openxmlformats.org/drawingml/2006/picture">
                      <pic:pic xmlns:pic="http://schemas.openxmlformats.org/drawingml/2006/picture">
                        <pic:nvPicPr>
                          <pic:cNvPr id="1174" name="1999 Imagen" hidden="1">
                            <a:extLst>
                              <a:ext uri="{FF2B5EF4-FFF2-40B4-BE49-F238E27FC236}">
                                <a16:creationId xmlns:a16="http://schemas.microsoft.com/office/drawing/2014/main" id="{00000000-0008-0000-0200-00009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18D87F" wp14:editId="6B739AED">
                  <wp:simplePos x="0" y="0"/>
                  <wp:positionH relativeFrom="column">
                    <wp:posOffset>0</wp:posOffset>
                  </wp:positionH>
                  <wp:positionV relativeFrom="paragraph">
                    <wp:posOffset>9525</wp:posOffset>
                  </wp:positionV>
                  <wp:extent cx="9525" cy="123825"/>
                  <wp:effectExtent l="0" t="0" r="28575" b="9525"/>
                  <wp:wrapNone/>
                  <wp:docPr id="1175" name="Imagen 2090" hidden="1">
                    <a:extLst xmlns:a="http://schemas.openxmlformats.org/drawingml/2006/main">
                      <a:ext uri="{FF2B5EF4-FFF2-40B4-BE49-F238E27FC236}">
                        <a16:creationId xmlns:a16="http://schemas.microsoft.com/office/drawing/2014/main" id="{00000000-0008-0000-0200-000097040000}"/>
                      </a:ext>
                    </a:extLst>
                  </wp:docPr>
                  <wp:cNvGraphicFramePr/>
                  <a:graphic xmlns:a="http://schemas.openxmlformats.org/drawingml/2006/main">
                    <a:graphicData uri="http://schemas.openxmlformats.org/drawingml/2006/picture">
                      <pic:pic xmlns:pic="http://schemas.openxmlformats.org/drawingml/2006/picture">
                        <pic:nvPicPr>
                          <pic:cNvPr id="1175" name="2000 Imagen" hidden="1">
                            <a:extLst>
                              <a:ext uri="{FF2B5EF4-FFF2-40B4-BE49-F238E27FC236}">
                                <a16:creationId xmlns:a16="http://schemas.microsoft.com/office/drawing/2014/main" id="{00000000-0008-0000-0200-00009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367E2C" wp14:editId="4AAF4D63">
                  <wp:simplePos x="0" y="0"/>
                  <wp:positionH relativeFrom="column">
                    <wp:posOffset>0</wp:posOffset>
                  </wp:positionH>
                  <wp:positionV relativeFrom="paragraph">
                    <wp:posOffset>9525</wp:posOffset>
                  </wp:positionV>
                  <wp:extent cx="9525" cy="123825"/>
                  <wp:effectExtent l="0" t="0" r="28575" b="9525"/>
                  <wp:wrapNone/>
                  <wp:docPr id="1176" name="Imagen 2089" hidden="1">
                    <a:extLst xmlns:a="http://schemas.openxmlformats.org/drawingml/2006/main">
                      <a:ext uri="{FF2B5EF4-FFF2-40B4-BE49-F238E27FC236}">
                        <a16:creationId xmlns:a16="http://schemas.microsoft.com/office/drawing/2014/main" id="{00000000-0008-0000-0200-000098040000}"/>
                      </a:ext>
                    </a:extLst>
                  </wp:docPr>
                  <wp:cNvGraphicFramePr/>
                  <a:graphic xmlns:a="http://schemas.openxmlformats.org/drawingml/2006/main">
                    <a:graphicData uri="http://schemas.openxmlformats.org/drawingml/2006/picture">
                      <pic:pic xmlns:pic="http://schemas.openxmlformats.org/drawingml/2006/picture">
                        <pic:nvPicPr>
                          <pic:cNvPr id="1176" name="2001 Imagen" hidden="1">
                            <a:extLst>
                              <a:ext uri="{FF2B5EF4-FFF2-40B4-BE49-F238E27FC236}">
                                <a16:creationId xmlns:a16="http://schemas.microsoft.com/office/drawing/2014/main" id="{00000000-0008-0000-0200-00009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92FF08" wp14:editId="46C77660">
                  <wp:simplePos x="0" y="0"/>
                  <wp:positionH relativeFrom="column">
                    <wp:posOffset>0</wp:posOffset>
                  </wp:positionH>
                  <wp:positionV relativeFrom="paragraph">
                    <wp:posOffset>9525</wp:posOffset>
                  </wp:positionV>
                  <wp:extent cx="9525" cy="123825"/>
                  <wp:effectExtent l="0" t="0" r="28575" b="9525"/>
                  <wp:wrapNone/>
                  <wp:docPr id="1177" name="Imagen 2088" hidden="1">
                    <a:extLst xmlns:a="http://schemas.openxmlformats.org/drawingml/2006/main">
                      <a:ext uri="{FF2B5EF4-FFF2-40B4-BE49-F238E27FC236}">
                        <a16:creationId xmlns:a16="http://schemas.microsoft.com/office/drawing/2014/main" id="{00000000-0008-0000-0200-000099040000}"/>
                      </a:ext>
                    </a:extLst>
                  </wp:docPr>
                  <wp:cNvGraphicFramePr/>
                  <a:graphic xmlns:a="http://schemas.openxmlformats.org/drawingml/2006/main">
                    <a:graphicData uri="http://schemas.openxmlformats.org/drawingml/2006/picture">
                      <pic:pic xmlns:pic="http://schemas.openxmlformats.org/drawingml/2006/picture">
                        <pic:nvPicPr>
                          <pic:cNvPr id="1177" name="2002 Imagen" hidden="1">
                            <a:extLst>
                              <a:ext uri="{FF2B5EF4-FFF2-40B4-BE49-F238E27FC236}">
                                <a16:creationId xmlns:a16="http://schemas.microsoft.com/office/drawing/2014/main" id="{00000000-0008-0000-0200-00009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4E8D5B" wp14:editId="5AB0A63C">
                  <wp:simplePos x="0" y="0"/>
                  <wp:positionH relativeFrom="column">
                    <wp:posOffset>0</wp:posOffset>
                  </wp:positionH>
                  <wp:positionV relativeFrom="paragraph">
                    <wp:posOffset>9525</wp:posOffset>
                  </wp:positionV>
                  <wp:extent cx="9525" cy="123825"/>
                  <wp:effectExtent l="0" t="0" r="28575" b="9525"/>
                  <wp:wrapNone/>
                  <wp:docPr id="1178" name="Imagen 2087" hidden="1">
                    <a:extLst xmlns:a="http://schemas.openxmlformats.org/drawingml/2006/main">
                      <a:ext uri="{FF2B5EF4-FFF2-40B4-BE49-F238E27FC236}">
                        <a16:creationId xmlns:a16="http://schemas.microsoft.com/office/drawing/2014/main" id="{00000000-0008-0000-0200-00009A040000}"/>
                      </a:ext>
                    </a:extLst>
                  </wp:docPr>
                  <wp:cNvGraphicFramePr/>
                  <a:graphic xmlns:a="http://schemas.openxmlformats.org/drawingml/2006/main">
                    <a:graphicData uri="http://schemas.openxmlformats.org/drawingml/2006/picture">
                      <pic:pic xmlns:pic="http://schemas.openxmlformats.org/drawingml/2006/picture">
                        <pic:nvPicPr>
                          <pic:cNvPr id="1178" name="2003 Imagen" hidden="1">
                            <a:extLst>
                              <a:ext uri="{FF2B5EF4-FFF2-40B4-BE49-F238E27FC236}">
                                <a16:creationId xmlns:a16="http://schemas.microsoft.com/office/drawing/2014/main" id="{00000000-0008-0000-0200-00009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919F6C" wp14:editId="541FB901">
                  <wp:simplePos x="0" y="0"/>
                  <wp:positionH relativeFrom="column">
                    <wp:posOffset>0</wp:posOffset>
                  </wp:positionH>
                  <wp:positionV relativeFrom="paragraph">
                    <wp:posOffset>9525</wp:posOffset>
                  </wp:positionV>
                  <wp:extent cx="9525" cy="123825"/>
                  <wp:effectExtent l="0" t="0" r="28575" b="9525"/>
                  <wp:wrapNone/>
                  <wp:docPr id="1179" name="Imagen 2086" hidden="1">
                    <a:extLst xmlns:a="http://schemas.openxmlformats.org/drawingml/2006/main">
                      <a:ext uri="{FF2B5EF4-FFF2-40B4-BE49-F238E27FC236}">
                        <a16:creationId xmlns:a16="http://schemas.microsoft.com/office/drawing/2014/main" id="{00000000-0008-0000-0200-00009B040000}"/>
                      </a:ext>
                    </a:extLst>
                  </wp:docPr>
                  <wp:cNvGraphicFramePr/>
                  <a:graphic xmlns:a="http://schemas.openxmlformats.org/drawingml/2006/main">
                    <a:graphicData uri="http://schemas.openxmlformats.org/drawingml/2006/picture">
                      <pic:pic xmlns:pic="http://schemas.openxmlformats.org/drawingml/2006/picture">
                        <pic:nvPicPr>
                          <pic:cNvPr id="1179" name="2004 Imagen" hidden="1">
                            <a:extLst>
                              <a:ext uri="{FF2B5EF4-FFF2-40B4-BE49-F238E27FC236}">
                                <a16:creationId xmlns:a16="http://schemas.microsoft.com/office/drawing/2014/main" id="{00000000-0008-0000-0200-00009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9DB106" wp14:editId="20A3E05F">
                  <wp:simplePos x="0" y="0"/>
                  <wp:positionH relativeFrom="column">
                    <wp:posOffset>0</wp:posOffset>
                  </wp:positionH>
                  <wp:positionV relativeFrom="paragraph">
                    <wp:posOffset>9525</wp:posOffset>
                  </wp:positionV>
                  <wp:extent cx="9525" cy="123825"/>
                  <wp:effectExtent l="0" t="0" r="28575" b="9525"/>
                  <wp:wrapNone/>
                  <wp:docPr id="1180" name="Imagen 2085" hidden="1">
                    <a:extLst xmlns:a="http://schemas.openxmlformats.org/drawingml/2006/main">
                      <a:ext uri="{FF2B5EF4-FFF2-40B4-BE49-F238E27FC236}">
                        <a16:creationId xmlns:a16="http://schemas.microsoft.com/office/drawing/2014/main" id="{00000000-0008-0000-0200-00009C040000}"/>
                      </a:ext>
                    </a:extLst>
                  </wp:docPr>
                  <wp:cNvGraphicFramePr/>
                  <a:graphic xmlns:a="http://schemas.openxmlformats.org/drawingml/2006/main">
                    <a:graphicData uri="http://schemas.openxmlformats.org/drawingml/2006/picture">
                      <pic:pic xmlns:pic="http://schemas.openxmlformats.org/drawingml/2006/picture">
                        <pic:nvPicPr>
                          <pic:cNvPr id="1180" name="2005 Imagen" hidden="1">
                            <a:extLst>
                              <a:ext uri="{FF2B5EF4-FFF2-40B4-BE49-F238E27FC236}">
                                <a16:creationId xmlns:a16="http://schemas.microsoft.com/office/drawing/2014/main" id="{00000000-0008-0000-0200-00009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9D1543" wp14:editId="4853303D">
                  <wp:simplePos x="0" y="0"/>
                  <wp:positionH relativeFrom="column">
                    <wp:posOffset>0</wp:posOffset>
                  </wp:positionH>
                  <wp:positionV relativeFrom="paragraph">
                    <wp:posOffset>9525</wp:posOffset>
                  </wp:positionV>
                  <wp:extent cx="9525" cy="123825"/>
                  <wp:effectExtent l="0" t="0" r="28575" b="9525"/>
                  <wp:wrapNone/>
                  <wp:docPr id="1181" name="Imagen 2084" hidden="1">
                    <a:extLst xmlns:a="http://schemas.openxmlformats.org/drawingml/2006/main">
                      <a:ext uri="{FF2B5EF4-FFF2-40B4-BE49-F238E27FC236}">
                        <a16:creationId xmlns:a16="http://schemas.microsoft.com/office/drawing/2014/main" id="{00000000-0008-0000-0200-00009D040000}"/>
                      </a:ext>
                    </a:extLst>
                  </wp:docPr>
                  <wp:cNvGraphicFramePr/>
                  <a:graphic xmlns:a="http://schemas.openxmlformats.org/drawingml/2006/main">
                    <a:graphicData uri="http://schemas.openxmlformats.org/drawingml/2006/picture">
                      <pic:pic xmlns:pic="http://schemas.openxmlformats.org/drawingml/2006/picture">
                        <pic:nvPicPr>
                          <pic:cNvPr id="1181" name="2006 Imagen" hidden="1">
                            <a:extLst>
                              <a:ext uri="{FF2B5EF4-FFF2-40B4-BE49-F238E27FC236}">
                                <a16:creationId xmlns:a16="http://schemas.microsoft.com/office/drawing/2014/main" id="{00000000-0008-0000-0200-00009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4587E1" wp14:editId="4528C749">
                  <wp:simplePos x="0" y="0"/>
                  <wp:positionH relativeFrom="column">
                    <wp:posOffset>0</wp:posOffset>
                  </wp:positionH>
                  <wp:positionV relativeFrom="paragraph">
                    <wp:posOffset>9525</wp:posOffset>
                  </wp:positionV>
                  <wp:extent cx="9525" cy="123825"/>
                  <wp:effectExtent l="0" t="0" r="28575" b="9525"/>
                  <wp:wrapNone/>
                  <wp:docPr id="1182" name="Imagen 2083" hidden="1">
                    <a:extLst xmlns:a="http://schemas.openxmlformats.org/drawingml/2006/main">
                      <a:ext uri="{FF2B5EF4-FFF2-40B4-BE49-F238E27FC236}">
                        <a16:creationId xmlns:a16="http://schemas.microsoft.com/office/drawing/2014/main" id="{00000000-0008-0000-0200-00009E040000}"/>
                      </a:ext>
                    </a:extLst>
                  </wp:docPr>
                  <wp:cNvGraphicFramePr/>
                  <a:graphic xmlns:a="http://schemas.openxmlformats.org/drawingml/2006/main">
                    <a:graphicData uri="http://schemas.openxmlformats.org/drawingml/2006/picture">
                      <pic:pic xmlns:pic="http://schemas.openxmlformats.org/drawingml/2006/picture">
                        <pic:nvPicPr>
                          <pic:cNvPr id="1182" name="2007 Imagen" hidden="1">
                            <a:extLst>
                              <a:ext uri="{FF2B5EF4-FFF2-40B4-BE49-F238E27FC236}">
                                <a16:creationId xmlns:a16="http://schemas.microsoft.com/office/drawing/2014/main" id="{00000000-0008-0000-0200-00009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7A82BA" wp14:editId="62888B1D">
                  <wp:simplePos x="0" y="0"/>
                  <wp:positionH relativeFrom="column">
                    <wp:posOffset>0</wp:posOffset>
                  </wp:positionH>
                  <wp:positionV relativeFrom="paragraph">
                    <wp:posOffset>9525</wp:posOffset>
                  </wp:positionV>
                  <wp:extent cx="9525" cy="123825"/>
                  <wp:effectExtent l="0" t="0" r="28575" b="9525"/>
                  <wp:wrapNone/>
                  <wp:docPr id="1183" name="Imagen 2082" hidden="1">
                    <a:extLst xmlns:a="http://schemas.openxmlformats.org/drawingml/2006/main">
                      <a:ext uri="{FF2B5EF4-FFF2-40B4-BE49-F238E27FC236}">
                        <a16:creationId xmlns:a16="http://schemas.microsoft.com/office/drawing/2014/main" id="{00000000-0008-0000-0200-00009F040000}"/>
                      </a:ext>
                    </a:extLst>
                  </wp:docPr>
                  <wp:cNvGraphicFramePr/>
                  <a:graphic xmlns:a="http://schemas.openxmlformats.org/drawingml/2006/main">
                    <a:graphicData uri="http://schemas.openxmlformats.org/drawingml/2006/picture">
                      <pic:pic xmlns:pic="http://schemas.openxmlformats.org/drawingml/2006/picture">
                        <pic:nvPicPr>
                          <pic:cNvPr id="1183" name="2008 Imagen" hidden="1">
                            <a:extLst>
                              <a:ext uri="{FF2B5EF4-FFF2-40B4-BE49-F238E27FC236}">
                                <a16:creationId xmlns:a16="http://schemas.microsoft.com/office/drawing/2014/main" id="{00000000-0008-0000-0200-00009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F5F80E" wp14:editId="77652A78">
                  <wp:simplePos x="0" y="0"/>
                  <wp:positionH relativeFrom="column">
                    <wp:posOffset>0</wp:posOffset>
                  </wp:positionH>
                  <wp:positionV relativeFrom="paragraph">
                    <wp:posOffset>9525</wp:posOffset>
                  </wp:positionV>
                  <wp:extent cx="9525" cy="123825"/>
                  <wp:effectExtent l="0" t="0" r="28575" b="9525"/>
                  <wp:wrapNone/>
                  <wp:docPr id="1184" name="Imagen 2081" hidden="1">
                    <a:extLst xmlns:a="http://schemas.openxmlformats.org/drawingml/2006/main">
                      <a:ext uri="{FF2B5EF4-FFF2-40B4-BE49-F238E27FC236}">
                        <a16:creationId xmlns:a16="http://schemas.microsoft.com/office/drawing/2014/main" id="{00000000-0008-0000-0200-0000A0040000}"/>
                      </a:ext>
                    </a:extLst>
                  </wp:docPr>
                  <wp:cNvGraphicFramePr/>
                  <a:graphic xmlns:a="http://schemas.openxmlformats.org/drawingml/2006/main">
                    <a:graphicData uri="http://schemas.openxmlformats.org/drawingml/2006/picture">
                      <pic:pic xmlns:pic="http://schemas.openxmlformats.org/drawingml/2006/picture">
                        <pic:nvPicPr>
                          <pic:cNvPr id="1184" name="2009 Imagen" hidden="1">
                            <a:extLst>
                              <a:ext uri="{FF2B5EF4-FFF2-40B4-BE49-F238E27FC236}">
                                <a16:creationId xmlns:a16="http://schemas.microsoft.com/office/drawing/2014/main" id="{00000000-0008-0000-0200-0000A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3A0CCD" wp14:editId="0AA9F3C8">
                  <wp:simplePos x="0" y="0"/>
                  <wp:positionH relativeFrom="column">
                    <wp:posOffset>0</wp:posOffset>
                  </wp:positionH>
                  <wp:positionV relativeFrom="paragraph">
                    <wp:posOffset>9525</wp:posOffset>
                  </wp:positionV>
                  <wp:extent cx="9525" cy="123825"/>
                  <wp:effectExtent l="0" t="0" r="28575" b="9525"/>
                  <wp:wrapNone/>
                  <wp:docPr id="1185" name="Imagen 2080" hidden="1">
                    <a:extLst xmlns:a="http://schemas.openxmlformats.org/drawingml/2006/main">
                      <a:ext uri="{FF2B5EF4-FFF2-40B4-BE49-F238E27FC236}">
                        <a16:creationId xmlns:a16="http://schemas.microsoft.com/office/drawing/2014/main" id="{00000000-0008-0000-0200-0000A1040000}"/>
                      </a:ext>
                    </a:extLst>
                  </wp:docPr>
                  <wp:cNvGraphicFramePr/>
                  <a:graphic xmlns:a="http://schemas.openxmlformats.org/drawingml/2006/main">
                    <a:graphicData uri="http://schemas.openxmlformats.org/drawingml/2006/picture">
                      <pic:pic xmlns:pic="http://schemas.openxmlformats.org/drawingml/2006/picture">
                        <pic:nvPicPr>
                          <pic:cNvPr id="1185" name="2010 Imagen" hidden="1">
                            <a:extLst>
                              <a:ext uri="{FF2B5EF4-FFF2-40B4-BE49-F238E27FC236}">
                                <a16:creationId xmlns:a16="http://schemas.microsoft.com/office/drawing/2014/main" id="{00000000-0008-0000-0200-0000A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09D48A" wp14:editId="48E52F07">
                  <wp:simplePos x="0" y="0"/>
                  <wp:positionH relativeFrom="column">
                    <wp:posOffset>0</wp:posOffset>
                  </wp:positionH>
                  <wp:positionV relativeFrom="paragraph">
                    <wp:posOffset>9525</wp:posOffset>
                  </wp:positionV>
                  <wp:extent cx="9525" cy="123825"/>
                  <wp:effectExtent l="0" t="0" r="28575" b="9525"/>
                  <wp:wrapNone/>
                  <wp:docPr id="1186" name="Imagen 2079" hidden="1">
                    <a:extLst xmlns:a="http://schemas.openxmlformats.org/drawingml/2006/main">
                      <a:ext uri="{FF2B5EF4-FFF2-40B4-BE49-F238E27FC236}">
                        <a16:creationId xmlns:a16="http://schemas.microsoft.com/office/drawing/2014/main" id="{00000000-0008-0000-0200-0000A2040000}"/>
                      </a:ext>
                    </a:extLst>
                  </wp:docPr>
                  <wp:cNvGraphicFramePr/>
                  <a:graphic xmlns:a="http://schemas.openxmlformats.org/drawingml/2006/main">
                    <a:graphicData uri="http://schemas.openxmlformats.org/drawingml/2006/picture">
                      <pic:pic xmlns:pic="http://schemas.openxmlformats.org/drawingml/2006/picture">
                        <pic:nvPicPr>
                          <pic:cNvPr id="1186" name="1349 Imagen" hidden="1">
                            <a:extLst>
                              <a:ext uri="{FF2B5EF4-FFF2-40B4-BE49-F238E27FC236}">
                                <a16:creationId xmlns:a16="http://schemas.microsoft.com/office/drawing/2014/main" id="{00000000-0008-0000-0200-0000A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2B713A" wp14:editId="3A076BB1">
                  <wp:simplePos x="0" y="0"/>
                  <wp:positionH relativeFrom="column">
                    <wp:posOffset>0</wp:posOffset>
                  </wp:positionH>
                  <wp:positionV relativeFrom="paragraph">
                    <wp:posOffset>9525</wp:posOffset>
                  </wp:positionV>
                  <wp:extent cx="9525" cy="123825"/>
                  <wp:effectExtent l="0" t="0" r="28575" b="9525"/>
                  <wp:wrapNone/>
                  <wp:docPr id="1187" name="Imagen 2078" hidden="1">
                    <a:extLst xmlns:a="http://schemas.openxmlformats.org/drawingml/2006/main">
                      <a:ext uri="{FF2B5EF4-FFF2-40B4-BE49-F238E27FC236}">
                        <a16:creationId xmlns:a16="http://schemas.microsoft.com/office/drawing/2014/main" id="{00000000-0008-0000-0200-0000A3040000}"/>
                      </a:ext>
                    </a:extLst>
                  </wp:docPr>
                  <wp:cNvGraphicFramePr/>
                  <a:graphic xmlns:a="http://schemas.openxmlformats.org/drawingml/2006/main">
                    <a:graphicData uri="http://schemas.openxmlformats.org/drawingml/2006/picture">
                      <pic:pic xmlns:pic="http://schemas.openxmlformats.org/drawingml/2006/picture">
                        <pic:nvPicPr>
                          <pic:cNvPr id="1187" name="1360 Imagen" hidden="1">
                            <a:extLst>
                              <a:ext uri="{FF2B5EF4-FFF2-40B4-BE49-F238E27FC236}">
                                <a16:creationId xmlns:a16="http://schemas.microsoft.com/office/drawing/2014/main" id="{00000000-0008-0000-0200-0000A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A36F4C" wp14:editId="3353B417">
                  <wp:simplePos x="0" y="0"/>
                  <wp:positionH relativeFrom="column">
                    <wp:posOffset>0</wp:posOffset>
                  </wp:positionH>
                  <wp:positionV relativeFrom="paragraph">
                    <wp:posOffset>9525</wp:posOffset>
                  </wp:positionV>
                  <wp:extent cx="9525" cy="123825"/>
                  <wp:effectExtent l="0" t="0" r="28575" b="9525"/>
                  <wp:wrapNone/>
                  <wp:docPr id="1188" name="Imagen 2077" hidden="1">
                    <a:extLst xmlns:a="http://schemas.openxmlformats.org/drawingml/2006/main">
                      <a:ext uri="{FF2B5EF4-FFF2-40B4-BE49-F238E27FC236}">
                        <a16:creationId xmlns:a16="http://schemas.microsoft.com/office/drawing/2014/main" id="{00000000-0008-0000-0200-0000A4040000}"/>
                      </a:ext>
                    </a:extLst>
                  </wp:docPr>
                  <wp:cNvGraphicFramePr/>
                  <a:graphic xmlns:a="http://schemas.openxmlformats.org/drawingml/2006/main">
                    <a:graphicData uri="http://schemas.openxmlformats.org/drawingml/2006/picture">
                      <pic:pic xmlns:pic="http://schemas.openxmlformats.org/drawingml/2006/picture">
                        <pic:nvPicPr>
                          <pic:cNvPr id="1188" name="1361 Imagen" hidden="1">
                            <a:extLst>
                              <a:ext uri="{FF2B5EF4-FFF2-40B4-BE49-F238E27FC236}">
                                <a16:creationId xmlns:a16="http://schemas.microsoft.com/office/drawing/2014/main" id="{00000000-0008-0000-0200-0000A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F19D69" wp14:editId="28B22CF9">
                  <wp:simplePos x="0" y="0"/>
                  <wp:positionH relativeFrom="column">
                    <wp:posOffset>0</wp:posOffset>
                  </wp:positionH>
                  <wp:positionV relativeFrom="paragraph">
                    <wp:posOffset>9525</wp:posOffset>
                  </wp:positionV>
                  <wp:extent cx="9525" cy="123825"/>
                  <wp:effectExtent l="0" t="0" r="28575" b="9525"/>
                  <wp:wrapNone/>
                  <wp:docPr id="1189" name="Imagen 2076" hidden="1">
                    <a:extLst xmlns:a="http://schemas.openxmlformats.org/drawingml/2006/main">
                      <a:ext uri="{FF2B5EF4-FFF2-40B4-BE49-F238E27FC236}">
                        <a16:creationId xmlns:a16="http://schemas.microsoft.com/office/drawing/2014/main" id="{00000000-0008-0000-0200-0000A5040000}"/>
                      </a:ext>
                    </a:extLst>
                  </wp:docPr>
                  <wp:cNvGraphicFramePr/>
                  <a:graphic xmlns:a="http://schemas.openxmlformats.org/drawingml/2006/main">
                    <a:graphicData uri="http://schemas.openxmlformats.org/drawingml/2006/picture">
                      <pic:pic xmlns:pic="http://schemas.openxmlformats.org/drawingml/2006/picture">
                        <pic:nvPicPr>
                          <pic:cNvPr id="1189" name="1362 Imagen" hidden="1">
                            <a:extLst>
                              <a:ext uri="{FF2B5EF4-FFF2-40B4-BE49-F238E27FC236}">
                                <a16:creationId xmlns:a16="http://schemas.microsoft.com/office/drawing/2014/main" id="{00000000-0008-0000-0200-0000A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30A713" wp14:editId="5DD74549">
                  <wp:simplePos x="0" y="0"/>
                  <wp:positionH relativeFrom="column">
                    <wp:posOffset>0</wp:posOffset>
                  </wp:positionH>
                  <wp:positionV relativeFrom="paragraph">
                    <wp:posOffset>9525</wp:posOffset>
                  </wp:positionV>
                  <wp:extent cx="9525" cy="123825"/>
                  <wp:effectExtent l="0" t="0" r="28575" b="9525"/>
                  <wp:wrapNone/>
                  <wp:docPr id="1190" name="Imagen 2075" hidden="1">
                    <a:extLst xmlns:a="http://schemas.openxmlformats.org/drawingml/2006/main">
                      <a:ext uri="{FF2B5EF4-FFF2-40B4-BE49-F238E27FC236}">
                        <a16:creationId xmlns:a16="http://schemas.microsoft.com/office/drawing/2014/main" id="{00000000-0008-0000-0200-0000A6040000}"/>
                      </a:ext>
                    </a:extLst>
                  </wp:docPr>
                  <wp:cNvGraphicFramePr/>
                  <a:graphic xmlns:a="http://schemas.openxmlformats.org/drawingml/2006/main">
                    <a:graphicData uri="http://schemas.openxmlformats.org/drawingml/2006/picture">
                      <pic:pic xmlns:pic="http://schemas.openxmlformats.org/drawingml/2006/picture">
                        <pic:nvPicPr>
                          <pic:cNvPr id="1190" name="1363 Imagen" hidden="1">
                            <a:extLst>
                              <a:ext uri="{FF2B5EF4-FFF2-40B4-BE49-F238E27FC236}">
                                <a16:creationId xmlns:a16="http://schemas.microsoft.com/office/drawing/2014/main" id="{00000000-0008-0000-0200-0000A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866D40" wp14:editId="75A213A5">
                  <wp:simplePos x="0" y="0"/>
                  <wp:positionH relativeFrom="column">
                    <wp:posOffset>0</wp:posOffset>
                  </wp:positionH>
                  <wp:positionV relativeFrom="paragraph">
                    <wp:posOffset>9525</wp:posOffset>
                  </wp:positionV>
                  <wp:extent cx="9525" cy="123825"/>
                  <wp:effectExtent l="0" t="0" r="28575" b="9525"/>
                  <wp:wrapNone/>
                  <wp:docPr id="1191" name="Imagen 2074" hidden="1">
                    <a:extLst xmlns:a="http://schemas.openxmlformats.org/drawingml/2006/main">
                      <a:ext uri="{FF2B5EF4-FFF2-40B4-BE49-F238E27FC236}">
                        <a16:creationId xmlns:a16="http://schemas.microsoft.com/office/drawing/2014/main" id="{00000000-0008-0000-0200-0000A7040000}"/>
                      </a:ext>
                    </a:extLst>
                  </wp:docPr>
                  <wp:cNvGraphicFramePr/>
                  <a:graphic xmlns:a="http://schemas.openxmlformats.org/drawingml/2006/main">
                    <a:graphicData uri="http://schemas.openxmlformats.org/drawingml/2006/picture">
                      <pic:pic xmlns:pic="http://schemas.openxmlformats.org/drawingml/2006/picture">
                        <pic:nvPicPr>
                          <pic:cNvPr id="1191" name="1364 Imagen" hidden="1">
                            <a:extLst>
                              <a:ext uri="{FF2B5EF4-FFF2-40B4-BE49-F238E27FC236}">
                                <a16:creationId xmlns:a16="http://schemas.microsoft.com/office/drawing/2014/main" id="{00000000-0008-0000-0200-0000A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1A18EC" wp14:editId="08EE179D">
                  <wp:simplePos x="0" y="0"/>
                  <wp:positionH relativeFrom="column">
                    <wp:posOffset>0</wp:posOffset>
                  </wp:positionH>
                  <wp:positionV relativeFrom="paragraph">
                    <wp:posOffset>9525</wp:posOffset>
                  </wp:positionV>
                  <wp:extent cx="9525" cy="123825"/>
                  <wp:effectExtent l="0" t="0" r="28575" b="9525"/>
                  <wp:wrapNone/>
                  <wp:docPr id="1192" name="Imagen 2073" hidden="1">
                    <a:extLst xmlns:a="http://schemas.openxmlformats.org/drawingml/2006/main">
                      <a:ext uri="{FF2B5EF4-FFF2-40B4-BE49-F238E27FC236}">
                        <a16:creationId xmlns:a16="http://schemas.microsoft.com/office/drawing/2014/main" id="{00000000-0008-0000-0200-0000A8040000}"/>
                      </a:ext>
                    </a:extLst>
                  </wp:docPr>
                  <wp:cNvGraphicFramePr/>
                  <a:graphic xmlns:a="http://schemas.openxmlformats.org/drawingml/2006/main">
                    <a:graphicData uri="http://schemas.openxmlformats.org/drawingml/2006/picture">
                      <pic:pic xmlns:pic="http://schemas.openxmlformats.org/drawingml/2006/picture">
                        <pic:nvPicPr>
                          <pic:cNvPr id="1192" name="1365 Imagen" hidden="1">
                            <a:extLst>
                              <a:ext uri="{FF2B5EF4-FFF2-40B4-BE49-F238E27FC236}">
                                <a16:creationId xmlns:a16="http://schemas.microsoft.com/office/drawing/2014/main" id="{00000000-0008-0000-0200-0000A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3B0C6C" wp14:editId="1074597E">
                  <wp:simplePos x="0" y="0"/>
                  <wp:positionH relativeFrom="column">
                    <wp:posOffset>0</wp:posOffset>
                  </wp:positionH>
                  <wp:positionV relativeFrom="paragraph">
                    <wp:posOffset>9525</wp:posOffset>
                  </wp:positionV>
                  <wp:extent cx="9525" cy="123825"/>
                  <wp:effectExtent l="0" t="0" r="28575" b="9525"/>
                  <wp:wrapNone/>
                  <wp:docPr id="1193" name="Imagen 2072" hidden="1">
                    <a:extLst xmlns:a="http://schemas.openxmlformats.org/drawingml/2006/main">
                      <a:ext uri="{FF2B5EF4-FFF2-40B4-BE49-F238E27FC236}">
                        <a16:creationId xmlns:a16="http://schemas.microsoft.com/office/drawing/2014/main" id="{00000000-0008-0000-0200-0000A9040000}"/>
                      </a:ext>
                    </a:extLst>
                  </wp:docPr>
                  <wp:cNvGraphicFramePr/>
                  <a:graphic xmlns:a="http://schemas.openxmlformats.org/drawingml/2006/main">
                    <a:graphicData uri="http://schemas.openxmlformats.org/drawingml/2006/picture">
                      <pic:pic xmlns:pic="http://schemas.openxmlformats.org/drawingml/2006/picture">
                        <pic:nvPicPr>
                          <pic:cNvPr id="1193" name="1366 Imagen" hidden="1">
                            <a:extLst>
                              <a:ext uri="{FF2B5EF4-FFF2-40B4-BE49-F238E27FC236}">
                                <a16:creationId xmlns:a16="http://schemas.microsoft.com/office/drawing/2014/main" id="{00000000-0008-0000-0200-0000A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585A49" wp14:editId="440E065F">
                  <wp:simplePos x="0" y="0"/>
                  <wp:positionH relativeFrom="column">
                    <wp:posOffset>0</wp:posOffset>
                  </wp:positionH>
                  <wp:positionV relativeFrom="paragraph">
                    <wp:posOffset>9525</wp:posOffset>
                  </wp:positionV>
                  <wp:extent cx="9525" cy="123825"/>
                  <wp:effectExtent l="0" t="0" r="28575" b="9525"/>
                  <wp:wrapNone/>
                  <wp:docPr id="1194" name="Imagen 2071" hidden="1">
                    <a:extLst xmlns:a="http://schemas.openxmlformats.org/drawingml/2006/main">
                      <a:ext uri="{FF2B5EF4-FFF2-40B4-BE49-F238E27FC236}">
                        <a16:creationId xmlns:a16="http://schemas.microsoft.com/office/drawing/2014/main" id="{00000000-0008-0000-0200-0000AA040000}"/>
                      </a:ext>
                    </a:extLst>
                  </wp:docPr>
                  <wp:cNvGraphicFramePr/>
                  <a:graphic xmlns:a="http://schemas.openxmlformats.org/drawingml/2006/main">
                    <a:graphicData uri="http://schemas.openxmlformats.org/drawingml/2006/picture">
                      <pic:pic xmlns:pic="http://schemas.openxmlformats.org/drawingml/2006/picture">
                        <pic:nvPicPr>
                          <pic:cNvPr id="1194" name="1367 Imagen" hidden="1">
                            <a:extLst>
                              <a:ext uri="{FF2B5EF4-FFF2-40B4-BE49-F238E27FC236}">
                                <a16:creationId xmlns:a16="http://schemas.microsoft.com/office/drawing/2014/main" id="{00000000-0008-0000-0200-0000A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8C6E33" wp14:editId="1BDCB091">
                  <wp:simplePos x="0" y="0"/>
                  <wp:positionH relativeFrom="column">
                    <wp:posOffset>0</wp:posOffset>
                  </wp:positionH>
                  <wp:positionV relativeFrom="paragraph">
                    <wp:posOffset>9525</wp:posOffset>
                  </wp:positionV>
                  <wp:extent cx="9525" cy="123825"/>
                  <wp:effectExtent l="0" t="0" r="28575" b="9525"/>
                  <wp:wrapNone/>
                  <wp:docPr id="1195" name="Imagen 2070" hidden="1">
                    <a:extLst xmlns:a="http://schemas.openxmlformats.org/drawingml/2006/main">
                      <a:ext uri="{FF2B5EF4-FFF2-40B4-BE49-F238E27FC236}">
                        <a16:creationId xmlns:a16="http://schemas.microsoft.com/office/drawing/2014/main" id="{00000000-0008-0000-0200-0000AB040000}"/>
                      </a:ext>
                    </a:extLst>
                  </wp:docPr>
                  <wp:cNvGraphicFramePr/>
                  <a:graphic xmlns:a="http://schemas.openxmlformats.org/drawingml/2006/main">
                    <a:graphicData uri="http://schemas.openxmlformats.org/drawingml/2006/picture">
                      <pic:pic xmlns:pic="http://schemas.openxmlformats.org/drawingml/2006/picture">
                        <pic:nvPicPr>
                          <pic:cNvPr id="1195" name="1368 Imagen" hidden="1">
                            <a:extLst>
                              <a:ext uri="{FF2B5EF4-FFF2-40B4-BE49-F238E27FC236}">
                                <a16:creationId xmlns:a16="http://schemas.microsoft.com/office/drawing/2014/main" id="{00000000-0008-0000-0200-0000A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6C5F89" wp14:editId="3293CAC6">
                  <wp:simplePos x="0" y="0"/>
                  <wp:positionH relativeFrom="column">
                    <wp:posOffset>0</wp:posOffset>
                  </wp:positionH>
                  <wp:positionV relativeFrom="paragraph">
                    <wp:posOffset>9525</wp:posOffset>
                  </wp:positionV>
                  <wp:extent cx="9525" cy="123825"/>
                  <wp:effectExtent l="0" t="0" r="28575" b="9525"/>
                  <wp:wrapNone/>
                  <wp:docPr id="1196" name="Imagen 2069" hidden="1">
                    <a:extLst xmlns:a="http://schemas.openxmlformats.org/drawingml/2006/main">
                      <a:ext uri="{FF2B5EF4-FFF2-40B4-BE49-F238E27FC236}">
                        <a16:creationId xmlns:a16="http://schemas.microsoft.com/office/drawing/2014/main" id="{00000000-0008-0000-0200-0000AC040000}"/>
                      </a:ext>
                    </a:extLst>
                  </wp:docPr>
                  <wp:cNvGraphicFramePr/>
                  <a:graphic xmlns:a="http://schemas.openxmlformats.org/drawingml/2006/main">
                    <a:graphicData uri="http://schemas.openxmlformats.org/drawingml/2006/picture">
                      <pic:pic xmlns:pic="http://schemas.openxmlformats.org/drawingml/2006/picture">
                        <pic:nvPicPr>
                          <pic:cNvPr id="1196" name="1369 Imagen" hidden="1">
                            <a:extLst>
                              <a:ext uri="{FF2B5EF4-FFF2-40B4-BE49-F238E27FC236}">
                                <a16:creationId xmlns:a16="http://schemas.microsoft.com/office/drawing/2014/main" id="{00000000-0008-0000-0200-0000A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99EFC6" wp14:editId="7E0726DB">
                  <wp:simplePos x="0" y="0"/>
                  <wp:positionH relativeFrom="column">
                    <wp:posOffset>0</wp:posOffset>
                  </wp:positionH>
                  <wp:positionV relativeFrom="paragraph">
                    <wp:posOffset>9525</wp:posOffset>
                  </wp:positionV>
                  <wp:extent cx="9525" cy="123825"/>
                  <wp:effectExtent l="0" t="0" r="28575" b="9525"/>
                  <wp:wrapNone/>
                  <wp:docPr id="1197" name="Imagen 2068" hidden="1">
                    <a:extLst xmlns:a="http://schemas.openxmlformats.org/drawingml/2006/main">
                      <a:ext uri="{FF2B5EF4-FFF2-40B4-BE49-F238E27FC236}">
                        <a16:creationId xmlns:a16="http://schemas.microsoft.com/office/drawing/2014/main" id="{00000000-0008-0000-0200-0000AD040000}"/>
                      </a:ext>
                    </a:extLst>
                  </wp:docPr>
                  <wp:cNvGraphicFramePr/>
                  <a:graphic xmlns:a="http://schemas.openxmlformats.org/drawingml/2006/main">
                    <a:graphicData uri="http://schemas.openxmlformats.org/drawingml/2006/picture">
                      <pic:pic xmlns:pic="http://schemas.openxmlformats.org/drawingml/2006/picture">
                        <pic:nvPicPr>
                          <pic:cNvPr id="1197" name="1370 Imagen" hidden="1">
                            <a:extLst>
                              <a:ext uri="{FF2B5EF4-FFF2-40B4-BE49-F238E27FC236}">
                                <a16:creationId xmlns:a16="http://schemas.microsoft.com/office/drawing/2014/main" id="{00000000-0008-0000-0200-0000A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905312" wp14:editId="2CBB97BD">
                  <wp:simplePos x="0" y="0"/>
                  <wp:positionH relativeFrom="column">
                    <wp:posOffset>0</wp:posOffset>
                  </wp:positionH>
                  <wp:positionV relativeFrom="paragraph">
                    <wp:posOffset>9525</wp:posOffset>
                  </wp:positionV>
                  <wp:extent cx="9525" cy="123825"/>
                  <wp:effectExtent l="0" t="0" r="28575" b="9525"/>
                  <wp:wrapNone/>
                  <wp:docPr id="1198" name="Imagen 2067" hidden="1">
                    <a:extLst xmlns:a="http://schemas.openxmlformats.org/drawingml/2006/main">
                      <a:ext uri="{FF2B5EF4-FFF2-40B4-BE49-F238E27FC236}">
                        <a16:creationId xmlns:a16="http://schemas.microsoft.com/office/drawing/2014/main" id="{00000000-0008-0000-0200-0000AE040000}"/>
                      </a:ext>
                    </a:extLst>
                  </wp:docPr>
                  <wp:cNvGraphicFramePr/>
                  <a:graphic xmlns:a="http://schemas.openxmlformats.org/drawingml/2006/main">
                    <a:graphicData uri="http://schemas.openxmlformats.org/drawingml/2006/picture">
                      <pic:pic xmlns:pic="http://schemas.openxmlformats.org/drawingml/2006/picture">
                        <pic:nvPicPr>
                          <pic:cNvPr id="1198" name="1371 Imagen" hidden="1">
                            <a:extLst>
                              <a:ext uri="{FF2B5EF4-FFF2-40B4-BE49-F238E27FC236}">
                                <a16:creationId xmlns:a16="http://schemas.microsoft.com/office/drawing/2014/main" id="{00000000-0008-0000-0200-0000A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CFD910" wp14:editId="54AE2E5F">
                  <wp:simplePos x="0" y="0"/>
                  <wp:positionH relativeFrom="column">
                    <wp:posOffset>0</wp:posOffset>
                  </wp:positionH>
                  <wp:positionV relativeFrom="paragraph">
                    <wp:posOffset>9525</wp:posOffset>
                  </wp:positionV>
                  <wp:extent cx="9525" cy="123825"/>
                  <wp:effectExtent l="0" t="0" r="28575" b="9525"/>
                  <wp:wrapNone/>
                  <wp:docPr id="1199" name="Imagen 2066" hidden="1">
                    <a:extLst xmlns:a="http://schemas.openxmlformats.org/drawingml/2006/main">
                      <a:ext uri="{FF2B5EF4-FFF2-40B4-BE49-F238E27FC236}">
                        <a16:creationId xmlns:a16="http://schemas.microsoft.com/office/drawing/2014/main" id="{00000000-0008-0000-0200-0000AF040000}"/>
                      </a:ext>
                    </a:extLst>
                  </wp:docPr>
                  <wp:cNvGraphicFramePr/>
                  <a:graphic xmlns:a="http://schemas.openxmlformats.org/drawingml/2006/main">
                    <a:graphicData uri="http://schemas.openxmlformats.org/drawingml/2006/picture">
                      <pic:pic xmlns:pic="http://schemas.openxmlformats.org/drawingml/2006/picture">
                        <pic:nvPicPr>
                          <pic:cNvPr id="1199" name="1372 Imagen" hidden="1">
                            <a:extLst>
                              <a:ext uri="{FF2B5EF4-FFF2-40B4-BE49-F238E27FC236}">
                                <a16:creationId xmlns:a16="http://schemas.microsoft.com/office/drawing/2014/main" id="{00000000-0008-0000-0200-0000A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C74103" wp14:editId="6F0FAB42">
                  <wp:simplePos x="0" y="0"/>
                  <wp:positionH relativeFrom="column">
                    <wp:posOffset>0</wp:posOffset>
                  </wp:positionH>
                  <wp:positionV relativeFrom="paragraph">
                    <wp:posOffset>9525</wp:posOffset>
                  </wp:positionV>
                  <wp:extent cx="9525" cy="123825"/>
                  <wp:effectExtent l="0" t="0" r="28575" b="9525"/>
                  <wp:wrapNone/>
                  <wp:docPr id="1200" name="Imagen 2065" hidden="1">
                    <a:extLst xmlns:a="http://schemas.openxmlformats.org/drawingml/2006/main">
                      <a:ext uri="{FF2B5EF4-FFF2-40B4-BE49-F238E27FC236}">
                        <a16:creationId xmlns:a16="http://schemas.microsoft.com/office/drawing/2014/main" id="{00000000-0008-0000-0200-0000B0040000}"/>
                      </a:ext>
                    </a:extLst>
                  </wp:docPr>
                  <wp:cNvGraphicFramePr/>
                  <a:graphic xmlns:a="http://schemas.openxmlformats.org/drawingml/2006/main">
                    <a:graphicData uri="http://schemas.openxmlformats.org/drawingml/2006/picture">
                      <pic:pic xmlns:pic="http://schemas.openxmlformats.org/drawingml/2006/picture">
                        <pic:nvPicPr>
                          <pic:cNvPr id="1200" name="1373 Imagen" hidden="1">
                            <a:extLst>
                              <a:ext uri="{FF2B5EF4-FFF2-40B4-BE49-F238E27FC236}">
                                <a16:creationId xmlns:a16="http://schemas.microsoft.com/office/drawing/2014/main" id="{00000000-0008-0000-0200-0000B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15CFDA" wp14:editId="5F913F76">
                  <wp:simplePos x="0" y="0"/>
                  <wp:positionH relativeFrom="column">
                    <wp:posOffset>0</wp:posOffset>
                  </wp:positionH>
                  <wp:positionV relativeFrom="paragraph">
                    <wp:posOffset>9525</wp:posOffset>
                  </wp:positionV>
                  <wp:extent cx="9525" cy="123825"/>
                  <wp:effectExtent l="0" t="0" r="28575" b="9525"/>
                  <wp:wrapNone/>
                  <wp:docPr id="1201" name="Imagen 2064" hidden="1">
                    <a:extLst xmlns:a="http://schemas.openxmlformats.org/drawingml/2006/main">
                      <a:ext uri="{FF2B5EF4-FFF2-40B4-BE49-F238E27FC236}">
                        <a16:creationId xmlns:a16="http://schemas.microsoft.com/office/drawing/2014/main" id="{00000000-0008-0000-0200-0000B1040000}"/>
                      </a:ext>
                    </a:extLst>
                  </wp:docPr>
                  <wp:cNvGraphicFramePr/>
                  <a:graphic xmlns:a="http://schemas.openxmlformats.org/drawingml/2006/main">
                    <a:graphicData uri="http://schemas.openxmlformats.org/drawingml/2006/picture">
                      <pic:pic xmlns:pic="http://schemas.openxmlformats.org/drawingml/2006/picture">
                        <pic:nvPicPr>
                          <pic:cNvPr id="1201" name="1374 Imagen" hidden="1">
                            <a:extLst>
                              <a:ext uri="{FF2B5EF4-FFF2-40B4-BE49-F238E27FC236}">
                                <a16:creationId xmlns:a16="http://schemas.microsoft.com/office/drawing/2014/main" id="{00000000-0008-0000-0200-0000B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D3CE24" wp14:editId="20231A2B">
                  <wp:simplePos x="0" y="0"/>
                  <wp:positionH relativeFrom="column">
                    <wp:posOffset>0</wp:posOffset>
                  </wp:positionH>
                  <wp:positionV relativeFrom="paragraph">
                    <wp:posOffset>9525</wp:posOffset>
                  </wp:positionV>
                  <wp:extent cx="9525" cy="123825"/>
                  <wp:effectExtent l="0" t="0" r="28575" b="9525"/>
                  <wp:wrapNone/>
                  <wp:docPr id="1202" name="Imagen 2063" hidden="1">
                    <a:extLst xmlns:a="http://schemas.openxmlformats.org/drawingml/2006/main">
                      <a:ext uri="{FF2B5EF4-FFF2-40B4-BE49-F238E27FC236}">
                        <a16:creationId xmlns:a16="http://schemas.microsoft.com/office/drawing/2014/main" id="{00000000-0008-0000-0200-0000B2040000}"/>
                      </a:ext>
                    </a:extLst>
                  </wp:docPr>
                  <wp:cNvGraphicFramePr/>
                  <a:graphic xmlns:a="http://schemas.openxmlformats.org/drawingml/2006/main">
                    <a:graphicData uri="http://schemas.openxmlformats.org/drawingml/2006/picture">
                      <pic:pic xmlns:pic="http://schemas.openxmlformats.org/drawingml/2006/picture">
                        <pic:nvPicPr>
                          <pic:cNvPr id="1202" name="1375 Imagen" hidden="1">
                            <a:extLst>
                              <a:ext uri="{FF2B5EF4-FFF2-40B4-BE49-F238E27FC236}">
                                <a16:creationId xmlns:a16="http://schemas.microsoft.com/office/drawing/2014/main" id="{00000000-0008-0000-0200-0000B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97FCCA" wp14:editId="4E535233">
                  <wp:simplePos x="0" y="0"/>
                  <wp:positionH relativeFrom="column">
                    <wp:posOffset>0</wp:posOffset>
                  </wp:positionH>
                  <wp:positionV relativeFrom="paragraph">
                    <wp:posOffset>9525</wp:posOffset>
                  </wp:positionV>
                  <wp:extent cx="9525" cy="123825"/>
                  <wp:effectExtent l="0" t="0" r="28575" b="9525"/>
                  <wp:wrapNone/>
                  <wp:docPr id="1203" name="Imagen 2062" hidden="1">
                    <a:extLst xmlns:a="http://schemas.openxmlformats.org/drawingml/2006/main">
                      <a:ext uri="{FF2B5EF4-FFF2-40B4-BE49-F238E27FC236}">
                        <a16:creationId xmlns:a16="http://schemas.microsoft.com/office/drawing/2014/main" id="{00000000-0008-0000-0200-0000B3040000}"/>
                      </a:ext>
                    </a:extLst>
                  </wp:docPr>
                  <wp:cNvGraphicFramePr/>
                  <a:graphic xmlns:a="http://schemas.openxmlformats.org/drawingml/2006/main">
                    <a:graphicData uri="http://schemas.openxmlformats.org/drawingml/2006/picture">
                      <pic:pic xmlns:pic="http://schemas.openxmlformats.org/drawingml/2006/picture">
                        <pic:nvPicPr>
                          <pic:cNvPr id="1203" name="1376 Imagen" hidden="1">
                            <a:extLst>
                              <a:ext uri="{FF2B5EF4-FFF2-40B4-BE49-F238E27FC236}">
                                <a16:creationId xmlns:a16="http://schemas.microsoft.com/office/drawing/2014/main" id="{00000000-0008-0000-0200-0000B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C9B6B0" wp14:editId="7CCE1900">
                  <wp:simplePos x="0" y="0"/>
                  <wp:positionH relativeFrom="column">
                    <wp:posOffset>0</wp:posOffset>
                  </wp:positionH>
                  <wp:positionV relativeFrom="paragraph">
                    <wp:posOffset>9525</wp:posOffset>
                  </wp:positionV>
                  <wp:extent cx="9525" cy="123825"/>
                  <wp:effectExtent l="0" t="0" r="28575" b="9525"/>
                  <wp:wrapNone/>
                  <wp:docPr id="1204" name="Imagen 2061" hidden="1">
                    <a:extLst xmlns:a="http://schemas.openxmlformats.org/drawingml/2006/main">
                      <a:ext uri="{FF2B5EF4-FFF2-40B4-BE49-F238E27FC236}">
                        <a16:creationId xmlns:a16="http://schemas.microsoft.com/office/drawing/2014/main" id="{00000000-0008-0000-0200-0000B4040000}"/>
                      </a:ext>
                    </a:extLst>
                  </wp:docPr>
                  <wp:cNvGraphicFramePr/>
                  <a:graphic xmlns:a="http://schemas.openxmlformats.org/drawingml/2006/main">
                    <a:graphicData uri="http://schemas.openxmlformats.org/drawingml/2006/picture">
                      <pic:pic xmlns:pic="http://schemas.openxmlformats.org/drawingml/2006/picture">
                        <pic:nvPicPr>
                          <pic:cNvPr id="1204" name="1377 Imagen" hidden="1">
                            <a:extLst>
                              <a:ext uri="{FF2B5EF4-FFF2-40B4-BE49-F238E27FC236}">
                                <a16:creationId xmlns:a16="http://schemas.microsoft.com/office/drawing/2014/main" id="{00000000-0008-0000-0200-0000B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724797" wp14:editId="51D297E4">
                  <wp:simplePos x="0" y="0"/>
                  <wp:positionH relativeFrom="column">
                    <wp:posOffset>0</wp:posOffset>
                  </wp:positionH>
                  <wp:positionV relativeFrom="paragraph">
                    <wp:posOffset>9525</wp:posOffset>
                  </wp:positionV>
                  <wp:extent cx="9525" cy="123825"/>
                  <wp:effectExtent l="0" t="0" r="28575" b="9525"/>
                  <wp:wrapNone/>
                  <wp:docPr id="1205" name="Imagen 2060" hidden="1">
                    <a:extLst xmlns:a="http://schemas.openxmlformats.org/drawingml/2006/main">
                      <a:ext uri="{FF2B5EF4-FFF2-40B4-BE49-F238E27FC236}">
                        <a16:creationId xmlns:a16="http://schemas.microsoft.com/office/drawing/2014/main" id="{00000000-0008-0000-0200-0000B5040000}"/>
                      </a:ext>
                    </a:extLst>
                  </wp:docPr>
                  <wp:cNvGraphicFramePr/>
                  <a:graphic xmlns:a="http://schemas.openxmlformats.org/drawingml/2006/main">
                    <a:graphicData uri="http://schemas.openxmlformats.org/drawingml/2006/picture">
                      <pic:pic xmlns:pic="http://schemas.openxmlformats.org/drawingml/2006/picture">
                        <pic:nvPicPr>
                          <pic:cNvPr id="1205" name="1378 Imagen" hidden="1">
                            <a:extLst>
                              <a:ext uri="{FF2B5EF4-FFF2-40B4-BE49-F238E27FC236}">
                                <a16:creationId xmlns:a16="http://schemas.microsoft.com/office/drawing/2014/main" id="{00000000-0008-0000-0200-0000B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315AE7" wp14:editId="2622BDEB">
                  <wp:simplePos x="0" y="0"/>
                  <wp:positionH relativeFrom="column">
                    <wp:posOffset>0</wp:posOffset>
                  </wp:positionH>
                  <wp:positionV relativeFrom="paragraph">
                    <wp:posOffset>9525</wp:posOffset>
                  </wp:positionV>
                  <wp:extent cx="9525" cy="123825"/>
                  <wp:effectExtent l="0" t="0" r="28575" b="9525"/>
                  <wp:wrapNone/>
                  <wp:docPr id="1206" name="Imagen 2059" hidden="1">
                    <a:extLst xmlns:a="http://schemas.openxmlformats.org/drawingml/2006/main">
                      <a:ext uri="{FF2B5EF4-FFF2-40B4-BE49-F238E27FC236}">
                        <a16:creationId xmlns:a16="http://schemas.microsoft.com/office/drawing/2014/main" id="{00000000-0008-0000-0200-0000B6040000}"/>
                      </a:ext>
                    </a:extLst>
                  </wp:docPr>
                  <wp:cNvGraphicFramePr/>
                  <a:graphic xmlns:a="http://schemas.openxmlformats.org/drawingml/2006/main">
                    <a:graphicData uri="http://schemas.openxmlformats.org/drawingml/2006/picture">
                      <pic:pic xmlns:pic="http://schemas.openxmlformats.org/drawingml/2006/picture">
                        <pic:nvPicPr>
                          <pic:cNvPr id="1206" name="1379 Imagen" hidden="1">
                            <a:extLst>
                              <a:ext uri="{FF2B5EF4-FFF2-40B4-BE49-F238E27FC236}">
                                <a16:creationId xmlns:a16="http://schemas.microsoft.com/office/drawing/2014/main" id="{00000000-0008-0000-0200-0000B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790AE2" wp14:editId="4B99752F">
                  <wp:simplePos x="0" y="0"/>
                  <wp:positionH relativeFrom="column">
                    <wp:posOffset>0</wp:posOffset>
                  </wp:positionH>
                  <wp:positionV relativeFrom="paragraph">
                    <wp:posOffset>9525</wp:posOffset>
                  </wp:positionV>
                  <wp:extent cx="9525" cy="123825"/>
                  <wp:effectExtent l="0" t="0" r="28575" b="9525"/>
                  <wp:wrapNone/>
                  <wp:docPr id="1207" name="Imagen 2058" hidden="1">
                    <a:extLst xmlns:a="http://schemas.openxmlformats.org/drawingml/2006/main">
                      <a:ext uri="{FF2B5EF4-FFF2-40B4-BE49-F238E27FC236}">
                        <a16:creationId xmlns:a16="http://schemas.microsoft.com/office/drawing/2014/main" id="{00000000-0008-0000-0200-0000B7040000}"/>
                      </a:ext>
                    </a:extLst>
                  </wp:docPr>
                  <wp:cNvGraphicFramePr/>
                  <a:graphic xmlns:a="http://schemas.openxmlformats.org/drawingml/2006/main">
                    <a:graphicData uri="http://schemas.openxmlformats.org/drawingml/2006/picture">
                      <pic:pic xmlns:pic="http://schemas.openxmlformats.org/drawingml/2006/picture">
                        <pic:nvPicPr>
                          <pic:cNvPr id="1207" name="1380 Imagen" hidden="1">
                            <a:extLst>
                              <a:ext uri="{FF2B5EF4-FFF2-40B4-BE49-F238E27FC236}">
                                <a16:creationId xmlns:a16="http://schemas.microsoft.com/office/drawing/2014/main" id="{00000000-0008-0000-0200-0000B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A37E6E" wp14:editId="3A2F172F">
                  <wp:simplePos x="0" y="0"/>
                  <wp:positionH relativeFrom="column">
                    <wp:posOffset>0</wp:posOffset>
                  </wp:positionH>
                  <wp:positionV relativeFrom="paragraph">
                    <wp:posOffset>9525</wp:posOffset>
                  </wp:positionV>
                  <wp:extent cx="9525" cy="123825"/>
                  <wp:effectExtent l="0" t="0" r="28575" b="9525"/>
                  <wp:wrapNone/>
                  <wp:docPr id="1208" name="Imagen 2057" hidden="1">
                    <a:extLst xmlns:a="http://schemas.openxmlformats.org/drawingml/2006/main">
                      <a:ext uri="{FF2B5EF4-FFF2-40B4-BE49-F238E27FC236}">
                        <a16:creationId xmlns:a16="http://schemas.microsoft.com/office/drawing/2014/main" id="{00000000-0008-0000-0200-0000B8040000}"/>
                      </a:ext>
                    </a:extLst>
                  </wp:docPr>
                  <wp:cNvGraphicFramePr/>
                  <a:graphic xmlns:a="http://schemas.openxmlformats.org/drawingml/2006/main">
                    <a:graphicData uri="http://schemas.openxmlformats.org/drawingml/2006/picture">
                      <pic:pic xmlns:pic="http://schemas.openxmlformats.org/drawingml/2006/picture">
                        <pic:nvPicPr>
                          <pic:cNvPr id="1208" name="1381 Imagen" hidden="1">
                            <a:extLst>
                              <a:ext uri="{FF2B5EF4-FFF2-40B4-BE49-F238E27FC236}">
                                <a16:creationId xmlns:a16="http://schemas.microsoft.com/office/drawing/2014/main" id="{00000000-0008-0000-0200-0000B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362564" wp14:editId="53DDF573">
                  <wp:simplePos x="0" y="0"/>
                  <wp:positionH relativeFrom="column">
                    <wp:posOffset>0</wp:posOffset>
                  </wp:positionH>
                  <wp:positionV relativeFrom="paragraph">
                    <wp:posOffset>9525</wp:posOffset>
                  </wp:positionV>
                  <wp:extent cx="9525" cy="123825"/>
                  <wp:effectExtent l="0" t="0" r="28575" b="9525"/>
                  <wp:wrapNone/>
                  <wp:docPr id="1209" name="Imagen 2056" hidden="1">
                    <a:extLst xmlns:a="http://schemas.openxmlformats.org/drawingml/2006/main">
                      <a:ext uri="{FF2B5EF4-FFF2-40B4-BE49-F238E27FC236}">
                        <a16:creationId xmlns:a16="http://schemas.microsoft.com/office/drawing/2014/main" id="{00000000-0008-0000-0200-0000B9040000}"/>
                      </a:ext>
                    </a:extLst>
                  </wp:docPr>
                  <wp:cNvGraphicFramePr/>
                  <a:graphic xmlns:a="http://schemas.openxmlformats.org/drawingml/2006/main">
                    <a:graphicData uri="http://schemas.openxmlformats.org/drawingml/2006/picture">
                      <pic:pic xmlns:pic="http://schemas.openxmlformats.org/drawingml/2006/picture">
                        <pic:nvPicPr>
                          <pic:cNvPr id="1209" name="1382 Imagen" hidden="1">
                            <a:extLst>
                              <a:ext uri="{FF2B5EF4-FFF2-40B4-BE49-F238E27FC236}">
                                <a16:creationId xmlns:a16="http://schemas.microsoft.com/office/drawing/2014/main" id="{00000000-0008-0000-0200-0000B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454897" wp14:editId="03685535">
                  <wp:simplePos x="0" y="0"/>
                  <wp:positionH relativeFrom="column">
                    <wp:posOffset>0</wp:posOffset>
                  </wp:positionH>
                  <wp:positionV relativeFrom="paragraph">
                    <wp:posOffset>9525</wp:posOffset>
                  </wp:positionV>
                  <wp:extent cx="9525" cy="123825"/>
                  <wp:effectExtent l="0" t="0" r="28575" b="9525"/>
                  <wp:wrapNone/>
                  <wp:docPr id="1210" name="Imagen 2055" hidden="1">
                    <a:extLst xmlns:a="http://schemas.openxmlformats.org/drawingml/2006/main">
                      <a:ext uri="{FF2B5EF4-FFF2-40B4-BE49-F238E27FC236}">
                        <a16:creationId xmlns:a16="http://schemas.microsoft.com/office/drawing/2014/main" id="{00000000-0008-0000-0200-0000BA040000}"/>
                      </a:ext>
                    </a:extLst>
                  </wp:docPr>
                  <wp:cNvGraphicFramePr/>
                  <a:graphic xmlns:a="http://schemas.openxmlformats.org/drawingml/2006/main">
                    <a:graphicData uri="http://schemas.openxmlformats.org/drawingml/2006/picture">
                      <pic:pic xmlns:pic="http://schemas.openxmlformats.org/drawingml/2006/picture">
                        <pic:nvPicPr>
                          <pic:cNvPr id="1210" name="1383 Imagen" hidden="1">
                            <a:extLst>
                              <a:ext uri="{FF2B5EF4-FFF2-40B4-BE49-F238E27FC236}">
                                <a16:creationId xmlns:a16="http://schemas.microsoft.com/office/drawing/2014/main" id="{00000000-0008-0000-0200-0000B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FEABD5" wp14:editId="2D86762F">
                  <wp:simplePos x="0" y="0"/>
                  <wp:positionH relativeFrom="column">
                    <wp:posOffset>0</wp:posOffset>
                  </wp:positionH>
                  <wp:positionV relativeFrom="paragraph">
                    <wp:posOffset>9525</wp:posOffset>
                  </wp:positionV>
                  <wp:extent cx="9525" cy="123825"/>
                  <wp:effectExtent l="0" t="0" r="28575" b="9525"/>
                  <wp:wrapNone/>
                  <wp:docPr id="1211" name="Imagen 2054" hidden="1">
                    <a:extLst xmlns:a="http://schemas.openxmlformats.org/drawingml/2006/main">
                      <a:ext uri="{FF2B5EF4-FFF2-40B4-BE49-F238E27FC236}">
                        <a16:creationId xmlns:a16="http://schemas.microsoft.com/office/drawing/2014/main" id="{00000000-0008-0000-0200-0000BB040000}"/>
                      </a:ext>
                    </a:extLst>
                  </wp:docPr>
                  <wp:cNvGraphicFramePr/>
                  <a:graphic xmlns:a="http://schemas.openxmlformats.org/drawingml/2006/main">
                    <a:graphicData uri="http://schemas.openxmlformats.org/drawingml/2006/picture">
                      <pic:pic xmlns:pic="http://schemas.openxmlformats.org/drawingml/2006/picture">
                        <pic:nvPicPr>
                          <pic:cNvPr id="1211" name="1384 Imagen" hidden="1">
                            <a:extLst>
                              <a:ext uri="{FF2B5EF4-FFF2-40B4-BE49-F238E27FC236}">
                                <a16:creationId xmlns:a16="http://schemas.microsoft.com/office/drawing/2014/main" id="{00000000-0008-0000-0200-0000B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130890" wp14:editId="2D984408">
                  <wp:simplePos x="0" y="0"/>
                  <wp:positionH relativeFrom="column">
                    <wp:posOffset>0</wp:posOffset>
                  </wp:positionH>
                  <wp:positionV relativeFrom="paragraph">
                    <wp:posOffset>9525</wp:posOffset>
                  </wp:positionV>
                  <wp:extent cx="9525" cy="123825"/>
                  <wp:effectExtent l="0" t="0" r="28575" b="9525"/>
                  <wp:wrapNone/>
                  <wp:docPr id="1212" name="Imagen 2053" hidden="1">
                    <a:extLst xmlns:a="http://schemas.openxmlformats.org/drawingml/2006/main">
                      <a:ext uri="{FF2B5EF4-FFF2-40B4-BE49-F238E27FC236}">
                        <a16:creationId xmlns:a16="http://schemas.microsoft.com/office/drawing/2014/main" id="{00000000-0008-0000-0200-0000BC040000}"/>
                      </a:ext>
                    </a:extLst>
                  </wp:docPr>
                  <wp:cNvGraphicFramePr/>
                  <a:graphic xmlns:a="http://schemas.openxmlformats.org/drawingml/2006/main">
                    <a:graphicData uri="http://schemas.openxmlformats.org/drawingml/2006/picture">
                      <pic:pic xmlns:pic="http://schemas.openxmlformats.org/drawingml/2006/picture">
                        <pic:nvPicPr>
                          <pic:cNvPr id="1212" name="1385 Imagen" hidden="1">
                            <a:extLst>
                              <a:ext uri="{FF2B5EF4-FFF2-40B4-BE49-F238E27FC236}">
                                <a16:creationId xmlns:a16="http://schemas.microsoft.com/office/drawing/2014/main" id="{00000000-0008-0000-0200-0000B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3C2B4A" wp14:editId="2EE73D93">
                  <wp:simplePos x="0" y="0"/>
                  <wp:positionH relativeFrom="column">
                    <wp:posOffset>0</wp:posOffset>
                  </wp:positionH>
                  <wp:positionV relativeFrom="paragraph">
                    <wp:posOffset>9525</wp:posOffset>
                  </wp:positionV>
                  <wp:extent cx="9525" cy="123825"/>
                  <wp:effectExtent l="0" t="0" r="28575" b="9525"/>
                  <wp:wrapNone/>
                  <wp:docPr id="1213" name="Imagen 2052" hidden="1">
                    <a:extLst xmlns:a="http://schemas.openxmlformats.org/drawingml/2006/main">
                      <a:ext uri="{FF2B5EF4-FFF2-40B4-BE49-F238E27FC236}">
                        <a16:creationId xmlns:a16="http://schemas.microsoft.com/office/drawing/2014/main" id="{00000000-0008-0000-0200-0000BD040000}"/>
                      </a:ext>
                    </a:extLst>
                  </wp:docPr>
                  <wp:cNvGraphicFramePr/>
                  <a:graphic xmlns:a="http://schemas.openxmlformats.org/drawingml/2006/main">
                    <a:graphicData uri="http://schemas.openxmlformats.org/drawingml/2006/picture">
                      <pic:pic xmlns:pic="http://schemas.openxmlformats.org/drawingml/2006/picture">
                        <pic:nvPicPr>
                          <pic:cNvPr id="1213" name="1386 Imagen" hidden="1">
                            <a:extLst>
                              <a:ext uri="{FF2B5EF4-FFF2-40B4-BE49-F238E27FC236}">
                                <a16:creationId xmlns:a16="http://schemas.microsoft.com/office/drawing/2014/main" id="{00000000-0008-0000-0200-0000B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55B1D0" wp14:editId="4586D4E1">
                  <wp:simplePos x="0" y="0"/>
                  <wp:positionH relativeFrom="column">
                    <wp:posOffset>0</wp:posOffset>
                  </wp:positionH>
                  <wp:positionV relativeFrom="paragraph">
                    <wp:posOffset>9525</wp:posOffset>
                  </wp:positionV>
                  <wp:extent cx="9525" cy="123825"/>
                  <wp:effectExtent l="0" t="0" r="28575" b="9525"/>
                  <wp:wrapNone/>
                  <wp:docPr id="1214" name="Imagen 2051" hidden="1">
                    <a:extLst xmlns:a="http://schemas.openxmlformats.org/drawingml/2006/main">
                      <a:ext uri="{FF2B5EF4-FFF2-40B4-BE49-F238E27FC236}">
                        <a16:creationId xmlns:a16="http://schemas.microsoft.com/office/drawing/2014/main" id="{00000000-0008-0000-0200-0000BE040000}"/>
                      </a:ext>
                    </a:extLst>
                  </wp:docPr>
                  <wp:cNvGraphicFramePr/>
                  <a:graphic xmlns:a="http://schemas.openxmlformats.org/drawingml/2006/main">
                    <a:graphicData uri="http://schemas.openxmlformats.org/drawingml/2006/picture">
                      <pic:pic xmlns:pic="http://schemas.openxmlformats.org/drawingml/2006/picture">
                        <pic:nvPicPr>
                          <pic:cNvPr id="1214" name="1387 Imagen" hidden="1">
                            <a:extLst>
                              <a:ext uri="{FF2B5EF4-FFF2-40B4-BE49-F238E27FC236}">
                                <a16:creationId xmlns:a16="http://schemas.microsoft.com/office/drawing/2014/main" id="{00000000-0008-0000-0200-0000B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93632F" wp14:editId="3CAD5432">
                  <wp:simplePos x="0" y="0"/>
                  <wp:positionH relativeFrom="column">
                    <wp:posOffset>0</wp:posOffset>
                  </wp:positionH>
                  <wp:positionV relativeFrom="paragraph">
                    <wp:posOffset>9525</wp:posOffset>
                  </wp:positionV>
                  <wp:extent cx="9525" cy="123825"/>
                  <wp:effectExtent l="0" t="0" r="28575" b="9525"/>
                  <wp:wrapNone/>
                  <wp:docPr id="1215" name="Imagen 2050" hidden="1">
                    <a:extLst xmlns:a="http://schemas.openxmlformats.org/drawingml/2006/main">
                      <a:ext uri="{FF2B5EF4-FFF2-40B4-BE49-F238E27FC236}">
                        <a16:creationId xmlns:a16="http://schemas.microsoft.com/office/drawing/2014/main" id="{00000000-0008-0000-0200-0000BF040000}"/>
                      </a:ext>
                    </a:extLst>
                  </wp:docPr>
                  <wp:cNvGraphicFramePr/>
                  <a:graphic xmlns:a="http://schemas.openxmlformats.org/drawingml/2006/main">
                    <a:graphicData uri="http://schemas.openxmlformats.org/drawingml/2006/picture">
                      <pic:pic xmlns:pic="http://schemas.openxmlformats.org/drawingml/2006/picture">
                        <pic:nvPicPr>
                          <pic:cNvPr id="1215" name="1388 Imagen" hidden="1">
                            <a:extLst>
                              <a:ext uri="{FF2B5EF4-FFF2-40B4-BE49-F238E27FC236}">
                                <a16:creationId xmlns:a16="http://schemas.microsoft.com/office/drawing/2014/main" id="{00000000-0008-0000-0200-0000B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50EE1F" wp14:editId="3DD01ADB">
                  <wp:simplePos x="0" y="0"/>
                  <wp:positionH relativeFrom="column">
                    <wp:posOffset>0</wp:posOffset>
                  </wp:positionH>
                  <wp:positionV relativeFrom="paragraph">
                    <wp:posOffset>9525</wp:posOffset>
                  </wp:positionV>
                  <wp:extent cx="9525" cy="123825"/>
                  <wp:effectExtent l="0" t="0" r="28575" b="9525"/>
                  <wp:wrapNone/>
                  <wp:docPr id="1216" name="Imagen 2049" hidden="1">
                    <a:extLst xmlns:a="http://schemas.openxmlformats.org/drawingml/2006/main">
                      <a:ext uri="{FF2B5EF4-FFF2-40B4-BE49-F238E27FC236}">
                        <a16:creationId xmlns:a16="http://schemas.microsoft.com/office/drawing/2014/main" id="{00000000-0008-0000-0200-0000C0040000}"/>
                      </a:ext>
                    </a:extLst>
                  </wp:docPr>
                  <wp:cNvGraphicFramePr/>
                  <a:graphic xmlns:a="http://schemas.openxmlformats.org/drawingml/2006/main">
                    <a:graphicData uri="http://schemas.openxmlformats.org/drawingml/2006/picture">
                      <pic:pic xmlns:pic="http://schemas.openxmlformats.org/drawingml/2006/picture">
                        <pic:nvPicPr>
                          <pic:cNvPr id="1216" name="1389 Imagen" hidden="1">
                            <a:extLst>
                              <a:ext uri="{FF2B5EF4-FFF2-40B4-BE49-F238E27FC236}">
                                <a16:creationId xmlns:a16="http://schemas.microsoft.com/office/drawing/2014/main" id="{00000000-0008-0000-0200-0000C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CBF241" wp14:editId="1365E8EC">
                  <wp:simplePos x="0" y="0"/>
                  <wp:positionH relativeFrom="column">
                    <wp:posOffset>0</wp:posOffset>
                  </wp:positionH>
                  <wp:positionV relativeFrom="paragraph">
                    <wp:posOffset>9525</wp:posOffset>
                  </wp:positionV>
                  <wp:extent cx="9525" cy="123825"/>
                  <wp:effectExtent l="0" t="0" r="28575" b="9525"/>
                  <wp:wrapNone/>
                  <wp:docPr id="1217" name="Imagen 2048" hidden="1">
                    <a:extLst xmlns:a="http://schemas.openxmlformats.org/drawingml/2006/main">
                      <a:ext uri="{FF2B5EF4-FFF2-40B4-BE49-F238E27FC236}">
                        <a16:creationId xmlns:a16="http://schemas.microsoft.com/office/drawing/2014/main" id="{00000000-0008-0000-0200-0000C1040000}"/>
                      </a:ext>
                    </a:extLst>
                  </wp:docPr>
                  <wp:cNvGraphicFramePr/>
                  <a:graphic xmlns:a="http://schemas.openxmlformats.org/drawingml/2006/main">
                    <a:graphicData uri="http://schemas.openxmlformats.org/drawingml/2006/picture">
                      <pic:pic xmlns:pic="http://schemas.openxmlformats.org/drawingml/2006/picture">
                        <pic:nvPicPr>
                          <pic:cNvPr id="1217" name="1390 Imagen" hidden="1">
                            <a:extLst>
                              <a:ext uri="{FF2B5EF4-FFF2-40B4-BE49-F238E27FC236}">
                                <a16:creationId xmlns:a16="http://schemas.microsoft.com/office/drawing/2014/main" id="{00000000-0008-0000-0200-0000C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197D09" wp14:editId="7D324E6F">
                  <wp:simplePos x="0" y="0"/>
                  <wp:positionH relativeFrom="column">
                    <wp:posOffset>0</wp:posOffset>
                  </wp:positionH>
                  <wp:positionV relativeFrom="paragraph">
                    <wp:posOffset>9525</wp:posOffset>
                  </wp:positionV>
                  <wp:extent cx="9525" cy="123825"/>
                  <wp:effectExtent l="0" t="0" r="28575" b="9525"/>
                  <wp:wrapNone/>
                  <wp:docPr id="1218" name="Imagen 2047" hidden="1">
                    <a:extLst xmlns:a="http://schemas.openxmlformats.org/drawingml/2006/main">
                      <a:ext uri="{FF2B5EF4-FFF2-40B4-BE49-F238E27FC236}">
                        <a16:creationId xmlns:a16="http://schemas.microsoft.com/office/drawing/2014/main" id="{00000000-0008-0000-0200-0000C2040000}"/>
                      </a:ext>
                    </a:extLst>
                  </wp:docPr>
                  <wp:cNvGraphicFramePr/>
                  <a:graphic xmlns:a="http://schemas.openxmlformats.org/drawingml/2006/main">
                    <a:graphicData uri="http://schemas.openxmlformats.org/drawingml/2006/picture">
                      <pic:pic xmlns:pic="http://schemas.openxmlformats.org/drawingml/2006/picture">
                        <pic:nvPicPr>
                          <pic:cNvPr id="1218" name="1391 Imagen" hidden="1">
                            <a:extLst>
                              <a:ext uri="{FF2B5EF4-FFF2-40B4-BE49-F238E27FC236}">
                                <a16:creationId xmlns:a16="http://schemas.microsoft.com/office/drawing/2014/main" id="{00000000-0008-0000-0200-0000C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DE7871" wp14:editId="79528E7C">
                  <wp:simplePos x="0" y="0"/>
                  <wp:positionH relativeFrom="column">
                    <wp:posOffset>0</wp:posOffset>
                  </wp:positionH>
                  <wp:positionV relativeFrom="paragraph">
                    <wp:posOffset>9525</wp:posOffset>
                  </wp:positionV>
                  <wp:extent cx="9525" cy="123825"/>
                  <wp:effectExtent l="0" t="0" r="28575" b="9525"/>
                  <wp:wrapNone/>
                  <wp:docPr id="1219" name="Imagen 2046" hidden="1">
                    <a:extLst xmlns:a="http://schemas.openxmlformats.org/drawingml/2006/main">
                      <a:ext uri="{FF2B5EF4-FFF2-40B4-BE49-F238E27FC236}">
                        <a16:creationId xmlns:a16="http://schemas.microsoft.com/office/drawing/2014/main" id="{00000000-0008-0000-0200-0000C3040000}"/>
                      </a:ext>
                    </a:extLst>
                  </wp:docPr>
                  <wp:cNvGraphicFramePr/>
                  <a:graphic xmlns:a="http://schemas.openxmlformats.org/drawingml/2006/main">
                    <a:graphicData uri="http://schemas.openxmlformats.org/drawingml/2006/picture">
                      <pic:pic xmlns:pic="http://schemas.openxmlformats.org/drawingml/2006/picture">
                        <pic:nvPicPr>
                          <pic:cNvPr id="1219" name="1392 Imagen" hidden="1">
                            <a:extLst>
                              <a:ext uri="{FF2B5EF4-FFF2-40B4-BE49-F238E27FC236}">
                                <a16:creationId xmlns:a16="http://schemas.microsoft.com/office/drawing/2014/main" id="{00000000-0008-0000-0200-0000C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BF6D68" wp14:editId="04A71B7C">
                  <wp:simplePos x="0" y="0"/>
                  <wp:positionH relativeFrom="column">
                    <wp:posOffset>0</wp:posOffset>
                  </wp:positionH>
                  <wp:positionV relativeFrom="paragraph">
                    <wp:posOffset>9525</wp:posOffset>
                  </wp:positionV>
                  <wp:extent cx="9525" cy="123825"/>
                  <wp:effectExtent l="0" t="0" r="28575" b="9525"/>
                  <wp:wrapNone/>
                  <wp:docPr id="1220" name="Imagen 2045" hidden="1">
                    <a:extLst xmlns:a="http://schemas.openxmlformats.org/drawingml/2006/main">
                      <a:ext uri="{FF2B5EF4-FFF2-40B4-BE49-F238E27FC236}">
                        <a16:creationId xmlns:a16="http://schemas.microsoft.com/office/drawing/2014/main" id="{00000000-0008-0000-0200-0000C4040000}"/>
                      </a:ext>
                    </a:extLst>
                  </wp:docPr>
                  <wp:cNvGraphicFramePr/>
                  <a:graphic xmlns:a="http://schemas.openxmlformats.org/drawingml/2006/main">
                    <a:graphicData uri="http://schemas.openxmlformats.org/drawingml/2006/picture">
                      <pic:pic xmlns:pic="http://schemas.openxmlformats.org/drawingml/2006/picture">
                        <pic:nvPicPr>
                          <pic:cNvPr id="1220" name="1393 Imagen" hidden="1">
                            <a:extLst>
                              <a:ext uri="{FF2B5EF4-FFF2-40B4-BE49-F238E27FC236}">
                                <a16:creationId xmlns:a16="http://schemas.microsoft.com/office/drawing/2014/main" id="{00000000-0008-0000-0200-0000C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D4F4B1" wp14:editId="036F2ADD">
                  <wp:simplePos x="0" y="0"/>
                  <wp:positionH relativeFrom="column">
                    <wp:posOffset>0</wp:posOffset>
                  </wp:positionH>
                  <wp:positionV relativeFrom="paragraph">
                    <wp:posOffset>9525</wp:posOffset>
                  </wp:positionV>
                  <wp:extent cx="9525" cy="123825"/>
                  <wp:effectExtent l="0" t="0" r="28575" b="9525"/>
                  <wp:wrapNone/>
                  <wp:docPr id="1221" name="Imagen 2044" hidden="1">
                    <a:extLst xmlns:a="http://schemas.openxmlformats.org/drawingml/2006/main">
                      <a:ext uri="{FF2B5EF4-FFF2-40B4-BE49-F238E27FC236}">
                        <a16:creationId xmlns:a16="http://schemas.microsoft.com/office/drawing/2014/main" id="{00000000-0008-0000-0200-0000C5040000}"/>
                      </a:ext>
                    </a:extLst>
                  </wp:docPr>
                  <wp:cNvGraphicFramePr/>
                  <a:graphic xmlns:a="http://schemas.openxmlformats.org/drawingml/2006/main">
                    <a:graphicData uri="http://schemas.openxmlformats.org/drawingml/2006/picture">
                      <pic:pic xmlns:pic="http://schemas.openxmlformats.org/drawingml/2006/picture">
                        <pic:nvPicPr>
                          <pic:cNvPr id="1221" name="1394 Imagen" hidden="1">
                            <a:extLst>
                              <a:ext uri="{FF2B5EF4-FFF2-40B4-BE49-F238E27FC236}">
                                <a16:creationId xmlns:a16="http://schemas.microsoft.com/office/drawing/2014/main" id="{00000000-0008-0000-0200-0000C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BBEFD6" wp14:editId="22DEC714">
                  <wp:simplePos x="0" y="0"/>
                  <wp:positionH relativeFrom="column">
                    <wp:posOffset>0</wp:posOffset>
                  </wp:positionH>
                  <wp:positionV relativeFrom="paragraph">
                    <wp:posOffset>9525</wp:posOffset>
                  </wp:positionV>
                  <wp:extent cx="9525" cy="123825"/>
                  <wp:effectExtent l="0" t="0" r="28575" b="9525"/>
                  <wp:wrapNone/>
                  <wp:docPr id="1222" name="Imagen 2043" hidden="1">
                    <a:extLst xmlns:a="http://schemas.openxmlformats.org/drawingml/2006/main">
                      <a:ext uri="{FF2B5EF4-FFF2-40B4-BE49-F238E27FC236}">
                        <a16:creationId xmlns:a16="http://schemas.microsoft.com/office/drawing/2014/main" id="{00000000-0008-0000-0200-0000C6040000}"/>
                      </a:ext>
                    </a:extLst>
                  </wp:docPr>
                  <wp:cNvGraphicFramePr/>
                  <a:graphic xmlns:a="http://schemas.openxmlformats.org/drawingml/2006/main">
                    <a:graphicData uri="http://schemas.openxmlformats.org/drawingml/2006/picture">
                      <pic:pic xmlns:pic="http://schemas.openxmlformats.org/drawingml/2006/picture">
                        <pic:nvPicPr>
                          <pic:cNvPr id="1222" name="2131 Imagen" hidden="1">
                            <a:extLst>
                              <a:ext uri="{FF2B5EF4-FFF2-40B4-BE49-F238E27FC236}">
                                <a16:creationId xmlns:a16="http://schemas.microsoft.com/office/drawing/2014/main" id="{00000000-0008-0000-0200-0000C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ECADCC" wp14:editId="3034F595">
                  <wp:simplePos x="0" y="0"/>
                  <wp:positionH relativeFrom="column">
                    <wp:posOffset>0</wp:posOffset>
                  </wp:positionH>
                  <wp:positionV relativeFrom="paragraph">
                    <wp:posOffset>9525</wp:posOffset>
                  </wp:positionV>
                  <wp:extent cx="9525" cy="123825"/>
                  <wp:effectExtent l="0" t="0" r="28575" b="9525"/>
                  <wp:wrapNone/>
                  <wp:docPr id="1223" name="Imagen 2042" hidden="1">
                    <a:extLst xmlns:a="http://schemas.openxmlformats.org/drawingml/2006/main">
                      <a:ext uri="{FF2B5EF4-FFF2-40B4-BE49-F238E27FC236}">
                        <a16:creationId xmlns:a16="http://schemas.microsoft.com/office/drawing/2014/main" id="{00000000-0008-0000-0200-0000C7040000}"/>
                      </a:ext>
                    </a:extLst>
                  </wp:docPr>
                  <wp:cNvGraphicFramePr/>
                  <a:graphic xmlns:a="http://schemas.openxmlformats.org/drawingml/2006/main">
                    <a:graphicData uri="http://schemas.openxmlformats.org/drawingml/2006/picture">
                      <pic:pic xmlns:pic="http://schemas.openxmlformats.org/drawingml/2006/picture">
                        <pic:nvPicPr>
                          <pic:cNvPr id="1223" name="2142 Imagen" hidden="1">
                            <a:extLst>
                              <a:ext uri="{FF2B5EF4-FFF2-40B4-BE49-F238E27FC236}">
                                <a16:creationId xmlns:a16="http://schemas.microsoft.com/office/drawing/2014/main" id="{00000000-0008-0000-0200-0000C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D448C6" wp14:editId="48EC837F">
                  <wp:simplePos x="0" y="0"/>
                  <wp:positionH relativeFrom="column">
                    <wp:posOffset>0</wp:posOffset>
                  </wp:positionH>
                  <wp:positionV relativeFrom="paragraph">
                    <wp:posOffset>9525</wp:posOffset>
                  </wp:positionV>
                  <wp:extent cx="9525" cy="123825"/>
                  <wp:effectExtent l="0" t="0" r="28575" b="9525"/>
                  <wp:wrapNone/>
                  <wp:docPr id="1224" name="Imagen 2041" hidden="1">
                    <a:extLst xmlns:a="http://schemas.openxmlformats.org/drawingml/2006/main">
                      <a:ext uri="{FF2B5EF4-FFF2-40B4-BE49-F238E27FC236}">
                        <a16:creationId xmlns:a16="http://schemas.microsoft.com/office/drawing/2014/main" id="{00000000-0008-0000-0200-0000C8040000}"/>
                      </a:ext>
                    </a:extLst>
                  </wp:docPr>
                  <wp:cNvGraphicFramePr/>
                  <a:graphic xmlns:a="http://schemas.openxmlformats.org/drawingml/2006/main">
                    <a:graphicData uri="http://schemas.openxmlformats.org/drawingml/2006/picture">
                      <pic:pic xmlns:pic="http://schemas.openxmlformats.org/drawingml/2006/picture">
                        <pic:nvPicPr>
                          <pic:cNvPr id="1224" name="2143 Imagen" hidden="1">
                            <a:extLst>
                              <a:ext uri="{FF2B5EF4-FFF2-40B4-BE49-F238E27FC236}">
                                <a16:creationId xmlns:a16="http://schemas.microsoft.com/office/drawing/2014/main" id="{00000000-0008-0000-0200-0000C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F8895A" wp14:editId="6A95C2DA">
                  <wp:simplePos x="0" y="0"/>
                  <wp:positionH relativeFrom="column">
                    <wp:posOffset>0</wp:posOffset>
                  </wp:positionH>
                  <wp:positionV relativeFrom="paragraph">
                    <wp:posOffset>9525</wp:posOffset>
                  </wp:positionV>
                  <wp:extent cx="9525" cy="123825"/>
                  <wp:effectExtent l="0" t="0" r="28575" b="9525"/>
                  <wp:wrapNone/>
                  <wp:docPr id="1225" name="Imagen 2040" hidden="1">
                    <a:extLst xmlns:a="http://schemas.openxmlformats.org/drawingml/2006/main">
                      <a:ext uri="{FF2B5EF4-FFF2-40B4-BE49-F238E27FC236}">
                        <a16:creationId xmlns:a16="http://schemas.microsoft.com/office/drawing/2014/main" id="{00000000-0008-0000-0200-0000C9040000}"/>
                      </a:ext>
                    </a:extLst>
                  </wp:docPr>
                  <wp:cNvGraphicFramePr/>
                  <a:graphic xmlns:a="http://schemas.openxmlformats.org/drawingml/2006/main">
                    <a:graphicData uri="http://schemas.openxmlformats.org/drawingml/2006/picture">
                      <pic:pic xmlns:pic="http://schemas.openxmlformats.org/drawingml/2006/picture">
                        <pic:nvPicPr>
                          <pic:cNvPr id="1225" name="2144 Imagen" hidden="1">
                            <a:extLst>
                              <a:ext uri="{FF2B5EF4-FFF2-40B4-BE49-F238E27FC236}">
                                <a16:creationId xmlns:a16="http://schemas.microsoft.com/office/drawing/2014/main" id="{00000000-0008-0000-0200-0000C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BA2F16" wp14:editId="3AE1307D">
                  <wp:simplePos x="0" y="0"/>
                  <wp:positionH relativeFrom="column">
                    <wp:posOffset>0</wp:posOffset>
                  </wp:positionH>
                  <wp:positionV relativeFrom="paragraph">
                    <wp:posOffset>9525</wp:posOffset>
                  </wp:positionV>
                  <wp:extent cx="9525" cy="123825"/>
                  <wp:effectExtent l="0" t="0" r="28575" b="9525"/>
                  <wp:wrapNone/>
                  <wp:docPr id="1226" name="Imagen 2039" hidden="1">
                    <a:extLst xmlns:a="http://schemas.openxmlformats.org/drawingml/2006/main">
                      <a:ext uri="{FF2B5EF4-FFF2-40B4-BE49-F238E27FC236}">
                        <a16:creationId xmlns:a16="http://schemas.microsoft.com/office/drawing/2014/main" id="{00000000-0008-0000-0200-0000CA040000}"/>
                      </a:ext>
                    </a:extLst>
                  </wp:docPr>
                  <wp:cNvGraphicFramePr/>
                  <a:graphic xmlns:a="http://schemas.openxmlformats.org/drawingml/2006/main">
                    <a:graphicData uri="http://schemas.openxmlformats.org/drawingml/2006/picture">
                      <pic:pic xmlns:pic="http://schemas.openxmlformats.org/drawingml/2006/picture">
                        <pic:nvPicPr>
                          <pic:cNvPr id="1226" name="2145 Imagen" hidden="1">
                            <a:extLst>
                              <a:ext uri="{FF2B5EF4-FFF2-40B4-BE49-F238E27FC236}">
                                <a16:creationId xmlns:a16="http://schemas.microsoft.com/office/drawing/2014/main" id="{00000000-0008-0000-0200-0000C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AD66B1" wp14:editId="7A0A2C25">
                  <wp:simplePos x="0" y="0"/>
                  <wp:positionH relativeFrom="column">
                    <wp:posOffset>0</wp:posOffset>
                  </wp:positionH>
                  <wp:positionV relativeFrom="paragraph">
                    <wp:posOffset>9525</wp:posOffset>
                  </wp:positionV>
                  <wp:extent cx="9525" cy="123825"/>
                  <wp:effectExtent l="0" t="0" r="28575" b="9525"/>
                  <wp:wrapNone/>
                  <wp:docPr id="1227" name="Imagen 2038" hidden="1">
                    <a:extLst xmlns:a="http://schemas.openxmlformats.org/drawingml/2006/main">
                      <a:ext uri="{FF2B5EF4-FFF2-40B4-BE49-F238E27FC236}">
                        <a16:creationId xmlns:a16="http://schemas.microsoft.com/office/drawing/2014/main" id="{00000000-0008-0000-0200-0000CB040000}"/>
                      </a:ext>
                    </a:extLst>
                  </wp:docPr>
                  <wp:cNvGraphicFramePr/>
                  <a:graphic xmlns:a="http://schemas.openxmlformats.org/drawingml/2006/main">
                    <a:graphicData uri="http://schemas.openxmlformats.org/drawingml/2006/picture">
                      <pic:pic xmlns:pic="http://schemas.openxmlformats.org/drawingml/2006/picture">
                        <pic:nvPicPr>
                          <pic:cNvPr id="1227" name="2146 Imagen" hidden="1">
                            <a:extLst>
                              <a:ext uri="{FF2B5EF4-FFF2-40B4-BE49-F238E27FC236}">
                                <a16:creationId xmlns:a16="http://schemas.microsoft.com/office/drawing/2014/main" id="{00000000-0008-0000-0200-0000C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4945FA" wp14:editId="074F23ED">
                  <wp:simplePos x="0" y="0"/>
                  <wp:positionH relativeFrom="column">
                    <wp:posOffset>0</wp:posOffset>
                  </wp:positionH>
                  <wp:positionV relativeFrom="paragraph">
                    <wp:posOffset>9525</wp:posOffset>
                  </wp:positionV>
                  <wp:extent cx="9525" cy="123825"/>
                  <wp:effectExtent l="0" t="0" r="28575" b="9525"/>
                  <wp:wrapNone/>
                  <wp:docPr id="1228" name="Imagen 2037" hidden="1">
                    <a:extLst xmlns:a="http://schemas.openxmlformats.org/drawingml/2006/main">
                      <a:ext uri="{FF2B5EF4-FFF2-40B4-BE49-F238E27FC236}">
                        <a16:creationId xmlns:a16="http://schemas.microsoft.com/office/drawing/2014/main" id="{00000000-0008-0000-0200-0000CC040000}"/>
                      </a:ext>
                    </a:extLst>
                  </wp:docPr>
                  <wp:cNvGraphicFramePr/>
                  <a:graphic xmlns:a="http://schemas.openxmlformats.org/drawingml/2006/main">
                    <a:graphicData uri="http://schemas.openxmlformats.org/drawingml/2006/picture">
                      <pic:pic xmlns:pic="http://schemas.openxmlformats.org/drawingml/2006/picture">
                        <pic:nvPicPr>
                          <pic:cNvPr id="1228" name="2147 Imagen" hidden="1">
                            <a:extLst>
                              <a:ext uri="{FF2B5EF4-FFF2-40B4-BE49-F238E27FC236}">
                                <a16:creationId xmlns:a16="http://schemas.microsoft.com/office/drawing/2014/main" id="{00000000-0008-0000-0200-0000C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0E7212" wp14:editId="161AD5F9">
                  <wp:simplePos x="0" y="0"/>
                  <wp:positionH relativeFrom="column">
                    <wp:posOffset>0</wp:posOffset>
                  </wp:positionH>
                  <wp:positionV relativeFrom="paragraph">
                    <wp:posOffset>9525</wp:posOffset>
                  </wp:positionV>
                  <wp:extent cx="9525" cy="123825"/>
                  <wp:effectExtent l="0" t="0" r="28575" b="9525"/>
                  <wp:wrapNone/>
                  <wp:docPr id="1229" name="Imagen 2036" hidden="1">
                    <a:extLst xmlns:a="http://schemas.openxmlformats.org/drawingml/2006/main">
                      <a:ext uri="{FF2B5EF4-FFF2-40B4-BE49-F238E27FC236}">
                        <a16:creationId xmlns:a16="http://schemas.microsoft.com/office/drawing/2014/main" id="{00000000-0008-0000-0200-0000CD040000}"/>
                      </a:ext>
                    </a:extLst>
                  </wp:docPr>
                  <wp:cNvGraphicFramePr/>
                  <a:graphic xmlns:a="http://schemas.openxmlformats.org/drawingml/2006/main">
                    <a:graphicData uri="http://schemas.openxmlformats.org/drawingml/2006/picture">
                      <pic:pic xmlns:pic="http://schemas.openxmlformats.org/drawingml/2006/picture">
                        <pic:nvPicPr>
                          <pic:cNvPr id="1229" name="2148 Imagen" hidden="1">
                            <a:extLst>
                              <a:ext uri="{FF2B5EF4-FFF2-40B4-BE49-F238E27FC236}">
                                <a16:creationId xmlns:a16="http://schemas.microsoft.com/office/drawing/2014/main" id="{00000000-0008-0000-0200-0000C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3AE5BF" wp14:editId="0F3E116A">
                  <wp:simplePos x="0" y="0"/>
                  <wp:positionH relativeFrom="column">
                    <wp:posOffset>0</wp:posOffset>
                  </wp:positionH>
                  <wp:positionV relativeFrom="paragraph">
                    <wp:posOffset>9525</wp:posOffset>
                  </wp:positionV>
                  <wp:extent cx="9525" cy="123825"/>
                  <wp:effectExtent l="0" t="0" r="28575" b="9525"/>
                  <wp:wrapNone/>
                  <wp:docPr id="1230" name="Imagen 2035" hidden="1">
                    <a:extLst xmlns:a="http://schemas.openxmlformats.org/drawingml/2006/main">
                      <a:ext uri="{FF2B5EF4-FFF2-40B4-BE49-F238E27FC236}">
                        <a16:creationId xmlns:a16="http://schemas.microsoft.com/office/drawing/2014/main" id="{00000000-0008-0000-0200-0000CE040000}"/>
                      </a:ext>
                    </a:extLst>
                  </wp:docPr>
                  <wp:cNvGraphicFramePr/>
                  <a:graphic xmlns:a="http://schemas.openxmlformats.org/drawingml/2006/main">
                    <a:graphicData uri="http://schemas.openxmlformats.org/drawingml/2006/picture">
                      <pic:pic xmlns:pic="http://schemas.openxmlformats.org/drawingml/2006/picture">
                        <pic:nvPicPr>
                          <pic:cNvPr id="1230" name="2149 Imagen" hidden="1">
                            <a:extLst>
                              <a:ext uri="{FF2B5EF4-FFF2-40B4-BE49-F238E27FC236}">
                                <a16:creationId xmlns:a16="http://schemas.microsoft.com/office/drawing/2014/main" id="{00000000-0008-0000-0200-0000C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8C959F" wp14:editId="7E27E6A6">
                  <wp:simplePos x="0" y="0"/>
                  <wp:positionH relativeFrom="column">
                    <wp:posOffset>0</wp:posOffset>
                  </wp:positionH>
                  <wp:positionV relativeFrom="paragraph">
                    <wp:posOffset>9525</wp:posOffset>
                  </wp:positionV>
                  <wp:extent cx="9525" cy="123825"/>
                  <wp:effectExtent l="0" t="0" r="28575" b="9525"/>
                  <wp:wrapNone/>
                  <wp:docPr id="1231" name="Imagen 2034" hidden="1">
                    <a:extLst xmlns:a="http://schemas.openxmlformats.org/drawingml/2006/main">
                      <a:ext uri="{FF2B5EF4-FFF2-40B4-BE49-F238E27FC236}">
                        <a16:creationId xmlns:a16="http://schemas.microsoft.com/office/drawing/2014/main" id="{00000000-0008-0000-0200-0000CF040000}"/>
                      </a:ext>
                    </a:extLst>
                  </wp:docPr>
                  <wp:cNvGraphicFramePr/>
                  <a:graphic xmlns:a="http://schemas.openxmlformats.org/drawingml/2006/main">
                    <a:graphicData uri="http://schemas.openxmlformats.org/drawingml/2006/picture">
                      <pic:pic xmlns:pic="http://schemas.openxmlformats.org/drawingml/2006/picture">
                        <pic:nvPicPr>
                          <pic:cNvPr id="1231" name="2150 Imagen" hidden="1">
                            <a:extLst>
                              <a:ext uri="{FF2B5EF4-FFF2-40B4-BE49-F238E27FC236}">
                                <a16:creationId xmlns:a16="http://schemas.microsoft.com/office/drawing/2014/main" id="{00000000-0008-0000-0200-0000C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54C84F" wp14:editId="6AE7A5F7">
                  <wp:simplePos x="0" y="0"/>
                  <wp:positionH relativeFrom="column">
                    <wp:posOffset>0</wp:posOffset>
                  </wp:positionH>
                  <wp:positionV relativeFrom="paragraph">
                    <wp:posOffset>9525</wp:posOffset>
                  </wp:positionV>
                  <wp:extent cx="9525" cy="123825"/>
                  <wp:effectExtent l="0" t="0" r="28575" b="9525"/>
                  <wp:wrapNone/>
                  <wp:docPr id="1232" name="Imagen 2033" hidden="1">
                    <a:extLst xmlns:a="http://schemas.openxmlformats.org/drawingml/2006/main">
                      <a:ext uri="{FF2B5EF4-FFF2-40B4-BE49-F238E27FC236}">
                        <a16:creationId xmlns:a16="http://schemas.microsoft.com/office/drawing/2014/main" id="{00000000-0008-0000-0200-0000D0040000}"/>
                      </a:ext>
                    </a:extLst>
                  </wp:docPr>
                  <wp:cNvGraphicFramePr/>
                  <a:graphic xmlns:a="http://schemas.openxmlformats.org/drawingml/2006/main">
                    <a:graphicData uri="http://schemas.openxmlformats.org/drawingml/2006/picture">
                      <pic:pic xmlns:pic="http://schemas.openxmlformats.org/drawingml/2006/picture">
                        <pic:nvPicPr>
                          <pic:cNvPr id="1232" name="2151 Imagen" hidden="1">
                            <a:extLst>
                              <a:ext uri="{FF2B5EF4-FFF2-40B4-BE49-F238E27FC236}">
                                <a16:creationId xmlns:a16="http://schemas.microsoft.com/office/drawing/2014/main" id="{00000000-0008-0000-0200-0000D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95467C" wp14:editId="31B54EFA">
                  <wp:simplePos x="0" y="0"/>
                  <wp:positionH relativeFrom="column">
                    <wp:posOffset>0</wp:posOffset>
                  </wp:positionH>
                  <wp:positionV relativeFrom="paragraph">
                    <wp:posOffset>9525</wp:posOffset>
                  </wp:positionV>
                  <wp:extent cx="9525" cy="123825"/>
                  <wp:effectExtent l="0" t="0" r="28575" b="9525"/>
                  <wp:wrapNone/>
                  <wp:docPr id="1233" name="Imagen 2032" hidden="1">
                    <a:extLst xmlns:a="http://schemas.openxmlformats.org/drawingml/2006/main">
                      <a:ext uri="{FF2B5EF4-FFF2-40B4-BE49-F238E27FC236}">
                        <a16:creationId xmlns:a16="http://schemas.microsoft.com/office/drawing/2014/main" id="{00000000-0008-0000-0200-0000D1040000}"/>
                      </a:ext>
                    </a:extLst>
                  </wp:docPr>
                  <wp:cNvGraphicFramePr/>
                  <a:graphic xmlns:a="http://schemas.openxmlformats.org/drawingml/2006/main">
                    <a:graphicData uri="http://schemas.openxmlformats.org/drawingml/2006/picture">
                      <pic:pic xmlns:pic="http://schemas.openxmlformats.org/drawingml/2006/picture">
                        <pic:nvPicPr>
                          <pic:cNvPr id="1233" name="2152 Imagen" hidden="1">
                            <a:extLst>
                              <a:ext uri="{FF2B5EF4-FFF2-40B4-BE49-F238E27FC236}">
                                <a16:creationId xmlns:a16="http://schemas.microsoft.com/office/drawing/2014/main" id="{00000000-0008-0000-0200-0000D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BDB6F8" wp14:editId="104B0433">
                  <wp:simplePos x="0" y="0"/>
                  <wp:positionH relativeFrom="column">
                    <wp:posOffset>0</wp:posOffset>
                  </wp:positionH>
                  <wp:positionV relativeFrom="paragraph">
                    <wp:posOffset>9525</wp:posOffset>
                  </wp:positionV>
                  <wp:extent cx="9525" cy="123825"/>
                  <wp:effectExtent l="0" t="0" r="28575" b="9525"/>
                  <wp:wrapNone/>
                  <wp:docPr id="1234" name="Imagen 2031" hidden="1">
                    <a:extLst xmlns:a="http://schemas.openxmlformats.org/drawingml/2006/main">
                      <a:ext uri="{FF2B5EF4-FFF2-40B4-BE49-F238E27FC236}">
                        <a16:creationId xmlns:a16="http://schemas.microsoft.com/office/drawing/2014/main" id="{00000000-0008-0000-0200-0000D2040000}"/>
                      </a:ext>
                    </a:extLst>
                  </wp:docPr>
                  <wp:cNvGraphicFramePr/>
                  <a:graphic xmlns:a="http://schemas.openxmlformats.org/drawingml/2006/main">
                    <a:graphicData uri="http://schemas.openxmlformats.org/drawingml/2006/picture">
                      <pic:pic xmlns:pic="http://schemas.openxmlformats.org/drawingml/2006/picture">
                        <pic:nvPicPr>
                          <pic:cNvPr id="1234" name="2153 Imagen" hidden="1">
                            <a:extLst>
                              <a:ext uri="{FF2B5EF4-FFF2-40B4-BE49-F238E27FC236}">
                                <a16:creationId xmlns:a16="http://schemas.microsoft.com/office/drawing/2014/main" id="{00000000-0008-0000-0200-0000D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214393" wp14:editId="58D8555D">
                  <wp:simplePos x="0" y="0"/>
                  <wp:positionH relativeFrom="column">
                    <wp:posOffset>0</wp:posOffset>
                  </wp:positionH>
                  <wp:positionV relativeFrom="paragraph">
                    <wp:posOffset>9525</wp:posOffset>
                  </wp:positionV>
                  <wp:extent cx="9525" cy="123825"/>
                  <wp:effectExtent l="0" t="0" r="28575" b="9525"/>
                  <wp:wrapNone/>
                  <wp:docPr id="1235" name="Imagen 2030" hidden="1">
                    <a:extLst xmlns:a="http://schemas.openxmlformats.org/drawingml/2006/main">
                      <a:ext uri="{FF2B5EF4-FFF2-40B4-BE49-F238E27FC236}">
                        <a16:creationId xmlns:a16="http://schemas.microsoft.com/office/drawing/2014/main" id="{00000000-0008-0000-0200-0000D3040000}"/>
                      </a:ext>
                    </a:extLst>
                  </wp:docPr>
                  <wp:cNvGraphicFramePr/>
                  <a:graphic xmlns:a="http://schemas.openxmlformats.org/drawingml/2006/main">
                    <a:graphicData uri="http://schemas.openxmlformats.org/drawingml/2006/picture">
                      <pic:pic xmlns:pic="http://schemas.openxmlformats.org/drawingml/2006/picture">
                        <pic:nvPicPr>
                          <pic:cNvPr id="1235" name="2154 Imagen" hidden="1">
                            <a:extLst>
                              <a:ext uri="{FF2B5EF4-FFF2-40B4-BE49-F238E27FC236}">
                                <a16:creationId xmlns:a16="http://schemas.microsoft.com/office/drawing/2014/main" id="{00000000-0008-0000-0200-0000D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2A456F" wp14:editId="7E914427">
                  <wp:simplePos x="0" y="0"/>
                  <wp:positionH relativeFrom="column">
                    <wp:posOffset>0</wp:posOffset>
                  </wp:positionH>
                  <wp:positionV relativeFrom="paragraph">
                    <wp:posOffset>9525</wp:posOffset>
                  </wp:positionV>
                  <wp:extent cx="9525" cy="123825"/>
                  <wp:effectExtent l="0" t="0" r="28575" b="9525"/>
                  <wp:wrapNone/>
                  <wp:docPr id="1236" name="Imagen 2029" hidden="1">
                    <a:extLst xmlns:a="http://schemas.openxmlformats.org/drawingml/2006/main">
                      <a:ext uri="{FF2B5EF4-FFF2-40B4-BE49-F238E27FC236}">
                        <a16:creationId xmlns:a16="http://schemas.microsoft.com/office/drawing/2014/main" id="{00000000-0008-0000-0200-0000D4040000}"/>
                      </a:ext>
                    </a:extLst>
                  </wp:docPr>
                  <wp:cNvGraphicFramePr/>
                  <a:graphic xmlns:a="http://schemas.openxmlformats.org/drawingml/2006/main">
                    <a:graphicData uri="http://schemas.openxmlformats.org/drawingml/2006/picture">
                      <pic:pic xmlns:pic="http://schemas.openxmlformats.org/drawingml/2006/picture">
                        <pic:nvPicPr>
                          <pic:cNvPr id="1236" name="2155 Imagen" hidden="1">
                            <a:extLst>
                              <a:ext uri="{FF2B5EF4-FFF2-40B4-BE49-F238E27FC236}">
                                <a16:creationId xmlns:a16="http://schemas.microsoft.com/office/drawing/2014/main" id="{00000000-0008-0000-0200-0000D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B65D6F" wp14:editId="3BAED1D8">
                  <wp:simplePos x="0" y="0"/>
                  <wp:positionH relativeFrom="column">
                    <wp:posOffset>0</wp:posOffset>
                  </wp:positionH>
                  <wp:positionV relativeFrom="paragraph">
                    <wp:posOffset>9525</wp:posOffset>
                  </wp:positionV>
                  <wp:extent cx="9525" cy="123825"/>
                  <wp:effectExtent l="0" t="0" r="28575" b="9525"/>
                  <wp:wrapNone/>
                  <wp:docPr id="1237" name="Imagen 2028" hidden="1">
                    <a:extLst xmlns:a="http://schemas.openxmlformats.org/drawingml/2006/main">
                      <a:ext uri="{FF2B5EF4-FFF2-40B4-BE49-F238E27FC236}">
                        <a16:creationId xmlns:a16="http://schemas.microsoft.com/office/drawing/2014/main" id="{00000000-0008-0000-0200-0000D5040000}"/>
                      </a:ext>
                    </a:extLst>
                  </wp:docPr>
                  <wp:cNvGraphicFramePr/>
                  <a:graphic xmlns:a="http://schemas.openxmlformats.org/drawingml/2006/main">
                    <a:graphicData uri="http://schemas.openxmlformats.org/drawingml/2006/picture">
                      <pic:pic xmlns:pic="http://schemas.openxmlformats.org/drawingml/2006/picture">
                        <pic:nvPicPr>
                          <pic:cNvPr id="1237" name="2156 Imagen" hidden="1">
                            <a:extLst>
                              <a:ext uri="{FF2B5EF4-FFF2-40B4-BE49-F238E27FC236}">
                                <a16:creationId xmlns:a16="http://schemas.microsoft.com/office/drawing/2014/main" id="{00000000-0008-0000-0200-0000D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2B4850" wp14:editId="13596CB6">
                  <wp:simplePos x="0" y="0"/>
                  <wp:positionH relativeFrom="column">
                    <wp:posOffset>0</wp:posOffset>
                  </wp:positionH>
                  <wp:positionV relativeFrom="paragraph">
                    <wp:posOffset>9525</wp:posOffset>
                  </wp:positionV>
                  <wp:extent cx="9525" cy="123825"/>
                  <wp:effectExtent l="0" t="0" r="28575" b="9525"/>
                  <wp:wrapNone/>
                  <wp:docPr id="1238" name="Imagen 2027" hidden="1">
                    <a:extLst xmlns:a="http://schemas.openxmlformats.org/drawingml/2006/main">
                      <a:ext uri="{FF2B5EF4-FFF2-40B4-BE49-F238E27FC236}">
                        <a16:creationId xmlns:a16="http://schemas.microsoft.com/office/drawing/2014/main" id="{00000000-0008-0000-0200-0000D6040000}"/>
                      </a:ext>
                    </a:extLst>
                  </wp:docPr>
                  <wp:cNvGraphicFramePr/>
                  <a:graphic xmlns:a="http://schemas.openxmlformats.org/drawingml/2006/main">
                    <a:graphicData uri="http://schemas.openxmlformats.org/drawingml/2006/picture">
                      <pic:pic xmlns:pic="http://schemas.openxmlformats.org/drawingml/2006/picture">
                        <pic:nvPicPr>
                          <pic:cNvPr id="1238" name="2157 Imagen" hidden="1">
                            <a:extLst>
                              <a:ext uri="{FF2B5EF4-FFF2-40B4-BE49-F238E27FC236}">
                                <a16:creationId xmlns:a16="http://schemas.microsoft.com/office/drawing/2014/main" id="{00000000-0008-0000-0200-0000D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81E87F" wp14:editId="461D32B1">
                  <wp:simplePos x="0" y="0"/>
                  <wp:positionH relativeFrom="column">
                    <wp:posOffset>0</wp:posOffset>
                  </wp:positionH>
                  <wp:positionV relativeFrom="paragraph">
                    <wp:posOffset>9525</wp:posOffset>
                  </wp:positionV>
                  <wp:extent cx="9525" cy="123825"/>
                  <wp:effectExtent l="0" t="0" r="28575" b="9525"/>
                  <wp:wrapNone/>
                  <wp:docPr id="1239" name="Imagen 2026" hidden="1">
                    <a:extLst xmlns:a="http://schemas.openxmlformats.org/drawingml/2006/main">
                      <a:ext uri="{FF2B5EF4-FFF2-40B4-BE49-F238E27FC236}">
                        <a16:creationId xmlns:a16="http://schemas.microsoft.com/office/drawing/2014/main" id="{00000000-0008-0000-0200-0000D7040000}"/>
                      </a:ext>
                    </a:extLst>
                  </wp:docPr>
                  <wp:cNvGraphicFramePr/>
                  <a:graphic xmlns:a="http://schemas.openxmlformats.org/drawingml/2006/main">
                    <a:graphicData uri="http://schemas.openxmlformats.org/drawingml/2006/picture">
                      <pic:pic xmlns:pic="http://schemas.openxmlformats.org/drawingml/2006/picture">
                        <pic:nvPicPr>
                          <pic:cNvPr id="1239" name="2158 Imagen" hidden="1">
                            <a:extLst>
                              <a:ext uri="{FF2B5EF4-FFF2-40B4-BE49-F238E27FC236}">
                                <a16:creationId xmlns:a16="http://schemas.microsoft.com/office/drawing/2014/main" id="{00000000-0008-0000-0200-0000D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C13C42" wp14:editId="15D8356A">
                  <wp:simplePos x="0" y="0"/>
                  <wp:positionH relativeFrom="column">
                    <wp:posOffset>0</wp:posOffset>
                  </wp:positionH>
                  <wp:positionV relativeFrom="paragraph">
                    <wp:posOffset>9525</wp:posOffset>
                  </wp:positionV>
                  <wp:extent cx="9525" cy="123825"/>
                  <wp:effectExtent l="0" t="0" r="28575" b="9525"/>
                  <wp:wrapNone/>
                  <wp:docPr id="1240" name="Imagen 2025" hidden="1">
                    <a:extLst xmlns:a="http://schemas.openxmlformats.org/drawingml/2006/main">
                      <a:ext uri="{FF2B5EF4-FFF2-40B4-BE49-F238E27FC236}">
                        <a16:creationId xmlns:a16="http://schemas.microsoft.com/office/drawing/2014/main" id="{00000000-0008-0000-0200-0000D8040000}"/>
                      </a:ext>
                    </a:extLst>
                  </wp:docPr>
                  <wp:cNvGraphicFramePr/>
                  <a:graphic xmlns:a="http://schemas.openxmlformats.org/drawingml/2006/main">
                    <a:graphicData uri="http://schemas.openxmlformats.org/drawingml/2006/picture">
                      <pic:pic xmlns:pic="http://schemas.openxmlformats.org/drawingml/2006/picture">
                        <pic:nvPicPr>
                          <pic:cNvPr id="1240" name="2159 Imagen" hidden="1">
                            <a:extLst>
                              <a:ext uri="{FF2B5EF4-FFF2-40B4-BE49-F238E27FC236}">
                                <a16:creationId xmlns:a16="http://schemas.microsoft.com/office/drawing/2014/main" id="{00000000-0008-0000-0200-0000D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318E02" wp14:editId="63339F02">
                  <wp:simplePos x="0" y="0"/>
                  <wp:positionH relativeFrom="column">
                    <wp:posOffset>0</wp:posOffset>
                  </wp:positionH>
                  <wp:positionV relativeFrom="paragraph">
                    <wp:posOffset>9525</wp:posOffset>
                  </wp:positionV>
                  <wp:extent cx="9525" cy="123825"/>
                  <wp:effectExtent l="0" t="0" r="28575" b="9525"/>
                  <wp:wrapNone/>
                  <wp:docPr id="1241" name="Imagen 2024" hidden="1">
                    <a:extLst xmlns:a="http://schemas.openxmlformats.org/drawingml/2006/main">
                      <a:ext uri="{FF2B5EF4-FFF2-40B4-BE49-F238E27FC236}">
                        <a16:creationId xmlns:a16="http://schemas.microsoft.com/office/drawing/2014/main" id="{00000000-0008-0000-0200-0000D9040000}"/>
                      </a:ext>
                    </a:extLst>
                  </wp:docPr>
                  <wp:cNvGraphicFramePr/>
                  <a:graphic xmlns:a="http://schemas.openxmlformats.org/drawingml/2006/main">
                    <a:graphicData uri="http://schemas.openxmlformats.org/drawingml/2006/picture">
                      <pic:pic xmlns:pic="http://schemas.openxmlformats.org/drawingml/2006/picture">
                        <pic:nvPicPr>
                          <pic:cNvPr id="1241" name="2160 Imagen" hidden="1">
                            <a:extLst>
                              <a:ext uri="{FF2B5EF4-FFF2-40B4-BE49-F238E27FC236}">
                                <a16:creationId xmlns:a16="http://schemas.microsoft.com/office/drawing/2014/main" id="{00000000-0008-0000-0200-0000D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21E15B" wp14:editId="01C7F75B">
                  <wp:simplePos x="0" y="0"/>
                  <wp:positionH relativeFrom="column">
                    <wp:posOffset>0</wp:posOffset>
                  </wp:positionH>
                  <wp:positionV relativeFrom="paragraph">
                    <wp:posOffset>9525</wp:posOffset>
                  </wp:positionV>
                  <wp:extent cx="9525" cy="123825"/>
                  <wp:effectExtent l="0" t="0" r="28575" b="9525"/>
                  <wp:wrapNone/>
                  <wp:docPr id="1242" name="Imagen 2023" hidden="1">
                    <a:extLst xmlns:a="http://schemas.openxmlformats.org/drawingml/2006/main">
                      <a:ext uri="{FF2B5EF4-FFF2-40B4-BE49-F238E27FC236}">
                        <a16:creationId xmlns:a16="http://schemas.microsoft.com/office/drawing/2014/main" id="{00000000-0008-0000-0200-0000DA040000}"/>
                      </a:ext>
                    </a:extLst>
                  </wp:docPr>
                  <wp:cNvGraphicFramePr/>
                  <a:graphic xmlns:a="http://schemas.openxmlformats.org/drawingml/2006/main">
                    <a:graphicData uri="http://schemas.openxmlformats.org/drawingml/2006/picture">
                      <pic:pic xmlns:pic="http://schemas.openxmlformats.org/drawingml/2006/picture">
                        <pic:nvPicPr>
                          <pic:cNvPr id="1242" name="2161 Imagen" hidden="1">
                            <a:extLst>
                              <a:ext uri="{FF2B5EF4-FFF2-40B4-BE49-F238E27FC236}">
                                <a16:creationId xmlns:a16="http://schemas.microsoft.com/office/drawing/2014/main" id="{00000000-0008-0000-0200-0000D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CF38D9" wp14:editId="0DD1748E">
                  <wp:simplePos x="0" y="0"/>
                  <wp:positionH relativeFrom="column">
                    <wp:posOffset>0</wp:posOffset>
                  </wp:positionH>
                  <wp:positionV relativeFrom="paragraph">
                    <wp:posOffset>9525</wp:posOffset>
                  </wp:positionV>
                  <wp:extent cx="9525" cy="123825"/>
                  <wp:effectExtent l="0" t="0" r="28575" b="9525"/>
                  <wp:wrapNone/>
                  <wp:docPr id="1243" name="Imagen 2022" hidden="1">
                    <a:extLst xmlns:a="http://schemas.openxmlformats.org/drawingml/2006/main">
                      <a:ext uri="{FF2B5EF4-FFF2-40B4-BE49-F238E27FC236}">
                        <a16:creationId xmlns:a16="http://schemas.microsoft.com/office/drawing/2014/main" id="{00000000-0008-0000-0200-0000DB040000}"/>
                      </a:ext>
                    </a:extLst>
                  </wp:docPr>
                  <wp:cNvGraphicFramePr/>
                  <a:graphic xmlns:a="http://schemas.openxmlformats.org/drawingml/2006/main">
                    <a:graphicData uri="http://schemas.openxmlformats.org/drawingml/2006/picture">
                      <pic:pic xmlns:pic="http://schemas.openxmlformats.org/drawingml/2006/picture">
                        <pic:nvPicPr>
                          <pic:cNvPr id="1243" name="2162 Imagen" hidden="1">
                            <a:extLst>
                              <a:ext uri="{FF2B5EF4-FFF2-40B4-BE49-F238E27FC236}">
                                <a16:creationId xmlns:a16="http://schemas.microsoft.com/office/drawing/2014/main" id="{00000000-0008-0000-0200-0000D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C4C00A" wp14:editId="1DEB809B">
                  <wp:simplePos x="0" y="0"/>
                  <wp:positionH relativeFrom="column">
                    <wp:posOffset>0</wp:posOffset>
                  </wp:positionH>
                  <wp:positionV relativeFrom="paragraph">
                    <wp:posOffset>9525</wp:posOffset>
                  </wp:positionV>
                  <wp:extent cx="9525" cy="123825"/>
                  <wp:effectExtent l="0" t="0" r="28575" b="9525"/>
                  <wp:wrapNone/>
                  <wp:docPr id="1244" name="Imagen 2021" hidden="1">
                    <a:extLst xmlns:a="http://schemas.openxmlformats.org/drawingml/2006/main">
                      <a:ext uri="{FF2B5EF4-FFF2-40B4-BE49-F238E27FC236}">
                        <a16:creationId xmlns:a16="http://schemas.microsoft.com/office/drawing/2014/main" id="{00000000-0008-0000-0200-0000DC040000}"/>
                      </a:ext>
                    </a:extLst>
                  </wp:docPr>
                  <wp:cNvGraphicFramePr/>
                  <a:graphic xmlns:a="http://schemas.openxmlformats.org/drawingml/2006/main">
                    <a:graphicData uri="http://schemas.openxmlformats.org/drawingml/2006/picture">
                      <pic:pic xmlns:pic="http://schemas.openxmlformats.org/drawingml/2006/picture">
                        <pic:nvPicPr>
                          <pic:cNvPr id="1244" name="2163 Imagen" hidden="1">
                            <a:extLst>
                              <a:ext uri="{FF2B5EF4-FFF2-40B4-BE49-F238E27FC236}">
                                <a16:creationId xmlns:a16="http://schemas.microsoft.com/office/drawing/2014/main" id="{00000000-0008-0000-0200-0000D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0805FD" wp14:editId="4A7D6D38">
                  <wp:simplePos x="0" y="0"/>
                  <wp:positionH relativeFrom="column">
                    <wp:posOffset>0</wp:posOffset>
                  </wp:positionH>
                  <wp:positionV relativeFrom="paragraph">
                    <wp:posOffset>9525</wp:posOffset>
                  </wp:positionV>
                  <wp:extent cx="9525" cy="123825"/>
                  <wp:effectExtent l="0" t="0" r="28575" b="9525"/>
                  <wp:wrapNone/>
                  <wp:docPr id="1245" name="Imagen 2020" hidden="1">
                    <a:extLst xmlns:a="http://schemas.openxmlformats.org/drawingml/2006/main">
                      <a:ext uri="{FF2B5EF4-FFF2-40B4-BE49-F238E27FC236}">
                        <a16:creationId xmlns:a16="http://schemas.microsoft.com/office/drawing/2014/main" id="{00000000-0008-0000-0200-0000DD040000}"/>
                      </a:ext>
                    </a:extLst>
                  </wp:docPr>
                  <wp:cNvGraphicFramePr/>
                  <a:graphic xmlns:a="http://schemas.openxmlformats.org/drawingml/2006/main">
                    <a:graphicData uri="http://schemas.openxmlformats.org/drawingml/2006/picture">
                      <pic:pic xmlns:pic="http://schemas.openxmlformats.org/drawingml/2006/picture">
                        <pic:nvPicPr>
                          <pic:cNvPr id="1245" name="2164 Imagen" hidden="1">
                            <a:extLst>
                              <a:ext uri="{FF2B5EF4-FFF2-40B4-BE49-F238E27FC236}">
                                <a16:creationId xmlns:a16="http://schemas.microsoft.com/office/drawing/2014/main" id="{00000000-0008-0000-0200-0000D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DAAA42" wp14:editId="3EE548A6">
                  <wp:simplePos x="0" y="0"/>
                  <wp:positionH relativeFrom="column">
                    <wp:posOffset>0</wp:posOffset>
                  </wp:positionH>
                  <wp:positionV relativeFrom="paragraph">
                    <wp:posOffset>9525</wp:posOffset>
                  </wp:positionV>
                  <wp:extent cx="9525" cy="123825"/>
                  <wp:effectExtent l="0" t="0" r="28575" b="9525"/>
                  <wp:wrapNone/>
                  <wp:docPr id="1246" name="Imagen 2019" hidden="1">
                    <a:extLst xmlns:a="http://schemas.openxmlformats.org/drawingml/2006/main">
                      <a:ext uri="{FF2B5EF4-FFF2-40B4-BE49-F238E27FC236}">
                        <a16:creationId xmlns:a16="http://schemas.microsoft.com/office/drawing/2014/main" id="{00000000-0008-0000-0200-0000DE040000}"/>
                      </a:ext>
                    </a:extLst>
                  </wp:docPr>
                  <wp:cNvGraphicFramePr/>
                  <a:graphic xmlns:a="http://schemas.openxmlformats.org/drawingml/2006/main">
                    <a:graphicData uri="http://schemas.openxmlformats.org/drawingml/2006/picture">
                      <pic:pic xmlns:pic="http://schemas.openxmlformats.org/drawingml/2006/picture">
                        <pic:nvPicPr>
                          <pic:cNvPr id="1246" name="2165 Imagen" hidden="1">
                            <a:extLst>
                              <a:ext uri="{FF2B5EF4-FFF2-40B4-BE49-F238E27FC236}">
                                <a16:creationId xmlns:a16="http://schemas.microsoft.com/office/drawing/2014/main" id="{00000000-0008-0000-0200-0000D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C2564E" wp14:editId="3F3776AB">
                  <wp:simplePos x="0" y="0"/>
                  <wp:positionH relativeFrom="column">
                    <wp:posOffset>0</wp:posOffset>
                  </wp:positionH>
                  <wp:positionV relativeFrom="paragraph">
                    <wp:posOffset>9525</wp:posOffset>
                  </wp:positionV>
                  <wp:extent cx="9525" cy="123825"/>
                  <wp:effectExtent l="0" t="0" r="28575" b="9525"/>
                  <wp:wrapNone/>
                  <wp:docPr id="1247" name="Imagen 2018" hidden="1">
                    <a:extLst xmlns:a="http://schemas.openxmlformats.org/drawingml/2006/main">
                      <a:ext uri="{FF2B5EF4-FFF2-40B4-BE49-F238E27FC236}">
                        <a16:creationId xmlns:a16="http://schemas.microsoft.com/office/drawing/2014/main" id="{00000000-0008-0000-0200-0000DF040000}"/>
                      </a:ext>
                    </a:extLst>
                  </wp:docPr>
                  <wp:cNvGraphicFramePr/>
                  <a:graphic xmlns:a="http://schemas.openxmlformats.org/drawingml/2006/main">
                    <a:graphicData uri="http://schemas.openxmlformats.org/drawingml/2006/picture">
                      <pic:pic xmlns:pic="http://schemas.openxmlformats.org/drawingml/2006/picture">
                        <pic:nvPicPr>
                          <pic:cNvPr id="1247" name="2166 Imagen" hidden="1">
                            <a:extLst>
                              <a:ext uri="{FF2B5EF4-FFF2-40B4-BE49-F238E27FC236}">
                                <a16:creationId xmlns:a16="http://schemas.microsoft.com/office/drawing/2014/main" id="{00000000-0008-0000-0200-0000D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75CE3F" wp14:editId="7F7D48C1">
                  <wp:simplePos x="0" y="0"/>
                  <wp:positionH relativeFrom="column">
                    <wp:posOffset>0</wp:posOffset>
                  </wp:positionH>
                  <wp:positionV relativeFrom="paragraph">
                    <wp:posOffset>9525</wp:posOffset>
                  </wp:positionV>
                  <wp:extent cx="9525" cy="123825"/>
                  <wp:effectExtent l="0" t="0" r="28575" b="9525"/>
                  <wp:wrapNone/>
                  <wp:docPr id="1248" name="Imagen 2017" hidden="1">
                    <a:extLst xmlns:a="http://schemas.openxmlformats.org/drawingml/2006/main">
                      <a:ext uri="{FF2B5EF4-FFF2-40B4-BE49-F238E27FC236}">
                        <a16:creationId xmlns:a16="http://schemas.microsoft.com/office/drawing/2014/main" id="{00000000-0008-0000-0200-0000E0040000}"/>
                      </a:ext>
                    </a:extLst>
                  </wp:docPr>
                  <wp:cNvGraphicFramePr/>
                  <a:graphic xmlns:a="http://schemas.openxmlformats.org/drawingml/2006/main">
                    <a:graphicData uri="http://schemas.openxmlformats.org/drawingml/2006/picture">
                      <pic:pic xmlns:pic="http://schemas.openxmlformats.org/drawingml/2006/picture">
                        <pic:nvPicPr>
                          <pic:cNvPr id="1248" name="2167 Imagen" hidden="1">
                            <a:extLst>
                              <a:ext uri="{FF2B5EF4-FFF2-40B4-BE49-F238E27FC236}">
                                <a16:creationId xmlns:a16="http://schemas.microsoft.com/office/drawing/2014/main" id="{00000000-0008-0000-0200-0000E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761901" wp14:editId="5FE19C46">
                  <wp:simplePos x="0" y="0"/>
                  <wp:positionH relativeFrom="column">
                    <wp:posOffset>0</wp:posOffset>
                  </wp:positionH>
                  <wp:positionV relativeFrom="paragraph">
                    <wp:posOffset>9525</wp:posOffset>
                  </wp:positionV>
                  <wp:extent cx="9525" cy="123825"/>
                  <wp:effectExtent l="0" t="0" r="28575" b="9525"/>
                  <wp:wrapNone/>
                  <wp:docPr id="1249" name="Imagen 2016" hidden="1">
                    <a:extLst xmlns:a="http://schemas.openxmlformats.org/drawingml/2006/main">
                      <a:ext uri="{FF2B5EF4-FFF2-40B4-BE49-F238E27FC236}">
                        <a16:creationId xmlns:a16="http://schemas.microsoft.com/office/drawing/2014/main" id="{00000000-0008-0000-0200-0000E1040000}"/>
                      </a:ext>
                    </a:extLst>
                  </wp:docPr>
                  <wp:cNvGraphicFramePr/>
                  <a:graphic xmlns:a="http://schemas.openxmlformats.org/drawingml/2006/main">
                    <a:graphicData uri="http://schemas.openxmlformats.org/drawingml/2006/picture">
                      <pic:pic xmlns:pic="http://schemas.openxmlformats.org/drawingml/2006/picture">
                        <pic:nvPicPr>
                          <pic:cNvPr id="1249" name="2168 Imagen" hidden="1">
                            <a:extLst>
                              <a:ext uri="{FF2B5EF4-FFF2-40B4-BE49-F238E27FC236}">
                                <a16:creationId xmlns:a16="http://schemas.microsoft.com/office/drawing/2014/main" id="{00000000-0008-0000-0200-0000E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AA3E90" wp14:editId="6730B63D">
                  <wp:simplePos x="0" y="0"/>
                  <wp:positionH relativeFrom="column">
                    <wp:posOffset>0</wp:posOffset>
                  </wp:positionH>
                  <wp:positionV relativeFrom="paragraph">
                    <wp:posOffset>9525</wp:posOffset>
                  </wp:positionV>
                  <wp:extent cx="9525" cy="123825"/>
                  <wp:effectExtent l="0" t="0" r="28575" b="9525"/>
                  <wp:wrapNone/>
                  <wp:docPr id="1250" name="Imagen 2015" hidden="1">
                    <a:extLst xmlns:a="http://schemas.openxmlformats.org/drawingml/2006/main">
                      <a:ext uri="{FF2B5EF4-FFF2-40B4-BE49-F238E27FC236}">
                        <a16:creationId xmlns:a16="http://schemas.microsoft.com/office/drawing/2014/main" id="{00000000-0008-0000-0200-0000E2040000}"/>
                      </a:ext>
                    </a:extLst>
                  </wp:docPr>
                  <wp:cNvGraphicFramePr/>
                  <a:graphic xmlns:a="http://schemas.openxmlformats.org/drawingml/2006/main">
                    <a:graphicData uri="http://schemas.openxmlformats.org/drawingml/2006/picture">
                      <pic:pic xmlns:pic="http://schemas.openxmlformats.org/drawingml/2006/picture">
                        <pic:nvPicPr>
                          <pic:cNvPr id="1250" name="2169 Imagen" hidden="1">
                            <a:extLst>
                              <a:ext uri="{FF2B5EF4-FFF2-40B4-BE49-F238E27FC236}">
                                <a16:creationId xmlns:a16="http://schemas.microsoft.com/office/drawing/2014/main" id="{00000000-0008-0000-0200-0000E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2EF641" wp14:editId="5EE1CEBF">
                  <wp:simplePos x="0" y="0"/>
                  <wp:positionH relativeFrom="column">
                    <wp:posOffset>0</wp:posOffset>
                  </wp:positionH>
                  <wp:positionV relativeFrom="paragraph">
                    <wp:posOffset>9525</wp:posOffset>
                  </wp:positionV>
                  <wp:extent cx="9525" cy="123825"/>
                  <wp:effectExtent l="0" t="0" r="28575" b="9525"/>
                  <wp:wrapNone/>
                  <wp:docPr id="1251" name="Imagen 2014" hidden="1">
                    <a:extLst xmlns:a="http://schemas.openxmlformats.org/drawingml/2006/main">
                      <a:ext uri="{FF2B5EF4-FFF2-40B4-BE49-F238E27FC236}">
                        <a16:creationId xmlns:a16="http://schemas.microsoft.com/office/drawing/2014/main" id="{00000000-0008-0000-0200-0000E3040000}"/>
                      </a:ext>
                    </a:extLst>
                  </wp:docPr>
                  <wp:cNvGraphicFramePr/>
                  <a:graphic xmlns:a="http://schemas.openxmlformats.org/drawingml/2006/main">
                    <a:graphicData uri="http://schemas.openxmlformats.org/drawingml/2006/picture">
                      <pic:pic xmlns:pic="http://schemas.openxmlformats.org/drawingml/2006/picture">
                        <pic:nvPicPr>
                          <pic:cNvPr id="1251" name="2170 Imagen" hidden="1">
                            <a:extLst>
                              <a:ext uri="{FF2B5EF4-FFF2-40B4-BE49-F238E27FC236}">
                                <a16:creationId xmlns:a16="http://schemas.microsoft.com/office/drawing/2014/main" id="{00000000-0008-0000-0200-0000E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A9CA39" wp14:editId="5400E58A">
                  <wp:simplePos x="0" y="0"/>
                  <wp:positionH relativeFrom="column">
                    <wp:posOffset>0</wp:posOffset>
                  </wp:positionH>
                  <wp:positionV relativeFrom="paragraph">
                    <wp:posOffset>9525</wp:posOffset>
                  </wp:positionV>
                  <wp:extent cx="9525" cy="123825"/>
                  <wp:effectExtent l="0" t="0" r="28575" b="9525"/>
                  <wp:wrapNone/>
                  <wp:docPr id="1252" name="Imagen 2013" hidden="1">
                    <a:extLst xmlns:a="http://schemas.openxmlformats.org/drawingml/2006/main">
                      <a:ext uri="{FF2B5EF4-FFF2-40B4-BE49-F238E27FC236}">
                        <a16:creationId xmlns:a16="http://schemas.microsoft.com/office/drawing/2014/main" id="{00000000-0008-0000-0200-0000E4040000}"/>
                      </a:ext>
                    </a:extLst>
                  </wp:docPr>
                  <wp:cNvGraphicFramePr/>
                  <a:graphic xmlns:a="http://schemas.openxmlformats.org/drawingml/2006/main">
                    <a:graphicData uri="http://schemas.openxmlformats.org/drawingml/2006/picture">
                      <pic:pic xmlns:pic="http://schemas.openxmlformats.org/drawingml/2006/picture">
                        <pic:nvPicPr>
                          <pic:cNvPr id="1252" name="2171 Imagen" hidden="1">
                            <a:extLst>
                              <a:ext uri="{FF2B5EF4-FFF2-40B4-BE49-F238E27FC236}">
                                <a16:creationId xmlns:a16="http://schemas.microsoft.com/office/drawing/2014/main" id="{00000000-0008-0000-0200-0000E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BF9F70" wp14:editId="4D16BFAC">
                  <wp:simplePos x="0" y="0"/>
                  <wp:positionH relativeFrom="column">
                    <wp:posOffset>0</wp:posOffset>
                  </wp:positionH>
                  <wp:positionV relativeFrom="paragraph">
                    <wp:posOffset>9525</wp:posOffset>
                  </wp:positionV>
                  <wp:extent cx="9525" cy="123825"/>
                  <wp:effectExtent l="0" t="0" r="28575" b="9525"/>
                  <wp:wrapNone/>
                  <wp:docPr id="1253" name="Imagen 2012" hidden="1">
                    <a:extLst xmlns:a="http://schemas.openxmlformats.org/drawingml/2006/main">
                      <a:ext uri="{FF2B5EF4-FFF2-40B4-BE49-F238E27FC236}">
                        <a16:creationId xmlns:a16="http://schemas.microsoft.com/office/drawing/2014/main" id="{00000000-0008-0000-0200-0000E5040000}"/>
                      </a:ext>
                    </a:extLst>
                  </wp:docPr>
                  <wp:cNvGraphicFramePr/>
                  <a:graphic xmlns:a="http://schemas.openxmlformats.org/drawingml/2006/main">
                    <a:graphicData uri="http://schemas.openxmlformats.org/drawingml/2006/picture">
                      <pic:pic xmlns:pic="http://schemas.openxmlformats.org/drawingml/2006/picture">
                        <pic:nvPicPr>
                          <pic:cNvPr id="1253" name="2172 Imagen" hidden="1">
                            <a:extLst>
                              <a:ext uri="{FF2B5EF4-FFF2-40B4-BE49-F238E27FC236}">
                                <a16:creationId xmlns:a16="http://schemas.microsoft.com/office/drawing/2014/main" id="{00000000-0008-0000-0200-0000E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543E09" wp14:editId="66BCD041">
                  <wp:simplePos x="0" y="0"/>
                  <wp:positionH relativeFrom="column">
                    <wp:posOffset>0</wp:posOffset>
                  </wp:positionH>
                  <wp:positionV relativeFrom="paragraph">
                    <wp:posOffset>9525</wp:posOffset>
                  </wp:positionV>
                  <wp:extent cx="9525" cy="123825"/>
                  <wp:effectExtent l="0" t="0" r="28575" b="9525"/>
                  <wp:wrapNone/>
                  <wp:docPr id="1254" name="Imagen 2011" hidden="1">
                    <a:extLst xmlns:a="http://schemas.openxmlformats.org/drawingml/2006/main">
                      <a:ext uri="{FF2B5EF4-FFF2-40B4-BE49-F238E27FC236}">
                        <a16:creationId xmlns:a16="http://schemas.microsoft.com/office/drawing/2014/main" id="{00000000-0008-0000-0200-0000E6040000}"/>
                      </a:ext>
                    </a:extLst>
                  </wp:docPr>
                  <wp:cNvGraphicFramePr/>
                  <a:graphic xmlns:a="http://schemas.openxmlformats.org/drawingml/2006/main">
                    <a:graphicData uri="http://schemas.openxmlformats.org/drawingml/2006/picture">
                      <pic:pic xmlns:pic="http://schemas.openxmlformats.org/drawingml/2006/picture">
                        <pic:nvPicPr>
                          <pic:cNvPr id="1254" name="2173 Imagen" hidden="1">
                            <a:extLst>
                              <a:ext uri="{FF2B5EF4-FFF2-40B4-BE49-F238E27FC236}">
                                <a16:creationId xmlns:a16="http://schemas.microsoft.com/office/drawing/2014/main" id="{00000000-0008-0000-0200-0000E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DCE1DE" wp14:editId="04E0E2F3">
                  <wp:simplePos x="0" y="0"/>
                  <wp:positionH relativeFrom="column">
                    <wp:posOffset>0</wp:posOffset>
                  </wp:positionH>
                  <wp:positionV relativeFrom="paragraph">
                    <wp:posOffset>9525</wp:posOffset>
                  </wp:positionV>
                  <wp:extent cx="9525" cy="123825"/>
                  <wp:effectExtent l="0" t="0" r="28575" b="9525"/>
                  <wp:wrapNone/>
                  <wp:docPr id="1255" name="Imagen 2010" hidden="1">
                    <a:extLst xmlns:a="http://schemas.openxmlformats.org/drawingml/2006/main">
                      <a:ext uri="{FF2B5EF4-FFF2-40B4-BE49-F238E27FC236}">
                        <a16:creationId xmlns:a16="http://schemas.microsoft.com/office/drawing/2014/main" id="{00000000-0008-0000-0200-0000E7040000}"/>
                      </a:ext>
                    </a:extLst>
                  </wp:docPr>
                  <wp:cNvGraphicFramePr/>
                  <a:graphic xmlns:a="http://schemas.openxmlformats.org/drawingml/2006/main">
                    <a:graphicData uri="http://schemas.openxmlformats.org/drawingml/2006/picture">
                      <pic:pic xmlns:pic="http://schemas.openxmlformats.org/drawingml/2006/picture">
                        <pic:nvPicPr>
                          <pic:cNvPr id="1255" name="2174 Imagen" hidden="1">
                            <a:extLst>
                              <a:ext uri="{FF2B5EF4-FFF2-40B4-BE49-F238E27FC236}">
                                <a16:creationId xmlns:a16="http://schemas.microsoft.com/office/drawing/2014/main" id="{00000000-0008-0000-0200-0000E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D1F290" wp14:editId="2E53F736">
                  <wp:simplePos x="0" y="0"/>
                  <wp:positionH relativeFrom="column">
                    <wp:posOffset>0</wp:posOffset>
                  </wp:positionH>
                  <wp:positionV relativeFrom="paragraph">
                    <wp:posOffset>9525</wp:posOffset>
                  </wp:positionV>
                  <wp:extent cx="9525" cy="123825"/>
                  <wp:effectExtent l="0" t="0" r="28575" b="9525"/>
                  <wp:wrapNone/>
                  <wp:docPr id="1256" name="Imagen 2009" hidden="1">
                    <a:extLst xmlns:a="http://schemas.openxmlformats.org/drawingml/2006/main">
                      <a:ext uri="{FF2B5EF4-FFF2-40B4-BE49-F238E27FC236}">
                        <a16:creationId xmlns:a16="http://schemas.microsoft.com/office/drawing/2014/main" id="{00000000-0008-0000-0200-0000E8040000}"/>
                      </a:ext>
                    </a:extLst>
                  </wp:docPr>
                  <wp:cNvGraphicFramePr/>
                  <a:graphic xmlns:a="http://schemas.openxmlformats.org/drawingml/2006/main">
                    <a:graphicData uri="http://schemas.openxmlformats.org/drawingml/2006/picture">
                      <pic:pic xmlns:pic="http://schemas.openxmlformats.org/drawingml/2006/picture">
                        <pic:nvPicPr>
                          <pic:cNvPr id="1256" name="2175 Imagen" hidden="1">
                            <a:extLst>
                              <a:ext uri="{FF2B5EF4-FFF2-40B4-BE49-F238E27FC236}">
                                <a16:creationId xmlns:a16="http://schemas.microsoft.com/office/drawing/2014/main" id="{00000000-0008-0000-0200-0000E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537440" wp14:editId="2F478DBE">
                  <wp:simplePos x="0" y="0"/>
                  <wp:positionH relativeFrom="column">
                    <wp:posOffset>0</wp:posOffset>
                  </wp:positionH>
                  <wp:positionV relativeFrom="paragraph">
                    <wp:posOffset>9525</wp:posOffset>
                  </wp:positionV>
                  <wp:extent cx="9525" cy="123825"/>
                  <wp:effectExtent l="0" t="0" r="28575" b="9525"/>
                  <wp:wrapNone/>
                  <wp:docPr id="1257" name="Imagen 2008" hidden="1">
                    <a:extLst xmlns:a="http://schemas.openxmlformats.org/drawingml/2006/main">
                      <a:ext uri="{FF2B5EF4-FFF2-40B4-BE49-F238E27FC236}">
                        <a16:creationId xmlns:a16="http://schemas.microsoft.com/office/drawing/2014/main" id="{00000000-0008-0000-0200-0000E9040000}"/>
                      </a:ext>
                    </a:extLst>
                  </wp:docPr>
                  <wp:cNvGraphicFramePr/>
                  <a:graphic xmlns:a="http://schemas.openxmlformats.org/drawingml/2006/main">
                    <a:graphicData uri="http://schemas.openxmlformats.org/drawingml/2006/picture">
                      <pic:pic xmlns:pic="http://schemas.openxmlformats.org/drawingml/2006/picture">
                        <pic:nvPicPr>
                          <pic:cNvPr id="1257" name="2176 Imagen" hidden="1">
                            <a:extLst>
                              <a:ext uri="{FF2B5EF4-FFF2-40B4-BE49-F238E27FC236}">
                                <a16:creationId xmlns:a16="http://schemas.microsoft.com/office/drawing/2014/main" id="{00000000-0008-0000-0200-0000E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9F9157" wp14:editId="64E13657">
                  <wp:simplePos x="0" y="0"/>
                  <wp:positionH relativeFrom="column">
                    <wp:posOffset>0</wp:posOffset>
                  </wp:positionH>
                  <wp:positionV relativeFrom="paragraph">
                    <wp:posOffset>9525</wp:posOffset>
                  </wp:positionV>
                  <wp:extent cx="9525" cy="123825"/>
                  <wp:effectExtent l="0" t="0" r="28575" b="9525"/>
                  <wp:wrapNone/>
                  <wp:docPr id="1258" name="Imagen 2007" hidden="1">
                    <a:extLst xmlns:a="http://schemas.openxmlformats.org/drawingml/2006/main">
                      <a:ext uri="{FF2B5EF4-FFF2-40B4-BE49-F238E27FC236}">
                        <a16:creationId xmlns:a16="http://schemas.microsoft.com/office/drawing/2014/main" id="{00000000-0008-0000-0200-0000EA040000}"/>
                      </a:ext>
                    </a:extLst>
                  </wp:docPr>
                  <wp:cNvGraphicFramePr/>
                  <a:graphic xmlns:a="http://schemas.openxmlformats.org/drawingml/2006/main">
                    <a:graphicData uri="http://schemas.openxmlformats.org/drawingml/2006/picture">
                      <pic:pic xmlns:pic="http://schemas.openxmlformats.org/drawingml/2006/picture">
                        <pic:nvPicPr>
                          <pic:cNvPr id="1258" name="2075 Imagen" hidden="1">
                            <a:extLst>
                              <a:ext uri="{FF2B5EF4-FFF2-40B4-BE49-F238E27FC236}">
                                <a16:creationId xmlns:a16="http://schemas.microsoft.com/office/drawing/2014/main" id="{00000000-0008-0000-0200-0000E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97AB7E" wp14:editId="0DFD3814">
                  <wp:simplePos x="0" y="0"/>
                  <wp:positionH relativeFrom="column">
                    <wp:posOffset>0</wp:posOffset>
                  </wp:positionH>
                  <wp:positionV relativeFrom="paragraph">
                    <wp:posOffset>9525</wp:posOffset>
                  </wp:positionV>
                  <wp:extent cx="9525" cy="123825"/>
                  <wp:effectExtent l="0" t="0" r="28575" b="9525"/>
                  <wp:wrapNone/>
                  <wp:docPr id="1259" name="Imagen 2006" hidden="1">
                    <a:extLst xmlns:a="http://schemas.openxmlformats.org/drawingml/2006/main">
                      <a:ext uri="{FF2B5EF4-FFF2-40B4-BE49-F238E27FC236}">
                        <a16:creationId xmlns:a16="http://schemas.microsoft.com/office/drawing/2014/main" id="{00000000-0008-0000-0200-0000EB040000}"/>
                      </a:ext>
                    </a:extLst>
                  </wp:docPr>
                  <wp:cNvGraphicFramePr/>
                  <a:graphic xmlns:a="http://schemas.openxmlformats.org/drawingml/2006/main">
                    <a:graphicData uri="http://schemas.openxmlformats.org/drawingml/2006/picture">
                      <pic:pic xmlns:pic="http://schemas.openxmlformats.org/drawingml/2006/picture">
                        <pic:nvPicPr>
                          <pic:cNvPr id="1259" name="2086 Imagen" hidden="1">
                            <a:extLst>
                              <a:ext uri="{FF2B5EF4-FFF2-40B4-BE49-F238E27FC236}">
                                <a16:creationId xmlns:a16="http://schemas.microsoft.com/office/drawing/2014/main" id="{00000000-0008-0000-0200-0000E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9AE867" wp14:editId="118562E7">
                  <wp:simplePos x="0" y="0"/>
                  <wp:positionH relativeFrom="column">
                    <wp:posOffset>0</wp:posOffset>
                  </wp:positionH>
                  <wp:positionV relativeFrom="paragraph">
                    <wp:posOffset>9525</wp:posOffset>
                  </wp:positionV>
                  <wp:extent cx="9525" cy="123825"/>
                  <wp:effectExtent l="0" t="0" r="28575" b="9525"/>
                  <wp:wrapNone/>
                  <wp:docPr id="1260" name="Imagen 2005" hidden="1">
                    <a:extLst xmlns:a="http://schemas.openxmlformats.org/drawingml/2006/main">
                      <a:ext uri="{FF2B5EF4-FFF2-40B4-BE49-F238E27FC236}">
                        <a16:creationId xmlns:a16="http://schemas.microsoft.com/office/drawing/2014/main" id="{00000000-0008-0000-0200-0000EC040000}"/>
                      </a:ext>
                    </a:extLst>
                  </wp:docPr>
                  <wp:cNvGraphicFramePr/>
                  <a:graphic xmlns:a="http://schemas.openxmlformats.org/drawingml/2006/main">
                    <a:graphicData uri="http://schemas.openxmlformats.org/drawingml/2006/picture">
                      <pic:pic xmlns:pic="http://schemas.openxmlformats.org/drawingml/2006/picture">
                        <pic:nvPicPr>
                          <pic:cNvPr id="1260" name="2087 Imagen" hidden="1">
                            <a:extLst>
                              <a:ext uri="{FF2B5EF4-FFF2-40B4-BE49-F238E27FC236}">
                                <a16:creationId xmlns:a16="http://schemas.microsoft.com/office/drawing/2014/main" id="{00000000-0008-0000-0200-0000E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D272EA" wp14:editId="41D79BED">
                  <wp:simplePos x="0" y="0"/>
                  <wp:positionH relativeFrom="column">
                    <wp:posOffset>0</wp:posOffset>
                  </wp:positionH>
                  <wp:positionV relativeFrom="paragraph">
                    <wp:posOffset>9525</wp:posOffset>
                  </wp:positionV>
                  <wp:extent cx="9525" cy="123825"/>
                  <wp:effectExtent l="0" t="0" r="28575" b="9525"/>
                  <wp:wrapNone/>
                  <wp:docPr id="1261" name="Imagen 2004" hidden="1">
                    <a:extLst xmlns:a="http://schemas.openxmlformats.org/drawingml/2006/main">
                      <a:ext uri="{FF2B5EF4-FFF2-40B4-BE49-F238E27FC236}">
                        <a16:creationId xmlns:a16="http://schemas.microsoft.com/office/drawing/2014/main" id="{00000000-0008-0000-0200-0000ED040000}"/>
                      </a:ext>
                    </a:extLst>
                  </wp:docPr>
                  <wp:cNvGraphicFramePr/>
                  <a:graphic xmlns:a="http://schemas.openxmlformats.org/drawingml/2006/main">
                    <a:graphicData uri="http://schemas.openxmlformats.org/drawingml/2006/picture">
                      <pic:pic xmlns:pic="http://schemas.openxmlformats.org/drawingml/2006/picture">
                        <pic:nvPicPr>
                          <pic:cNvPr id="1261" name="2088 Imagen" hidden="1">
                            <a:extLst>
                              <a:ext uri="{FF2B5EF4-FFF2-40B4-BE49-F238E27FC236}">
                                <a16:creationId xmlns:a16="http://schemas.microsoft.com/office/drawing/2014/main" id="{00000000-0008-0000-0200-0000E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8F3706" wp14:editId="10E562F8">
                  <wp:simplePos x="0" y="0"/>
                  <wp:positionH relativeFrom="column">
                    <wp:posOffset>0</wp:posOffset>
                  </wp:positionH>
                  <wp:positionV relativeFrom="paragraph">
                    <wp:posOffset>9525</wp:posOffset>
                  </wp:positionV>
                  <wp:extent cx="9525" cy="123825"/>
                  <wp:effectExtent l="0" t="0" r="28575" b="9525"/>
                  <wp:wrapNone/>
                  <wp:docPr id="1262" name="Imagen 2003" hidden="1">
                    <a:extLst xmlns:a="http://schemas.openxmlformats.org/drawingml/2006/main">
                      <a:ext uri="{FF2B5EF4-FFF2-40B4-BE49-F238E27FC236}">
                        <a16:creationId xmlns:a16="http://schemas.microsoft.com/office/drawing/2014/main" id="{00000000-0008-0000-0200-0000EE040000}"/>
                      </a:ext>
                    </a:extLst>
                  </wp:docPr>
                  <wp:cNvGraphicFramePr/>
                  <a:graphic xmlns:a="http://schemas.openxmlformats.org/drawingml/2006/main">
                    <a:graphicData uri="http://schemas.openxmlformats.org/drawingml/2006/picture">
                      <pic:pic xmlns:pic="http://schemas.openxmlformats.org/drawingml/2006/picture">
                        <pic:nvPicPr>
                          <pic:cNvPr id="1262" name="2089 Imagen" hidden="1">
                            <a:extLst>
                              <a:ext uri="{FF2B5EF4-FFF2-40B4-BE49-F238E27FC236}">
                                <a16:creationId xmlns:a16="http://schemas.microsoft.com/office/drawing/2014/main" id="{00000000-0008-0000-0200-0000E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3ECDFA" wp14:editId="42E83676">
                  <wp:simplePos x="0" y="0"/>
                  <wp:positionH relativeFrom="column">
                    <wp:posOffset>0</wp:posOffset>
                  </wp:positionH>
                  <wp:positionV relativeFrom="paragraph">
                    <wp:posOffset>9525</wp:posOffset>
                  </wp:positionV>
                  <wp:extent cx="9525" cy="123825"/>
                  <wp:effectExtent l="0" t="0" r="28575" b="9525"/>
                  <wp:wrapNone/>
                  <wp:docPr id="1263" name="Imagen 2002" hidden="1">
                    <a:extLst xmlns:a="http://schemas.openxmlformats.org/drawingml/2006/main">
                      <a:ext uri="{FF2B5EF4-FFF2-40B4-BE49-F238E27FC236}">
                        <a16:creationId xmlns:a16="http://schemas.microsoft.com/office/drawing/2014/main" id="{00000000-0008-0000-0200-0000EF040000}"/>
                      </a:ext>
                    </a:extLst>
                  </wp:docPr>
                  <wp:cNvGraphicFramePr/>
                  <a:graphic xmlns:a="http://schemas.openxmlformats.org/drawingml/2006/main">
                    <a:graphicData uri="http://schemas.openxmlformats.org/drawingml/2006/picture">
                      <pic:pic xmlns:pic="http://schemas.openxmlformats.org/drawingml/2006/picture">
                        <pic:nvPicPr>
                          <pic:cNvPr id="1263" name="2090 Imagen" hidden="1">
                            <a:extLst>
                              <a:ext uri="{FF2B5EF4-FFF2-40B4-BE49-F238E27FC236}">
                                <a16:creationId xmlns:a16="http://schemas.microsoft.com/office/drawing/2014/main" id="{00000000-0008-0000-0200-0000E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70BFC4" wp14:editId="3AAB75BD">
                  <wp:simplePos x="0" y="0"/>
                  <wp:positionH relativeFrom="column">
                    <wp:posOffset>0</wp:posOffset>
                  </wp:positionH>
                  <wp:positionV relativeFrom="paragraph">
                    <wp:posOffset>9525</wp:posOffset>
                  </wp:positionV>
                  <wp:extent cx="9525" cy="123825"/>
                  <wp:effectExtent l="0" t="0" r="28575" b="9525"/>
                  <wp:wrapNone/>
                  <wp:docPr id="1264" name="Imagen 2001" hidden="1">
                    <a:extLst xmlns:a="http://schemas.openxmlformats.org/drawingml/2006/main">
                      <a:ext uri="{FF2B5EF4-FFF2-40B4-BE49-F238E27FC236}">
                        <a16:creationId xmlns:a16="http://schemas.microsoft.com/office/drawing/2014/main" id="{00000000-0008-0000-0200-0000F0040000}"/>
                      </a:ext>
                    </a:extLst>
                  </wp:docPr>
                  <wp:cNvGraphicFramePr/>
                  <a:graphic xmlns:a="http://schemas.openxmlformats.org/drawingml/2006/main">
                    <a:graphicData uri="http://schemas.openxmlformats.org/drawingml/2006/picture">
                      <pic:pic xmlns:pic="http://schemas.openxmlformats.org/drawingml/2006/picture">
                        <pic:nvPicPr>
                          <pic:cNvPr id="1264" name="2091 Imagen" hidden="1">
                            <a:extLst>
                              <a:ext uri="{FF2B5EF4-FFF2-40B4-BE49-F238E27FC236}">
                                <a16:creationId xmlns:a16="http://schemas.microsoft.com/office/drawing/2014/main" id="{00000000-0008-0000-0200-0000F0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79BB24" wp14:editId="659C311F">
                  <wp:simplePos x="0" y="0"/>
                  <wp:positionH relativeFrom="column">
                    <wp:posOffset>0</wp:posOffset>
                  </wp:positionH>
                  <wp:positionV relativeFrom="paragraph">
                    <wp:posOffset>9525</wp:posOffset>
                  </wp:positionV>
                  <wp:extent cx="9525" cy="123825"/>
                  <wp:effectExtent l="0" t="0" r="28575" b="9525"/>
                  <wp:wrapNone/>
                  <wp:docPr id="1265" name="Imagen 2000" hidden="1">
                    <a:extLst xmlns:a="http://schemas.openxmlformats.org/drawingml/2006/main">
                      <a:ext uri="{FF2B5EF4-FFF2-40B4-BE49-F238E27FC236}">
                        <a16:creationId xmlns:a16="http://schemas.microsoft.com/office/drawing/2014/main" id="{00000000-0008-0000-0200-0000F1040000}"/>
                      </a:ext>
                    </a:extLst>
                  </wp:docPr>
                  <wp:cNvGraphicFramePr/>
                  <a:graphic xmlns:a="http://schemas.openxmlformats.org/drawingml/2006/main">
                    <a:graphicData uri="http://schemas.openxmlformats.org/drawingml/2006/picture">
                      <pic:pic xmlns:pic="http://schemas.openxmlformats.org/drawingml/2006/picture">
                        <pic:nvPicPr>
                          <pic:cNvPr id="1265" name="2092 Imagen" hidden="1">
                            <a:extLst>
                              <a:ext uri="{FF2B5EF4-FFF2-40B4-BE49-F238E27FC236}">
                                <a16:creationId xmlns:a16="http://schemas.microsoft.com/office/drawing/2014/main" id="{00000000-0008-0000-0200-0000F1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0D0E00" wp14:editId="17CF9362">
                  <wp:simplePos x="0" y="0"/>
                  <wp:positionH relativeFrom="column">
                    <wp:posOffset>0</wp:posOffset>
                  </wp:positionH>
                  <wp:positionV relativeFrom="paragraph">
                    <wp:posOffset>9525</wp:posOffset>
                  </wp:positionV>
                  <wp:extent cx="9525" cy="123825"/>
                  <wp:effectExtent l="0" t="0" r="28575" b="9525"/>
                  <wp:wrapNone/>
                  <wp:docPr id="1266" name="Imagen 1999" hidden="1">
                    <a:extLst xmlns:a="http://schemas.openxmlformats.org/drawingml/2006/main">
                      <a:ext uri="{FF2B5EF4-FFF2-40B4-BE49-F238E27FC236}">
                        <a16:creationId xmlns:a16="http://schemas.microsoft.com/office/drawing/2014/main" id="{00000000-0008-0000-0200-0000F2040000}"/>
                      </a:ext>
                    </a:extLst>
                  </wp:docPr>
                  <wp:cNvGraphicFramePr/>
                  <a:graphic xmlns:a="http://schemas.openxmlformats.org/drawingml/2006/main">
                    <a:graphicData uri="http://schemas.openxmlformats.org/drawingml/2006/picture">
                      <pic:pic xmlns:pic="http://schemas.openxmlformats.org/drawingml/2006/picture">
                        <pic:nvPicPr>
                          <pic:cNvPr id="1266" name="2093 Imagen" hidden="1">
                            <a:extLst>
                              <a:ext uri="{FF2B5EF4-FFF2-40B4-BE49-F238E27FC236}">
                                <a16:creationId xmlns:a16="http://schemas.microsoft.com/office/drawing/2014/main" id="{00000000-0008-0000-0200-0000F2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DED923" wp14:editId="40DB7482">
                  <wp:simplePos x="0" y="0"/>
                  <wp:positionH relativeFrom="column">
                    <wp:posOffset>0</wp:posOffset>
                  </wp:positionH>
                  <wp:positionV relativeFrom="paragraph">
                    <wp:posOffset>9525</wp:posOffset>
                  </wp:positionV>
                  <wp:extent cx="9525" cy="123825"/>
                  <wp:effectExtent l="0" t="0" r="28575" b="9525"/>
                  <wp:wrapNone/>
                  <wp:docPr id="1267" name="Imagen 1998" hidden="1">
                    <a:extLst xmlns:a="http://schemas.openxmlformats.org/drawingml/2006/main">
                      <a:ext uri="{FF2B5EF4-FFF2-40B4-BE49-F238E27FC236}">
                        <a16:creationId xmlns:a16="http://schemas.microsoft.com/office/drawing/2014/main" id="{00000000-0008-0000-0200-0000F3040000}"/>
                      </a:ext>
                    </a:extLst>
                  </wp:docPr>
                  <wp:cNvGraphicFramePr/>
                  <a:graphic xmlns:a="http://schemas.openxmlformats.org/drawingml/2006/main">
                    <a:graphicData uri="http://schemas.openxmlformats.org/drawingml/2006/picture">
                      <pic:pic xmlns:pic="http://schemas.openxmlformats.org/drawingml/2006/picture">
                        <pic:nvPicPr>
                          <pic:cNvPr id="1267" name="2094 Imagen" hidden="1">
                            <a:extLst>
                              <a:ext uri="{FF2B5EF4-FFF2-40B4-BE49-F238E27FC236}">
                                <a16:creationId xmlns:a16="http://schemas.microsoft.com/office/drawing/2014/main" id="{00000000-0008-0000-0200-0000F3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3CE3F7" wp14:editId="06C1B570">
                  <wp:simplePos x="0" y="0"/>
                  <wp:positionH relativeFrom="column">
                    <wp:posOffset>0</wp:posOffset>
                  </wp:positionH>
                  <wp:positionV relativeFrom="paragraph">
                    <wp:posOffset>9525</wp:posOffset>
                  </wp:positionV>
                  <wp:extent cx="9525" cy="123825"/>
                  <wp:effectExtent l="0" t="0" r="28575" b="9525"/>
                  <wp:wrapNone/>
                  <wp:docPr id="1268" name="Imagen 1997" hidden="1">
                    <a:extLst xmlns:a="http://schemas.openxmlformats.org/drawingml/2006/main">
                      <a:ext uri="{FF2B5EF4-FFF2-40B4-BE49-F238E27FC236}">
                        <a16:creationId xmlns:a16="http://schemas.microsoft.com/office/drawing/2014/main" id="{00000000-0008-0000-0200-0000F4040000}"/>
                      </a:ext>
                    </a:extLst>
                  </wp:docPr>
                  <wp:cNvGraphicFramePr/>
                  <a:graphic xmlns:a="http://schemas.openxmlformats.org/drawingml/2006/main">
                    <a:graphicData uri="http://schemas.openxmlformats.org/drawingml/2006/picture">
                      <pic:pic xmlns:pic="http://schemas.openxmlformats.org/drawingml/2006/picture">
                        <pic:nvPicPr>
                          <pic:cNvPr id="1268" name="2095 Imagen" hidden="1">
                            <a:extLst>
                              <a:ext uri="{FF2B5EF4-FFF2-40B4-BE49-F238E27FC236}">
                                <a16:creationId xmlns:a16="http://schemas.microsoft.com/office/drawing/2014/main" id="{00000000-0008-0000-0200-0000F4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0242D0" wp14:editId="772C5300">
                  <wp:simplePos x="0" y="0"/>
                  <wp:positionH relativeFrom="column">
                    <wp:posOffset>0</wp:posOffset>
                  </wp:positionH>
                  <wp:positionV relativeFrom="paragraph">
                    <wp:posOffset>9525</wp:posOffset>
                  </wp:positionV>
                  <wp:extent cx="9525" cy="123825"/>
                  <wp:effectExtent l="0" t="0" r="28575" b="9525"/>
                  <wp:wrapNone/>
                  <wp:docPr id="1269" name="Imagen 1996" hidden="1">
                    <a:extLst xmlns:a="http://schemas.openxmlformats.org/drawingml/2006/main">
                      <a:ext uri="{FF2B5EF4-FFF2-40B4-BE49-F238E27FC236}">
                        <a16:creationId xmlns:a16="http://schemas.microsoft.com/office/drawing/2014/main" id="{00000000-0008-0000-0200-0000F5040000}"/>
                      </a:ext>
                    </a:extLst>
                  </wp:docPr>
                  <wp:cNvGraphicFramePr/>
                  <a:graphic xmlns:a="http://schemas.openxmlformats.org/drawingml/2006/main">
                    <a:graphicData uri="http://schemas.openxmlformats.org/drawingml/2006/picture">
                      <pic:pic xmlns:pic="http://schemas.openxmlformats.org/drawingml/2006/picture">
                        <pic:nvPicPr>
                          <pic:cNvPr id="1269" name="2096 Imagen" hidden="1">
                            <a:extLst>
                              <a:ext uri="{FF2B5EF4-FFF2-40B4-BE49-F238E27FC236}">
                                <a16:creationId xmlns:a16="http://schemas.microsoft.com/office/drawing/2014/main" id="{00000000-0008-0000-0200-0000F5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C9F55D" wp14:editId="024BCBFA">
                  <wp:simplePos x="0" y="0"/>
                  <wp:positionH relativeFrom="column">
                    <wp:posOffset>0</wp:posOffset>
                  </wp:positionH>
                  <wp:positionV relativeFrom="paragraph">
                    <wp:posOffset>9525</wp:posOffset>
                  </wp:positionV>
                  <wp:extent cx="9525" cy="123825"/>
                  <wp:effectExtent l="0" t="0" r="28575" b="9525"/>
                  <wp:wrapNone/>
                  <wp:docPr id="1270" name="Imagen 1995" hidden="1">
                    <a:extLst xmlns:a="http://schemas.openxmlformats.org/drawingml/2006/main">
                      <a:ext uri="{FF2B5EF4-FFF2-40B4-BE49-F238E27FC236}">
                        <a16:creationId xmlns:a16="http://schemas.microsoft.com/office/drawing/2014/main" id="{00000000-0008-0000-0200-0000F6040000}"/>
                      </a:ext>
                    </a:extLst>
                  </wp:docPr>
                  <wp:cNvGraphicFramePr/>
                  <a:graphic xmlns:a="http://schemas.openxmlformats.org/drawingml/2006/main">
                    <a:graphicData uri="http://schemas.openxmlformats.org/drawingml/2006/picture">
                      <pic:pic xmlns:pic="http://schemas.openxmlformats.org/drawingml/2006/picture">
                        <pic:nvPicPr>
                          <pic:cNvPr id="1270" name="2097 Imagen" hidden="1">
                            <a:extLst>
                              <a:ext uri="{FF2B5EF4-FFF2-40B4-BE49-F238E27FC236}">
                                <a16:creationId xmlns:a16="http://schemas.microsoft.com/office/drawing/2014/main" id="{00000000-0008-0000-0200-0000F6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D6B56C" wp14:editId="7216572C">
                  <wp:simplePos x="0" y="0"/>
                  <wp:positionH relativeFrom="column">
                    <wp:posOffset>0</wp:posOffset>
                  </wp:positionH>
                  <wp:positionV relativeFrom="paragraph">
                    <wp:posOffset>9525</wp:posOffset>
                  </wp:positionV>
                  <wp:extent cx="9525" cy="123825"/>
                  <wp:effectExtent l="0" t="0" r="28575" b="9525"/>
                  <wp:wrapNone/>
                  <wp:docPr id="1271" name="Imagen 1994" hidden="1">
                    <a:extLst xmlns:a="http://schemas.openxmlformats.org/drawingml/2006/main">
                      <a:ext uri="{FF2B5EF4-FFF2-40B4-BE49-F238E27FC236}">
                        <a16:creationId xmlns:a16="http://schemas.microsoft.com/office/drawing/2014/main" id="{00000000-0008-0000-0200-0000F7040000}"/>
                      </a:ext>
                    </a:extLst>
                  </wp:docPr>
                  <wp:cNvGraphicFramePr/>
                  <a:graphic xmlns:a="http://schemas.openxmlformats.org/drawingml/2006/main">
                    <a:graphicData uri="http://schemas.openxmlformats.org/drawingml/2006/picture">
                      <pic:pic xmlns:pic="http://schemas.openxmlformats.org/drawingml/2006/picture">
                        <pic:nvPicPr>
                          <pic:cNvPr id="1271" name="2098 Imagen" hidden="1">
                            <a:extLst>
                              <a:ext uri="{FF2B5EF4-FFF2-40B4-BE49-F238E27FC236}">
                                <a16:creationId xmlns:a16="http://schemas.microsoft.com/office/drawing/2014/main" id="{00000000-0008-0000-0200-0000F7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FAB265" wp14:editId="6ADB4722">
                  <wp:simplePos x="0" y="0"/>
                  <wp:positionH relativeFrom="column">
                    <wp:posOffset>0</wp:posOffset>
                  </wp:positionH>
                  <wp:positionV relativeFrom="paragraph">
                    <wp:posOffset>9525</wp:posOffset>
                  </wp:positionV>
                  <wp:extent cx="9525" cy="123825"/>
                  <wp:effectExtent l="0" t="0" r="28575" b="9525"/>
                  <wp:wrapNone/>
                  <wp:docPr id="1272" name="Imagen 1993" hidden="1">
                    <a:extLst xmlns:a="http://schemas.openxmlformats.org/drawingml/2006/main">
                      <a:ext uri="{FF2B5EF4-FFF2-40B4-BE49-F238E27FC236}">
                        <a16:creationId xmlns:a16="http://schemas.microsoft.com/office/drawing/2014/main" id="{00000000-0008-0000-0200-0000F8040000}"/>
                      </a:ext>
                    </a:extLst>
                  </wp:docPr>
                  <wp:cNvGraphicFramePr/>
                  <a:graphic xmlns:a="http://schemas.openxmlformats.org/drawingml/2006/main">
                    <a:graphicData uri="http://schemas.openxmlformats.org/drawingml/2006/picture">
                      <pic:pic xmlns:pic="http://schemas.openxmlformats.org/drawingml/2006/picture">
                        <pic:nvPicPr>
                          <pic:cNvPr id="1272" name="2099 Imagen" hidden="1">
                            <a:extLst>
                              <a:ext uri="{FF2B5EF4-FFF2-40B4-BE49-F238E27FC236}">
                                <a16:creationId xmlns:a16="http://schemas.microsoft.com/office/drawing/2014/main" id="{00000000-0008-0000-0200-0000F8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9ACC72" wp14:editId="6FBAAA29">
                  <wp:simplePos x="0" y="0"/>
                  <wp:positionH relativeFrom="column">
                    <wp:posOffset>0</wp:posOffset>
                  </wp:positionH>
                  <wp:positionV relativeFrom="paragraph">
                    <wp:posOffset>9525</wp:posOffset>
                  </wp:positionV>
                  <wp:extent cx="9525" cy="123825"/>
                  <wp:effectExtent l="0" t="0" r="28575" b="9525"/>
                  <wp:wrapNone/>
                  <wp:docPr id="1273" name="Imagen 1992" hidden="1">
                    <a:extLst xmlns:a="http://schemas.openxmlformats.org/drawingml/2006/main">
                      <a:ext uri="{FF2B5EF4-FFF2-40B4-BE49-F238E27FC236}">
                        <a16:creationId xmlns:a16="http://schemas.microsoft.com/office/drawing/2014/main" id="{00000000-0008-0000-0200-0000F9040000}"/>
                      </a:ext>
                    </a:extLst>
                  </wp:docPr>
                  <wp:cNvGraphicFramePr/>
                  <a:graphic xmlns:a="http://schemas.openxmlformats.org/drawingml/2006/main">
                    <a:graphicData uri="http://schemas.openxmlformats.org/drawingml/2006/picture">
                      <pic:pic xmlns:pic="http://schemas.openxmlformats.org/drawingml/2006/picture">
                        <pic:nvPicPr>
                          <pic:cNvPr id="1273" name="2100 Imagen" hidden="1">
                            <a:extLst>
                              <a:ext uri="{FF2B5EF4-FFF2-40B4-BE49-F238E27FC236}">
                                <a16:creationId xmlns:a16="http://schemas.microsoft.com/office/drawing/2014/main" id="{00000000-0008-0000-0200-0000F9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A1FFB8" wp14:editId="222F97F1">
                  <wp:simplePos x="0" y="0"/>
                  <wp:positionH relativeFrom="column">
                    <wp:posOffset>0</wp:posOffset>
                  </wp:positionH>
                  <wp:positionV relativeFrom="paragraph">
                    <wp:posOffset>9525</wp:posOffset>
                  </wp:positionV>
                  <wp:extent cx="9525" cy="123825"/>
                  <wp:effectExtent l="0" t="0" r="28575" b="9525"/>
                  <wp:wrapNone/>
                  <wp:docPr id="1274" name="Imagen 1991" hidden="1">
                    <a:extLst xmlns:a="http://schemas.openxmlformats.org/drawingml/2006/main">
                      <a:ext uri="{FF2B5EF4-FFF2-40B4-BE49-F238E27FC236}">
                        <a16:creationId xmlns:a16="http://schemas.microsoft.com/office/drawing/2014/main" id="{00000000-0008-0000-0200-0000FA040000}"/>
                      </a:ext>
                    </a:extLst>
                  </wp:docPr>
                  <wp:cNvGraphicFramePr/>
                  <a:graphic xmlns:a="http://schemas.openxmlformats.org/drawingml/2006/main">
                    <a:graphicData uri="http://schemas.openxmlformats.org/drawingml/2006/picture">
                      <pic:pic xmlns:pic="http://schemas.openxmlformats.org/drawingml/2006/picture">
                        <pic:nvPicPr>
                          <pic:cNvPr id="1274" name="2101 Imagen" hidden="1">
                            <a:extLst>
                              <a:ext uri="{FF2B5EF4-FFF2-40B4-BE49-F238E27FC236}">
                                <a16:creationId xmlns:a16="http://schemas.microsoft.com/office/drawing/2014/main" id="{00000000-0008-0000-0200-0000FA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DBE233" wp14:editId="046A9843">
                  <wp:simplePos x="0" y="0"/>
                  <wp:positionH relativeFrom="column">
                    <wp:posOffset>0</wp:posOffset>
                  </wp:positionH>
                  <wp:positionV relativeFrom="paragraph">
                    <wp:posOffset>9525</wp:posOffset>
                  </wp:positionV>
                  <wp:extent cx="9525" cy="123825"/>
                  <wp:effectExtent l="0" t="0" r="28575" b="9525"/>
                  <wp:wrapNone/>
                  <wp:docPr id="1275" name="Imagen 1990" hidden="1">
                    <a:extLst xmlns:a="http://schemas.openxmlformats.org/drawingml/2006/main">
                      <a:ext uri="{FF2B5EF4-FFF2-40B4-BE49-F238E27FC236}">
                        <a16:creationId xmlns:a16="http://schemas.microsoft.com/office/drawing/2014/main" id="{00000000-0008-0000-0200-0000FB040000}"/>
                      </a:ext>
                    </a:extLst>
                  </wp:docPr>
                  <wp:cNvGraphicFramePr/>
                  <a:graphic xmlns:a="http://schemas.openxmlformats.org/drawingml/2006/main">
                    <a:graphicData uri="http://schemas.openxmlformats.org/drawingml/2006/picture">
                      <pic:pic xmlns:pic="http://schemas.openxmlformats.org/drawingml/2006/picture">
                        <pic:nvPicPr>
                          <pic:cNvPr id="1275" name="2102 Imagen" hidden="1">
                            <a:extLst>
                              <a:ext uri="{FF2B5EF4-FFF2-40B4-BE49-F238E27FC236}">
                                <a16:creationId xmlns:a16="http://schemas.microsoft.com/office/drawing/2014/main" id="{00000000-0008-0000-0200-0000FB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81ACBF" wp14:editId="4D47D5BC">
                  <wp:simplePos x="0" y="0"/>
                  <wp:positionH relativeFrom="column">
                    <wp:posOffset>0</wp:posOffset>
                  </wp:positionH>
                  <wp:positionV relativeFrom="paragraph">
                    <wp:posOffset>9525</wp:posOffset>
                  </wp:positionV>
                  <wp:extent cx="9525" cy="123825"/>
                  <wp:effectExtent l="0" t="0" r="28575" b="9525"/>
                  <wp:wrapNone/>
                  <wp:docPr id="1276" name="Imagen 1989" hidden="1">
                    <a:extLst xmlns:a="http://schemas.openxmlformats.org/drawingml/2006/main">
                      <a:ext uri="{FF2B5EF4-FFF2-40B4-BE49-F238E27FC236}">
                        <a16:creationId xmlns:a16="http://schemas.microsoft.com/office/drawing/2014/main" id="{00000000-0008-0000-0200-0000FC040000}"/>
                      </a:ext>
                    </a:extLst>
                  </wp:docPr>
                  <wp:cNvGraphicFramePr/>
                  <a:graphic xmlns:a="http://schemas.openxmlformats.org/drawingml/2006/main">
                    <a:graphicData uri="http://schemas.openxmlformats.org/drawingml/2006/picture">
                      <pic:pic xmlns:pic="http://schemas.openxmlformats.org/drawingml/2006/picture">
                        <pic:nvPicPr>
                          <pic:cNvPr id="1276" name="2103 Imagen" hidden="1">
                            <a:extLst>
                              <a:ext uri="{FF2B5EF4-FFF2-40B4-BE49-F238E27FC236}">
                                <a16:creationId xmlns:a16="http://schemas.microsoft.com/office/drawing/2014/main" id="{00000000-0008-0000-0200-0000FC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CD081C" wp14:editId="4C48ED8C">
                  <wp:simplePos x="0" y="0"/>
                  <wp:positionH relativeFrom="column">
                    <wp:posOffset>0</wp:posOffset>
                  </wp:positionH>
                  <wp:positionV relativeFrom="paragraph">
                    <wp:posOffset>9525</wp:posOffset>
                  </wp:positionV>
                  <wp:extent cx="9525" cy="123825"/>
                  <wp:effectExtent l="0" t="0" r="28575" b="9525"/>
                  <wp:wrapNone/>
                  <wp:docPr id="1277" name="Imagen 1988" hidden="1">
                    <a:extLst xmlns:a="http://schemas.openxmlformats.org/drawingml/2006/main">
                      <a:ext uri="{FF2B5EF4-FFF2-40B4-BE49-F238E27FC236}">
                        <a16:creationId xmlns:a16="http://schemas.microsoft.com/office/drawing/2014/main" id="{00000000-0008-0000-0200-0000FD040000}"/>
                      </a:ext>
                    </a:extLst>
                  </wp:docPr>
                  <wp:cNvGraphicFramePr/>
                  <a:graphic xmlns:a="http://schemas.openxmlformats.org/drawingml/2006/main">
                    <a:graphicData uri="http://schemas.openxmlformats.org/drawingml/2006/picture">
                      <pic:pic xmlns:pic="http://schemas.openxmlformats.org/drawingml/2006/picture">
                        <pic:nvPicPr>
                          <pic:cNvPr id="1277" name="2104 Imagen" hidden="1">
                            <a:extLst>
                              <a:ext uri="{FF2B5EF4-FFF2-40B4-BE49-F238E27FC236}">
                                <a16:creationId xmlns:a16="http://schemas.microsoft.com/office/drawing/2014/main" id="{00000000-0008-0000-0200-0000FD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BCE326" wp14:editId="03E7D1B8">
                  <wp:simplePos x="0" y="0"/>
                  <wp:positionH relativeFrom="column">
                    <wp:posOffset>0</wp:posOffset>
                  </wp:positionH>
                  <wp:positionV relativeFrom="paragraph">
                    <wp:posOffset>9525</wp:posOffset>
                  </wp:positionV>
                  <wp:extent cx="9525" cy="123825"/>
                  <wp:effectExtent l="0" t="0" r="28575" b="9525"/>
                  <wp:wrapNone/>
                  <wp:docPr id="1278" name="Imagen 1987" hidden="1">
                    <a:extLst xmlns:a="http://schemas.openxmlformats.org/drawingml/2006/main">
                      <a:ext uri="{FF2B5EF4-FFF2-40B4-BE49-F238E27FC236}">
                        <a16:creationId xmlns:a16="http://schemas.microsoft.com/office/drawing/2014/main" id="{00000000-0008-0000-0200-0000FE040000}"/>
                      </a:ext>
                    </a:extLst>
                  </wp:docPr>
                  <wp:cNvGraphicFramePr/>
                  <a:graphic xmlns:a="http://schemas.openxmlformats.org/drawingml/2006/main">
                    <a:graphicData uri="http://schemas.openxmlformats.org/drawingml/2006/picture">
                      <pic:pic xmlns:pic="http://schemas.openxmlformats.org/drawingml/2006/picture">
                        <pic:nvPicPr>
                          <pic:cNvPr id="1278" name="2105 Imagen" hidden="1">
                            <a:extLst>
                              <a:ext uri="{FF2B5EF4-FFF2-40B4-BE49-F238E27FC236}">
                                <a16:creationId xmlns:a16="http://schemas.microsoft.com/office/drawing/2014/main" id="{00000000-0008-0000-0200-0000FE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6325DB" wp14:editId="3DBA0907">
                  <wp:simplePos x="0" y="0"/>
                  <wp:positionH relativeFrom="column">
                    <wp:posOffset>0</wp:posOffset>
                  </wp:positionH>
                  <wp:positionV relativeFrom="paragraph">
                    <wp:posOffset>9525</wp:posOffset>
                  </wp:positionV>
                  <wp:extent cx="9525" cy="123825"/>
                  <wp:effectExtent l="0" t="0" r="28575" b="9525"/>
                  <wp:wrapNone/>
                  <wp:docPr id="1279" name="Imagen 1986" hidden="1">
                    <a:extLst xmlns:a="http://schemas.openxmlformats.org/drawingml/2006/main">
                      <a:ext uri="{FF2B5EF4-FFF2-40B4-BE49-F238E27FC236}">
                        <a16:creationId xmlns:a16="http://schemas.microsoft.com/office/drawing/2014/main" id="{00000000-0008-0000-0200-0000FF040000}"/>
                      </a:ext>
                    </a:extLst>
                  </wp:docPr>
                  <wp:cNvGraphicFramePr/>
                  <a:graphic xmlns:a="http://schemas.openxmlformats.org/drawingml/2006/main">
                    <a:graphicData uri="http://schemas.openxmlformats.org/drawingml/2006/picture">
                      <pic:pic xmlns:pic="http://schemas.openxmlformats.org/drawingml/2006/picture">
                        <pic:nvPicPr>
                          <pic:cNvPr id="1279" name="2106 Imagen" hidden="1">
                            <a:extLst>
                              <a:ext uri="{FF2B5EF4-FFF2-40B4-BE49-F238E27FC236}">
                                <a16:creationId xmlns:a16="http://schemas.microsoft.com/office/drawing/2014/main" id="{00000000-0008-0000-0200-0000FF04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B048E7" wp14:editId="43333C17">
                  <wp:simplePos x="0" y="0"/>
                  <wp:positionH relativeFrom="column">
                    <wp:posOffset>0</wp:posOffset>
                  </wp:positionH>
                  <wp:positionV relativeFrom="paragraph">
                    <wp:posOffset>9525</wp:posOffset>
                  </wp:positionV>
                  <wp:extent cx="9525" cy="123825"/>
                  <wp:effectExtent l="0" t="0" r="28575" b="9525"/>
                  <wp:wrapNone/>
                  <wp:docPr id="1280" name="Imagen 1985" hidden="1">
                    <a:extLst xmlns:a="http://schemas.openxmlformats.org/drawingml/2006/main">
                      <a:ext uri="{FF2B5EF4-FFF2-40B4-BE49-F238E27FC236}">
                        <a16:creationId xmlns:a16="http://schemas.microsoft.com/office/drawing/2014/main" id="{00000000-0008-0000-0200-000000050000}"/>
                      </a:ext>
                    </a:extLst>
                  </wp:docPr>
                  <wp:cNvGraphicFramePr/>
                  <a:graphic xmlns:a="http://schemas.openxmlformats.org/drawingml/2006/main">
                    <a:graphicData uri="http://schemas.openxmlformats.org/drawingml/2006/picture">
                      <pic:pic xmlns:pic="http://schemas.openxmlformats.org/drawingml/2006/picture">
                        <pic:nvPicPr>
                          <pic:cNvPr id="1280" name="2107 Imagen" hidden="1">
                            <a:extLst>
                              <a:ext uri="{FF2B5EF4-FFF2-40B4-BE49-F238E27FC236}">
                                <a16:creationId xmlns:a16="http://schemas.microsoft.com/office/drawing/2014/main" id="{00000000-0008-0000-0200-00000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E9B9FB" wp14:editId="191C5024">
                  <wp:simplePos x="0" y="0"/>
                  <wp:positionH relativeFrom="column">
                    <wp:posOffset>0</wp:posOffset>
                  </wp:positionH>
                  <wp:positionV relativeFrom="paragraph">
                    <wp:posOffset>9525</wp:posOffset>
                  </wp:positionV>
                  <wp:extent cx="9525" cy="123825"/>
                  <wp:effectExtent l="0" t="0" r="28575" b="9525"/>
                  <wp:wrapNone/>
                  <wp:docPr id="1281" name="Imagen 1984" hidden="1">
                    <a:extLst xmlns:a="http://schemas.openxmlformats.org/drawingml/2006/main">
                      <a:ext uri="{FF2B5EF4-FFF2-40B4-BE49-F238E27FC236}">
                        <a16:creationId xmlns:a16="http://schemas.microsoft.com/office/drawing/2014/main" id="{00000000-0008-0000-0200-000001050000}"/>
                      </a:ext>
                    </a:extLst>
                  </wp:docPr>
                  <wp:cNvGraphicFramePr/>
                  <a:graphic xmlns:a="http://schemas.openxmlformats.org/drawingml/2006/main">
                    <a:graphicData uri="http://schemas.openxmlformats.org/drawingml/2006/picture">
                      <pic:pic xmlns:pic="http://schemas.openxmlformats.org/drawingml/2006/picture">
                        <pic:nvPicPr>
                          <pic:cNvPr id="1281" name="2108 Imagen" hidden="1">
                            <a:extLst>
                              <a:ext uri="{FF2B5EF4-FFF2-40B4-BE49-F238E27FC236}">
                                <a16:creationId xmlns:a16="http://schemas.microsoft.com/office/drawing/2014/main" id="{00000000-0008-0000-0200-00000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90B9F5" wp14:editId="2246BACD">
                  <wp:simplePos x="0" y="0"/>
                  <wp:positionH relativeFrom="column">
                    <wp:posOffset>0</wp:posOffset>
                  </wp:positionH>
                  <wp:positionV relativeFrom="paragraph">
                    <wp:posOffset>9525</wp:posOffset>
                  </wp:positionV>
                  <wp:extent cx="9525" cy="123825"/>
                  <wp:effectExtent l="0" t="0" r="28575" b="9525"/>
                  <wp:wrapNone/>
                  <wp:docPr id="1282" name="Imagen 1983" hidden="1">
                    <a:extLst xmlns:a="http://schemas.openxmlformats.org/drawingml/2006/main">
                      <a:ext uri="{FF2B5EF4-FFF2-40B4-BE49-F238E27FC236}">
                        <a16:creationId xmlns:a16="http://schemas.microsoft.com/office/drawing/2014/main" id="{00000000-0008-0000-0200-000002050000}"/>
                      </a:ext>
                    </a:extLst>
                  </wp:docPr>
                  <wp:cNvGraphicFramePr/>
                  <a:graphic xmlns:a="http://schemas.openxmlformats.org/drawingml/2006/main">
                    <a:graphicData uri="http://schemas.openxmlformats.org/drawingml/2006/picture">
                      <pic:pic xmlns:pic="http://schemas.openxmlformats.org/drawingml/2006/picture">
                        <pic:nvPicPr>
                          <pic:cNvPr id="1282" name="2109 Imagen" hidden="1">
                            <a:extLst>
                              <a:ext uri="{FF2B5EF4-FFF2-40B4-BE49-F238E27FC236}">
                                <a16:creationId xmlns:a16="http://schemas.microsoft.com/office/drawing/2014/main" id="{00000000-0008-0000-0200-00000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3ADBCD" wp14:editId="01D47247">
                  <wp:simplePos x="0" y="0"/>
                  <wp:positionH relativeFrom="column">
                    <wp:posOffset>0</wp:posOffset>
                  </wp:positionH>
                  <wp:positionV relativeFrom="paragraph">
                    <wp:posOffset>9525</wp:posOffset>
                  </wp:positionV>
                  <wp:extent cx="9525" cy="123825"/>
                  <wp:effectExtent l="0" t="0" r="28575" b="9525"/>
                  <wp:wrapNone/>
                  <wp:docPr id="1283" name="Imagen 1982" hidden="1">
                    <a:extLst xmlns:a="http://schemas.openxmlformats.org/drawingml/2006/main">
                      <a:ext uri="{FF2B5EF4-FFF2-40B4-BE49-F238E27FC236}">
                        <a16:creationId xmlns:a16="http://schemas.microsoft.com/office/drawing/2014/main" id="{00000000-0008-0000-0200-000003050000}"/>
                      </a:ext>
                    </a:extLst>
                  </wp:docPr>
                  <wp:cNvGraphicFramePr/>
                  <a:graphic xmlns:a="http://schemas.openxmlformats.org/drawingml/2006/main">
                    <a:graphicData uri="http://schemas.openxmlformats.org/drawingml/2006/picture">
                      <pic:pic xmlns:pic="http://schemas.openxmlformats.org/drawingml/2006/picture">
                        <pic:nvPicPr>
                          <pic:cNvPr id="1283" name="2110 Imagen" hidden="1">
                            <a:extLst>
                              <a:ext uri="{FF2B5EF4-FFF2-40B4-BE49-F238E27FC236}">
                                <a16:creationId xmlns:a16="http://schemas.microsoft.com/office/drawing/2014/main" id="{00000000-0008-0000-0200-00000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0EFB3F" wp14:editId="3CCE0693">
                  <wp:simplePos x="0" y="0"/>
                  <wp:positionH relativeFrom="column">
                    <wp:posOffset>0</wp:posOffset>
                  </wp:positionH>
                  <wp:positionV relativeFrom="paragraph">
                    <wp:posOffset>9525</wp:posOffset>
                  </wp:positionV>
                  <wp:extent cx="9525" cy="123825"/>
                  <wp:effectExtent l="0" t="0" r="28575" b="9525"/>
                  <wp:wrapNone/>
                  <wp:docPr id="1284" name="Imagen 1981" hidden="1">
                    <a:extLst xmlns:a="http://schemas.openxmlformats.org/drawingml/2006/main">
                      <a:ext uri="{FF2B5EF4-FFF2-40B4-BE49-F238E27FC236}">
                        <a16:creationId xmlns:a16="http://schemas.microsoft.com/office/drawing/2014/main" id="{00000000-0008-0000-0200-000004050000}"/>
                      </a:ext>
                    </a:extLst>
                  </wp:docPr>
                  <wp:cNvGraphicFramePr/>
                  <a:graphic xmlns:a="http://schemas.openxmlformats.org/drawingml/2006/main">
                    <a:graphicData uri="http://schemas.openxmlformats.org/drawingml/2006/picture">
                      <pic:pic xmlns:pic="http://schemas.openxmlformats.org/drawingml/2006/picture">
                        <pic:nvPicPr>
                          <pic:cNvPr id="1284" name="2111 Imagen" hidden="1">
                            <a:extLst>
                              <a:ext uri="{FF2B5EF4-FFF2-40B4-BE49-F238E27FC236}">
                                <a16:creationId xmlns:a16="http://schemas.microsoft.com/office/drawing/2014/main" id="{00000000-0008-0000-0200-00000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C98D6F" wp14:editId="2FE337D2">
                  <wp:simplePos x="0" y="0"/>
                  <wp:positionH relativeFrom="column">
                    <wp:posOffset>0</wp:posOffset>
                  </wp:positionH>
                  <wp:positionV relativeFrom="paragraph">
                    <wp:posOffset>9525</wp:posOffset>
                  </wp:positionV>
                  <wp:extent cx="9525" cy="123825"/>
                  <wp:effectExtent l="0" t="0" r="28575" b="9525"/>
                  <wp:wrapNone/>
                  <wp:docPr id="1285" name="Imagen 1980" hidden="1">
                    <a:extLst xmlns:a="http://schemas.openxmlformats.org/drawingml/2006/main">
                      <a:ext uri="{FF2B5EF4-FFF2-40B4-BE49-F238E27FC236}">
                        <a16:creationId xmlns:a16="http://schemas.microsoft.com/office/drawing/2014/main" id="{00000000-0008-0000-0200-000005050000}"/>
                      </a:ext>
                    </a:extLst>
                  </wp:docPr>
                  <wp:cNvGraphicFramePr/>
                  <a:graphic xmlns:a="http://schemas.openxmlformats.org/drawingml/2006/main">
                    <a:graphicData uri="http://schemas.openxmlformats.org/drawingml/2006/picture">
                      <pic:pic xmlns:pic="http://schemas.openxmlformats.org/drawingml/2006/picture">
                        <pic:nvPicPr>
                          <pic:cNvPr id="1285" name="2112 Imagen" hidden="1">
                            <a:extLst>
                              <a:ext uri="{FF2B5EF4-FFF2-40B4-BE49-F238E27FC236}">
                                <a16:creationId xmlns:a16="http://schemas.microsoft.com/office/drawing/2014/main" id="{00000000-0008-0000-0200-00000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43A43A" wp14:editId="28EAB830">
                  <wp:simplePos x="0" y="0"/>
                  <wp:positionH relativeFrom="column">
                    <wp:posOffset>0</wp:posOffset>
                  </wp:positionH>
                  <wp:positionV relativeFrom="paragraph">
                    <wp:posOffset>9525</wp:posOffset>
                  </wp:positionV>
                  <wp:extent cx="9525" cy="123825"/>
                  <wp:effectExtent l="0" t="0" r="28575" b="9525"/>
                  <wp:wrapNone/>
                  <wp:docPr id="1286" name="Imagen 1979" hidden="1">
                    <a:extLst xmlns:a="http://schemas.openxmlformats.org/drawingml/2006/main">
                      <a:ext uri="{FF2B5EF4-FFF2-40B4-BE49-F238E27FC236}">
                        <a16:creationId xmlns:a16="http://schemas.microsoft.com/office/drawing/2014/main" id="{00000000-0008-0000-0200-000006050000}"/>
                      </a:ext>
                    </a:extLst>
                  </wp:docPr>
                  <wp:cNvGraphicFramePr/>
                  <a:graphic xmlns:a="http://schemas.openxmlformats.org/drawingml/2006/main">
                    <a:graphicData uri="http://schemas.openxmlformats.org/drawingml/2006/picture">
                      <pic:pic xmlns:pic="http://schemas.openxmlformats.org/drawingml/2006/picture">
                        <pic:nvPicPr>
                          <pic:cNvPr id="1286" name="2113 Imagen" hidden="1">
                            <a:extLst>
                              <a:ext uri="{FF2B5EF4-FFF2-40B4-BE49-F238E27FC236}">
                                <a16:creationId xmlns:a16="http://schemas.microsoft.com/office/drawing/2014/main" id="{00000000-0008-0000-0200-00000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003B27" wp14:editId="22CF3836">
                  <wp:simplePos x="0" y="0"/>
                  <wp:positionH relativeFrom="column">
                    <wp:posOffset>0</wp:posOffset>
                  </wp:positionH>
                  <wp:positionV relativeFrom="paragraph">
                    <wp:posOffset>9525</wp:posOffset>
                  </wp:positionV>
                  <wp:extent cx="9525" cy="123825"/>
                  <wp:effectExtent l="0" t="0" r="28575" b="9525"/>
                  <wp:wrapNone/>
                  <wp:docPr id="1287" name="Imagen 1978" hidden="1">
                    <a:extLst xmlns:a="http://schemas.openxmlformats.org/drawingml/2006/main">
                      <a:ext uri="{FF2B5EF4-FFF2-40B4-BE49-F238E27FC236}">
                        <a16:creationId xmlns:a16="http://schemas.microsoft.com/office/drawing/2014/main" id="{00000000-0008-0000-0200-000007050000}"/>
                      </a:ext>
                    </a:extLst>
                  </wp:docPr>
                  <wp:cNvGraphicFramePr/>
                  <a:graphic xmlns:a="http://schemas.openxmlformats.org/drawingml/2006/main">
                    <a:graphicData uri="http://schemas.openxmlformats.org/drawingml/2006/picture">
                      <pic:pic xmlns:pic="http://schemas.openxmlformats.org/drawingml/2006/picture">
                        <pic:nvPicPr>
                          <pic:cNvPr id="1287" name="2114 Imagen" hidden="1">
                            <a:extLst>
                              <a:ext uri="{FF2B5EF4-FFF2-40B4-BE49-F238E27FC236}">
                                <a16:creationId xmlns:a16="http://schemas.microsoft.com/office/drawing/2014/main" id="{00000000-0008-0000-0200-00000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EA518F" wp14:editId="1B7AD859">
                  <wp:simplePos x="0" y="0"/>
                  <wp:positionH relativeFrom="column">
                    <wp:posOffset>0</wp:posOffset>
                  </wp:positionH>
                  <wp:positionV relativeFrom="paragraph">
                    <wp:posOffset>9525</wp:posOffset>
                  </wp:positionV>
                  <wp:extent cx="9525" cy="123825"/>
                  <wp:effectExtent l="0" t="0" r="28575" b="9525"/>
                  <wp:wrapNone/>
                  <wp:docPr id="1288" name="Imagen 1977" hidden="1">
                    <a:extLst xmlns:a="http://schemas.openxmlformats.org/drawingml/2006/main">
                      <a:ext uri="{FF2B5EF4-FFF2-40B4-BE49-F238E27FC236}">
                        <a16:creationId xmlns:a16="http://schemas.microsoft.com/office/drawing/2014/main" id="{00000000-0008-0000-0200-000008050000}"/>
                      </a:ext>
                    </a:extLst>
                  </wp:docPr>
                  <wp:cNvGraphicFramePr/>
                  <a:graphic xmlns:a="http://schemas.openxmlformats.org/drawingml/2006/main">
                    <a:graphicData uri="http://schemas.openxmlformats.org/drawingml/2006/picture">
                      <pic:pic xmlns:pic="http://schemas.openxmlformats.org/drawingml/2006/picture">
                        <pic:nvPicPr>
                          <pic:cNvPr id="1288" name="2115 Imagen" hidden="1">
                            <a:extLst>
                              <a:ext uri="{FF2B5EF4-FFF2-40B4-BE49-F238E27FC236}">
                                <a16:creationId xmlns:a16="http://schemas.microsoft.com/office/drawing/2014/main" id="{00000000-0008-0000-0200-00000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47C7AD" wp14:editId="225EF01F">
                  <wp:simplePos x="0" y="0"/>
                  <wp:positionH relativeFrom="column">
                    <wp:posOffset>0</wp:posOffset>
                  </wp:positionH>
                  <wp:positionV relativeFrom="paragraph">
                    <wp:posOffset>9525</wp:posOffset>
                  </wp:positionV>
                  <wp:extent cx="9525" cy="123825"/>
                  <wp:effectExtent l="0" t="0" r="28575" b="9525"/>
                  <wp:wrapNone/>
                  <wp:docPr id="1289" name="Imagen 1976" hidden="1">
                    <a:extLst xmlns:a="http://schemas.openxmlformats.org/drawingml/2006/main">
                      <a:ext uri="{FF2B5EF4-FFF2-40B4-BE49-F238E27FC236}">
                        <a16:creationId xmlns:a16="http://schemas.microsoft.com/office/drawing/2014/main" id="{00000000-0008-0000-0200-000009050000}"/>
                      </a:ext>
                    </a:extLst>
                  </wp:docPr>
                  <wp:cNvGraphicFramePr/>
                  <a:graphic xmlns:a="http://schemas.openxmlformats.org/drawingml/2006/main">
                    <a:graphicData uri="http://schemas.openxmlformats.org/drawingml/2006/picture">
                      <pic:pic xmlns:pic="http://schemas.openxmlformats.org/drawingml/2006/picture">
                        <pic:nvPicPr>
                          <pic:cNvPr id="1289" name="2116 Imagen" hidden="1">
                            <a:extLst>
                              <a:ext uri="{FF2B5EF4-FFF2-40B4-BE49-F238E27FC236}">
                                <a16:creationId xmlns:a16="http://schemas.microsoft.com/office/drawing/2014/main" id="{00000000-0008-0000-0200-00000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C3DA78" wp14:editId="4BDADF2F">
                  <wp:simplePos x="0" y="0"/>
                  <wp:positionH relativeFrom="column">
                    <wp:posOffset>0</wp:posOffset>
                  </wp:positionH>
                  <wp:positionV relativeFrom="paragraph">
                    <wp:posOffset>9525</wp:posOffset>
                  </wp:positionV>
                  <wp:extent cx="9525" cy="123825"/>
                  <wp:effectExtent l="0" t="0" r="28575" b="9525"/>
                  <wp:wrapNone/>
                  <wp:docPr id="1290" name="Imagen 1975" hidden="1">
                    <a:extLst xmlns:a="http://schemas.openxmlformats.org/drawingml/2006/main">
                      <a:ext uri="{FF2B5EF4-FFF2-40B4-BE49-F238E27FC236}">
                        <a16:creationId xmlns:a16="http://schemas.microsoft.com/office/drawing/2014/main" id="{00000000-0008-0000-0200-00000A050000}"/>
                      </a:ext>
                    </a:extLst>
                  </wp:docPr>
                  <wp:cNvGraphicFramePr/>
                  <a:graphic xmlns:a="http://schemas.openxmlformats.org/drawingml/2006/main">
                    <a:graphicData uri="http://schemas.openxmlformats.org/drawingml/2006/picture">
                      <pic:pic xmlns:pic="http://schemas.openxmlformats.org/drawingml/2006/picture">
                        <pic:nvPicPr>
                          <pic:cNvPr id="1290" name="2117 Imagen" hidden="1">
                            <a:extLst>
                              <a:ext uri="{FF2B5EF4-FFF2-40B4-BE49-F238E27FC236}">
                                <a16:creationId xmlns:a16="http://schemas.microsoft.com/office/drawing/2014/main" id="{00000000-0008-0000-0200-00000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A0DDEC" wp14:editId="05CA3DD9">
                  <wp:simplePos x="0" y="0"/>
                  <wp:positionH relativeFrom="column">
                    <wp:posOffset>0</wp:posOffset>
                  </wp:positionH>
                  <wp:positionV relativeFrom="paragraph">
                    <wp:posOffset>9525</wp:posOffset>
                  </wp:positionV>
                  <wp:extent cx="9525" cy="123825"/>
                  <wp:effectExtent l="0" t="0" r="28575" b="9525"/>
                  <wp:wrapNone/>
                  <wp:docPr id="1291" name="Imagen 1974" hidden="1">
                    <a:extLst xmlns:a="http://schemas.openxmlformats.org/drawingml/2006/main">
                      <a:ext uri="{FF2B5EF4-FFF2-40B4-BE49-F238E27FC236}">
                        <a16:creationId xmlns:a16="http://schemas.microsoft.com/office/drawing/2014/main" id="{00000000-0008-0000-0200-00000B050000}"/>
                      </a:ext>
                    </a:extLst>
                  </wp:docPr>
                  <wp:cNvGraphicFramePr/>
                  <a:graphic xmlns:a="http://schemas.openxmlformats.org/drawingml/2006/main">
                    <a:graphicData uri="http://schemas.openxmlformats.org/drawingml/2006/picture">
                      <pic:pic xmlns:pic="http://schemas.openxmlformats.org/drawingml/2006/picture">
                        <pic:nvPicPr>
                          <pic:cNvPr id="1291" name="2118 Imagen" hidden="1">
                            <a:extLst>
                              <a:ext uri="{FF2B5EF4-FFF2-40B4-BE49-F238E27FC236}">
                                <a16:creationId xmlns:a16="http://schemas.microsoft.com/office/drawing/2014/main" id="{00000000-0008-0000-0200-00000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6E9DA6" wp14:editId="77A68F95">
                  <wp:simplePos x="0" y="0"/>
                  <wp:positionH relativeFrom="column">
                    <wp:posOffset>0</wp:posOffset>
                  </wp:positionH>
                  <wp:positionV relativeFrom="paragraph">
                    <wp:posOffset>9525</wp:posOffset>
                  </wp:positionV>
                  <wp:extent cx="9525" cy="123825"/>
                  <wp:effectExtent l="0" t="0" r="28575" b="9525"/>
                  <wp:wrapNone/>
                  <wp:docPr id="1292" name="Imagen 1973" hidden="1">
                    <a:extLst xmlns:a="http://schemas.openxmlformats.org/drawingml/2006/main">
                      <a:ext uri="{FF2B5EF4-FFF2-40B4-BE49-F238E27FC236}">
                        <a16:creationId xmlns:a16="http://schemas.microsoft.com/office/drawing/2014/main" id="{00000000-0008-0000-0200-00000C050000}"/>
                      </a:ext>
                    </a:extLst>
                  </wp:docPr>
                  <wp:cNvGraphicFramePr/>
                  <a:graphic xmlns:a="http://schemas.openxmlformats.org/drawingml/2006/main">
                    <a:graphicData uri="http://schemas.openxmlformats.org/drawingml/2006/picture">
                      <pic:pic xmlns:pic="http://schemas.openxmlformats.org/drawingml/2006/picture">
                        <pic:nvPicPr>
                          <pic:cNvPr id="1292" name="2119 Imagen" hidden="1">
                            <a:extLst>
                              <a:ext uri="{FF2B5EF4-FFF2-40B4-BE49-F238E27FC236}">
                                <a16:creationId xmlns:a16="http://schemas.microsoft.com/office/drawing/2014/main" id="{00000000-0008-0000-0200-00000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A2A6F8" wp14:editId="44FFFFE7">
                  <wp:simplePos x="0" y="0"/>
                  <wp:positionH relativeFrom="column">
                    <wp:posOffset>0</wp:posOffset>
                  </wp:positionH>
                  <wp:positionV relativeFrom="paragraph">
                    <wp:posOffset>9525</wp:posOffset>
                  </wp:positionV>
                  <wp:extent cx="9525" cy="123825"/>
                  <wp:effectExtent l="0" t="0" r="28575" b="9525"/>
                  <wp:wrapNone/>
                  <wp:docPr id="1293" name="Imagen 1972" hidden="1">
                    <a:extLst xmlns:a="http://schemas.openxmlformats.org/drawingml/2006/main">
                      <a:ext uri="{FF2B5EF4-FFF2-40B4-BE49-F238E27FC236}">
                        <a16:creationId xmlns:a16="http://schemas.microsoft.com/office/drawing/2014/main" id="{00000000-0008-0000-0200-00000D050000}"/>
                      </a:ext>
                    </a:extLst>
                  </wp:docPr>
                  <wp:cNvGraphicFramePr/>
                  <a:graphic xmlns:a="http://schemas.openxmlformats.org/drawingml/2006/main">
                    <a:graphicData uri="http://schemas.openxmlformats.org/drawingml/2006/picture">
                      <pic:pic xmlns:pic="http://schemas.openxmlformats.org/drawingml/2006/picture">
                        <pic:nvPicPr>
                          <pic:cNvPr id="1293" name="2120 Imagen" hidden="1">
                            <a:extLst>
                              <a:ext uri="{FF2B5EF4-FFF2-40B4-BE49-F238E27FC236}">
                                <a16:creationId xmlns:a16="http://schemas.microsoft.com/office/drawing/2014/main" id="{00000000-0008-0000-0200-00000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EC64BD" wp14:editId="1DC305E8">
                  <wp:simplePos x="0" y="0"/>
                  <wp:positionH relativeFrom="column">
                    <wp:posOffset>0</wp:posOffset>
                  </wp:positionH>
                  <wp:positionV relativeFrom="paragraph">
                    <wp:posOffset>9525</wp:posOffset>
                  </wp:positionV>
                  <wp:extent cx="9525" cy="123825"/>
                  <wp:effectExtent l="0" t="0" r="28575" b="9525"/>
                  <wp:wrapNone/>
                  <wp:docPr id="1294" name="Imagen 1971" hidden="1">
                    <a:extLst xmlns:a="http://schemas.openxmlformats.org/drawingml/2006/main">
                      <a:ext uri="{FF2B5EF4-FFF2-40B4-BE49-F238E27FC236}">
                        <a16:creationId xmlns:a16="http://schemas.microsoft.com/office/drawing/2014/main" id="{00000000-0008-0000-0200-00000E050000}"/>
                      </a:ext>
                    </a:extLst>
                  </wp:docPr>
                  <wp:cNvGraphicFramePr/>
                  <a:graphic xmlns:a="http://schemas.openxmlformats.org/drawingml/2006/main">
                    <a:graphicData uri="http://schemas.openxmlformats.org/drawingml/2006/picture">
                      <pic:pic xmlns:pic="http://schemas.openxmlformats.org/drawingml/2006/picture">
                        <pic:nvPicPr>
                          <pic:cNvPr id="1294" name="1573 Imagen" hidden="1">
                            <a:extLst>
                              <a:ext uri="{FF2B5EF4-FFF2-40B4-BE49-F238E27FC236}">
                                <a16:creationId xmlns:a16="http://schemas.microsoft.com/office/drawing/2014/main" id="{00000000-0008-0000-0200-00000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E18F0A" wp14:editId="04050806">
                  <wp:simplePos x="0" y="0"/>
                  <wp:positionH relativeFrom="column">
                    <wp:posOffset>0</wp:posOffset>
                  </wp:positionH>
                  <wp:positionV relativeFrom="paragraph">
                    <wp:posOffset>9525</wp:posOffset>
                  </wp:positionV>
                  <wp:extent cx="9525" cy="123825"/>
                  <wp:effectExtent l="0" t="0" r="28575" b="9525"/>
                  <wp:wrapNone/>
                  <wp:docPr id="1295" name="Imagen 1970" hidden="1">
                    <a:extLst xmlns:a="http://schemas.openxmlformats.org/drawingml/2006/main">
                      <a:ext uri="{FF2B5EF4-FFF2-40B4-BE49-F238E27FC236}">
                        <a16:creationId xmlns:a16="http://schemas.microsoft.com/office/drawing/2014/main" id="{00000000-0008-0000-0200-00000F050000}"/>
                      </a:ext>
                    </a:extLst>
                  </wp:docPr>
                  <wp:cNvGraphicFramePr/>
                  <a:graphic xmlns:a="http://schemas.openxmlformats.org/drawingml/2006/main">
                    <a:graphicData uri="http://schemas.openxmlformats.org/drawingml/2006/picture">
                      <pic:pic xmlns:pic="http://schemas.openxmlformats.org/drawingml/2006/picture">
                        <pic:nvPicPr>
                          <pic:cNvPr id="1295" name="1584 Imagen" hidden="1">
                            <a:extLst>
                              <a:ext uri="{FF2B5EF4-FFF2-40B4-BE49-F238E27FC236}">
                                <a16:creationId xmlns:a16="http://schemas.microsoft.com/office/drawing/2014/main" id="{00000000-0008-0000-0200-00000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392715" wp14:editId="3D975B70">
                  <wp:simplePos x="0" y="0"/>
                  <wp:positionH relativeFrom="column">
                    <wp:posOffset>0</wp:posOffset>
                  </wp:positionH>
                  <wp:positionV relativeFrom="paragraph">
                    <wp:posOffset>9525</wp:posOffset>
                  </wp:positionV>
                  <wp:extent cx="9525" cy="123825"/>
                  <wp:effectExtent l="0" t="0" r="28575" b="9525"/>
                  <wp:wrapNone/>
                  <wp:docPr id="1296" name="Imagen 1969" hidden="1">
                    <a:extLst xmlns:a="http://schemas.openxmlformats.org/drawingml/2006/main">
                      <a:ext uri="{FF2B5EF4-FFF2-40B4-BE49-F238E27FC236}">
                        <a16:creationId xmlns:a16="http://schemas.microsoft.com/office/drawing/2014/main" id="{00000000-0008-0000-0200-000010050000}"/>
                      </a:ext>
                    </a:extLst>
                  </wp:docPr>
                  <wp:cNvGraphicFramePr/>
                  <a:graphic xmlns:a="http://schemas.openxmlformats.org/drawingml/2006/main">
                    <a:graphicData uri="http://schemas.openxmlformats.org/drawingml/2006/picture">
                      <pic:pic xmlns:pic="http://schemas.openxmlformats.org/drawingml/2006/picture">
                        <pic:nvPicPr>
                          <pic:cNvPr id="1296" name="1585 Imagen" hidden="1">
                            <a:extLst>
                              <a:ext uri="{FF2B5EF4-FFF2-40B4-BE49-F238E27FC236}">
                                <a16:creationId xmlns:a16="http://schemas.microsoft.com/office/drawing/2014/main" id="{00000000-0008-0000-0200-00001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9D302B" wp14:editId="5A3C072A">
                  <wp:simplePos x="0" y="0"/>
                  <wp:positionH relativeFrom="column">
                    <wp:posOffset>0</wp:posOffset>
                  </wp:positionH>
                  <wp:positionV relativeFrom="paragraph">
                    <wp:posOffset>9525</wp:posOffset>
                  </wp:positionV>
                  <wp:extent cx="9525" cy="123825"/>
                  <wp:effectExtent l="0" t="0" r="28575" b="9525"/>
                  <wp:wrapNone/>
                  <wp:docPr id="1297" name="Imagen 1968" hidden="1">
                    <a:extLst xmlns:a="http://schemas.openxmlformats.org/drawingml/2006/main">
                      <a:ext uri="{FF2B5EF4-FFF2-40B4-BE49-F238E27FC236}">
                        <a16:creationId xmlns:a16="http://schemas.microsoft.com/office/drawing/2014/main" id="{00000000-0008-0000-0200-000011050000}"/>
                      </a:ext>
                    </a:extLst>
                  </wp:docPr>
                  <wp:cNvGraphicFramePr/>
                  <a:graphic xmlns:a="http://schemas.openxmlformats.org/drawingml/2006/main">
                    <a:graphicData uri="http://schemas.openxmlformats.org/drawingml/2006/picture">
                      <pic:pic xmlns:pic="http://schemas.openxmlformats.org/drawingml/2006/picture">
                        <pic:nvPicPr>
                          <pic:cNvPr id="1297" name="1586 Imagen" hidden="1">
                            <a:extLst>
                              <a:ext uri="{FF2B5EF4-FFF2-40B4-BE49-F238E27FC236}">
                                <a16:creationId xmlns:a16="http://schemas.microsoft.com/office/drawing/2014/main" id="{00000000-0008-0000-0200-00001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4D856F" wp14:editId="259AF849">
                  <wp:simplePos x="0" y="0"/>
                  <wp:positionH relativeFrom="column">
                    <wp:posOffset>0</wp:posOffset>
                  </wp:positionH>
                  <wp:positionV relativeFrom="paragraph">
                    <wp:posOffset>9525</wp:posOffset>
                  </wp:positionV>
                  <wp:extent cx="9525" cy="123825"/>
                  <wp:effectExtent l="0" t="0" r="28575" b="9525"/>
                  <wp:wrapNone/>
                  <wp:docPr id="1298" name="Imagen 1967" hidden="1">
                    <a:extLst xmlns:a="http://schemas.openxmlformats.org/drawingml/2006/main">
                      <a:ext uri="{FF2B5EF4-FFF2-40B4-BE49-F238E27FC236}">
                        <a16:creationId xmlns:a16="http://schemas.microsoft.com/office/drawing/2014/main" id="{00000000-0008-0000-0200-000012050000}"/>
                      </a:ext>
                    </a:extLst>
                  </wp:docPr>
                  <wp:cNvGraphicFramePr/>
                  <a:graphic xmlns:a="http://schemas.openxmlformats.org/drawingml/2006/main">
                    <a:graphicData uri="http://schemas.openxmlformats.org/drawingml/2006/picture">
                      <pic:pic xmlns:pic="http://schemas.openxmlformats.org/drawingml/2006/picture">
                        <pic:nvPicPr>
                          <pic:cNvPr id="1298" name="1587 Imagen" hidden="1">
                            <a:extLst>
                              <a:ext uri="{FF2B5EF4-FFF2-40B4-BE49-F238E27FC236}">
                                <a16:creationId xmlns:a16="http://schemas.microsoft.com/office/drawing/2014/main" id="{00000000-0008-0000-0200-00001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04ECC9" wp14:editId="78DD2905">
                  <wp:simplePos x="0" y="0"/>
                  <wp:positionH relativeFrom="column">
                    <wp:posOffset>0</wp:posOffset>
                  </wp:positionH>
                  <wp:positionV relativeFrom="paragraph">
                    <wp:posOffset>9525</wp:posOffset>
                  </wp:positionV>
                  <wp:extent cx="9525" cy="123825"/>
                  <wp:effectExtent l="0" t="0" r="28575" b="9525"/>
                  <wp:wrapNone/>
                  <wp:docPr id="1299" name="Imagen 1966" hidden="1">
                    <a:extLst xmlns:a="http://schemas.openxmlformats.org/drawingml/2006/main">
                      <a:ext uri="{FF2B5EF4-FFF2-40B4-BE49-F238E27FC236}">
                        <a16:creationId xmlns:a16="http://schemas.microsoft.com/office/drawing/2014/main" id="{00000000-0008-0000-0200-000013050000}"/>
                      </a:ext>
                    </a:extLst>
                  </wp:docPr>
                  <wp:cNvGraphicFramePr/>
                  <a:graphic xmlns:a="http://schemas.openxmlformats.org/drawingml/2006/main">
                    <a:graphicData uri="http://schemas.openxmlformats.org/drawingml/2006/picture">
                      <pic:pic xmlns:pic="http://schemas.openxmlformats.org/drawingml/2006/picture">
                        <pic:nvPicPr>
                          <pic:cNvPr id="1299" name="1588 Imagen" hidden="1">
                            <a:extLst>
                              <a:ext uri="{FF2B5EF4-FFF2-40B4-BE49-F238E27FC236}">
                                <a16:creationId xmlns:a16="http://schemas.microsoft.com/office/drawing/2014/main" id="{00000000-0008-0000-0200-00001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FCB65B" wp14:editId="4E82C9C8">
                  <wp:simplePos x="0" y="0"/>
                  <wp:positionH relativeFrom="column">
                    <wp:posOffset>0</wp:posOffset>
                  </wp:positionH>
                  <wp:positionV relativeFrom="paragraph">
                    <wp:posOffset>9525</wp:posOffset>
                  </wp:positionV>
                  <wp:extent cx="9525" cy="123825"/>
                  <wp:effectExtent l="0" t="0" r="28575" b="9525"/>
                  <wp:wrapNone/>
                  <wp:docPr id="1300" name="Imagen 1965" hidden="1">
                    <a:extLst xmlns:a="http://schemas.openxmlformats.org/drawingml/2006/main">
                      <a:ext uri="{FF2B5EF4-FFF2-40B4-BE49-F238E27FC236}">
                        <a16:creationId xmlns:a16="http://schemas.microsoft.com/office/drawing/2014/main" id="{00000000-0008-0000-0200-000014050000}"/>
                      </a:ext>
                    </a:extLst>
                  </wp:docPr>
                  <wp:cNvGraphicFramePr/>
                  <a:graphic xmlns:a="http://schemas.openxmlformats.org/drawingml/2006/main">
                    <a:graphicData uri="http://schemas.openxmlformats.org/drawingml/2006/picture">
                      <pic:pic xmlns:pic="http://schemas.openxmlformats.org/drawingml/2006/picture">
                        <pic:nvPicPr>
                          <pic:cNvPr id="1300" name="1589 Imagen" hidden="1">
                            <a:extLst>
                              <a:ext uri="{FF2B5EF4-FFF2-40B4-BE49-F238E27FC236}">
                                <a16:creationId xmlns:a16="http://schemas.microsoft.com/office/drawing/2014/main" id="{00000000-0008-0000-0200-00001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ECAB02" wp14:editId="33DDAC0D">
                  <wp:simplePos x="0" y="0"/>
                  <wp:positionH relativeFrom="column">
                    <wp:posOffset>0</wp:posOffset>
                  </wp:positionH>
                  <wp:positionV relativeFrom="paragraph">
                    <wp:posOffset>9525</wp:posOffset>
                  </wp:positionV>
                  <wp:extent cx="9525" cy="123825"/>
                  <wp:effectExtent l="0" t="0" r="28575" b="9525"/>
                  <wp:wrapNone/>
                  <wp:docPr id="1301" name="Imagen 1964" hidden="1">
                    <a:extLst xmlns:a="http://schemas.openxmlformats.org/drawingml/2006/main">
                      <a:ext uri="{FF2B5EF4-FFF2-40B4-BE49-F238E27FC236}">
                        <a16:creationId xmlns:a16="http://schemas.microsoft.com/office/drawing/2014/main" id="{00000000-0008-0000-0200-000015050000}"/>
                      </a:ext>
                    </a:extLst>
                  </wp:docPr>
                  <wp:cNvGraphicFramePr/>
                  <a:graphic xmlns:a="http://schemas.openxmlformats.org/drawingml/2006/main">
                    <a:graphicData uri="http://schemas.openxmlformats.org/drawingml/2006/picture">
                      <pic:pic xmlns:pic="http://schemas.openxmlformats.org/drawingml/2006/picture">
                        <pic:nvPicPr>
                          <pic:cNvPr id="1301" name="1590 Imagen" hidden="1">
                            <a:extLst>
                              <a:ext uri="{FF2B5EF4-FFF2-40B4-BE49-F238E27FC236}">
                                <a16:creationId xmlns:a16="http://schemas.microsoft.com/office/drawing/2014/main" id="{00000000-0008-0000-0200-00001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693F6C" wp14:editId="6D3824C5">
                  <wp:simplePos x="0" y="0"/>
                  <wp:positionH relativeFrom="column">
                    <wp:posOffset>0</wp:posOffset>
                  </wp:positionH>
                  <wp:positionV relativeFrom="paragraph">
                    <wp:posOffset>9525</wp:posOffset>
                  </wp:positionV>
                  <wp:extent cx="9525" cy="123825"/>
                  <wp:effectExtent l="0" t="0" r="28575" b="9525"/>
                  <wp:wrapNone/>
                  <wp:docPr id="1302" name="Imagen 1963" hidden="1">
                    <a:extLst xmlns:a="http://schemas.openxmlformats.org/drawingml/2006/main">
                      <a:ext uri="{FF2B5EF4-FFF2-40B4-BE49-F238E27FC236}">
                        <a16:creationId xmlns:a16="http://schemas.microsoft.com/office/drawing/2014/main" id="{00000000-0008-0000-0200-000016050000}"/>
                      </a:ext>
                    </a:extLst>
                  </wp:docPr>
                  <wp:cNvGraphicFramePr/>
                  <a:graphic xmlns:a="http://schemas.openxmlformats.org/drawingml/2006/main">
                    <a:graphicData uri="http://schemas.openxmlformats.org/drawingml/2006/picture">
                      <pic:pic xmlns:pic="http://schemas.openxmlformats.org/drawingml/2006/picture">
                        <pic:nvPicPr>
                          <pic:cNvPr id="1302" name="1591 Imagen" hidden="1">
                            <a:extLst>
                              <a:ext uri="{FF2B5EF4-FFF2-40B4-BE49-F238E27FC236}">
                                <a16:creationId xmlns:a16="http://schemas.microsoft.com/office/drawing/2014/main" id="{00000000-0008-0000-0200-00001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B2E7F4" wp14:editId="2DE817B6">
                  <wp:simplePos x="0" y="0"/>
                  <wp:positionH relativeFrom="column">
                    <wp:posOffset>0</wp:posOffset>
                  </wp:positionH>
                  <wp:positionV relativeFrom="paragraph">
                    <wp:posOffset>9525</wp:posOffset>
                  </wp:positionV>
                  <wp:extent cx="9525" cy="123825"/>
                  <wp:effectExtent l="0" t="0" r="28575" b="9525"/>
                  <wp:wrapNone/>
                  <wp:docPr id="1303" name="Imagen 1962" hidden="1">
                    <a:extLst xmlns:a="http://schemas.openxmlformats.org/drawingml/2006/main">
                      <a:ext uri="{FF2B5EF4-FFF2-40B4-BE49-F238E27FC236}">
                        <a16:creationId xmlns:a16="http://schemas.microsoft.com/office/drawing/2014/main" id="{00000000-0008-0000-0200-000017050000}"/>
                      </a:ext>
                    </a:extLst>
                  </wp:docPr>
                  <wp:cNvGraphicFramePr/>
                  <a:graphic xmlns:a="http://schemas.openxmlformats.org/drawingml/2006/main">
                    <a:graphicData uri="http://schemas.openxmlformats.org/drawingml/2006/picture">
                      <pic:pic xmlns:pic="http://schemas.openxmlformats.org/drawingml/2006/picture">
                        <pic:nvPicPr>
                          <pic:cNvPr id="1303" name="1592 Imagen" hidden="1">
                            <a:extLst>
                              <a:ext uri="{FF2B5EF4-FFF2-40B4-BE49-F238E27FC236}">
                                <a16:creationId xmlns:a16="http://schemas.microsoft.com/office/drawing/2014/main" id="{00000000-0008-0000-0200-00001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794DB0" wp14:editId="008F379C">
                  <wp:simplePos x="0" y="0"/>
                  <wp:positionH relativeFrom="column">
                    <wp:posOffset>0</wp:posOffset>
                  </wp:positionH>
                  <wp:positionV relativeFrom="paragraph">
                    <wp:posOffset>9525</wp:posOffset>
                  </wp:positionV>
                  <wp:extent cx="9525" cy="123825"/>
                  <wp:effectExtent l="0" t="0" r="28575" b="9525"/>
                  <wp:wrapNone/>
                  <wp:docPr id="1304" name="Imagen 1961" hidden="1">
                    <a:extLst xmlns:a="http://schemas.openxmlformats.org/drawingml/2006/main">
                      <a:ext uri="{FF2B5EF4-FFF2-40B4-BE49-F238E27FC236}">
                        <a16:creationId xmlns:a16="http://schemas.microsoft.com/office/drawing/2014/main" id="{00000000-0008-0000-0200-000018050000}"/>
                      </a:ext>
                    </a:extLst>
                  </wp:docPr>
                  <wp:cNvGraphicFramePr/>
                  <a:graphic xmlns:a="http://schemas.openxmlformats.org/drawingml/2006/main">
                    <a:graphicData uri="http://schemas.openxmlformats.org/drawingml/2006/picture">
                      <pic:pic xmlns:pic="http://schemas.openxmlformats.org/drawingml/2006/picture">
                        <pic:nvPicPr>
                          <pic:cNvPr id="1304" name="1593 Imagen" hidden="1">
                            <a:extLst>
                              <a:ext uri="{FF2B5EF4-FFF2-40B4-BE49-F238E27FC236}">
                                <a16:creationId xmlns:a16="http://schemas.microsoft.com/office/drawing/2014/main" id="{00000000-0008-0000-0200-00001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A62ECF" wp14:editId="2EB536BC">
                  <wp:simplePos x="0" y="0"/>
                  <wp:positionH relativeFrom="column">
                    <wp:posOffset>0</wp:posOffset>
                  </wp:positionH>
                  <wp:positionV relativeFrom="paragraph">
                    <wp:posOffset>9525</wp:posOffset>
                  </wp:positionV>
                  <wp:extent cx="9525" cy="123825"/>
                  <wp:effectExtent l="0" t="0" r="28575" b="9525"/>
                  <wp:wrapNone/>
                  <wp:docPr id="1305" name="Imagen 1960" hidden="1">
                    <a:extLst xmlns:a="http://schemas.openxmlformats.org/drawingml/2006/main">
                      <a:ext uri="{FF2B5EF4-FFF2-40B4-BE49-F238E27FC236}">
                        <a16:creationId xmlns:a16="http://schemas.microsoft.com/office/drawing/2014/main" id="{00000000-0008-0000-0200-000019050000}"/>
                      </a:ext>
                    </a:extLst>
                  </wp:docPr>
                  <wp:cNvGraphicFramePr/>
                  <a:graphic xmlns:a="http://schemas.openxmlformats.org/drawingml/2006/main">
                    <a:graphicData uri="http://schemas.openxmlformats.org/drawingml/2006/picture">
                      <pic:pic xmlns:pic="http://schemas.openxmlformats.org/drawingml/2006/picture">
                        <pic:nvPicPr>
                          <pic:cNvPr id="1305" name="1594 Imagen" hidden="1">
                            <a:extLst>
                              <a:ext uri="{FF2B5EF4-FFF2-40B4-BE49-F238E27FC236}">
                                <a16:creationId xmlns:a16="http://schemas.microsoft.com/office/drawing/2014/main" id="{00000000-0008-0000-0200-00001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5E74D1" wp14:editId="1C986486">
                  <wp:simplePos x="0" y="0"/>
                  <wp:positionH relativeFrom="column">
                    <wp:posOffset>0</wp:posOffset>
                  </wp:positionH>
                  <wp:positionV relativeFrom="paragraph">
                    <wp:posOffset>9525</wp:posOffset>
                  </wp:positionV>
                  <wp:extent cx="9525" cy="123825"/>
                  <wp:effectExtent l="0" t="0" r="28575" b="9525"/>
                  <wp:wrapNone/>
                  <wp:docPr id="1306" name="Imagen 1959" hidden="1">
                    <a:extLst xmlns:a="http://schemas.openxmlformats.org/drawingml/2006/main">
                      <a:ext uri="{FF2B5EF4-FFF2-40B4-BE49-F238E27FC236}">
                        <a16:creationId xmlns:a16="http://schemas.microsoft.com/office/drawing/2014/main" id="{00000000-0008-0000-0200-00001A050000}"/>
                      </a:ext>
                    </a:extLst>
                  </wp:docPr>
                  <wp:cNvGraphicFramePr/>
                  <a:graphic xmlns:a="http://schemas.openxmlformats.org/drawingml/2006/main">
                    <a:graphicData uri="http://schemas.openxmlformats.org/drawingml/2006/picture">
                      <pic:pic xmlns:pic="http://schemas.openxmlformats.org/drawingml/2006/picture">
                        <pic:nvPicPr>
                          <pic:cNvPr id="1306" name="1595 Imagen" hidden="1">
                            <a:extLst>
                              <a:ext uri="{FF2B5EF4-FFF2-40B4-BE49-F238E27FC236}">
                                <a16:creationId xmlns:a16="http://schemas.microsoft.com/office/drawing/2014/main" id="{00000000-0008-0000-0200-00001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B469EA" wp14:editId="52055710">
                  <wp:simplePos x="0" y="0"/>
                  <wp:positionH relativeFrom="column">
                    <wp:posOffset>0</wp:posOffset>
                  </wp:positionH>
                  <wp:positionV relativeFrom="paragraph">
                    <wp:posOffset>9525</wp:posOffset>
                  </wp:positionV>
                  <wp:extent cx="9525" cy="123825"/>
                  <wp:effectExtent l="0" t="0" r="28575" b="9525"/>
                  <wp:wrapNone/>
                  <wp:docPr id="1307" name="Imagen 1958" hidden="1">
                    <a:extLst xmlns:a="http://schemas.openxmlformats.org/drawingml/2006/main">
                      <a:ext uri="{FF2B5EF4-FFF2-40B4-BE49-F238E27FC236}">
                        <a16:creationId xmlns:a16="http://schemas.microsoft.com/office/drawing/2014/main" id="{00000000-0008-0000-0200-00001B050000}"/>
                      </a:ext>
                    </a:extLst>
                  </wp:docPr>
                  <wp:cNvGraphicFramePr/>
                  <a:graphic xmlns:a="http://schemas.openxmlformats.org/drawingml/2006/main">
                    <a:graphicData uri="http://schemas.openxmlformats.org/drawingml/2006/picture">
                      <pic:pic xmlns:pic="http://schemas.openxmlformats.org/drawingml/2006/picture">
                        <pic:nvPicPr>
                          <pic:cNvPr id="1307" name="1596 Imagen" hidden="1">
                            <a:extLst>
                              <a:ext uri="{FF2B5EF4-FFF2-40B4-BE49-F238E27FC236}">
                                <a16:creationId xmlns:a16="http://schemas.microsoft.com/office/drawing/2014/main" id="{00000000-0008-0000-0200-00001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5016BD" wp14:editId="7D50CCA4">
                  <wp:simplePos x="0" y="0"/>
                  <wp:positionH relativeFrom="column">
                    <wp:posOffset>0</wp:posOffset>
                  </wp:positionH>
                  <wp:positionV relativeFrom="paragraph">
                    <wp:posOffset>9525</wp:posOffset>
                  </wp:positionV>
                  <wp:extent cx="9525" cy="123825"/>
                  <wp:effectExtent l="0" t="0" r="28575" b="9525"/>
                  <wp:wrapNone/>
                  <wp:docPr id="1308" name="Imagen 1957" hidden="1">
                    <a:extLst xmlns:a="http://schemas.openxmlformats.org/drawingml/2006/main">
                      <a:ext uri="{FF2B5EF4-FFF2-40B4-BE49-F238E27FC236}">
                        <a16:creationId xmlns:a16="http://schemas.microsoft.com/office/drawing/2014/main" id="{00000000-0008-0000-0200-00001C050000}"/>
                      </a:ext>
                    </a:extLst>
                  </wp:docPr>
                  <wp:cNvGraphicFramePr/>
                  <a:graphic xmlns:a="http://schemas.openxmlformats.org/drawingml/2006/main">
                    <a:graphicData uri="http://schemas.openxmlformats.org/drawingml/2006/picture">
                      <pic:pic xmlns:pic="http://schemas.openxmlformats.org/drawingml/2006/picture">
                        <pic:nvPicPr>
                          <pic:cNvPr id="1308" name="1597 Imagen" hidden="1">
                            <a:extLst>
                              <a:ext uri="{FF2B5EF4-FFF2-40B4-BE49-F238E27FC236}">
                                <a16:creationId xmlns:a16="http://schemas.microsoft.com/office/drawing/2014/main" id="{00000000-0008-0000-0200-00001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853D9C" wp14:editId="1FE1CC06">
                  <wp:simplePos x="0" y="0"/>
                  <wp:positionH relativeFrom="column">
                    <wp:posOffset>0</wp:posOffset>
                  </wp:positionH>
                  <wp:positionV relativeFrom="paragraph">
                    <wp:posOffset>9525</wp:posOffset>
                  </wp:positionV>
                  <wp:extent cx="9525" cy="123825"/>
                  <wp:effectExtent l="0" t="0" r="28575" b="9525"/>
                  <wp:wrapNone/>
                  <wp:docPr id="1309" name="Imagen 1956" hidden="1">
                    <a:extLst xmlns:a="http://schemas.openxmlformats.org/drawingml/2006/main">
                      <a:ext uri="{FF2B5EF4-FFF2-40B4-BE49-F238E27FC236}">
                        <a16:creationId xmlns:a16="http://schemas.microsoft.com/office/drawing/2014/main" id="{00000000-0008-0000-0200-00001D050000}"/>
                      </a:ext>
                    </a:extLst>
                  </wp:docPr>
                  <wp:cNvGraphicFramePr/>
                  <a:graphic xmlns:a="http://schemas.openxmlformats.org/drawingml/2006/main">
                    <a:graphicData uri="http://schemas.openxmlformats.org/drawingml/2006/picture">
                      <pic:pic xmlns:pic="http://schemas.openxmlformats.org/drawingml/2006/picture">
                        <pic:nvPicPr>
                          <pic:cNvPr id="1309" name="1598 Imagen" hidden="1">
                            <a:extLst>
                              <a:ext uri="{FF2B5EF4-FFF2-40B4-BE49-F238E27FC236}">
                                <a16:creationId xmlns:a16="http://schemas.microsoft.com/office/drawing/2014/main" id="{00000000-0008-0000-0200-00001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994131" wp14:editId="79EED40E">
                  <wp:simplePos x="0" y="0"/>
                  <wp:positionH relativeFrom="column">
                    <wp:posOffset>0</wp:posOffset>
                  </wp:positionH>
                  <wp:positionV relativeFrom="paragraph">
                    <wp:posOffset>9525</wp:posOffset>
                  </wp:positionV>
                  <wp:extent cx="9525" cy="123825"/>
                  <wp:effectExtent l="0" t="0" r="28575" b="9525"/>
                  <wp:wrapNone/>
                  <wp:docPr id="1310" name="Imagen 1955" hidden="1">
                    <a:extLst xmlns:a="http://schemas.openxmlformats.org/drawingml/2006/main">
                      <a:ext uri="{FF2B5EF4-FFF2-40B4-BE49-F238E27FC236}">
                        <a16:creationId xmlns:a16="http://schemas.microsoft.com/office/drawing/2014/main" id="{00000000-0008-0000-0200-00001E050000}"/>
                      </a:ext>
                    </a:extLst>
                  </wp:docPr>
                  <wp:cNvGraphicFramePr/>
                  <a:graphic xmlns:a="http://schemas.openxmlformats.org/drawingml/2006/main">
                    <a:graphicData uri="http://schemas.openxmlformats.org/drawingml/2006/picture">
                      <pic:pic xmlns:pic="http://schemas.openxmlformats.org/drawingml/2006/picture">
                        <pic:nvPicPr>
                          <pic:cNvPr id="1310" name="1599 Imagen" hidden="1">
                            <a:extLst>
                              <a:ext uri="{FF2B5EF4-FFF2-40B4-BE49-F238E27FC236}">
                                <a16:creationId xmlns:a16="http://schemas.microsoft.com/office/drawing/2014/main" id="{00000000-0008-0000-0200-00001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66E57F" wp14:editId="048E8959">
                  <wp:simplePos x="0" y="0"/>
                  <wp:positionH relativeFrom="column">
                    <wp:posOffset>0</wp:posOffset>
                  </wp:positionH>
                  <wp:positionV relativeFrom="paragraph">
                    <wp:posOffset>9525</wp:posOffset>
                  </wp:positionV>
                  <wp:extent cx="9525" cy="123825"/>
                  <wp:effectExtent l="0" t="0" r="28575" b="9525"/>
                  <wp:wrapNone/>
                  <wp:docPr id="1311" name="Imagen 1954" hidden="1">
                    <a:extLst xmlns:a="http://schemas.openxmlformats.org/drawingml/2006/main">
                      <a:ext uri="{FF2B5EF4-FFF2-40B4-BE49-F238E27FC236}">
                        <a16:creationId xmlns:a16="http://schemas.microsoft.com/office/drawing/2014/main" id="{00000000-0008-0000-0200-00001F050000}"/>
                      </a:ext>
                    </a:extLst>
                  </wp:docPr>
                  <wp:cNvGraphicFramePr/>
                  <a:graphic xmlns:a="http://schemas.openxmlformats.org/drawingml/2006/main">
                    <a:graphicData uri="http://schemas.openxmlformats.org/drawingml/2006/picture">
                      <pic:pic xmlns:pic="http://schemas.openxmlformats.org/drawingml/2006/picture">
                        <pic:nvPicPr>
                          <pic:cNvPr id="1311" name="1600 Imagen" hidden="1">
                            <a:extLst>
                              <a:ext uri="{FF2B5EF4-FFF2-40B4-BE49-F238E27FC236}">
                                <a16:creationId xmlns:a16="http://schemas.microsoft.com/office/drawing/2014/main" id="{00000000-0008-0000-0200-00001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7EF3CF" wp14:editId="2EACCD94">
                  <wp:simplePos x="0" y="0"/>
                  <wp:positionH relativeFrom="column">
                    <wp:posOffset>0</wp:posOffset>
                  </wp:positionH>
                  <wp:positionV relativeFrom="paragraph">
                    <wp:posOffset>9525</wp:posOffset>
                  </wp:positionV>
                  <wp:extent cx="9525" cy="123825"/>
                  <wp:effectExtent l="0" t="0" r="28575" b="9525"/>
                  <wp:wrapNone/>
                  <wp:docPr id="1312" name="Imagen 1953" hidden="1">
                    <a:extLst xmlns:a="http://schemas.openxmlformats.org/drawingml/2006/main">
                      <a:ext uri="{FF2B5EF4-FFF2-40B4-BE49-F238E27FC236}">
                        <a16:creationId xmlns:a16="http://schemas.microsoft.com/office/drawing/2014/main" id="{00000000-0008-0000-0200-000020050000}"/>
                      </a:ext>
                    </a:extLst>
                  </wp:docPr>
                  <wp:cNvGraphicFramePr/>
                  <a:graphic xmlns:a="http://schemas.openxmlformats.org/drawingml/2006/main">
                    <a:graphicData uri="http://schemas.openxmlformats.org/drawingml/2006/picture">
                      <pic:pic xmlns:pic="http://schemas.openxmlformats.org/drawingml/2006/picture">
                        <pic:nvPicPr>
                          <pic:cNvPr id="1312" name="1601 Imagen" hidden="1">
                            <a:extLst>
                              <a:ext uri="{FF2B5EF4-FFF2-40B4-BE49-F238E27FC236}">
                                <a16:creationId xmlns:a16="http://schemas.microsoft.com/office/drawing/2014/main" id="{00000000-0008-0000-0200-00002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5C084B" wp14:editId="096C8629">
                  <wp:simplePos x="0" y="0"/>
                  <wp:positionH relativeFrom="column">
                    <wp:posOffset>0</wp:posOffset>
                  </wp:positionH>
                  <wp:positionV relativeFrom="paragraph">
                    <wp:posOffset>9525</wp:posOffset>
                  </wp:positionV>
                  <wp:extent cx="9525" cy="123825"/>
                  <wp:effectExtent l="0" t="0" r="28575" b="9525"/>
                  <wp:wrapNone/>
                  <wp:docPr id="1313" name="Imagen 1952" hidden="1">
                    <a:extLst xmlns:a="http://schemas.openxmlformats.org/drawingml/2006/main">
                      <a:ext uri="{FF2B5EF4-FFF2-40B4-BE49-F238E27FC236}">
                        <a16:creationId xmlns:a16="http://schemas.microsoft.com/office/drawing/2014/main" id="{00000000-0008-0000-0200-000021050000}"/>
                      </a:ext>
                    </a:extLst>
                  </wp:docPr>
                  <wp:cNvGraphicFramePr/>
                  <a:graphic xmlns:a="http://schemas.openxmlformats.org/drawingml/2006/main">
                    <a:graphicData uri="http://schemas.openxmlformats.org/drawingml/2006/picture">
                      <pic:pic xmlns:pic="http://schemas.openxmlformats.org/drawingml/2006/picture">
                        <pic:nvPicPr>
                          <pic:cNvPr id="1313" name="1602 Imagen" hidden="1">
                            <a:extLst>
                              <a:ext uri="{FF2B5EF4-FFF2-40B4-BE49-F238E27FC236}">
                                <a16:creationId xmlns:a16="http://schemas.microsoft.com/office/drawing/2014/main" id="{00000000-0008-0000-0200-00002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B6F2A6" wp14:editId="6A812DC6">
                  <wp:simplePos x="0" y="0"/>
                  <wp:positionH relativeFrom="column">
                    <wp:posOffset>0</wp:posOffset>
                  </wp:positionH>
                  <wp:positionV relativeFrom="paragraph">
                    <wp:posOffset>9525</wp:posOffset>
                  </wp:positionV>
                  <wp:extent cx="9525" cy="123825"/>
                  <wp:effectExtent l="0" t="0" r="28575" b="9525"/>
                  <wp:wrapNone/>
                  <wp:docPr id="1314" name="Imagen 1951" hidden="1">
                    <a:extLst xmlns:a="http://schemas.openxmlformats.org/drawingml/2006/main">
                      <a:ext uri="{FF2B5EF4-FFF2-40B4-BE49-F238E27FC236}">
                        <a16:creationId xmlns:a16="http://schemas.microsoft.com/office/drawing/2014/main" id="{00000000-0008-0000-0200-000022050000}"/>
                      </a:ext>
                    </a:extLst>
                  </wp:docPr>
                  <wp:cNvGraphicFramePr/>
                  <a:graphic xmlns:a="http://schemas.openxmlformats.org/drawingml/2006/main">
                    <a:graphicData uri="http://schemas.openxmlformats.org/drawingml/2006/picture">
                      <pic:pic xmlns:pic="http://schemas.openxmlformats.org/drawingml/2006/picture">
                        <pic:nvPicPr>
                          <pic:cNvPr id="1314" name="1603 Imagen" hidden="1">
                            <a:extLst>
                              <a:ext uri="{FF2B5EF4-FFF2-40B4-BE49-F238E27FC236}">
                                <a16:creationId xmlns:a16="http://schemas.microsoft.com/office/drawing/2014/main" id="{00000000-0008-0000-0200-00002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879621" wp14:editId="28508009">
                  <wp:simplePos x="0" y="0"/>
                  <wp:positionH relativeFrom="column">
                    <wp:posOffset>0</wp:posOffset>
                  </wp:positionH>
                  <wp:positionV relativeFrom="paragraph">
                    <wp:posOffset>9525</wp:posOffset>
                  </wp:positionV>
                  <wp:extent cx="9525" cy="123825"/>
                  <wp:effectExtent l="0" t="0" r="28575" b="9525"/>
                  <wp:wrapNone/>
                  <wp:docPr id="1315" name="Imagen 1950" hidden="1">
                    <a:extLst xmlns:a="http://schemas.openxmlformats.org/drawingml/2006/main">
                      <a:ext uri="{FF2B5EF4-FFF2-40B4-BE49-F238E27FC236}">
                        <a16:creationId xmlns:a16="http://schemas.microsoft.com/office/drawing/2014/main" id="{00000000-0008-0000-0200-000023050000}"/>
                      </a:ext>
                    </a:extLst>
                  </wp:docPr>
                  <wp:cNvGraphicFramePr/>
                  <a:graphic xmlns:a="http://schemas.openxmlformats.org/drawingml/2006/main">
                    <a:graphicData uri="http://schemas.openxmlformats.org/drawingml/2006/picture">
                      <pic:pic xmlns:pic="http://schemas.openxmlformats.org/drawingml/2006/picture">
                        <pic:nvPicPr>
                          <pic:cNvPr id="1315" name="1604 Imagen" hidden="1">
                            <a:extLst>
                              <a:ext uri="{FF2B5EF4-FFF2-40B4-BE49-F238E27FC236}">
                                <a16:creationId xmlns:a16="http://schemas.microsoft.com/office/drawing/2014/main" id="{00000000-0008-0000-0200-00002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97694D" wp14:editId="4109A55A">
                  <wp:simplePos x="0" y="0"/>
                  <wp:positionH relativeFrom="column">
                    <wp:posOffset>0</wp:posOffset>
                  </wp:positionH>
                  <wp:positionV relativeFrom="paragraph">
                    <wp:posOffset>9525</wp:posOffset>
                  </wp:positionV>
                  <wp:extent cx="9525" cy="123825"/>
                  <wp:effectExtent l="0" t="0" r="28575" b="9525"/>
                  <wp:wrapNone/>
                  <wp:docPr id="1316" name="Imagen 1949" hidden="1">
                    <a:extLst xmlns:a="http://schemas.openxmlformats.org/drawingml/2006/main">
                      <a:ext uri="{FF2B5EF4-FFF2-40B4-BE49-F238E27FC236}">
                        <a16:creationId xmlns:a16="http://schemas.microsoft.com/office/drawing/2014/main" id="{00000000-0008-0000-0200-000024050000}"/>
                      </a:ext>
                    </a:extLst>
                  </wp:docPr>
                  <wp:cNvGraphicFramePr/>
                  <a:graphic xmlns:a="http://schemas.openxmlformats.org/drawingml/2006/main">
                    <a:graphicData uri="http://schemas.openxmlformats.org/drawingml/2006/picture">
                      <pic:pic xmlns:pic="http://schemas.openxmlformats.org/drawingml/2006/picture">
                        <pic:nvPicPr>
                          <pic:cNvPr id="1316" name="1605 Imagen" hidden="1">
                            <a:extLst>
                              <a:ext uri="{FF2B5EF4-FFF2-40B4-BE49-F238E27FC236}">
                                <a16:creationId xmlns:a16="http://schemas.microsoft.com/office/drawing/2014/main" id="{00000000-0008-0000-0200-00002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AF6573" wp14:editId="4A8701D1">
                  <wp:simplePos x="0" y="0"/>
                  <wp:positionH relativeFrom="column">
                    <wp:posOffset>0</wp:posOffset>
                  </wp:positionH>
                  <wp:positionV relativeFrom="paragraph">
                    <wp:posOffset>9525</wp:posOffset>
                  </wp:positionV>
                  <wp:extent cx="9525" cy="123825"/>
                  <wp:effectExtent l="0" t="0" r="28575" b="9525"/>
                  <wp:wrapNone/>
                  <wp:docPr id="1317" name="Imagen 1948" hidden="1">
                    <a:extLst xmlns:a="http://schemas.openxmlformats.org/drawingml/2006/main">
                      <a:ext uri="{FF2B5EF4-FFF2-40B4-BE49-F238E27FC236}">
                        <a16:creationId xmlns:a16="http://schemas.microsoft.com/office/drawing/2014/main" id="{00000000-0008-0000-0200-000025050000}"/>
                      </a:ext>
                    </a:extLst>
                  </wp:docPr>
                  <wp:cNvGraphicFramePr/>
                  <a:graphic xmlns:a="http://schemas.openxmlformats.org/drawingml/2006/main">
                    <a:graphicData uri="http://schemas.openxmlformats.org/drawingml/2006/picture">
                      <pic:pic xmlns:pic="http://schemas.openxmlformats.org/drawingml/2006/picture">
                        <pic:nvPicPr>
                          <pic:cNvPr id="1317" name="1606 Imagen" hidden="1">
                            <a:extLst>
                              <a:ext uri="{FF2B5EF4-FFF2-40B4-BE49-F238E27FC236}">
                                <a16:creationId xmlns:a16="http://schemas.microsoft.com/office/drawing/2014/main" id="{00000000-0008-0000-0200-00002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D3A247" wp14:editId="5A3D3EA4">
                  <wp:simplePos x="0" y="0"/>
                  <wp:positionH relativeFrom="column">
                    <wp:posOffset>0</wp:posOffset>
                  </wp:positionH>
                  <wp:positionV relativeFrom="paragraph">
                    <wp:posOffset>9525</wp:posOffset>
                  </wp:positionV>
                  <wp:extent cx="9525" cy="123825"/>
                  <wp:effectExtent l="0" t="0" r="28575" b="9525"/>
                  <wp:wrapNone/>
                  <wp:docPr id="1318" name="Imagen 1947" hidden="1">
                    <a:extLst xmlns:a="http://schemas.openxmlformats.org/drawingml/2006/main">
                      <a:ext uri="{FF2B5EF4-FFF2-40B4-BE49-F238E27FC236}">
                        <a16:creationId xmlns:a16="http://schemas.microsoft.com/office/drawing/2014/main" id="{00000000-0008-0000-0200-000026050000}"/>
                      </a:ext>
                    </a:extLst>
                  </wp:docPr>
                  <wp:cNvGraphicFramePr/>
                  <a:graphic xmlns:a="http://schemas.openxmlformats.org/drawingml/2006/main">
                    <a:graphicData uri="http://schemas.openxmlformats.org/drawingml/2006/picture">
                      <pic:pic xmlns:pic="http://schemas.openxmlformats.org/drawingml/2006/picture">
                        <pic:nvPicPr>
                          <pic:cNvPr id="1318" name="1607 Imagen" hidden="1">
                            <a:extLst>
                              <a:ext uri="{FF2B5EF4-FFF2-40B4-BE49-F238E27FC236}">
                                <a16:creationId xmlns:a16="http://schemas.microsoft.com/office/drawing/2014/main" id="{00000000-0008-0000-0200-00002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054BCA" wp14:editId="5B65E79C">
                  <wp:simplePos x="0" y="0"/>
                  <wp:positionH relativeFrom="column">
                    <wp:posOffset>0</wp:posOffset>
                  </wp:positionH>
                  <wp:positionV relativeFrom="paragraph">
                    <wp:posOffset>9525</wp:posOffset>
                  </wp:positionV>
                  <wp:extent cx="9525" cy="123825"/>
                  <wp:effectExtent l="0" t="0" r="28575" b="9525"/>
                  <wp:wrapNone/>
                  <wp:docPr id="1319" name="Imagen 1946" hidden="1">
                    <a:extLst xmlns:a="http://schemas.openxmlformats.org/drawingml/2006/main">
                      <a:ext uri="{FF2B5EF4-FFF2-40B4-BE49-F238E27FC236}">
                        <a16:creationId xmlns:a16="http://schemas.microsoft.com/office/drawing/2014/main" id="{00000000-0008-0000-0200-000027050000}"/>
                      </a:ext>
                    </a:extLst>
                  </wp:docPr>
                  <wp:cNvGraphicFramePr/>
                  <a:graphic xmlns:a="http://schemas.openxmlformats.org/drawingml/2006/main">
                    <a:graphicData uri="http://schemas.openxmlformats.org/drawingml/2006/picture">
                      <pic:pic xmlns:pic="http://schemas.openxmlformats.org/drawingml/2006/picture">
                        <pic:nvPicPr>
                          <pic:cNvPr id="1319" name="1608 Imagen" hidden="1">
                            <a:extLst>
                              <a:ext uri="{FF2B5EF4-FFF2-40B4-BE49-F238E27FC236}">
                                <a16:creationId xmlns:a16="http://schemas.microsoft.com/office/drawing/2014/main" id="{00000000-0008-0000-0200-00002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3987F4" wp14:editId="3C95DB24">
                  <wp:simplePos x="0" y="0"/>
                  <wp:positionH relativeFrom="column">
                    <wp:posOffset>0</wp:posOffset>
                  </wp:positionH>
                  <wp:positionV relativeFrom="paragraph">
                    <wp:posOffset>9525</wp:posOffset>
                  </wp:positionV>
                  <wp:extent cx="9525" cy="123825"/>
                  <wp:effectExtent l="0" t="0" r="28575" b="9525"/>
                  <wp:wrapNone/>
                  <wp:docPr id="1320" name="Imagen 1945" hidden="1">
                    <a:extLst xmlns:a="http://schemas.openxmlformats.org/drawingml/2006/main">
                      <a:ext uri="{FF2B5EF4-FFF2-40B4-BE49-F238E27FC236}">
                        <a16:creationId xmlns:a16="http://schemas.microsoft.com/office/drawing/2014/main" id="{00000000-0008-0000-0200-000028050000}"/>
                      </a:ext>
                    </a:extLst>
                  </wp:docPr>
                  <wp:cNvGraphicFramePr/>
                  <a:graphic xmlns:a="http://schemas.openxmlformats.org/drawingml/2006/main">
                    <a:graphicData uri="http://schemas.openxmlformats.org/drawingml/2006/picture">
                      <pic:pic xmlns:pic="http://schemas.openxmlformats.org/drawingml/2006/picture">
                        <pic:nvPicPr>
                          <pic:cNvPr id="1320" name="1609 Imagen" hidden="1">
                            <a:extLst>
                              <a:ext uri="{FF2B5EF4-FFF2-40B4-BE49-F238E27FC236}">
                                <a16:creationId xmlns:a16="http://schemas.microsoft.com/office/drawing/2014/main" id="{00000000-0008-0000-0200-00002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219A59" wp14:editId="2B4B067D">
                  <wp:simplePos x="0" y="0"/>
                  <wp:positionH relativeFrom="column">
                    <wp:posOffset>0</wp:posOffset>
                  </wp:positionH>
                  <wp:positionV relativeFrom="paragraph">
                    <wp:posOffset>9525</wp:posOffset>
                  </wp:positionV>
                  <wp:extent cx="9525" cy="123825"/>
                  <wp:effectExtent l="0" t="0" r="28575" b="9525"/>
                  <wp:wrapNone/>
                  <wp:docPr id="1321" name="Imagen 1944" hidden="1">
                    <a:extLst xmlns:a="http://schemas.openxmlformats.org/drawingml/2006/main">
                      <a:ext uri="{FF2B5EF4-FFF2-40B4-BE49-F238E27FC236}">
                        <a16:creationId xmlns:a16="http://schemas.microsoft.com/office/drawing/2014/main" id="{00000000-0008-0000-0200-000029050000}"/>
                      </a:ext>
                    </a:extLst>
                  </wp:docPr>
                  <wp:cNvGraphicFramePr/>
                  <a:graphic xmlns:a="http://schemas.openxmlformats.org/drawingml/2006/main">
                    <a:graphicData uri="http://schemas.openxmlformats.org/drawingml/2006/picture">
                      <pic:pic xmlns:pic="http://schemas.openxmlformats.org/drawingml/2006/picture">
                        <pic:nvPicPr>
                          <pic:cNvPr id="1321" name="1610 Imagen" hidden="1">
                            <a:extLst>
                              <a:ext uri="{FF2B5EF4-FFF2-40B4-BE49-F238E27FC236}">
                                <a16:creationId xmlns:a16="http://schemas.microsoft.com/office/drawing/2014/main" id="{00000000-0008-0000-0200-00002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2B01CE" wp14:editId="5E8208CE">
                  <wp:simplePos x="0" y="0"/>
                  <wp:positionH relativeFrom="column">
                    <wp:posOffset>0</wp:posOffset>
                  </wp:positionH>
                  <wp:positionV relativeFrom="paragraph">
                    <wp:posOffset>9525</wp:posOffset>
                  </wp:positionV>
                  <wp:extent cx="9525" cy="123825"/>
                  <wp:effectExtent l="0" t="0" r="28575" b="9525"/>
                  <wp:wrapNone/>
                  <wp:docPr id="1322" name="Imagen 1943" hidden="1">
                    <a:extLst xmlns:a="http://schemas.openxmlformats.org/drawingml/2006/main">
                      <a:ext uri="{FF2B5EF4-FFF2-40B4-BE49-F238E27FC236}">
                        <a16:creationId xmlns:a16="http://schemas.microsoft.com/office/drawing/2014/main" id="{00000000-0008-0000-0200-00002A050000}"/>
                      </a:ext>
                    </a:extLst>
                  </wp:docPr>
                  <wp:cNvGraphicFramePr/>
                  <a:graphic xmlns:a="http://schemas.openxmlformats.org/drawingml/2006/main">
                    <a:graphicData uri="http://schemas.openxmlformats.org/drawingml/2006/picture">
                      <pic:pic xmlns:pic="http://schemas.openxmlformats.org/drawingml/2006/picture">
                        <pic:nvPicPr>
                          <pic:cNvPr id="1322" name="1611 Imagen" hidden="1">
                            <a:extLst>
                              <a:ext uri="{FF2B5EF4-FFF2-40B4-BE49-F238E27FC236}">
                                <a16:creationId xmlns:a16="http://schemas.microsoft.com/office/drawing/2014/main" id="{00000000-0008-0000-0200-00002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F0FB86" wp14:editId="5068CE20">
                  <wp:simplePos x="0" y="0"/>
                  <wp:positionH relativeFrom="column">
                    <wp:posOffset>0</wp:posOffset>
                  </wp:positionH>
                  <wp:positionV relativeFrom="paragraph">
                    <wp:posOffset>9525</wp:posOffset>
                  </wp:positionV>
                  <wp:extent cx="9525" cy="123825"/>
                  <wp:effectExtent l="0" t="0" r="28575" b="9525"/>
                  <wp:wrapNone/>
                  <wp:docPr id="1323" name="Imagen 1942" hidden="1">
                    <a:extLst xmlns:a="http://schemas.openxmlformats.org/drawingml/2006/main">
                      <a:ext uri="{FF2B5EF4-FFF2-40B4-BE49-F238E27FC236}">
                        <a16:creationId xmlns:a16="http://schemas.microsoft.com/office/drawing/2014/main" id="{00000000-0008-0000-0200-00002B050000}"/>
                      </a:ext>
                    </a:extLst>
                  </wp:docPr>
                  <wp:cNvGraphicFramePr/>
                  <a:graphic xmlns:a="http://schemas.openxmlformats.org/drawingml/2006/main">
                    <a:graphicData uri="http://schemas.openxmlformats.org/drawingml/2006/picture">
                      <pic:pic xmlns:pic="http://schemas.openxmlformats.org/drawingml/2006/picture">
                        <pic:nvPicPr>
                          <pic:cNvPr id="1323" name="1612 Imagen" hidden="1">
                            <a:extLst>
                              <a:ext uri="{FF2B5EF4-FFF2-40B4-BE49-F238E27FC236}">
                                <a16:creationId xmlns:a16="http://schemas.microsoft.com/office/drawing/2014/main" id="{00000000-0008-0000-0200-00002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EE2CA8" wp14:editId="1C4BFD69">
                  <wp:simplePos x="0" y="0"/>
                  <wp:positionH relativeFrom="column">
                    <wp:posOffset>0</wp:posOffset>
                  </wp:positionH>
                  <wp:positionV relativeFrom="paragraph">
                    <wp:posOffset>9525</wp:posOffset>
                  </wp:positionV>
                  <wp:extent cx="9525" cy="123825"/>
                  <wp:effectExtent l="0" t="0" r="28575" b="9525"/>
                  <wp:wrapNone/>
                  <wp:docPr id="1324" name="Imagen 1941" hidden="1">
                    <a:extLst xmlns:a="http://schemas.openxmlformats.org/drawingml/2006/main">
                      <a:ext uri="{FF2B5EF4-FFF2-40B4-BE49-F238E27FC236}">
                        <a16:creationId xmlns:a16="http://schemas.microsoft.com/office/drawing/2014/main" id="{00000000-0008-0000-0200-00002C050000}"/>
                      </a:ext>
                    </a:extLst>
                  </wp:docPr>
                  <wp:cNvGraphicFramePr/>
                  <a:graphic xmlns:a="http://schemas.openxmlformats.org/drawingml/2006/main">
                    <a:graphicData uri="http://schemas.openxmlformats.org/drawingml/2006/picture">
                      <pic:pic xmlns:pic="http://schemas.openxmlformats.org/drawingml/2006/picture">
                        <pic:nvPicPr>
                          <pic:cNvPr id="1324" name="1613 Imagen" hidden="1">
                            <a:extLst>
                              <a:ext uri="{FF2B5EF4-FFF2-40B4-BE49-F238E27FC236}">
                                <a16:creationId xmlns:a16="http://schemas.microsoft.com/office/drawing/2014/main" id="{00000000-0008-0000-0200-00002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33EEDD" wp14:editId="0661210D">
                  <wp:simplePos x="0" y="0"/>
                  <wp:positionH relativeFrom="column">
                    <wp:posOffset>0</wp:posOffset>
                  </wp:positionH>
                  <wp:positionV relativeFrom="paragraph">
                    <wp:posOffset>9525</wp:posOffset>
                  </wp:positionV>
                  <wp:extent cx="9525" cy="123825"/>
                  <wp:effectExtent l="0" t="0" r="28575" b="9525"/>
                  <wp:wrapNone/>
                  <wp:docPr id="1325" name="Imagen 1940" hidden="1">
                    <a:extLst xmlns:a="http://schemas.openxmlformats.org/drawingml/2006/main">
                      <a:ext uri="{FF2B5EF4-FFF2-40B4-BE49-F238E27FC236}">
                        <a16:creationId xmlns:a16="http://schemas.microsoft.com/office/drawing/2014/main" id="{00000000-0008-0000-0200-00002D050000}"/>
                      </a:ext>
                    </a:extLst>
                  </wp:docPr>
                  <wp:cNvGraphicFramePr/>
                  <a:graphic xmlns:a="http://schemas.openxmlformats.org/drawingml/2006/main">
                    <a:graphicData uri="http://schemas.openxmlformats.org/drawingml/2006/picture">
                      <pic:pic xmlns:pic="http://schemas.openxmlformats.org/drawingml/2006/picture">
                        <pic:nvPicPr>
                          <pic:cNvPr id="1325" name="1614 Imagen" hidden="1">
                            <a:extLst>
                              <a:ext uri="{FF2B5EF4-FFF2-40B4-BE49-F238E27FC236}">
                                <a16:creationId xmlns:a16="http://schemas.microsoft.com/office/drawing/2014/main" id="{00000000-0008-0000-0200-00002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5F7937" wp14:editId="65CAA020">
                  <wp:simplePos x="0" y="0"/>
                  <wp:positionH relativeFrom="column">
                    <wp:posOffset>0</wp:posOffset>
                  </wp:positionH>
                  <wp:positionV relativeFrom="paragraph">
                    <wp:posOffset>9525</wp:posOffset>
                  </wp:positionV>
                  <wp:extent cx="9525" cy="123825"/>
                  <wp:effectExtent l="0" t="0" r="28575" b="9525"/>
                  <wp:wrapNone/>
                  <wp:docPr id="1326" name="Imagen 1939" hidden="1">
                    <a:extLst xmlns:a="http://schemas.openxmlformats.org/drawingml/2006/main">
                      <a:ext uri="{FF2B5EF4-FFF2-40B4-BE49-F238E27FC236}">
                        <a16:creationId xmlns:a16="http://schemas.microsoft.com/office/drawing/2014/main" id="{00000000-0008-0000-0200-00002E050000}"/>
                      </a:ext>
                    </a:extLst>
                  </wp:docPr>
                  <wp:cNvGraphicFramePr/>
                  <a:graphic xmlns:a="http://schemas.openxmlformats.org/drawingml/2006/main">
                    <a:graphicData uri="http://schemas.openxmlformats.org/drawingml/2006/picture">
                      <pic:pic xmlns:pic="http://schemas.openxmlformats.org/drawingml/2006/picture">
                        <pic:nvPicPr>
                          <pic:cNvPr id="1326" name="1615 Imagen" hidden="1">
                            <a:extLst>
                              <a:ext uri="{FF2B5EF4-FFF2-40B4-BE49-F238E27FC236}">
                                <a16:creationId xmlns:a16="http://schemas.microsoft.com/office/drawing/2014/main" id="{00000000-0008-0000-0200-00002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BA0028" wp14:editId="13E04131">
                  <wp:simplePos x="0" y="0"/>
                  <wp:positionH relativeFrom="column">
                    <wp:posOffset>0</wp:posOffset>
                  </wp:positionH>
                  <wp:positionV relativeFrom="paragraph">
                    <wp:posOffset>9525</wp:posOffset>
                  </wp:positionV>
                  <wp:extent cx="9525" cy="123825"/>
                  <wp:effectExtent l="0" t="0" r="28575" b="9525"/>
                  <wp:wrapNone/>
                  <wp:docPr id="1327" name="Imagen 1938" hidden="1">
                    <a:extLst xmlns:a="http://schemas.openxmlformats.org/drawingml/2006/main">
                      <a:ext uri="{FF2B5EF4-FFF2-40B4-BE49-F238E27FC236}">
                        <a16:creationId xmlns:a16="http://schemas.microsoft.com/office/drawing/2014/main" id="{00000000-0008-0000-0200-00002F050000}"/>
                      </a:ext>
                    </a:extLst>
                  </wp:docPr>
                  <wp:cNvGraphicFramePr/>
                  <a:graphic xmlns:a="http://schemas.openxmlformats.org/drawingml/2006/main">
                    <a:graphicData uri="http://schemas.openxmlformats.org/drawingml/2006/picture">
                      <pic:pic xmlns:pic="http://schemas.openxmlformats.org/drawingml/2006/picture">
                        <pic:nvPicPr>
                          <pic:cNvPr id="1327" name="1616 Imagen" hidden="1">
                            <a:extLst>
                              <a:ext uri="{FF2B5EF4-FFF2-40B4-BE49-F238E27FC236}">
                                <a16:creationId xmlns:a16="http://schemas.microsoft.com/office/drawing/2014/main" id="{00000000-0008-0000-0200-00002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A4DBD1" wp14:editId="7D0E2974">
                  <wp:simplePos x="0" y="0"/>
                  <wp:positionH relativeFrom="column">
                    <wp:posOffset>0</wp:posOffset>
                  </wp:positionH>
                  <wp:positionV relativeFrom="paragraph">
                    <wp:posOffset>9525</wp:posOffset>
                  </wp:positionV>
                  <wp:extent cx="9525" cy="123825"/>
                  <wp:effectExtent l="0" t="0" r="28575" b="9525"/>
                  <wp:wrapNone/>
                  <wp:docPr id="1328" name="Imagen 1937" hidden="1">
                    <a:extLst xmlns:a="http://schemas.openxmlformats.org/drawingml/2006/main">
                      <a:ext uri="{FF2B5EF4-FFF2-40B4-BE49-F238E27FC236}">
                        <a16:creationId xmlns:a16="http://schemas.microsoft.com/office/drawing/2014/main" id="{00000000-0008-0000-0200-000030050000}"/>
                      </a:ext>
                    </a:extLst>
                  </wp:docPr>
                  <wp:cNvGraphicFramePr/>
                  <a:graphic xmlns:a="http://schemas.openxmlformats.org/drawingml/2006/main">
                    <a:graphicData uri="http://schemas.openxmlformats.org/drawingml/2006/picture">
                      <pic:pic xmlns:pic="http://schemas.openxmlformats.org/drawingml/2006/picture">
                        <pic:nvPicPr>
                          <pic:cNvPr id="1328" name="1617 Imagen" hidden="1">
                            <a:extLst>
                              <a:ext uri="{FF2B5EF4-FFF2-40B4-BE49-F238E27FC236}">
                                <a16:creationId xmlns:a16="http://schemas.microsoft.com/office/drawing/2014/main" id="{00000000-0008-0000-0200-00003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91C03C" wp14:editId="6987B85B">
                  <wp:simplePos x="0" y="0"/>
                  <wp:positionH relativeFrom="column">
                    <wp:posOffset>0</wp:posOffset>
                  </wp:positionH>
                  <wp:positionV relativeFrom="paragraph">
                    <wp:posOffset>9525</wp:posOffset>
                  </wp:positionV>
                  <wp:extent cx="9525" cy="123825"/>
                  <wp:effectExtent l="0" t="0" r="28575" b="9525"/>
                  <wp:wrapNone/>
                  <wp:docPr id="1329" name="Imagen 1936" hidden="1">
                    <a:extLst xmlns:a="http://schemas.openxmlformats.org/drawingml/2006/main">
                      <a:ext uri="{FF2B5EF4-FFF2-40B4-BE49-F238E27FC236}">
                        <a16:creationId xmlns:a16="http://schemas.microsoft.com/office/drawing/2014/main" id="{00000000-0008-0000-0200-000031050000}"/>
                      </a:ext>
                    </a:extLst>
                  </wp:docPr>
                  <wp:cNvGraphicFramePr/>
                  <a:graphic xmlns:a="http://schemas.openxmlformats.org/drawingml/2006/main">
                    <a:graphicData uri="http://schemas.openxmlformats.org/drawingml/2006/picture">
                      <pic:pic xmlns:pic="http://schemas.openxmlformats.org/drawingml/2006/picture">
                        <pic:nvPicPr>
                          <pic:cNvPr id="1329" name="1618 Imagen" hidden="1">
                            <a:extLst>
                              <a:ext uri="{FF2B5EF4-FFF2-40B4-BE49-F238E27FC236}">
                                <a16:creationId xmlns:a16="http://schemas.microsoft.com/office/drawing/2014/main" id="{00000000-0008-0000-0200-00003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88996F" wp14:editId="4B217EC6">
                  <wp:simplePos x="0" y="0"/>
                  <wp:positionH relativeFrom="column">
                    <wp:posOffset>0</wp:posOffset>
                  </wp:positionH>
                  <wp:positionV relativeFrom="paragraph">
                    <wp:posOffset>9525</wp:posOffset>
                  </wp:positionV>
                  <wp:extent cx="9525" cy="123825"/>
                  <wp:effectExtent l="0" t="0" r="28575" b="9525"/>
                  <wp:wrapNone/>
                  <wp:docPr id="1330" name="Imagen 1935" hidden="1">
                    <a:extLst xmlns:a="http://schemas.openxmlformats.org/drawingml/2006/main">
                      <a:ext uri="{FF2B5EF4-FFF2-40B4-BE49-F238E27FC236}">
                        <a16:creationId xmlns:a16="http://schemas.microsoft.com/office/drawing/2014/main" id="{00000000-0008-0000-0200-000032050000}"/>
                      </a:ext>
                    </a:extLst>
                  </wp:docPr>
                  <wp:cNvGraphicFramePr/>
                  <a:graphic xmlns:a="http://schemas.openxmlformats.org/drawingml/2006/main">
                    <a:graphicData uri="http://schemas.openxmlformats.org/drawingml/2006/picture">
                      <pic:pic xmlns:pic="http://schemas.openxmlformats.org/drawingml/2006/picture">
                        <pic:nvPicPr>
                          <pic:cNvPr id="1330" name="2243 Imagen" hidden="1">
                            <a:extLst>
                              <a:ext uri="{FF2B5EF4-FFF2-40B4-BE49-F238E27FC236}">
                                <a16:creationId xmlns:a16="http://schemas.microsoft.com/office/drawing/2014/main" id="{00000000-0008-0000-0200-00003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7316C9" wp14:editId="6AAC4AF8">
                  <wp:simplePos x="0" y="0"/>
                  <wp:positionH relativeFrom="column">
                    <wp:posOffset>0</wp:posOffset>
                  </wp:positionH>
                  <wp:positionV relativeFrom="paragraph">
                    <wp:posOffset>9525</wp:posOffset>
                  </wp:positionV>
                  <wp:extent cx="9525" cy="123825"/>
                  <wp:effectExtent l="0" t="0" r="28575" b="9525"/>
                  <wp:wrapNone/>
                  <wp:docPr id="1331" name="Imagen 1934" hidden="1">
                    <a:extLst xmlns:a="http://schemas.openxmlformats.org/drawingml/2006/main">
                      <a:ext uri="{FF2B5EF4-FFF2-40B4-BE49-F238E27FC236}">
                        <a16:creationId xmlns:a16="http://schemas.microsoft.com/office/drawing/2014/main" id="{00000000-0008-0000-0200-000033050000}"/>
                      </a:ext>
                    </a:extLst>
                  </wp:docPr>
                  <wp:cNvGraphicFramePr/>
                  <a:graphic xmlns:a="http://schemas.openxmlformats.org/drawingml/2006/main">
                    <a:graphicData uri="http://schemas.openxmlformats.org/drawingml/2006/picture">
                      <pic:pic xmlns:pic="http://schemas.openxmlformats.org/drawingml/2006/picture">
                        <pic:nvPicPr>
                          <pic:cNvPr id="1331" name="2254 Imagen" hidden="1">
                            <a:extLst>
                              <a:ext uri="{FF2B5EF4-FFF2-40B4-BE49-F238E27FC236}">
                                <a16:creationId xmlns:a16="http://schemas.microsoft.com/office/drawing/2014/main" id="{00000000-0008-0000-0200-00003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3DE03A" wp14:editId="012B9629">
                  <wp:simplePos x="0" y="0"/>
                  <wp:positionH relativeFrom="column">
                    <wp:posOffset>0</wp:posOffset>
                  </wp:positionH>
                  <wp:positionV relativeFrom="paragraph">
                    <wp:posOffset>9525</wp:posOffset>
                  </wp:positionV>
                  <wp:extent cx="9525" cy="123825"/>
                  <wp:effectExtent l="0" t="0" r="28575" b="9525"/>
                  <wp:wrapNone/>
                  <wp:docPr id="1332" name="Imagen 1933" hidden="1">
                    <a:extLst xmlns:a="http://schemas.openxmlformats.org/drawingml/2006/main">
                      <a:ext uri="{FF2B5EF4-FFF2-40B4-BE49-F238E27FC236}">
                        <a16:creationId xmlns:a16="http://schemas.microsoft.com/office/drawing/2014/main" id="{00000000-0008-0000-0200-000034050000}"/>
                      </a:ext>
                    </a:extLst>
                  </wp:docPr>
                  <wp:cNvGraphicFramePr/>
                  <a:graphic xmlns:a="http://schemas.openxmlformats.org/drawingml/2006/main">
                    <a:graphicData uri="http://schemas.openxmlformats.org/drawingml/2006/picture">
                      <pic:pic xmlns:pic="http://schemas.openxmlformats.org/drawingml/2006/picture">
                        <pic:nvPicPr>
                          <pic:cNvPr id="1332" name="2255 Imagen" hidden="1">
                            <a:extLst>
                              <a:ext uri="{FF2B5EF4-FFF2-40B4-BE49-F238E27FC236}">
                                <a16:creationId xmlns:a16="http://schemas.microsoft.com/office/drawing/2014/main" id="{00000000-0008-0000-0200-00003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D00EA7" wp14:editId="25CE505B">
                  <wp:simplePos x="0" y="0"/>
                  <wp:positionH relativeFrom="column">
                    <wp:posOffset>0</wp:posOffset>
                  </wp:positionH>
                  <wp:positionV relativeFrom="paragraph">
                    <wp:posOffset>9525</wp:posOffset>
                  </wp:positionV>
                  <wp:extent cx="9525" cy="123825"/>
                  <wp:effectExtent l="0" t="0" r="28575" b="9525"/>
                  <wp:wrapNone/>
                  <wp:docPr id="1333" name="Imagen 1932" hidden="1">
                    <a:extLst xmlns:a="http://schemas.openxmlformats.org/drawingml/2006/main">
                      <a:ext uri="{FF2B5EF4-FFF2-40B4-BE49-F238E27FC236}">
                        <a16:creationId xmlns:a16="http://schemas.microsoft.com/office/drawing/2014/main" id="{00000000-0008-0000-0200-000035050000}"/>
                      </a:ext>
                    </a:extLst>
                  </wp:docPr>
                  <wp:cNvGraphicFramePr/>
                  <a:graphic xmlns:a="http://schemas.openxmlformats.org/drawingml/2006/main">
                    <a:graphicData uri="http://schemas.openxmlformats.org/drawingml/2006/picture">
                      <pic:pic xmlns:pic="http://schemas.openxmlformats.org/drawingml/2006/picture">
                        <pic:nvPicPr>
                          <pic:cNvPr id="1333" name="2256 Imagen" hidden="1">
                            <a:extLst>
                              <a:ext uri="{FF2B5EF4-FFF2-40B4-BE49-F238E27FC236}">
                                <a16:creationId xmlns:a16="http://schemas.microsoft.com/office/drawing/2014/main" id="{00000000-0008-0000-0200-00003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CEE0A1" wp14:editId="0D9C2D37">
                  <wp:simplePos x="0" y="0"/>
                  <wp:positionH relativeFrom="column">
                    <wp:posOffset>0</wp:posOffset>
                  </wp:positionH>
                  <wp:positionV relativeFrom="paragraph">
                    <wp:posOffset>9525</wp:posOffset>
                  </wp:positionV>
                  <wp:extent cx="9525" cy="123825"/>
                  <wp:effectExtent l="0" t="0" r="28575" b="9525"/>
                  <wp:wrapNone/>
                  <wp:docPr id="1334" name="Imagen 1931" hidden="1">
                    <a:extLst xmlns:a="http://schemas.openxmlformats.org/drawingml/2006/main">
                      <a:ext uri="{FF2B5EF4-FFF2-40B4-BE49-F238E27FC236}">
                        <a16:creationId xmlns:a16="http://schemas.microsoft.com/office/drawing/2014/main" id="{00000000-0008-0000-0200-000036050000}"/>
                      </a:ext>
                    </a:extLst>
                  </wp:docPr>
                  <wp:cNvGraphicFramePr/>
                  <a:graphic xmlns:a="http://schemas.openxmlformats.org/drawingml/2006/main">
                    <a:graphicData uri="http://schemas.openxmlformats.org/drawingml/2006/picture">
                      <pic:pic xmlns:pic="http://schemas.openxmlformats.org/drawingml/2006/picture">
                        <pic:nvPicPr>
                          <pic:cNvPr id="1334" name="2257 Imagen" hidden="1">
                            <a:extLst>
                              <a:ext uri="{FF2B5EF4-FFF2-40B4-BE49-F238E27FC236}">
                                <a16:creationId xmlns:a16="http://schemas.microsoft.com/office/drawing/2014/main" id="{00000000-0008-0000-0200-00003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8C50A9" wp14:editId="4419739D">
                  <wp:simplePos x="0" y="0"/>
                  <wp:positionH relativeFrom="column">
                    <wp:posOffset>0</wp:posOffset>
                  </wp:positionH>
                  <wp:positionV relativeFrom="paragraph">
                    <wp:posOffset>9525</wp:posOffset>
                  </wp:positionV>
                  <wp:extent cx="9525" cy="123825"/>
                  <wp:effectExtent l="0" t="0" r="28575" b="9525"/>
                  <wp:wrapNone/>
                  <wp:docPr id="1335" name="Imagen 1930" hidden="1">
                    <a:extLst xmlns:a="http://schemas.openxmlformats.org/drawingml/2006/main">
                      <a:ext uri="{FF2B5EF4-FFF2-40B4-BE49-F238E27FC236}">
                        <a16:creationId xmlns:a16="http://schemas.microsoft.com/office/drawing/2014/main" id="{00000000-0008-0000-0200-000037050000}"/>
                      </a:ext>
                    </a:extLst>
                  </wp:docPr>
                  <wp:cNvGraphicFramePr/>
                  <a:graphic xmlns:a="http://schemas.openxmlformats.org/drawingml/2006/main">
                    <a:graphicData uri="http://schemas.openxmlformats.org/drawingml/2006/picture">
                      <pic:pic xmlns:pic="http://schemas.openxmlformats.org/drawingml/2006/picture">
                        <pic:nvPicPr>
                          <pic:cNvPr id="1335" name="2258 Imagen" hidden="1">
                            <a:extLst>
                              <a:ext uri="{FF2B5EF4-FFF2-40B4-BE49-F238E27FC236}">
                                <a16:creationId xmlns:a16="http://schemas.microsoft.com/office/drawing/2014/main" id="{00000000-0008-0000-0200-00003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FF4ADE" wp14:editId="597D6628">
                  <wp:simplePos x="0" y="0"/>
                  <wp:positionH relativeFrom="column">
                    <wp:posOffset>0</wp:posOffset>
                  </wp:positionH>
                  <wp:positionV relativeFrom="paragraph">
                    <wp:posOffset>9525</wp:posOffset>
                  </wp:positionV>
                  <wp:extent cx="9525" cy="123825"/>
                  <wp:effectExtent l="0" t="0" r="28575" b="9525"/>
                  <wp:wrapNone/>
                  <wp:docPr id="1336" name="Imagen 1929" hidden="1">
                    <a:extLst xmlns:a="http://schemas.openxmlformats.org/drawingml/2006/main">
                      <a:ext uri="{FF2B5EF4-FFF2-40B4-BE49-F238E27FC236}">
                        <a16:creationId xmlns:a16="http://schemas.microsoft.com/office/drawing/2014/main" id="{00000000-0008-0000-0200-000038050000}"/>
                      </a:ext>
                    </a:extLst>
                  </wp:docPr>
                  <wp:cNvGraphicFramePr/>
                  <a:graphic xmlns:a="http://schemas.openxmlformats.org/drawingml/2006/main">
                    <a:graphicData uri="http://schemas.openxmlformats.org/drawingml/2006/picture">
                      <pic:pic xmlns:pic="http://schemas.openxmlformats.org/drawingml/2006/picture">
                        <pic:nvPicPr>
                          <pic:cNvPr id="1336" name="2259 Imagen" hidden="1">
                            <a:extLst>
                              <a:ext uri="{FF2B5EF4-FFF2-40B4-BE49-F238E27FC236}">
                                <a16:creationId xmlns:a16="http://schemas.microsoft.com/office/drawing/2014/main" id="{00000000-0008-0000-0200-00003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E820EF" wp14:editId="65AD9DA9">
                  <wp:simplePos x="0" y="0"/>
                  <wp:positionH relativeFrom="column">
                    <wp:posOffset>0</wp:posOffset>
                  </wp:positionH>
                  <wp:positionV relativeFrom="paragraph">
                    <wp:posOffset>9525</wp:posOffset>
                  </wp:positionV>
                  <wp:extent cx="9525" cy="123825"/>
                  <wp:effectExtent l="0" t="0" r="28575" b="9525"/>
                  <wp:wrapNone/>
                  <wp:docPr id="1337" name="Imagen 1928" hidden="1">
                    <a:extLst xmlns:a="http://schemas.openxmlformats.org/drawingml/2006/main">
                      <a:ext uri="{FF2B5EF4-FFF2-40B4-BE49-F238E27FC236}">
                        <a16:creationId xmlns:a16="http://schemas.microsoft.com/office/drawing/2014/main" id="{00000000-0008-0000-0200-000039050000}"/>
                      </a:ext>
                    </a:extLst>
                  </wp:docPr>
                  <wp:cNvGraphicFramePr/>
                  <a:graphic xmlns:a="http://schemas.openxmlformats.org/drawingml/2006/main">
                    <a:graphicData uri="http://schemas.openxmlformats.org/drawingml/2006/picture">
                      <pic:pic xmlns:pic="http://schemas.openxmlformats.org/drawingml/2006/picture">
                        <pic:nvPicPr>
                          <pic:cNvPr id="1337" name="2260 Imagen" hidden="1">
                            <a:extLst>
                              <a:ext uri="{FF2B5EF4-FFF2-40B4-BE49-F238E27FC236}">
                                <a16:creationId xmlns:a16="http://schemas.microsoft.com/office/drawing/2014/main" id="{00000000-0008-0000-0200-00003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443516" wp14:editId="5770F6EC">
                  <wp:simplePos x="0" y="0"/>
                  <wp:positionH relativeFrom="column">
                    <wp:posOffset>0</wp:posOffset>
                  </wp:positionH>
                  <wp:positionV relativeFrom="paragraph">
                    <wp:posOffset>9525</wp:posOffset>
                  </wp:positionV>
                  <wp:extent cx="9525" cy="123825"/>
                  <wp:effectExtent l="0" t="0" r="28575" b="9525"/>
                  <wp:wrapNone/>
                  <wp:docPr id="1338" name="Imagen 1927" hidden="1">
                    <a:extLst xmlns:a="http://schemas.openxmlformats.org/drawingml/2006/main">
                      <a:ext uri="{FF2B5EF4-FFF2-40B4-BE49-F238E27FC236}">
                        <a16:creationId xmlns:a16="http://schemas.microsoft.com/office/drawing/2014/main" id="{00000000-0008-0000-0200-00003A050000}"/>
                      </a:ext>
                    </a:extLst>
                  </wp:docPr>
                  <wp:cNvGraphicFramePr/>
                  <a:graphic xmlns:a="http://schemas.openxmlformats.org/drawingml/2006/main">
                    <a:graphicData uri="http://schemas.openxmlformats.org/drawingml/2006/picture">
                      <pic:pic xmlns:pic="http://schemas.openxmlformats.org/drawingml/2006/picture">
                        <pic:nvPicPr>
                          <pic:cNvPr id="1338" name="2261 Imagen" hidden="1">
                            <a:extLst>
                              <a:ext uri="{FF2B5EF4-FFF2-40B4-BE49-F238E27FC236}">
                                <a16:creationId xmlns:a16="http://schemas.microsoft.com/office/drawing/2014/main" id="{00000000-0008-0000-0200-00003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B552AD" wp14:editId="019A39F1">
                  <wp:simplePos x="0" y="0"/>
                  <wp:positionH relativeFrom="column">
                    <wp:posOffset>0</wp:posOffset>
                  </wp:positionH>
                  <wp:positionV relativeFrom="paragraph">
                    <wp:posOffset>9525</wp:posOffset>
                  </wp:positionV>
                  <wp:extent cx="9525" cy="123825"/>
                  <wp:effectExtent l="0" t="0" r="28575" b="9525"/>
                  <wp:wrapNone/>
                  <wp:docPr id="1339" name="Imagen 1926" hidden="1">
                    <a:extLst xmlns:a="http://schemas.openxmlformats.org/drawingml/2006/main">
                      <a:ext uri="{FF2B5EF4-FFF2-40B4-BE49-F238E27FC236}">
                        <a16:creationId xmlns:a16="http://schemas.microsoft.com/office/drawing/2014/main" id="{00000000-0008-0000-0200-00003B050000}"/>
                      </a:ext>
                    </a:extLst>
                  </wp:docPr>
                  <wp:cNvGraphicFramePr/>
                  <a:graphic xmlns:a="http://schemas.openxmlformats.org/drawingml/2006/main">
                    <a:graphicData uri="http://schemas.openxmlformats.org/drawingml/2006/picture">
                      <pic:pic xmlns:pic="http://schemas.openxmlformats.org/drawingml/2006/picture">
                        <pic:nvPicPr>
                          <pic:cNvPr id="1339" name="2262 Imagen" hidden="1">
                            <a:extLst>
                              <a:ext uri="{FF2B5EF4-FFF2-40B4-BE49-F238E27FC236}">
                                <a16:creationId xmlns:a16="http://schemas.microsoft.com/office/drawing/2014/main" id="{00000000-0008-0000-0200-00003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318DD6" wp14:editId="660CA07B">
                  <wp:simplePos x="0" y="0"/>
                  <wp:positionH relativeFrom="column">
                    <wp:posOffset>0</wp:posOffset>
                  </wp:positionH>
                  <wp:positionV relativeFrom="paragraph">
                    <wp:posOffset>9525</wp:posOffset>
                  </wp:positionV>
                  <wp:extent cx="9525" cy="123825"/>
                  <wp:effectExtent l="0" t="0" r="28575" b="9525"/>
                  <wp:wrapNone/>
                  <wp:docPr id="1340" name="Imagen 1925" hidden="1">
                    <a:extLst xmlns:a="http://schemas.openxmlformats.org/drawingml/2006/main">
                      <a:ext uri="{FF2B5EF4-FFF2-40B4-BE49-F238E27FC236}">
                        <a16:creationId xmlns:a16="http://schemas.microsoft.com/office/drawing/2014/main" id="{00000000-0008-0000-0200-00003C050000}"/>
                      </a:ext>
                    </a:extLst>
                  </wp:docPr>
                  <wp:cNvGraphicFramePr/>
                  <a:graphic xmlns:a="http://schemas.openxmlformats.org/drawingml/2006/main">
                    <a:graphicData uri="http://schemas.openxmlformats.org/drawingml/2006/picture">
                      <pic:pic xmlns:pic="http://schemas.openxmlformats.org/drawingml/2006/picture">
                        <pic:nvPicPr>
                          <pic:cNvPr id="1340" name="2263 Imagen" hidden="1">
                            <a:extLst>
                              <a:ext uri="{FF2B5EF4-FFF2-40B4-BE49-F238E27FC236}">
                                <a16:creationId xmlns:a16="http://schemas.microsoft.com/office/drawing/2014/main" id="{00000000-0008-0000-0200-00003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1B4686" wp14:editId="45942ACA">
                  <wp:simplePos x="0" y="0"/>
                  <wp:positionH relativeFrom="column">
                    <wp:posOffset>0</wp:posOffset>
                  </wp:positionH>
                  <wp:positionV relativeFrom="paragraph">
                    <wp:posOffset>9525</wp:posOffset>
                  </wp:positionV>
                  <wp:extent cx="9525" cy="123825"/>
                  <wp:effectExtent l="0" t="0" r="28575" b="9525"/>
                  <wp:wrapNone/>
                  <wp:docPr id="1341" name="Imagen 1924" hidden="1">
                    <a:extLst xmlns:a="http://schemas.openxmlformats.org/drawingml/2006/main">
                      <a:ext uri="{FF2B5EF4-FFF2-40B4-BE49-F238E27FC236}">
                        <a16:creationId xmlns:a16="http://schemas.microsoft.com/office/drawing/2014/main" id="{00000000-0008-0000-0200-00003D050000}"/>
                      </a:ext>
                    </a:extLst>
                  </wp:docPr>
                  <wp:cNvGraphicFramePr/>
                  <a:graphic xmlns:a="http://schemas.openxmlformats.org/drawingml/2006/main">
                    <a:graphicData uri="http://schemas.openxmlformats.org/drawingml/2006/picture">
                      <pic:pic xmlns:pic="http://schemas.openxmlformats.org/drawingml/2006/picture">
                        <pic:nvPicPr>
                          <pic:cNvPr id="1341" name="2264 Imagen" hidden="1">
                            <a:extLst>
                              <a:ext uri="{FF2B5EF4-FFF2-40B4-BE49-F238E27FC236}">
                                <a16:creationId xmlns:a16="http://schemas.microsoft.com/office/drawing/2014/main" id="{00000000-0008-0000-0200-00003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6D5F37" wp14:editId="5706F945">
                  <wp:simplePos x="0" y="0"/>
                  <wp:positionH relativeFrom="column">
                    <wp:posOffset>0</wp:posOffset>
                  </wp:positionH>
                  <wp:positionV relativeFrom="paragraph">
                    <wp:posOffset>9525</wp:posOffset>
                  </wp:positionV>
                  <wp:extent cx="9525" cy="123825"/>
                  <wp:effectExtent l="0" t="0" r="28575" b="9525"/>
                  <wp:wrapNone/>
                  <wp:docPr id="1342" name="Imagen 1923" hidden="1">
                    <a:extLst xmlns:a="http://schemas.openxmlformats.org/drawingml/2006/main">
                      <a:ext uri="{FF2B5EF4-FFF2-40B4-BE49-F238E27FC236}">
                        <a16:creationId xmlns:a16="http://schemas.microsoft.com/office/drawing/2014/main" id="{00000000-0008-0000-0200-00003E050000}"/>
                      </a:ext>
                    </a:extLst>
                  </wp:docPr>
                  <wp:cNvGraphicFramePr/>
                  <a:graphic xmlns:a="http://schemas.openxmlformats.org/drawingml/2006/main">
                    <a:graphicData uri="http://schemas.openxmlformats.org/drawingml/2006/picture">
                      <pic:pic xmlns:pic="http://schemas.openxmlformats.org/drawingml/2006/picture">
                        <pic:nvPicPr>
                          <pic:cNvPr id="1342" name="2265 Imagen" hidden="1">
                            <a:extLst>
                              <a:ext uri="{FF2B5EF4-FFF2-40B4-BE49-F238E27FC236}">
                                <a16:creationId xmlns:a16="http://schemas.microsoft.com/office/drawing/2014/main" id="{00000000-0008-0000-0200-00003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EAA756" wp14:editId="0AD1CECE">
                  <wp:simplePos x="0" y="0"/>
                  <wp:positionH relativeFrom="column">
                    <wp:posOffset>0</wp:posOffset>
                  </wp:positionH>
                  <wp:positionV relativeFrom="paragraph">
                    <wp:posOffset>9525</wp:posOffset>
                  </wp:positionV>
                  <wp:extent cx="9525" cy="123825"/>
                  <wp:effectExtent l="0" t="0" r="28575" b="9525"/>
                  <wp:wrapNone/>
                  <wp:docPr id="1343" name="Imagen 1922" hidden="1">
                    <a:extLst xmlns:a="http://schemas.openxmlformats.org/drawingml/2006/main">
                      <a:ext uri="{FF2B5EF4-FFF2-40B4-BE49-F238E27FC236}">
                        <a16:creationId xmlns:a16="http://schemas.microsoft.com/office/drawing/2014/main" id="{00000000-0008-0000-0200-00003F050000}"/>
                      </a:ext>
                    </a:extLst>
                  </wp:docPr>
                  <wp:cNvGraphicFramePr/>
                  <a:graphic xmlns:a="http://schemas.openxmlformats.org/drawingml/2006/main">
                    <a:graphicData uri="http://schemas.openxmlformats.org/drawingml/2006/picture">
                      <pic:pic xmlns:pic="http://schemas.openxmlformats.org/drawingml/2006/picture">
                        <pic:nvPicPr>
                          <pic:cNvPr id="1343" name="2266 Imagen" hidden="1">
                            <a:extLst>
                              <a:ext uri="{FF2B5EF4-FFF2-40B4-BE49-F238E27FC236}">
                                <a16:creationId xmlns:a16="http://schemas.microsoft.com/office/drawing/2014/main" id="{00000000-0008-0000-0200-00003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22465E" wp14:editId="3757E351">
                  <wp:simplePos x="0" y="0"/>
                  <wp:positionH relativeFrom="column">
                    <wp:posOffset>0</wp:posOffset>
                  </wp:positionH>
                  <wp:positionV relativeFrom="paragraph">
                    <wp:posOffset>9525</wp:posOffset>
                  </wp:positionV>
                  <wp:extent cx="9525" cy="123825"/>
                  <wp:effectExtent l="0" t="0" r="28575" b="9525"/>
                  <wp:wrapNone/>
                  <wp:docPr id="1344" name="Imagen 1921" hidden="1">
                    <a:extLst xmlns:a="http://schemas.openxmlformats.org/drawingml/2006/main">
                      <a:ext uri="{FF2B5EF4-FFF2-40B4-BE49-F238E27FC236}">
                        <a16:creationId xmlns:a16="http://schemas.microsoft.com/office/drawing/2014/main" id="{00000000-0008-0000-0200-000040050000}"/>
                      </a:ext>
                    </a:extLst>
                  </wp:docPr>
                  <wp:cNvGraphicFramePr/>
                  <a:graphic xmlns:a="http://schemas.openxmlformats.org/drawingml/2006/main">
                    <a:graphicData uri="http://schemas.openxmlformats.org/drawingml/2006/picture">
                      <pic:pic xmlns:pic="http://schemas.openxmlformats.org/drawingml/2006/picture">
                        <pic:nvPicPr>
                          <pic:cNvPr id="1344" name="2267 Imagen" hidden="1">
                            <a:extLst>
                              <a:ext uri="{FF2B5EF4-FFF2-40B4-BE49-F238E27FC236}">
                                <a16:creationId xmlns:a16="http://schemas.microsoft.com/office/drawing/2014/main" id="{00000000-0008-0000-0200-00004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F2397F" wp14:editId="62BCD90E">
                  <wp:simplePos x="0" y="0"/>
                  <wp:positionH relativeFrom="column">
                    <wp:posOffset>0</wp:posOffset>
                  </wp:positionH>
                  <wp:positionV relativeFrom="paragraph">
                    <wp:posOffset>9525</wp:posOffset>
                  </wp:positionV>
                  <wp:extent cx="9525" cy="123825"/>
                  <wp:effectExtent l="0" t="0" r="28575" b="9525"/>
                  <wp:wrapNone/>
                  <wp:docPr id="1345" name="Imagen 1920" hidden="1">
                    <a:extLst xmlns:a="http://schemas.openxmlformats.org/drawingml/2006/main">
                      <a:ext uri="{FF2B5EF4-FFF2-40B4-BE49-F238E27FC236}">
                        <a16:creationId xmlns:a16="http://schemas.microsoft.com/office/drawing/2014/main" id="{00000000-0008-0000-0200-000041050000}"/>
                      </a:ext>
                    </a:extLst>
                  </wp:docPr>
                  <wp:cNvGraphicFramePr/>
                  <a:graphic xmlns:a="http://schemas.openxmlformats.org/drawingml/2006/main">
                    <a:graphicData uri="http://schemas.openxmlformats.org/drawingml/2006/picture">
                      <pic:pic xmlns:pic="http://schemas.openxmlformats.org/drawingml/2006/picture">
                        <pic:nvPicPr>
                          <pic:cNvPr id="1345" name="2268 Imagen" hidden="1">
                            <a:extLst>
                              <a:ext uri="{FF2B5EF4-FFF2-40B4-BE49-F238E27FC236}">
                                <a16:creationId xmlns:a16="http://schemas.microsoft.com/office/drawing/2014/main" id="{00000000-0008-0000-0200-00004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94A38F" wp14:editId="62F9DB33">
                  <wp:simplePos x="0" y="0"/>
                  <wp:positionH relativeFrom="column">
                    <wp:posOffset>0</wp:posOffset>
                  </wp:positionH>
                  <wp:positionV relativeFrom="paragraph">
                    <wp:posOffset>9525</wp:posOffset>
                  </wp:positionV>
                  <wp:extent cx="9525" cy="123825"/>
                  <wp:effectExtent l="0" t="0" r="28575" b="9525"/>
                  <wp:wrapNone/>
                  <wp:docPr id="1346" name="Imagen 1919" hidden="1">
                    <a:extLst xmlns:a="http://schemas.openxmlformats.org/drawingml/2006/main">
                      <a:ext uri="{FF2B5EF4-FFF2-40B4-BE49-F238E27FC236}">
                        <a16:creationId xmlns:a16="http://schemas.microsoft.com/office/drawing/2014/main" id="{00000000-0008-0000-0200-000042050000}"/>
                      </a:ext>
                    </a:extLst>
                  </wp:docPr>
                  <wp:cNvGraphicFramePr/>
                  <a:graphic xmlns:a="http://schemas.openxmlformats.org/drawingml/2006/main">
                    <a:graphicData uri="http://schemas.openxmlformats.org/drawingml/2006/picture">
                      <pic:pic xmlns:pic="http://schemas.openxmlformats.org/drawingml/2006/picture">
                        <pic:nvPicPr>
                          <pic:cNvPr id="1346" name="2269 Imagen" hidden="1">
                            <a:extLst>
                              <a:ext uri="{FF2B5EF4-FFF2-40B4-BE49-F238E27FC236}">
                                <a16:creationId xmlns:a16="http://schemas.microsoft.com/office/drawing/2014/main" id="{00000000-0008-0000-0200-00004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53B0C4" wp14:editId="5825A09B">
                  <wp:simplePos x="0" y="0"/>
                  <wp:positionH relativeFrom="column">
                    <wp:posOffset>0</wp:posOffset>
                  </wp:positionH>
                  <wp:positionV relativeFrom="paragraph">
                    <wp:posOffset>9525</wp:posOffset>
                  </wp:positionV>
                  <wp:extent cx="9525" cy="123825"/>
                  <wp:effectExtent l="0" t="0" r="28575" b="9525"/>
                  <wp:wrapNone/>
                  <wp:docPr id="1347" name="Imagen 1918" hidden="1">
                    <a:extLst xmlns:a="http://schemas.openxmlformats.org/drawingml/2006/main">
                      <a:ext uri="{FF2B5EF4-FFF2-40B4-BE49-F238E27FC236}">
                        <a16:creationId xmlns:a16="http://schemas.microsoft.com/office/drawing/2014/main" id="{00000000-0008-0000-0200-000043050000}"/>
                      </a:ext>
                    </a:extLst>
                  </wp:docPr>
                  <wp:cNvGraphicFramePr/>
                  <a:graphic xmlns:a="http://schemas.openxmlformats.org/drawingml/2006/main">
                    <a:graphicData uri="http://schemas.openxmlformats.org/drawingml/2006/picture">
                      <pic:pic xmlns:pic="http://schemas.openxmlformats.org/drawingml/2006/picture">
                        <pic:nvPicPr>
                          <pic:cNvPr id="1347" name="2270 Imagen" hidden="1">
                            <a:extLst>
                              <a:ext uri="{FF2B5EF4-FFF2-40B4-BE49-F238E27FC236}">
                                <a16:creationId xmlns:a16="http://schemas.microsoft.com/office/drawing/2014/main" id="{00000000-0008-0000-0200-00004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B126F1" wp14:editId="24E29B6E">
                  <wp:simplePos x="0" y="0"/>
                  <wp:positionH relativeFrom="column">
                    <wp:posOffset>0</wp:posOffset>
                  </wp:positionH>
                  <wp:positionV relativeFrom="paragraph">
                    <wp:posOffset>9525</wp:posOffset>
                  </wp:positionV>
                  <wp:extent cx="9525" cy="123825"/>
                  <wp:effectExtent l="0" t="0" r="28575" b="9525"/>
                  <wp:wrapNone/>
                  <wp:docPr id="1348" name="Imagen 1917" hidden="1">
                    <a:extLst xmlns:a="http://schemas.openxmlformats.org/drawingml/2006/main">
                      <a:ext uri="{FF2B5EF4-FFF2-40B4-BE49-F238E27FC236}">
                        <a16:creationId xmlns:a16="http://schemas.microsoft.com/office/drawing/2014/main" id="{00000000-0008-0000-0200-000044050000}"/>
                      </a:ext>
                    </a:extLst>
                  </wp:docPr>
                  <wp:cNvGraphicFramePr/>
                  <a:graphic xmlns:a="http://schemas.openxmlformats.org/drawingml/2006/main">
                    <a:graphicData uri="http://schemas.openxmlformats.org/drawingml/2006/picture">
                      <pic:pic xmlns:pic="http://schemas.openxmlformats.org/drawingml/2006/picture">
                        <pic:nvPicPr>
                          <pic:cNvPr id="1348" name="2271 Imagen" hidden="1">
                            <a:extLst>
                              <a:ext uri="{FF2B5EF4-FFF2-40B4-BE49-F238E27FC236}">
                                <a16:creationId xmlns:a16="http://schemas.microsoft.com/office/drawing/2014/main" id="{00000000-0008-0000-0200-00004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2FE04B" wp14:editId="76E7EEA9">
                  <wp:simplePos x="0" y="0"/>
                  <wp:positionH relativeFrom="column">
                    <wp:posOffset>0</wp:posOffset>
                  </wp:positionH>
                  <wp:positionV relativeFrom="paragraph">
                    <wp:posOffset>9525</wp:posOffset>
                  </wp:positionV>
                  <wp:extent cx="9525" cy="123825"/>
                  <wp:effectExtent l="0" t="0" r="28575" b="9525"/>
                  <wp:wrapNone/>
                  <wp:docPr id="1349" name="Imagen 1916" hidden="1">
                    <a:extLst xmlns:a="http://schemas.openxmlformats.org/drawingml/2006/main">
                      <a:ext uri="{FF2B5EF4-FFF2-40B4-BE49-F238E27FC236}">
                        <a16:creationId xmlns:a16="http://schemas.microsoft.com/office/drawing/2014/main" id="{00000000-0008-0000-0200-000045050000}"/>
                      </a:ext>
                    </a:extLst>
                  </wp:docPr>
                  <wp:cNvGraphicFramePr/>
                  <a:graphic xmlns:a="http://schemas.openxmlformats.org/drawingml/2006/main">
                    <a:graphicData uri="http://schemas.openxmlformats.org/drawingml/2006/picture">
                      <pic:pic xmlns:pic="http://schemas.openxmlformats.org/drawingml/2006/picture">
                        <pic:nvPicPr>
                          <pic:cNvPr id="1349" name="2272 Imagen" hidden="1">
                            <a:extLst>
                              <a:ext uri="{FF2B5EF4-FFF2-40B4-BE49-F238E27FC236}">
                                <a16:creationId xmlns:a16="http://schemas.microsoft.com/office/drawing/2014/main" id="{00000000-0008-0000-0200-00004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BC5093" wp14:editId="13225920">
                  <wp:simplePos x="0" y="0"/>
                  <wp:positionH relativeFrom="column">
                    <wp:posOffset>0</wp:posOffset>
                  </wp:positionH>
                  <wp:positionV relativeFrom="paragraph">
                    <wp:posOffset>9525</wp:posOffset>
                  </wp:positionV>
                  <wp:extent cx="9525" cy="123825"/>
                  <wp:effectExtent l="0" t="0" r="28575" b="9525"/>
                  <wp:wrapNone/>
                  <wp:docPr id="1350" name="Imagen 1915" hidden="1">
                    <a:extLst xmlns:a="http://schemas.openxmlformats.org/drawingml/2006/main">
                      <a:ext uri="{FF2B5EF4-FFF2-40B4-BE49-F238E27FC236}">
                        <a16:creationId xmlns:a16="http://schemas.microsoft.com/office/drawing/2014/main" id="{00000000-0008-0000-0200-000046050000}"/>
                      </a:ext>
                    </a:extLst>
                  </wp:docPr>
                  <wp:cNvGraphicFramePr/>
                  <a:graphic xmlns:a="http://schemas.openxmlformats.org/drawingml/2006/main">
                    <a:graphicData uri="http://schemas.openxmlformats.org/drawingml/2006/picture">
                      <pic:pic xmlns:pic="http://schemas.openxmlformats.org/drawingml/2006/picture">
                        <pic:nvPicPr>
                          <pic:cNvPr id="1350" name="2273 Imagen" hidden="1">
                            <a:extLst>
                              <a:ext uri="{FF2B5EF4-FFF2-40B4-BE49-F238E27FC236}">
                                <a16:creationId xmlns:a16="http://schemas.microsoft.com/office/drawing/2014/main" id="{00000000-0008-0000-0200-00004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6BDB24" wp14:editId="1AEC3994">
                  <wp:simplePos x="0" y="0"/>
                  <wp:positionH relativeFrom="column">
                    <wp:posOffset>0</wp:posOffset>
                  </wp:positionH>
                  <wp:positionV relativeFrom="paragraph">
                    <wp:posOffset>9525</wp:posOffset>
                  </wp:positionV>
                  <wp:extent cx="9525" cy="123825"/>
                  <wp:effectExtent l="0" t="0" r="28575" b="9525"/>
                  <wp:wrapNone/>
                  <wp:docPr id="1351" name="Imagen 1914" hidden="1">
                    <a:extLst xmlns:a="http://schemas.openxmlformats.org/drawingml/2006/main">
                      <a:ext uri="{FF2B5EF4-FFF2-40B4-BE49-F238E27FC236}">
                        <a16:creationId xmlns:a16="http://schemas.microsoft.com/office/drawing/2014/main" id="{00000000-0008-0000-0200-000047050000}"/>
                      </a:ext>
                    </a:extLst>
                  </wp:docPr>
                  <wp:cNvGraphicFramePr/>
                  <a:graphic xmlns:a="http://schemas.openxmlformats.org/drawingml/2006/main">
                    <a:graphicData uri="http://schemas.openxmlformats.org/drawingml/2006/picture">
                      <pic:pic xmlns:pic="http://schemas.openxmlformats.org/drawingml/2006/picture">
                        <pic:nvPicPr>
                          <pic:cNvPr id="1351" name="2274 Imagen" hidden="1">
                            <a:extLst>
                              <a:ext uri="{FF2B5EF4-FFF2-40B4-BE49-F238E27FC236}">
                                <a16:creationId xmlns:a16="http://schemas.microsoft.com/office/drawing/2014/main" id="{00000000-0008-0000-0200-00004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C2AF59" wp14:editId="6BB242A2">
                  <wp:simplePos x="0" y="0"/>
                  <wp:positionH relativeFrom="column">
                    <wp:posOffset>0</wp:posOffset>
                  </wp:positionH>
                  <wp:positionV relativeFrom="paragraph">
                    <wp:posOffset>9525</wp:posOffset>
                  </wp:positionV>
                  <wp:extent cx="9525" cy="123825"/>
                  <wp:effectExtent l="0" t="0" r="28575" b="9525"/>
                  <wp:wrapNone/>
                  <wp:docPr id="1352" name="Imagen 1913" hidden="1">
                    <a:extLst xmlns:a="http://schemas.openxmlformats.org/drawingml/2006/main">
                      <a:ext uri="{FF2B5EF4-FFF2-40B4-BE49-F238E27FC236}">
                        <a16:creationId xmlns:a16="http://schemas.microsoft.com/office/drawing/2014/main" id="{00000000-0008-0000-0200-000048050000}"/>
                      </a:ext>
                    </a:extLst>
                  </wp:docPr>
                  <wp:cNvGraphicFramePr/>
                  <a:graphic xmlns:a="http://schemas.openxmlformats.org/drawingml/2006/main">
                    <a:graphicData uri="http://schemas.openxmlformats.org/drawingml/2006/picture">
                      <pic:pic xmlns:pic="http://schemas.openxmlformats.org/drawingml/2006/picture">
                        <pic:nvPicPr>
                          <pic:cNvPr id="1352" name="2275 Imagen" hidden="1">
                            <a:extLst>
                              <a:ext uri="{FF2B5EF4-FFF2-40B4-BE49-F238E27FC236}">
                                <a16:creationId xmlns:a16="http://schemas.microsoft.com/office/drawing/2014/main" id="{00000000-0008-0000-0200-00004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CDB6D0" wp14:editId="39F13D76">
                  <wp:simplePos x="0" y="0"/>
                  <wp:positionH relativeFrom="column">
                    <wp:posOffset>0</wp:posOffset>
                  </wp:positionH>
                  <wp:positionV relativeFrom="paragraph">
                    <wp:posOffset>9525</wp:posOffset>
                  </wp:positionV>
                  <wp:extent cx="9525" cy="123825"/>
                  <wp:effectExtent l="0" t="0" r="28575" b="9525"/>
                  <wp:wrapNone/>
                  <wp:docPr id="1353" name="Imagen 1912" hidden="1">
                    <a:extLst xmlns:a="http://schemas.openxmlformats.org/drawingml/2006/main">
                      <a:ext uri="{FF2B5EF4-FFF2-40B4-BE49-F238E27FC236}">
                        <a16:creationId xmlns:a16="http://schemas.microsoft.com/office/drawing/2014/main" id="{00000000-0008-0000-0200-000049050000}"/>
                      </a:ext>
                    </a:extLst>
                  </wp:docPr>
                  <wp:cNvGraphicFramePr/>
                  <a:graphic xmlns:a="http://schemas.openxmlformats.org/drawingml/2006/main">
                    <a:graphicData uri="http://schemas.openxmlformats.org/drawingml/2006/picture">
                      <pic:pic xmlns:pic="http://schemas.openxmlformats.org/drawingml/2006/picture">
                        <pic:nvPicPr>
                          <pic:cNvPr id="1353" name="2276 Imagen" hidden="1">
                            <a:extLst>
                              <a:ext uri="{FF2B5EF4-FFF2-40B4-BE49-F238E27FC236}">
                                <a16:creationId xmlns:a16="http://schemas.microsoft.com/office/drawing/2014/main" id="{00000000-0008-0000-0200-00004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EAF5FE" wp14:editId="6A32274A">
                  <wp:simplePos x="0" y="0"/>
                  <wp:positionH relativeFrom="column">
                    <wp:posOffset>0</wp:posOffset>
                  </wp:positionH>
                  <wp:positionV relativeFrom="paragraph">
                    <wp:posOffset>9525</wp:posOffset>
                  </wp:positionV>
                  <wp:extent cx="9525" cy="123825"/>
                  <wp:effectExtent l="0" t="0" r="28575" b="9525"/>
                  <wp:wrapNone/>
                  <wp:docPr id="1354" name="Imagen 1911" hidden="1">
                    <a:extLst xmlns:a="http://schemas.openxmlformats.org/drawingml/2006/main">
                      <a:ext uri="{FF2B5EF4-FFF2-40B4-BE49-F238E27FC236}">
                        <a16:creationId xmlns:a16="http://schemas.microsoft.com/office/drawing/2014/main" id="{00000000-0008-0000-0200-00004A050000}"/>
                      </a:ext>
                    </a:extLst>
                  </wp:docPr>
                  <wp:cNvGraphicFramePr/>
                  <a:graphic xmlns:a="http://schemas.openxmlformats.org/drawingml/2006/main">
                    <a:graphicData uri="http://schemas.openxmlformats.org/drawingml/2006/picture">
                      <pic:pic xmlns:pic="http://schemas.openxmlformats.org/drawingml/2006/picture">
                        <pic:nvPicPr>
                          <pic:cNvPr id="1354" name="2277 Imagen" hidden="1">
                            <a:extLst>
                              <a:ext uri="{FF2B5EF4-FFF2-40B4-BE49-F238E27FC236}">
                                <a16:creationId xmlns:a16="http://schemas.microsoft.com/office/drawing/2014/main" id="{00000000-0008-0000-0200-00004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EC0676" wp14:editId="2E3215F9">
                  <wp:simplePos x="0" y="0"/>
                  <wp:positionH relativeFrom="column">
                    <wp:posOffset>0</wp:posOffset>
                  </wp:positionH>
                  <wp:positionV relativeFrom="paragraph">
                    <wp:posOffset>9525</wp:posOffset>
                  </wp:positionV>
                  <wp:extent cx="9525" cy="123825"/>
                  <wp:effectExtent l="0" t="0" r="28575" b="9525"/>
                  <wp:wrapNone/>
                  <wp:docPr id="1355" name="Imagen 1910" hidden="1">
                    <a:extLst xmlns:a="http://schemas.openxmlformats.org/drawingml/2006/main">
                      <a:ext uri="{FF2B5EF4-FFF2-40B4-BE49-F238E27FC236}">
                        <a16:creationId xmlns:a16="http://schemas.microsoft.com/office/drawing/2014/main" id="{00000000-0008-0000-0200-00004B050000}"/>
                      </a:ext>
                    </a:extLst>
                  </wp:docPr>
                  <wp:cNvGraphicFramePr/>
                  <a:graphic xmlns:a="http://schemas.openxmlformats.org/drawingml/2006/main">
                    <a:graphicData uri="http://schemas.openxmlformats.org/drawingml/2006/picture">
                      <pic:pic xmlns:pic="http://schemas.openxmlformats.org/drawingml/2006/picture">
                        <pic:nvPicPr>
                          <pic:cNvPr id="1355" name="2278 Imagen" hidden="1">
                            <a:extLst>
                              <a:ext uri="{FF2B5EF4-FFF2-40B4-BE49-F238E27FC236}">
                                <a16:creationId xmlns:a16="http://schemas.microsoft.com/office/drawing/2014/main" id="{00000000-0008-0000-0200-00004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C0BA02" wp14:editId="61C7536F">
                  <wp:simplePos x="0" y="0"/>
                  <wp:positionH relativeFrom="column">
                    <wp:posOffset>0</wp:posOffset>
                  </wp:positionH>
                  <wp:positionV relativeFrom="paragraph">
                    <wp:posOffset>9525</wp:posOffset>
                  </wp:positionV>
                  <wp:extent cx="9525" cy="123825"/>
                  <wp:effectExtent l="0" t="0" r="28575" b="9525"/>
                  <wp:wrapNone/>
                  <wp:docPr id="1356" name="Imagen 1909" hidden="1">
                    <a:extLst xmlns:a="http://schemas.openxmlformats.org/drawingml/2006/main">
                      <a:ext uri="{FF2B5EF4-FFF2-40B4-BE49-F238E27FC236}">
                        <a16:creationId xmlns:a16="http://schemas.microsoft.com/office/drawing/2014/main" id="{00000000-0008-0000-0200-00004C050000}"/>
                      </a:ext>
                    </a:extLst>
                  </wp:docPr>
                  <wp:cNvGraphicFramePr/>
                  <a:graphic xmlns:a="http://schemas.openxmlformats.org/drawingml/2006/main">
                    <a:graphicData uri="http://schemas.openxmlformats.org/drawingml/2006/picture">
                      <pic:pic xmlns:pic="http://schemas.openxmlformats.org/drawingml/2006/picture">
                        <pic:nvPicPr>
                          <pic:cNvPr id="1356" name="2279 Imagen" hidden="1">
                            <a:extLst>
                              <a:ext uri="{FF2B5EF4-FFF2-40B4-BE49-F238E27FC236}">
                                <a16:creationId xmlns:a16="http://schemas.microsoft.com/office/drawing/2014/main" id="{00000000-0008-0000-0200-00004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AC89BD" wp14:editId="7603B4E2">
                  <wp:simplePos x="0" y="0"/>
                  <wp:positionH relativeFrom="column">
                    <wp:posOffset>0</wp:posOffset>
                  </wp:positionH>
                  <wp:positionV relativeFrom="paragraph">
                    <wp:posOffset>9525</wp:posOffset>
                  </wp:positionV>
                  <wp:extent cx="9525" cy="123825"/>
                  <wp:effectExtent l="0" t="0" r="28575" b="9525"/>
                  <wp:wrapNone/>
                  <wp:docPr id="1357" name="Imagen 1908" hidden="1">
                    <a:extLst xmlns:a="http://schemas.openxmlformats.org/drawingml/2006/main">
                      <a:ext uri="{FF2B5EF4-FFF2-40B4-BE49-F238E27FC236}">
                        <a16:creationId xmlns:a16="http://schemas.microsoft.com/office/drawing/2014/main" id="{00000000-0008-0000-0200-00004D050000}"/>
                      </a:ext>
                    </a:extLst>
                  </wp:docPr>
                  <wp:cNvGraphicFramePr/>
                  <a:graphic xmlns:a="http://schemas.openxmlformats.org/drawingml/2006/main">
                    <a:graphicData uri="http://schemas.openxmlformats.org/drawingml/2006/picture">
                      <pic:pic xmlns:pic="http://schemas.openxmlformats.org/drawingml/2006/picture">
                        <pic:nvPicPr>
                          <pic:cNvPr id="1357" name="2280 Imagen" hidden="1">
                            <a:extLst>
                              <a:ext uri="{FF2B5EF4-FFF2-40B4-BE49-F238E27FC236}">
                                <a16:creationId xmlns:a16="http://schemas.microsoft.com/office/drawing/2014/main" id="{00000000-0008-0000-0200-00004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2CD52D" wp14:editId="6FFD242C">
                  <wp:simplePos x="0" y="0"/>
                  <wp:positionH relativeFrom="column">
                    <wp:posOffset>0</wp:posOffset>
                  </wp:positionH>
                  <wp:positionV relativeFrom="paragraph">
                    <wp:posOffset>9525</wp:posOffset>
                  </wp:positionV>
                  <wp:extent cx="9525" cy="123825"/>
                  <wp:effectExtent l="0" t="0" r="28575" b="9525"/>
                  <wp:wrapNone/>
                  <wp:docPr id="1358" name="Imagen 1907" hidden="1">
                    <a:extLst xmlns:a="http://schemas.openxmlformats.org/drawingml/2006/main">
                      <a:ext uri="{FF2B5EF4-FFF2-40B4-BE49-F238E27FC236}">
                        <a16:creationId xmlns:a16="http://schemas.microsoft.com/office/drawing/2014/main" id="{00000000-0008-0000-0200-00004E050000}"/>
                      </a:ext>
                    </a:extLst>
                  </wp:docPr>
                  <wp:cNvGraphicFramePr/>
                  <a:graphic xmlns:a="http://schemas.openxmlformats.org/drawingml/2006/main">
                    <a:graphicData uri="http://schemas.openxmlformats.org/drawingml/2006/picture">
                      <pic:pic xmlns:pic="http://schemas.openxmlformats.org/drawingml/2006/picture">
                        <pic:nvPicPr>
                          <pic:cNvPr id="1358" name="2281 Imagen" hidden="1">
                            <a:extLst>
                              <a:ext uri="{FF2B5EF4-FFF2-40B4-BE49-F238E27FC236}">
                                <a16:creationId xmlns:a16="http://schemas.microsoft.com/office/drawing/2014/main" id="{00000000-0008-0000-0200-00004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FAFE0F" wp14:editId="008E43AF">
                  <wp:simplePos x="0" y="0"/>
                  <wp:positionH relativeFrom="column">
                    <wp:posOffset>0</wp:posOffset>
                  </wp:positionH>
                  <wp:positionV relativeFrom="paragraph">
                    <wp:posOffset>9525</wp:posOffset>
                  </wp:positionV>
                  <wp:extent cx="9525" cy="123825"/>
                  <wp:effectExtent l="0" t="0" r="28575" b="9525"/>
                  <wp:wrapNone/>
                  <wp:docPr id="1359" name="Imagen 1906" hidden="1">
                    <a:extLst xmlns:a="http://schemas.openxmlformats.org/drawingml/2006/main">
                      <a:ext uri="{FF2B5EF4-FFF2-40B4-BE49-F238E27FC236}">
                        <a16:creationId xmlns:a16="http://schemas.microsoft.com/office/drawing/2014/main" id="{00000000-0008-0000-0200-00004F050000}"/>
                      </a:ext>
                    </a:extLst>
                  </wp:docPr>
                  <wp:cNvGraphicFramePr/>
                  <a:graphic xmlns:a="http://schemas.openxmlformats.org/drawingml/2006/main">
                    <a:graphicData uri="http://schemas.openxmlformats.org/drawingml/2006/picture">
                      <pic:pic xmlns:pic="http://schemas.openxmlformats.org/drawingml/2006/picture">
                        <pic:nvPicPr>
                          <pic:cNvPr id="1359" name="2282 Imagen" hidden="1">
                            <a:extLst>
                              <a:ext uri="{FF2B5EF4-FFF2-40B4-BE49-F238E27FC236}">
                                <a16:creationId xmlns:a16="http://schemas.microsoft.com/office/drawing/2014/main" id="{00000000-0008-0000-0200-00004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F14FB4" wp14:editId="33B817AC">
                  <wp:simplePos x="0" y="0"/>
                  <wp:positionH relativeFrom="column">
                    <wp:posOffset>0</wp:posOffset>
                  </wp:positionH>
                  <wp:positionV relativeFrom="paragraph">
                    <wp:posOffset>9525</wp:posOffset>
                  </wp:positionV>
                  <wp:extent cx="9525" cy="123825"/>
                  <wp:effectExtent l="0" t="0" r="28575" b="9525"/>
                  <wp:wrapNone/>
                  <wp:docPr id="1360" name="Imagen 1905" hidden="1">
                    <a:extLst xmlns:a="http://schemas.openxmlformats.org/drawingml/2006/main">
                      <a:ext uri="{FF2B5EF4-FFF2-40B4-BE49-F238E27FC236}">
                        <a16:creationId xmlns:a16="http://schemas.microsoft.com/office/drawing/2014/main" id="{00000000-0008-0000-0200-000050050000}"/>
                      </a:ext>
                    </a:extLst>
                  </wp:docPr>
                  <wp:cNvGraphicFramePr/>
                  <a:graphic xmlns:a="http://schemas.openxmlformats.org/drawingml/2006/main">
                    <a:graphicData uri="http://schemas.openxmlformats.org/drawingml/2006/picture">
                      <pic:pic xmlns:pic="http://schemas.openxmlformats.org/drawingml/2006/picture">
                        <pic:nvPicPr>
                          <pic:cNvPr id="1360" name="2283 Imagen" hidden="1">
                            <a:extLst>
                              <a:ext uri="{FF2B5EF4-FFF2-40B4-BE49-F238E27FC236}">
                                <a16:creationId xmlns:a16="http://schemas.microsoft.com/office/drawing/2014/main" id="{00000000-0008-0000-0200-00005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8B8674" wp14:editId="1D52C881">
                  <wp:simplePos x="0" y="0"/>
                  <wp:positionH relativeFrom="column">
                    <wp:posOffset>0</wp:posOffset>
                  </wp:positionH>
                  <wp:positionV relativeFrom="paragraph">
                    <wp:posOffset>9525</wp:posOffset>
                  </wp:positionV>
                  <wp:extent cx="9525" cy="123825"/>
                  <wp:effectExtent l="0" t="0" r="28575" b="9525"/>
                  <wp:wrapNone/>
                  <wp:docPr id="1361" name="Imagen 1904" hidden="1">
                    <a:extLst xmlns:a="http://schemas.openxmlformats.org/drawingml/2006/main">
                      <a:ext uri="{FF2B5EF4-FFF2-40B4-BE49-F238E27FC236}">
                        <a16:creationId xmlns:a16="http://schemas.microsoft.com/office/drawing/2014/main" id="{00000000-0008-0000-0200-000051050000}"/>
                      </a:ext>
                    </a:extLst>
                  </wp:docPr>
                  <wp:cNvGraphicFramePr/>
                  <a:graphic xmlns:a="http://schemas.openxmlformats.org/drawingml/2006/main">
                    <a:graphicData uri="http://schemas.openxmlformats.org/drawingml/2006/picture">
                      <pic:pic xmlns:pic="http://schemas.openxmlformats.org/drawingml/2006/picture">
                        <pic:nvPicPr>
                          <pic:cNvPr id="1361" name="2284 Imagen" hidden="1">
                            <a:extLst>
                              <a:ext uri="{FF2B5EF4-FFF2-40B4-BE49-F238E27FC236}">
                                <a16:creationId xmlns:a16="http://schemas.microsoft.com/office/drawing/2014/main" id="{00000000-0008-0000-0200-00005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B1F6B8" wp14:editId="66C94F02">
                  <wp:simplePos x="0" y="0"/>
                  <wp:positionH relativeFrom="column">
                    <wp:posOffset>0</wp:posOffset>
                  </wp:positionH>
                  <wp:positionV relativeFrom="paragraph">
                    <wp:posOffset>9525</wp:posOffset>
                  </wp:positionV>
                  <wp:extent cx="9525" cy="123825"/>
                  <wp:effectExtent l="0" t="0" r="28575" b="9525"/>
                  <wp:wrapNone/>
                  <wp:docPr id="1362" name="Imagen 1903" hidden="1">
                    <a:extLst xmlns:a="http://schemas.openxmlformats.org/drawingml/2006/main">
                      <a:ext uri="{FF2B5EF4-FFF2-40B4-BE49-F238E27FC236}">
                        <a16:creationId xmlns:a16="http://schemas.microsoft.com/office/drawing/2014/main" id="{00000000-0008-0000-0200-000052050000}"/>
                      </a:ext>
                    </a:extLst>
                  </wp:docPr>
                  <wp:cNvGraphicFramePr/>
                  <a:graphic xmlns:a="http://schemas.openxmlformats.org/drawingml/2006/main">
                    <a:graphicData uri="http://schemas.openxmlformats.org/drawingml/2006/picture">
                      <pic:pic xmlns:pic="http://schemas.openxmlformats.org/drawingml/2006/picture">
                        <pic:nvPicPr>
                          <pic:cNvPr id="1362" name="2285 Imagen" hidden="1">
                            <a:extLst>
                              <a:ext uri="{FF2B5EF4-FFF2-40B4-BE49-F238E27FC236}">
                                <a16:creationId xmlns:a16="http://schemas.microsoft.com/office/drawing/2014/main" id="{00000000-0008-0000-0200-00005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52BDF1" wp14:editId="74BF5C6C">
                  <wp:simplePos x="0" y="0"/>
                  <wp:positionH relativeFrom="column">
                    <wp:posOffset>0</wp:posOffset>
                  </wp:positionH>
                  <wp:positionV relativeFrom="paragraph">
                    <wp:posOffset>9525</wp:posOffset>
                  </wp:positionV>
                  <wp:extent cx="9525" cy="123825"/>
                  <wp:effectExtent l="0" t="0" r="28575" b="9525"/>
                  <wp:wrapNone/>
                  <wp:docPr id="1363" name="Imagen 1902" hidden="1">
                    <a:extLst xmlns:a="http://schemas.openxmlformats.org/drawingml/2006/main">
                      <a:ext uri="{FF2B5EF4-FFF2-40B4-BE49-F238E27FC236}">
                        <a16:creationId xmlns:a16="http://schemas.microsoft.com/office/drawing/2014/main" id="{00000000-0008-0000-0200-000053050000}"/>
                      </a:ext>
                    </a:extLst>
                  </wp:docPr>
                  <wp:cNvGraphicFramePr/>
                  <a:graphic xmlns:a="http://schemas.openxmlformats.org/drawingml/2006/main">
                    <a:graphicData uri="http://schemas.openxmlformats.org/drawingml/2006/picture">
                      <pic:pic xmlns:pic="http://schemas.openxmlformats.org/drawingml/2006/picture">
                        <pic:nvPicPr>
                          <pic:cNvPr id="1363" name="2286 Imagen" hidden="1">
                            <a:extLst>
                              <a:ext uri="{FF2B5EF4-FFF2-40B4-BE49-F238E27FC236}">
                                <a16:creationId xmlns:a16="http://schemas.microsoft.com/office/drawing/2014/main" id="{00000000-0008-0000-0200-00005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4DC33B" wp14:editId="4506B0E5">
                  <wp:simplePos x="0" y="0"/>
                  <wp:positionH relativeFrom="column">
                    <wp:posOffset>0</wp:posOffset>
                  </wp:positionH>
                  <wp:positionV relativeFrom="paragraph">
                    <wp:posOffset>9525</wp:posOffset>
                  </wp:positionV>
                  <wp:extent cx="9525" cy="123825"/>
                  <wp:effectExtent l="0" t="0" r="28575" b="9525"/>
                  <wp:wrapNone/>
                  <wp:docPr id="1364" name="Imagen 1901" hidden="1">
                    <a:extLst xmlns:a="http://schemas.openxmlformats.org/drawingml/2006/main">
                      <a:ext uri="{FF2B5EF4-FFF2-40B4-BE49-F238E27FC236}">
                        <a16:creationId xmlns:a16="http://schemas.microsoft.com/office/drawing/2014/main" id="{00000000-0008-0000-0200-000054050000}"/>
                      </a:ext>
                    </a:extLst>
                  </wp:docPr>
                  <wp:cNvGraphicFramePr/>
                  <a:graphic xmlns:a="http://schemas.openxmlformats.org/drawingml/2006/main">
                    <a:graphicData uri="http://schemas.openxmlformats.org/drawingml/2006/picture">
                      <pic:pic xmlns:pic="http://schemas.openxmlformats.org/drawingml/2006/picture">
                        <pic:nvPicPr>
                          <pic:cNvPr id="1364" name="2287 Imagen" hidden="1">
                            <a:extLst>
                              <a:ext uri="{FF2B5EF4-FFF2-40B4-BE49-F238E27FC236}">
                                <a16:creationId xmlns:a16="http://schemas.microsoft.com/office/drawing/2014/main" id="{00000000-0008-0000-0200-00005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4791DE" wp14:editId="6F272043">
                  <wp:simplePos x="0" y="0"/>
                  <wp:positionH relativeFrom="column">
                    <wp:posOffset>0</wp:posOffset>
                  </wp:positionH>
                  <wp:positionV relativeFrom="paragraph">
                    <wp:posOffset>9525</wp:posOffset>
                  </wp:positionV>
                  <wp:extent cx="9525" cy="123825"/>
                  <wp:effectExtent l="0" t="0" r="28575" b="9525"/>
                  <wp:wrapNone/>
                  <wp:docPr id="1365" name="Imagen 1900" hidden="1">
                    <a:extLst xmlns:a="http://schemas.openxmlformats.org/drawingml/2006/main">
                      <a:ext uri="{FF2B5EF4-FFF2-40B4-BE49-F238E27FC236}">
                        <a16:creationId xmlns:a16="http://schemas.microsoft.com/office/drawing/2014/main" id="{00000000-0008-0000-0200-000055050000}"/>
                      </a:ext>
                    </a:extLst>
                  </wp:docPr>
                  <wp:cNvGraphicFramePr/>
                  <a:graphic xmlns:a="http://schemas.openxmlformats.org/drawingml/2006/main">
                    <a:graphicData uri="http://schemas.openxmlformats.org/drawingml/2006/picture">
                      <pic:pic xmlns:pic="http://schemas.openxmlformats.org/drawingml/2006/picture">
                        <pic:nvPicPr>
                          <pic:cNvPr id="1365" name="2288 Imagen" hidden="1">
                            <a:extLst>
                              <a:ext uri="{FF2B5EF4-FFF2-40B4-BE49-F238E27FC236}">
                                <a16:creationId xmlns:a16="http://schemas.microsoft.com/office/drawing/2014/main" id="{00000000-0008-0000-0200-00005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B3A69F" wp14:editId="119870C8">
                  <wp:simplePos x="0" y="0"/>
                  <wp:positionH relativeFrom="column">
                    <wp:posOffset>0</wp:posOffset>
                  </wp:positionH>
                  <wp:positionV relativeFrom="paragraph">
                    <wp:posOffset>9525</wp:posOffset>
                  </wp:positionV>
                  <wp:extent cx="9525" cy="123825"/>
                  <wp:effectExtent l="0" t="0" r="28575" b="9525"/>
                  <wp:wrapNone/>
                  <wp:docPr id="1366" name="Imagen 1899" hidden="1">
                    <a:extLst xmlns:a="http://schemas.openxmlformats.org/drawingml/2006/main">
                      <a:ext uri="{FF2B5EF4-FFF2-40B4-BE49-F238E27FC236}">
                        <a16:creationId xmlns:a16="http://schemas.microsoft.com/office/drawing/2014/main" id="{00000000-0008-0000-0200-000056050000}"/>
                      </a:ext>
                    </a:extLst>
                  </wp:docPr>
                  <wp:cNvGraphicFramePr/>
                  <a:graphic xmlns:a="http://schemas.openxmlformats.org/drawingml/2006/main">
                    <a:graphicData uri="http://schemas.openxmlformats.org/drawingml/2006/picture">
                      <pic:pic xmlns:pic="http://schemas.openxmlformats.org/drawingml/2006/picture">
                        <pic:nvPicPr>
                          <pic:cNvPr id="1366" name="2716 Imagen" hidden="1">
                            <a:extLst>
                              <a:ext uri="{FF2B5EF4-FFF2-40B4-BE49-F238E27FC236}">
                                <a16:creationId xmlns:a16="http://schemas.microsoft.com/office/drawing/2014/main" id="{00000000-0008-0000-0200-00005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0C0BB5" wp14:editId="4310BEA9">
                  <wp:simplePos x="0" y="0"/>
                  <wp:positionH relativeFrom="column">
                    <wp:posOffset>0</wp:posOffset>
                  </wp:positionH>
                  <wp:positionV relativeFrom="paragraph">
                    <wp:posOffset>9525</wp:posOffset>
                  </wp:positionV>
                  <wp:extent cx="9525" cy="123825"/>
                  <wp:effectExtent l="0" t="0" r="28575" b="9525"/>
                  <wp:wrapNone/>
                  <wp:docPr id="1367" name="Imagen 1898" hidden="1">
                    <a:extLst xmlns:a="http://schemas.openxmlformats.org/drawingml/2006/main">
                      <a:ext uri="{FF2B5EF4-FFF2-40B4-BE49-F238E27FC236}">
                        <a16:creationId xmlns:a16="http://schemas.microsoft.com/office/drawing/2014/main" id="{00000000-0008-0000-0200-000057050000}"/>
                      </a:ext>
                    </a:extLst>
                  </wp:docPr>
                  <wp:cNvGraphicFramePr/>
                  <a:graphic xmlns:a="http://schemas.openxmlformats.org/drawingml/2006/main">
                    <a:graphicData uri="http://schemas.openxmlformats.org/drawingml/2006/picture">
                      <pic:pic xmlns:pic="http://schemas.openxmlformats.org/drawingml/2006/picture">
                        <pic:nvPicPr>
                          <pic:cNvPr id="1367" name="2717 Imagen" hidden="1">
                            <a:extLst>
                              <a:ext uri="{FF2B5EF4-FFF2-40B4-BE49-F238E27FC236}">
                                <a16:creationId xmlns:a16="http://schemas.microsoft.com/office/drawing/2014/main" id="{00000000-0008-0000-0200-00005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2A18D1" wp14:editId="106AEC88">
                  <wp:simplePos x="0" y="0"/>
                  <wp:positionH relativeFrom="column">
                    <wp:posOffset>0</wp:posOffset>
                  </wp:positionH>
                  <wp:positionV relativeFrom="paragraph">
                    <wp:posOffset>9525</wp:posOffset>
                  </wp:positionV>
                  <wp:extent cx="9525" cy="123825"/>
                  <wp:effectExtent l="0" t="0" r="28575" b="9525"/>
                  <wp:wrapNone/>
                  <wp:docPr id="1368" name="Imagen 1897" hidden="1">
                    <a:extLst xmlns:a="http://schemas.openxmlformats.org/drawingml/2006/main">
                      <a:ext uri="{FF2B5EF4-FFF2-40B4-BE49-F238E27FC236}">
                        <a16:creationId xmlns:a16="http://schemas.microsoft.com/office/drawing/2014/main" id="{00000000-0008-0000-0200-000058050000}"/>
                      </a:ext>
                    </a:extLst>
                  </wp:docPr>
                  <wp:cNvGraphicFramePr/>
                  <a:graphic xmlns:a="http://schemas.openxmlformats.org/drawingml/2006/main">
                    <a:graphicData uri="http://schemas.openxmlformats.org/drawingml/2006/picture">
                      <pic:pic xmlns:pic="http://schemas.openxmlformats.org/drawingml/2006/picture">
                        <pic:nvPicPr>
                          <pic:cNvPr id="1368" name="2718 Imagen" hidden="1">
                            <a:extLst>
                              <a:ext uri="{FF2B5EF4-FFF2-40B4-BE49-F238E27FC236}">
                                <a16:creationId xmlns:a16="http://schemas.microsoft.com/office/drawing/2014/main" id="{00000000-0008-0000-0200-00005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06B95C" wp14:editId="4AA4E177">
                  <wp:simplePos x="0" y="0"/>
                  <wp:positionH relativeFrom="column">
                    <wp:posOffset>0</wp:posOffset>
                  </wp:positionH>
                  <wp:positionV relativeFrom="paragraph">
                    <wp:posOffset>9525</wp:posOffset>
                  </wp:positionV>
                  <wp:extent cx="9525" cy="123825"/>
                  <wp:effectExtent l="0" t="0" r="28575" b="9525"/>
                  <wp:wrapNone/>
                  <wp:docPr id="1369" name="Imagen 1896" hidden="1">
                    <a:extLst xmlns:a="http://schemas.openxmlformats.org/drawingml/2006/main">
                      <a:ext uri="{FF2B5EF4-FFF2-40B4-BE49-F238E27FC236}">
                        <a16:creationId xmlns:a16="http://schemas.microsoft.com/office/drawing/2014/main" id="{00000000-0008-0000-0200-000059050000}"/>
                      </a:ext>
                    </a:extLst>
                  </wp:docPr>
                  <wp:cNvGraphicFramePr/>
                  <a:graphic xmlns:a="http://schemas.openxmlformats.org/drawingml/2006/main">
                    <a:graphicData uri="http://schemas.openxmlformats.org/drawingml/2006/picture">
                      <pic:pic xmlns:pic="http://schemas.openxmlformats.org/drawingml/2006/picture">
                        <pic:nvPicPr>
                          <pic:cNvPr id="1369" name="2719 Imagen" hidden="1">
                            <a:extLst>
                              <a:ext uri="{FF2B5EF4-FFF2-40B4-BE49-F238E27FC236}">
                                <a16:creationId xmlns:a16="http://schemas.microsoft.com/office/drawing/2014/main" id="{00000000-0008-0000-0200-00005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01B113" wp14:editId="744E29BE">
                  <wp:simplePos x="0" y="0"/>
                  <wp:positionH relativeFrom="column">
                    <wp:posOffset>0</wp:posOffset>
                  </wp:positionH>
                  <wp:positionV relativeFrom="paragraph">
                    <wp:posOffset>9525</wp:posOffset>
                  </wp:positionV>
                  <wp:extent cx="9525" cy="123825"/>
                  <wp:effectExtent l="0" t="0" r="28575" b="9525"/>
                  <wp:wrapNone/>
                  <wp:docPr id="1370" name="Imagen 1895" hidden="1">
                    <a:extLst xmlns:a="http://schemas.openxmlformats.org/drawingml/2006/main">
                      <a:ext uri="{FF2B5EF4-FFF2-40B4-BE49-F238E27FC236}">
                        <a16:creationId xmlns:a16="http://schemas.microsoft.com/office/drawing/2014/main" id="{00000000-0008-0000-0200-00005A050000}"/>
                      </a:ext>
                    </a:extLst>
                  </wp:docPr>
                  <wp:cNvGraphicFramePr/>
                  <a:graphic xmlns:a="http://schemas.openxmlformats.org/drawingml/2006/main">
                    <a:graphicData uri="http://schemas.openxmlformats.org/drawingml/2006/picture">
                      <pic:pic xmlns:pic="http://schemas.openxmlformats.org/drawingml/2006/picture">
                        <pic:nvPicPr>
                          <pic:cNvPr id="1370" name="2720 Imagen" hidden="1">
                            <a:extLst>
                              <a:ext uri="{FF2B5EF4-FFF2-40B4-BE49-F238E27FC236}">
                                <a16:creationId xmlns:a16="http://schemas.microsoft.com/office/drawing/2014/main" id="{00000000-0008-0000-0200-00005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F2F7A6" wp14:editId="419C1357">
                  <wp:simplePos x="0" y="0"/>
                  <wp:positionH relativeFrom="column">
                    <wp:posOffset>0</wp:posOffset>
                  </wp:positionH>
                  <wp:positionV relativeFrom="paragraph">
                    <wp:posOffset>9525</wp:posOffset>
                  </wp:positionV>
                  <wp:extent cx="9525" cy="123825"/>
                  <wp:effectExtent l="0" t="0" r="28575" b="9525"/>
                  <wp:wrapNone/>
                  <wp:docPr id="1371" name="Imagen 1894" hidden="1">
                    <a:extLst xmlns:a="http://schemas.openxmlformats.org/drawingml/2006/main">
                      <a:ext uri="{FF2B5EF4-FFF2-40B4-BE49-F238E27FC236}">
                        <a16:creationId xmlns:a16="http://schemas.microsoft.com/office/drawing/2014/main" id="{00000000-0008-0000-0200-00005B050000}"/>
                      </a:ext>
                    </a:extLst>
                  </wp:docPr>
                  <wp:cNvGraphicFramePr/>
                  <a:graphic xmlns:a="http://schemas.openxmlformats.org/drawingml/2006/main">
                    <a:graphicData uri="http://schemas.openxmlformats.org/drawingml/2006/picture">
                      <pic:pic xmlns:pic="http://schemas.openxmlformats.org/drawingml/2006/picture">
                        <pic:nvPicPr>
                          <pic:cNvPr id="1371" name="2721 Imagen" hidden="1">
                            <a:extLst>
                              <a:ext uri="{FF2B5EF4-FFF2-40B4-BE49-F238E27FC236}">
                                <a16:creationId xmlns:a16="http://schemas.microsoft.com/office/drawing/2014/main" id="{00000000-0008-0000-0200-00005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137BAB" wp14:editId="4B5A9F69">
                  <wp:simplePos x="0" y="0"/>
                  <wp:positionH relativeFrom="column">
                    <wp:posOffset>0</wp:posOffset>
                  </wp:positionH>
                  <wp:positionV relativeFrom="paragraph">
                    <wp:posOffset>9525</wp:posOffset>
                  </wp:positionV>
                  <wp:extent cx="9525" cy="123825"/>
                  <wp:effectExtent l="0" t="0" r="28575" b="9525"/>
                  <wp:wrapNone/>
                  <wp:docPr id="1372" name="Imagen 1893" hidden="1">
                    <a:extLst xmlns:a="http://schemas.openxmlformats.org/drawingml/2006/main">
                      <a:ext uri="{FF2B5EF4-FFF2-40B4-BE49-F238E27FC236}">
                        <a16:creationId xmlns:a16="http://schemas.microsoft.com/office/drawing/2014/main" id="{00000000-0008-0000-0200-00005C050000}"/>
                      </a:ext>
                    </a:extLst>
                  </wp:docPr>
                  <wp:cNvGraphicFramePr/>
                  <a:graphic xmlns:a="http://schemas.openxmlformats.org/drawingml/2006/main">
                    <a:graphicData uri="http://schemas.openxmlformats.org/drawingml/2006/picture">
                      <pic:pic xmlns:pic="http://schemas.openxmlformats.org/drawingml/2006/picture">
                        <pic:nvPicPr>
                          <pic:cNvPr id="1372" name="2722 Imagen" hidden="1">
                            <a:extLst>
                              <a:ext uri="{FF2B5EF4-FFF2-40B4-BE49-F238E27FC236}">
                                <a16:creationId xmlns:a16="http://schemas.microsoft.com/office/drawing/2014/main" id="{00000000-0008-0000-0200-00005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7BF2DD" wp14:editId="5B860940">
                  <wp:simplePos x="0" y="0"/>
                  <wp:positionH relativeFrom="column">
                    <wp:posOffset>0</wp:posOffset>
                  </wp:positionH>
                  <wp:positionV relativeFrom="paragraph">
                    <wp:posOffset>9525</wp:posOffset>
                  </wp:positionV>
                  <wp:extent cx="9525" cy="123825"/>
                  <wp:effectExtent l="0" t="0" r="28575" b="9525"/>
                  <wp:wrapNone/>
                  <wp:docPr id="1373" name="Imagen 1892" hidden="1">
                    <a:extLst xmlns:a="http://schemas.openxmlformats.org/drawingml/2006/main">
                      <a:ext uri="{FF2B5EF4-FFF2-40B4-BE49-F238E27FC236}">
                        <a16:creationId xmlns:a16="http://schemas.microsoft.com/office/drawing/2014/main" id="{00000000-0008-0000-0200-00005D050000}"/>
                      </a:ext>
                    </a:extLst>
                  </wp:docPr>
                  <wp:cNvGraphicFramePr/>
                  <a:graphic xmlns:a="http://schemas.openxmlformats.org/drawingml/2006/main">
                    <a:graphicData uri="http://schemas.openxmlformats.org/drawingml/2006/picture">
                      <pic:pic xmlns:pic="http://schemas.openxmlformats.org/drawingml/2006/picture">
                        <pic:nvPicPr>
                          <pic:cNvPr id="1373" name="2723 Imagen" hidden="1">
                            <a:extLst>
                              <a:ext uri="{FF2B5EF4-FFF2-40B4-BE49-F238E27FC236}">
                                <a16:creationId xmlns:a16="http://schemas.microsoft.com/office/drawing/2014/main" id="{00000000-0008-0000-0200-00005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20D469" wp14:editId="466848CA">
                  <wp:simplePos x="0" y="0"/>
                  <wp:positionH relativeFrom="column">
                    <wp:posOffset>0</wp:posOffset>
                  </wp:positionH>
                  <wp:positionV relativeFrom="paragraph">
                    <wp:posOffset>9525</wp:posOffset>
                  </wp:positionV>
                  <wp:extent cx="9525" cy="123825"/>
                  <wp:effectExtent l="0" t="0" r="28575" b="9525"/>
                  <wp:wrapNone/>
                  <wp:docPr id="1374" name="Imagen 1891" hidden="1">
                    <a:extLst xmlns:a="http://schemas.openxmlformats.org/drawingml/2006/main">
                      <a:ext uri="{FF2B5EF4-FFF2-40B4-BE49-F238E27FC236}">
                        <a16:creationId xmlns:a16="http://schemas.microsoft.com/office/drawing/2014/main" id="{00000000-0008-0000-0200-00005E050000}"/>
                      </a:ext>
                    </a:extLst>
                  </wp:docPr>
                  <wp:cNvGraphicFramePr/>
                  <a:graphic xmlns:a="http://schemas.openxmlformats.org/drawingml/2006/main">
                    <a:graphicData uri="http://schemas.openxmlformats.org/drawingml/2006/picture">
                      <pic:pic xmlns:pic="http://schemas.openxmlformats.org/drawingml/2006/picture">
                        <pic:nvPicPr>
                          <pic:cNvPr id="1374" name="2724 Imagen" hidden="1">
                            <a:extLst>
                              <a:ext uri="{FF2B5EF4-FFF2-40B4-BE49-F238E27FC236}">
                                <a16:creationId xmlns:a16="http://schemas.microsoft.com/office/drawing/2014/main" id="{00000000-0008-0000-0200-00005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81AEF7" wp14:editId="329D9AE0">
                  <wp:simplePos x="0" y="0"/>
                  <wp:positionH relativeFrom="column">
                    <wp:posOffset>0</wp:posOffset>
                  </wp:positionH>
                  <wp:positionV relativeFrom="paragraph">
                    <wp:posOffset>9525</wp:posOffset>
                  </wp:positionV>
                  <wp:extent cx="9525" cy="123825"/>
                  <wp:effectExtent l="0" t="0" r="28575" b="9525"/>
                  <wp:wrapNone/>
                  <wp:docPr id="1375" name="Imagen 1890" hidden="1">
                    <a:extLst xmlns:a="http://schemas.openxmlformats.org/drawingml/2006/main">
                      <a:ext uri="{FF2B5EF4-FFF2-40B4-BE49-F238E27FC236}">
                        <a16:creationId xmlns:a16="http://schemas.microsoft.com/office/drawing/2014/main" id="{00000000-0008-0000-0200-00005F050000}"/>
                      </a:ext>
                    </a:extLst>
                  </wp:docPr>
                  <wp:cNvGraphicFramePr/>
                  <a:graphic xmlns:a="http://schemas.openxmlformats.org/drawingml/2006/main">
                    <a:graphicData uri="http://schemas.openxmlformats.org/drawingml/2006/picture">
                      <pic:pic xmlns:pic="http://schemas.openxmlformats.org/drawingml/2006/picture">
                        <pic:nvPicPr>
                          <pic:cNvPr id="1375" name="2725 Imagen" hidden="1">
                            <a:extLst>
                              <a:ext uri="{FF2B5EF4-FFF2-40B4-BE49-F238E27FC236}">
                                <a16:creationId xmlns:a16="http://schemas.microsoft.com/office/drawing/2014/main" id="{00000000-0008-0000-0200-00005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220602" wp14:editId="0B051268">
                  <wp:simplePos x="0" y="0"/>
                  <wp:positionH relativeFrom="column">
                    <wp:posOffset>0</wp:posOffset>
                  </wp:positionH>
                  <wp:positionV relativeFrom="paragraph">
                    <wp:posOffset>9525</wp:posOffset>
                  </wp:positionV>
                  <wp:extent cx="9525" cy="123825"/>
                  <wp:effectExtent l="0" t="0" r="28575" b="9525"/>
                  <wp:wrapNone/>
                  <wp:docPr id="1376" name="Imagen 1889" hidden="1">
                    <a:extLst xmlns:a="http://schemas.openxmlformats.org/drawingml/2006/main">
                      <a:ext uri="{FF2B5EF4-FFF2-40B4-BE49-F238E27FC236}">
                        <a16:creationId xmlns:a16="http://schemas.microsoft.com/office/drawing/2014/main" id="{00000000-0008-0000-0200-000060050000}"/>
                      </a:ext>
                    </a:extLst>
                  </wp:docPr>
                  <wp:cNvGraphicFramePr/>
                  <a:graphic xmlns:a="http://schemas.openxmlformats.org/drawingml/2006/main">
                    <a:graphicData uri="http://schemas.openxmlformats.org/drawingml/2006/picture">
                      <pic:pic xmlns:pic="http://schemas.openxmlformats.org/drawingml/2006/picture">
                        <pic:nvPicPr>
                          <pic:cNvPr id="1376" name="2726 Imagen" hidden="1">
                            <a:extLst>
                              <a:ext uri="{FF2B5EF4-FFF2-40B4-BE49-F238E27FC236}">
                                <a16:creationId xmlns:a16="http://schemas.microsoft.com/office/drawing/2014/main" id="{00000000-0008-0000-0200-00006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4D511E" wp14:editId="5618D2AC">
                  <wp:simplePos x="0" y="0"/>
                  <wp:positionH relativeFrom="column">
                    <wp:posOffset>0</wp:posOffset>
                  </wp:positionH>
                  <wp:positionV relativeFrom="paragraph">
                    <wp:posOffset>9525</wp:posOffset>
                  </wp:positionV>
                  <wp:extent cx="9525" cy="123825"/>
                  <wp:effectExtent l="0" t="0" r="28575" b="9525"/>
                  <wp:wrapNone/>
                  <wp:docPr id="1377" name="Imagen 1888" hidden="1">
                    <a:extLst xmlns:a="http://schemas.openxmlformats.org/drawingml/2006/main">
                      <a:ext uri="{FF2B5EF4-FFF2-40B4-BE49-F238E27FC236}">
                        <a16:creationId xmlns:a16="http://schemas.microsoft.com/office/drawing/2014/main" id="{00000000-0008-0000-0200-000061050000}"/>
                      </a:ext>
                    </a:extLst>
                  </wp:docPr>
                  <wp:cNvGraphicFramePr/>
                  <a:graphic xmlns:a="http://schemas.openxmlformats.org/drawingml/2006/main">
                    <a:graphicData uri="http://schemas.openxmlformats.org/drawingml/2006/picture">
                      <pic:pic xmlns:pic="http://schemas.openxmlformats.org/drawingml/2006/picture">
                        <pic:nvPicPr>
                          <pic:cNvPr id="1377" name="2727 Imagen" hidden="1">
                            <a:extLst>
                              <a:ext uri="{FF2B5EF4-FFF2-40B4-BE49-F238E27FC236}">
                                <a16:creationId xmlns:a16="http://schemas.microsoft.com/office/drawing/2014/main" id="{00000000-0008-0000-0200-00006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2DD64C" wp14:editId="21E6921B">
                  <wp:simplePos x="0" y="0"/>
                  <wp:positionH relativeFrom="column">
                    <wp:posOffset>0</wp:posOffset>
                  </wp:positionH>
                  <wp:positionV relativeFrom="paragraph">
                    <wp:posOffset>9525</wp:posOffset>
                  </wp:positionV>
                  <wp:extent cx="9525" cy="123825"/>
                  <wp:effectExtent l="0" t="0" r="28575" b="9525"/>
                  <wp:wrapNone/>
                  <wp:docPr id="1378" name="Imagen 1887" hidden="1">
                    <a:extLst xmlns:a="http://schemas.openxmlformats.org/drawingml/2006/main">
                      <a:ext uri="{FF2B5EF4-FFF2-40B4-BE49-F238E27FC236}">
                        <a16:creationId xmlns:a16="http://schemas.microsoft.com/office/drawing/2014/main" id="{00000000-0008-0000-0200-000062050000}"/>
                      </a:ext>
                    </a:extLst>
                  </wp:docPr>
                  <wp:cNvGraphicFramePr/>
                  <a:graphic xmlns:a="http://schemas.openxmlformats.org/drawingml/2006/main">
                    <a:graphicData uri="http://schemas.openxmlformats.org/drawingml/2006/picture">
                      <pic:pic xmlns:pic="http://schemas.openxmlformats.org/drawingml/2006/picture">
                        <pic:nvPicPr>
                          <pic:cNvPr id="1378" name="2728 Imagen" hidden="1">
                            <a:extLst>
                              <a:ext uri="{FF2B5EF4-FFF2-40B4-BE49-F238E27FC236}">
                                <a16:creationId xmlns:a16="http://schemas.microsoft.com/office/drawing/2014/main" id="{00000000-0008-0000-0200-00006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82F8C0" wp14:editId="4F9E3C35">
                  <wp:simplePos x="0" y="0"/>
                  <wp:positionH relativeFrom="column">
                    <wp:posOffset>0</wp:posOffset>
                  </wp:positionH>
                  <wp:positionV relativeFrom="paragraph">
                    <wp:posOffset>9525</wp:posOffset>
                  </wp:positionV>
                  <wp:extent cx="9525" cy="123825"/>
                  <wp:effectExtent l="0" t="0" r="28575" b="9525"/>
                  <wp:wrapNone/>
                  <wp:docPr id="1379" name="Imagen 1886" hidden="1">
                    <a:extLst xmlns:a="http://schemas.openxmlformats.org/drawingml/2006/main">
                      <a:ext uri="{FF2B5EF4-FFF2-40B4-BE49-F238E27FC236}">
                        <a16:creationId xmlns:a16="http://schemas.microsoft.com/office/drawing/2014/main" id="{00000000-0008-0000-0200-000063050000}"/>
                      </a:ext>
                    </a:extLst>
                  </wp:docPr>
                  <wp:cNvGraphicFramePr/>
                  <a:graphic xmlns:a="http://schemas.openxmlformats.org/drawingml/2006/main">
                    <a:graphicData uri="http://schemas.openxmlformats.org/drawingml/2006/picture">
                      <pic:pic xmlns:pic="http://schemas.openxmlformats.org/drawingml/2006/picture">
                        <pic:nvPicPr>
                          <pic:cNvPr id="1379" name="2729 Imagen" hidden="1">
                            <a:extLst>
                              <a:ext uri="{FF2B5EF4-FFF2-40B4-BE49-F238E27FC236}">
                                <a16:creationId xmlns:a16="http://schemas.microsoft.com/office/drawing/2014/main" id="{00000000-0008-0000-0200-00006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8DC11B" wp14:editId="523749C2">
                  <wp:simplePos x="0" y="0"/>
                  <wp:positionH relativeFrom="column">
                    <wp:posOffset>0</wp:posOffset>
                  </wp:positionH>
                  <wp:positionV relativeFrom="paragraph">
                    <wp:posOffset>9525</wp:posOffset>
                  </wp:positionV>
                  <wp:extent cx="9525" cy="123825"/>
                  <wp:effectExtent l="0" t="0" r="28575" b="9525"/>
                  <wp:wrapNone/>
                  <wp:docPr id="1380" name="Imagen 1885" hidden="1">
                    <a:extLst xmlns:a="http://schemas.openxmlformats.org/drawingml/2006/main">
                      <a:ext uri="{FF2B5EF4-FFF2-40B4-BE49-F238E27FC236}">
                        <a16:creationId xmlns:a16="http://schemas.microsoft.com/office/drawing/2014/main" id="{00000000-0008-0000-0200-000064050000}"/>
                      </a:ext>
                    </a:extLst>
                  </wp:docPr>
                  <wp:cNvGraphicFramePr/>
                  <a:graphic xmlns:a="http://schemas.openxmlformats.org/drawingml/2006/main">
                    <a:graphicData uri="http://schemas.openxmlformats.org/drawingml/2006/picture">
                      <pic:pic xmlns:pic="http://schemas.openxmlformats.org/drawingml/2006/picture">
                        <pic:nvPicPr>
                          <pic:cNvPr id="1380" name="2730 Imagen" hidden="1">
                            <a:extLst>
                              <a:ext uri="{FF2B5EF4-FFF2-40B4-BE49-F238E27FC236}">
                                <a16:creationId xmlns:a16="http://schemas.microsoft.com/office/drawing/2014/main" id="{00000000-0008-0000-0200-00006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35FD42" wp14:editId="28578784">
                  <wp:simplePos x="0" y="0"/>
                  <wp:positionH relativeFrom="column">
                    <wp:posOffset>0</wp:posOffset>
                  </wp:positionH>
                  <wp:positionV relativeFrom="paragraph">
                    <wp:posOffset>9525</wp:posOffset>
                  </wp:positionV>
                  <wp:extent cx="9525" cy="123825"/>
                  <wp:effectExtent l="0" t="0" r="28575" b="9525"/>
                  <wp:wrapNone/>
                  <wp:docPr id="1381" name="Imagen 1884" hidden="1">
                    <a:extLst xmlns:a="http://schemas.openxmlformats.org/drawingml/2006/main">
                      <a:ext uri="{FF2B5EF4-FFF2-40B4-BE49-F238E27FC236}">
                        <a16:creationId xmlns:a16="http://schemas.microsoft.com/office/drawing/2014/main" id="{00000000-0008-0000-0200-000065050000}"/>
                      </a:ext>
                    </a:extLst>
                  </wp:docPr>
                  <wp:cNvGraphicFramePr/>
                  <a:graphic xmlns:a="http://schemas.openxmlformats.org/drawingml/2006/main">
                    <a:graphicData uri="http://schemas.openxmlformats.org/drawingml/2006/picture">
                      <pic:pic xmlns:pic="http://schemas.openxmlformats.org/drawingml/2006/picture">
                        <pic:nvPicPr>
                          <pic:cNvPr id="1381" name="2731 Imagen" hidden="1">
                            <a:extLst>
                              <a:ext uri="{FF2B5EF4-FFF2-40B4-BE49-F238E27FC236}">
                                <a16:creationId xmlns:a16="http://schemas.microsoft.com/office/drawing/2014/main" id="{00000000-0008-0000-0200-00006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41754B" wp14:editId="786F8FD8">
                  <wp:simplePos x="0" y="0"/>
                  <wp:positionH relativeFrom="column">
                    <wp:posOffset>0</wp:posOffset>
                  </wp:positionH>
                  <wp:positionV relativeFrom="paragraph">
                    <wp:posOffset>9525</wp:posOffset>
                  </wp:positionV>
                  <wp:extent cx="9525" cy="123825"/>
                  <wp:effectExtent l="0" t="0" r="28575" b="9525"/>
                  <wp:wrapNone/>
                  <wp:docPr id="1382" name="Imagen 1883" hidden="1">
                    <a:extLst xmlns:a="http://schemas.openxmlformats.org/drawingml/2006/main">
                      <a:ext uri="{FF2B5EF4-FFF2-40B4-BE49-F238E27FC236}">
                        <a16:creationId xmlns:a16="http://schemas.microsoft.com/office/drawing/2014/main" id="{00000000-0008-0000-0200-000066050000}"/>
                      </a:ext>
                    </a:extLst>
                  </wp:docPr>
                  <wp:cNvGraphicFramePr/>
                  <a:graphic xmlns:a="http://schemas.openxmlformats.org/drawingml/2006/main">
                    <a:graphicData uri="http://schemas.openxmlformats.org/drawingml/2006/picture">
                      <pic:pic xmlns:pic="http://schemas.openxmlformats.org/drawingml/2006/picture">
                        <pic:nvPicPr>
                          <pic:cNvPr id="1382" name="2732 Imagen" hidden="1">
                            <a:extLst>
                              <a:ext uri="{FF2B5EF4-FFF2-40B4-BE49-F238E27FC236}">
                                <a16:creationId xmlns:a16="http://schemas.microsoft.com/office/drawing/2014/main" id="{00000000-0008-0000-0200-00006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3D6715" wp14:editId="3D9C1988">
                  <wp:simplePos x="0" y="0"/>
                  <wp:positionH relativeFrom="column">
                    <wp:posOffset>0</wp:posOffset>
                  </wp:positionH>
                  <wp:positionV relativeFrom="paragraph">
                    <wp:posOffset>9525</wp:posOffset>
                  </wp:positionV>
                  <wp:extent cx="9525" cy="123825"/>
                  <wp:effectExtent l="0" t="0" r="28575" b="9525"/>
                  <wp:wrapNone/>
                  <wp:docPr id="1383" name="Imagen 1882" hidden="1">
                    <a:extLst xmlns:a="http://schemas.openxmlformats.org/drawingml/2006/main">
                      <a:ext uri="{FF2B5EF4-FFF2-40B4-BE49-F238E27FC236}">
                        <a16:creationId xmlns:a16="http://schemas.microsoft.com/office/drawing/2014/main" id="{00000000-0008-0000-0200-000067050000}"/>
                      </a:ext>
                    </a:extLst>
                  </wp:docPr>
                  <wp:cNvGraphicFramePr/>
                  <a:graphic xmlns:a="http://schemas.openxmlformats.org/drawingml/2006/main">
                    <a:graphicData uri="http://schemas.openxmlformats.org/drawingml/2006/picture">
                      <pic:pic xmlns:pic="http://schemas.openxmlformats.org/drawingml/2006/picture">
                        <pic:nvPicPr>
                          <pic:cNvPr id="1383" name="2733 Imagen" hidden="1">
                            <a:extLst>
                              <a:ext uri="{FF2B5EF4-FFF2-40B4-BE49-F238E27FC236}">
                                <a16:creationId xmlns:a16="http://schemas.microsoft.com/office/drawing/2014/main" id="{00000000-0008-0000-0200-00006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A875BF" wp14:editId="17031CF2">
                  <wp:simplePos x="0" y="0"/>
                  <wp:positionH relativeFrom="column">
                    <wp:posOffset>0</wp:posOffset>
                  </wp:positionH>
                  <wp:positionV relativeFrom="paragraph">
                    <wp:posOffset>9525</wp:posOffset>
                  </wp:positionV>
                  <wp:extent cx="9525" cy="123825"/>
                  <wp:effectExtent l="0" t="0" r="28575" b="9525"/>
                  <wp:wrapNone/>
                  <wp:docPr id="1384" name="Imagen 1881" hidden="1">
                    <a:extLst xmlns:a="http://schemas.openxmlformats.org/drawingml/2006/main">
                      <a:ext uri="{FF2B5EF4-FFF2-40B4-BE49-F238E27FC236}">
                        <a16:creationId xmlns:a16="http://schemas.microsoft.com/office/drawing/2014/main" id="{00000000-0008-0000-0200-000068050000}"/>
                      </a:ext>
                    </a:extLst>
                  </wp:docPr>
                  <wp:cNvGraphicFramePr/>
                  <a:graphic xmlns:a="http://schemas.openxmlformats.org/drawingml/2006/main">
                    <a:graphicData uri="http://schemas.openxmlformats.org/drawingml/2006/picture">
                      <pic:pic xmlns:pic="http://schemas.openxmlformats.org/drawingml/2006/picture">
                        <pic:nvPicPr>
                          <pic:cNvPr id="1384" name="2734 Imagen" hidden="1">
                            <a:extLst>
                              <a:ext uri="{FF2B5EF4-FFF2-40B4-BE49-F238E27FC236}">
                                <a16:creationId xmlns:a16="http://schemas.microsoft.com/office/drawing/2014/main" id="{00000000-0008-0000-0200-00006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B9EBC4" wp14:editId="60D73DA1">
                  <wp:simplePos x="0" y="0"/>
                  <wp:positionH relativeFrom="column">
                    <wp:posOffset>0</wp:posOffset>
                  </wp:positionH>
                  <wp:positionV relativeFrom="paragraph">
                    <wp:posOffset>9525</wp:posOffset>
                  </wp:positionV>
                  <wp:extent cx="9525" cy="123825"/>
                  <wp:effectExtent l="0" t="0" r="28575" b="9525"/>
                  <wp:wrapNone/>
                  <wp:docPr id="1385" name="Imagen 1880" hidden="1">
                    <a:extLst xmlns:a="http://schemas.openxmlformats.org/drawingml/2006/main">
                      <a:ext uri="{FF2B5EF4-FFF2-40B4-BE49-F238E27FC236}">
                        <a16:creationId xmlns:a16="http://schemas.microsoft.com/office/drawing/2014/main" id="{00000000-0008-0000-0200-000069050000}"/>
                      </a:ext>
                    </a:extLst>
                  </wp:docPr>
                  <wp:cNvGraphicFramePr/>
                  <a:graphic xmlns:a="http://schemas.openxmlformats.org/drawingml/2006/main">
                    <a:graphicData uri="http://schemas.openxmlformats.org/drawingml/2006/picture">
                      <pic:pic xmlns:pic="http://schemas.openxmlformats.org/drawingml/2006/picture">
                        <pic:nvPicPr>
                          <pic:cNvPr id="1385" name="2735 Imagen" hidden="1">
                            <a:extLst>
                              <a:ext uri="{FF2B5EF4-FFF2-40B4-BE49-F238E27FC236}">
                                <a16:creationId xmlns:a16="http://schemas.microsoft.com/office/drawing/2014/main" id="{00000000-0008-0000-0200-00006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968DB3" wp14:editId="5F145107">
                  <wp:simplePos x="0" y="0"/>
                  <wp:positionH relativeFrom="column">
                    <wp:posOffset>0</wp:posOffset>
                  </wp:positionH>
                  <wp:positionV relativeFrom="paragraph">
                    <wp:posOffset>9525</wp:posOffset>
                  </wp:positionV>
                  <wp:extent cx="9525" cy="123825"/>
                  <wp:effectExtent l="0" t="0" r="28575" b="9525"/>
                  <wp:wrapNone/>
                  <wp:docPr id="1386" name="Imagen 1879" hidden="1">
                    <a:extLst xmlns:a="http://schemas.openxmlformats.org/drawingml/2006/main">
                      <a:ext uri="{FF2B5EF4-FFF2-40B4-BE49-F238E27FC236}">
                        <a16:creationId xmlns:a16="http://schemas.microsoft.com/office/drawing/2014/main" id="{00000000-0008-0000-0200-00006A050000}"/>
                      </a:ext>
                    </a:extLst>
                  </wp:docPr>
                  <wp:cNvGraphicFramePr/>
                  <a:graphic xmlns:a="http://schemas.openxmlformats.org/drawingml/2006/main">
                    <a:graphicData uri="http://schemas.openxmlformats.org/drawingml/2006/picture">
                      <pic:pic xmlns:pic="http://schemas.openxmlformats.org/drawingml/2006/picture">
                        <pic:nvPicPr>
                          <pic:cNvPr id="1386" name="2736 Imagen" hidden="1">
                            <a:extLst>
                              <a:ext uri="{FF2B5EF4-FFF2-40B4-BE49-F238E27FC236}">
                                <a16:creationId xmlns:a16="http://schemas.microsoft.com/office/drawing/2014/main" id="{00000000-0008-0000-0200-00006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C70184" wp14:editId="782189A8">
                  <wp:simplePos x="0" y="0"/>
                  <wp:positionH relativeFrom="column">
                    <wp:posOffset>0</wp:posOffset>
                  </wp:positionH>
                  <wp:positionV relativeFrom="paragraph">
                    <wp:posOffset>9525</wp:posOffset>
                  </wp:positionV>
                  <wp:extent cx="9525" cy="123825"/>
                  <wp:effectExtent l="0" t="0" r="28575" b="9525"/>
                  <wp:wrapNone/>
                  <wp:docPr id="1387" name="Imagen 1878" hidden="1">
                    <a:extLst xmlns:a="http://schemas.openxmlformats.org/drawingml/2006/main">
                      <a:ext uri="{FF2B5EF4-FFF2-40B4-BE49-F238E27FC236}">
                        <a16:creationId xmlns:a16="http://schemas.microsoft.com/office/drawing/2014/main" id="{00000000-0008-0000-0200-00006B050000}"/>
                      </a:ext>
                    </a:extLst>
                  </wp:docPr>
                  <wp:cNvGraphicFramePr/>
                  <a:graphic xmlns:a="http://schemas.openxmlformats.org/drawingml/2006/main">
                    <a:graphicData uri="http://schemas.openxmlformats.org/drawingml/2006/picture">
                      <pic:pic xmlns:pic="http://schemas.openxmlformats.org/drawingml/2006/picture">
                        <pic:nvPicPr>
                          <pic:cNvPr id="1387" name="2737 Imagen" hidden="1">
                            <a:extLst>
                              <a:ext uri="{FF2B5EF4-FFF2-40B4-BE49-F238E27FC236}">
                                <a16:creationId xmlns:a16="http://schemas.microsoft.com/office/drawing/2014/main" id="{00000000-0008-0000-0200-00006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91F79A" wp14:editId="4D9BA715">
                  <wp:simplePos x="0" y="0"/>
                  <wp:positionH relativeFrom="column">
                    <wp:posOffset>0</wp:posOffset>
                  </wp:positionH>
                  <wp:positionV relativeFrom="paragraph">
                    <wp:posOffset>9525</wp:posOffset>
                  </wp:positionV>
                  <wp:extent cx="9525" cy="123825"/>
                  <wp:effectExtent l="0" t="0" r="28575" b="9525"/>
                  <wp:wrapNone/>
                  <wp:docPr id="1388" name="Imagen 1877" hidden="1">
                    <a:extLst xmlns:a="http://schemas.openxmlformats.org/drawingml/2006/main">
                      <a:ext uri="{FF2B5EF4-FFF2-40B4-BE49-F238E27FC236}">
                        <a16:creationId xmlns:a16="http://schemas.microsoft.com/office/drawing/2014/main" id="{00000000-0008-0000-0200-00006C050000}"/>
                      </a:ext>
                    </a:extLst>
                  </wp:docPr>
                  <wp:cNvGraphicFramePr/>
                  <a:graphic xmlns:a="http://schemas.openxmlformats.org/drawingml/2006/main">
                    <a:graphicData uri="http://schemas.openxmlformats.org/drawingml/2006/picture">
                      <pic:pic xmlns:pic="http://schemas.openxmlformats.org/drawingml/2006/picture">
                        <pic:nvPicPr>
                          <pic:cNvPr id="1388" name="2738 Imagen" hidden="1">
                            <a:extLst>
                              <a:ext uri="{FF2B5EF4-FFF2-40B4-BE49-F238E27FC236}">
                                <a16:creationId xmlns:a16="http://schemas.microsoft.com/office/drawing/2014/main" id="{00000000-0008-0000-0200-00006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D48FD5" wp14:editId="64708E23">
                  <wp:simplePos x="0" y="0"/>
                  <wp:positionH relativeFrom="column">
                    <wp:posOffset>0</wp:posOffset>
                  </wp:positionH>
                  <wp:positionV relativeFrom="paragraph">
                    <wp:posOffset>9525</wp:posOffset>
                  </wp:positionV>
                  <wp:extent cx="9525" cy="123825"/>
                  <wp:effectExtent l="0" t="0" r="28575" b="9525"/>
                  <wp:wrapNone/>
                  <wp:docPr id="1389" name="Imagen 1876" hidden="1">
                    <a:extLst xmlns:a="http://schemas.openxmlformats.org/drawingml/2006/main">
                      <a:ext uri="{FF2B5EF4-FFF2-40B4-BE49-F238E27FC236}">
                        <a16:creationId xmlns:a16="http://schemas.microsoft.com/office/drawing/2014/main" id="{00000000-0008-0000-0200-00006D050000}"/>
                      </a:ext>
                    </a:extLst>
                  </wp:docPr>
                  <wp:cNvGraphicFramePr/>
                  <a:graphic xmlns:a="http://schemas.openxmlformats.org/drawingml/2006/main">
                    <a:graphicData uri="http://schemas.openxmlformats.org/drawingml/2006/picture">
                      <pic:pic xmlns:pic="http://schemas.openxmlformats.org/drawingml/2006/picture">
                        <pic:nvPicPr>
                          <pic:cNvPr id="1389" name="2739 Imagen" hidden="1">
                            <a:extLst>
                              <a:ext uri="{FF2B5EF4-FFF2-40B4-BE49-F238E27FC236}">
                                <a16:creationId xmlns:a16="http://schemas.microsoft.com/office/drawing/2014/main" id="{00000000-0008-0000-0200-00006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9EC3C1" wp14:editId="5F479A7D">
                  <wp:simplePos x="0" y="0"/>
                  <wp:positionH relativeFrom="column">
                    <wp:posOffset>0</wp:posOffset>
                  </wp:positionH>
                  <wp:positionV relativeFrom="paragraph">
                    <wp:posOffset>9525</wp:posOffset>
                  </wp:positionV>
                  <wp:extent cx="9525" cy="123825"/>
                  <wp:effectExtent l="0" t="0" r="28575" b="9525"/>
                  <wp:wrapNone/>
                  <wp:docPr id="1390" name="Imagen 1875" hidden="1">
                    <a:extLst xmlns:a="http://schemas.openxmlformats.org/drawingml/2006/main">
                      <a:ext uri="{FF2B5EF4-FFF2-40B4-BE49-F238E27FC236}">
                        <a16:creationId xmlns:a16="http://schemas.microsoft.com/office/drawing/2014/main" id="{00000000-0008-0000-0200-00006E050000}"/>
                      </a:ext>
                    </a:extLst>
                  </wp:docPr>
                  <wp:cNvGraphicFramePr/>
                  <a:graphic xmlns:a="http://schemas.openxmlformats.org/drawingml/2006/main">
                    <a:graphicData uri="http://schemas.openxmlformats.org/drawingml/2006/picture">
                      <pic:pic xmlns:pic="http://schemas.openxmlformats.org/drawingml/2006/picture">
                        <pic:nvPicPr>
                          <pic:cNvPr id="1390" name="2740 Imagen" hidden="1">
                            <a:extLst>
                              <a:ext uri="{FF2B5EF4-FFF2-40B4-BE49-F238E27FC236}">
                                <a16:creationId xmlns:a16="http://schemas.microsoft.com/office/drawing/2014/main" id="{00000000-0008-0000-0200-00006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C8BA19" wp14:editId="7FA23AD5">
                  <wp:simplePos x="0" y="0"/>
                  <wp:positionH relativeFrom="column">
                    <wp:posOffset>0</wp:posOffset>
                  </wp:positionH>
                  <wp:positionV relativeFrom="paragraph">
                    <wp:posOffset>9525</wp:posOffset>
                  </wp:positionV>
                  <wp:extent cx="9525" cy="123825"/>
                  <wp:effectExtent l="0" t="0" r="28575" b="9525"/>
                  <wp:wrapNone/>
                  <wp:docPr id="1391" name="Imagen 1874" hidden="1">
                    <a:extLst xmlns:a="http://schemas.openxmlformats.org/drawingml/2006/main">
                      <a:ext uri="{FF2B5EF4-FFF2-40B4-BE49-F238E27FC236}">
                        <a16:creationId xmlns:a16="http://schemas.microsoft.com/office/drawing/2014/main" id="{00000000-0008-0000-0200-00006F050000}"/>
                      </a:ext>
                    </a:extLst>
                  </wp:docPr>
                  <wp:cNvGraphicFramePr/>
                  <a:graphic xmlns:a="http://schemas.openxmlformats.org/drawingml/2006/main">
                    <a:graphicData uri="http://schemas.openxmlformats.org/drawingml/2006/picture">
                      <pic:pic xmlns:pic="http://schemas.openxmlformats.org/drawingml/2006/picture">
                        <pic:nvPicPr>
                          <pic:cNvPr id="1391" name="2741 Imagen" hidden="1">
                            <a:extLst>
                              <a:ext uri="{FF2B5EF4-FFF2-40B4-BE49-F238E27FC236}">
                                <a16:creationId xmlns:a16="http://schemas.microsoft.com/office/drawing/2014/main" id="{00000000-0008-0000-0200-00006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983C01" wp14:editId="30AB3367">
                  <wp:simplePos x="0" y="0"/>
                  <wp:positionH relativeFrom="column">
                    <wp:posOffset>0</wp:posOffset>
                  </wp:positionH>
                  <wp:positionV relativeFrom="paragraph">
                    <wp:posOffset>9525</wp:posOffset>
                  </wp:positionV>
                  <wp:extent cx="9525" cy="123825"/>
                  <wp:effectExtent l="0" t="0" r="28575" b="9525"/>
                  <wp:wrapNone/>
                  <wp:docPr id="1392" name="Imagen 1873" hidden="1">
                    <a:extLst xmlns:a="http://schemas.openxmlformats.org/drawingml/2006/main">
                      <a:ext uri="{FF2B5EF4-FFF2-40B4-BE49-F238E27FC236}">
                        <a16:creationId xmlns:a16="http://schemas.microsoft.com/office/drawing/2014/main" id="{00000000-0008-0000-0200-000070050000}"/>
                      </a:ext>
                    </a:extLst>
                  </wp:docPr>
                  <wp:cNvGraphicFramePr/>
                  <a:graphic xmlns:a="http://schemas.openxmlformats.org/drawingml/2006/main">
                    <a:graphicData uri="http://schemas.openxmlformats.org/drawingml/2006/picture">
                      <pic:pic xmlns:pic="http://schemas.openxmlformats.org/drawingml/2006/picture">
                        <pic:nvPicPr>
                          <pic:cNvPr id="1392" name="2742 Imagen" hidden="1">
                            <a:extLst>
                              <a:ext uri="{FF2B5EF4-FFF2-40B4-BE49-F238E27FC236}">
                                <a16:creationId xmlns:a16="http://schemas.microsoft.com/office/drawing/2014/main" id="{00000000-0008-0000-0200-00007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42D3EC" wp14:editId="356CBB91">
                  <wp:simplePos x="0" y="0"/>
                  <wp:positionH relativeFrom="column">
                    <wp:posOffset>0</wp:posOffset>
                  </wp:positionH>
                  <wp:positionV relativeFrom="paragraph">
                    <wp:posOffset>9525</wp:posOffset>
                  </wp:positionV>
                  <wp:extent cx="9525" cy="123825"/>
                  <wp:effectExtent l="0" t="0" r="28575" b="9525"/>
                  <wp:wrapNone/>
                  <wp:docPr id="1393" name="Imagen 1872" hidden="1">
                    <a:extLst xmlns:a="http://schemas.openxmlformats.org/drawingml/2006/main">
                      <a:ext uri="{FF2B5EF4-FFF2-40B4-BE49-F238E27FC236}">
                        <a16:creationId xmlns:a16="http://schemas.microsoft.com/office/drawing/2014/main" id="{00000000-0008-0000-0200-000071050000}"/>
                      </a:ext>
                    </a:extLst>
                  </wp:docPr>
                  <wp:cNvGraphicFramePr/>
                  <a:graphic xmlns:a="http://schemas.openxmlformats.org/drawingml/2006/main">
                    <a:graphicData uri="http://schemas.openxmlformats.org/drawingml/2006/picture">
                      <pic:pic xmlns:pic="http://schemas.openxmlformats.org/drawingml/2006/picture">
                        <pic:nvPicPr>
                          <pic:cNvPr id="1393" name="2743 Imagen" hidden="1">
                            <a:extLst>
                              <a:ext uri="{FF2B5EF4-FFF2-40B4-BE49-F238E27FC236}">
                                <a16:creationId xmlns:a16="http://schemas.microsoft.com/office/drawing/2014/main" id="{00000000-0008-0000-0200-00007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C8CB3E" wp14:editId="40B5075A">
                  <wp:simplePos x="0" y="0"/>
                  <wp:positionH relativeFrom="column">
                    <wp:posOffset>0</wp:posOffset>
                  </wp:positionH>
                  <wp:positionV relativeFrom="paragraph">
                    <wp:posOffset>9525</wp:posOffset>
                  </wp:positionV>
                  <wp:extent cx="9525" cy="123825"/>
                  <wp:effectExtent l="0" t="0" r="28575" b="9525"/>
                  <wp:wrapNone/>
                  <wp:docPr id="1394" name="Imagen 1871" hidden="1">
                    <a:extLst xmlns:a="http://schemas.openxmlformats.org/drawingml/2006/main">
                      <a:ext uri="{FF2B5EF4-FFF2-40B4-BE49-F238E27FC236}">
                        <a16:creationId xmlns:a16="http://schemas.microsoft.com/office/drawing/2014/main" id="{00000000-0008-0000-0200-000072050000}"/>
                      </a:ext>
                    </a:extLst>
                  </wp:docPr>
                  <wp:cNvGraphicFramePr/>
                  <a:graphic xmlns:a="http://schemas.openxmlformats.org/drawingml/2006/main">
                    <a:graphicData uri="http://schemas.openxmlformats.org/drawingml/2006/picture">
                      <pic:pic xmlns:pic="http://schemas.openxmlformats.org/drawingml/2006/picture">
                        <pic:nvPicPr>
                          <pic:cNvPr id="1394" name="2744 Imagen" hidden="1">
                            <a:extLst>
                              <a:ext uri="{FF2B5EF4-FFF2-40B4-BE49-F238E27FC236}">
                                <a16:creationId xmlns:a16="http://schemas.microsoft.com/office/drawing/2014/main" id="{00000000-0008-0000-0200-00007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29E072" wp14:editId="11E82A62">
                  <wp:simplePos x="0" y="0"/>
                  <wp:positionH relativeFrom="column">
                    <wp:posOffset>0</wp:posOffset>
                  </wp:positionH>
                  <wp:positionV relativeFrom="paragraph">
                    <wp:posOffset>9525</wp:posOffset>
                  </wp:positionV>
                  <wp:extent cx="9525" cy="123825"/>
                  <wp:effectExtent l="0" t="0" r="28575" b="9525"/>
                  <wp:wrapNone/>
                  <wp:docPr id="1395" name="Imagen 1870" hidden="1">
                    <a:extLst xmlns:a="http://schemas.openxmlformats.org/drawingml/2006/main">
                      <a:ext uri="{FF2B5EF4-FFF2-40B4-BE49-F238E27FC236}">
                        <a16:creationId xmlns:a16="http://schemas.microsoft.com/office/drawing/2014/main" id="{00000000-0008-0000-0200-000073050000}"/>
                      </a:ext>
                    </a:extLst>
                  </wp:docPr>
                  <wp:cNvGraphicFramePr/>
                  <a:graphic xmlns:a="http://schemas.openxmlformats.org/drawingml/2006/main">
                    <a:graphicData uri="http://schemas.openxmlformats.org/drawingml/2006/picture">
                      <pic:pic xmlns:pic="http://schemas.openxmlformats.org/drawingml/2006/picture">
                        <pic:nvPicPr>
                          <pic:cNvPr id="1395" name="2745 Imagen" hidden="1">
                            <a:extLst>
                              <a:ext uri="{FF2B5EF4-FFF2-40B4-BE49-F238E27FC236}">
                                <a16:creationId xmlns:a16="http://schemas.microsoft.com/office/drawing/2014/main" id="{00000000-0008-0000-0200-00007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941D80" wp14:editId="0715B015">
                  <wp:simplePos x="0" y="0"/>
                  <wp:positionH relativeFrom="column">
                    <wp:posOffset>0</wp:posOffset>
                  </wp:positionH>
                  <wp:positionV relativeFrom="paragraph">
                    <wp:posOffset>9525</wp:posOffset>
                  </wp:positionV>
                  <wp:extent cx="9525" cy="123825"/>
                  <wp:effectExtent l="0" t="0" r="28575" b="9525"/>
                  <wp:wrapNone/>
                  <wp:docPr id="1396" name="Imagen 1869" hidden="1">
                    <a:extLst xmlns:a="http://schemas.openxmlformats.org/drawingml/2006/main">
                      <a:ext uri="{FF2B5EF4-FFF2-40B4-BE49-F238E27FC236}">
                        <a16:creationId xmlns:a16="http://schemas.microsoft.com/office/drawing/2014/main" id="{00000000-0008-0000-0200-000074050000}"/>
                      </a:ext>
                    </a:extLst>
                  </wp:docPr>
                  <wp:cNvGraphicFramePr/>
                  <a:graphic xmlns:a="http://schemas.openxmlformats.org/drawingml/2006/main">
                    <a:graphicData uri="http://schemas.openxmlformats.org/drawingml/2006/picture">
                      <pic:pic xmlns:pic="http://schemas.openxmlformats.org/drawingml/2006/picture">
                        <pic:nvPicPr>
                          <pic:cNvPr id="1396" name="2746 Imagen" hidden="1">
                            <a:extLst>
                              <a:ext uri="{FF2B5EF4-FFF2-40B4-BE49-F238E27FC236}">
                                <a16:creationId xmlns:a16="http://schemas.microsoft.com/office/drawing/2014/main" id="{00000000-0008-0000-0200-00007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3C982A" wp14:editId="30C4AC03">
                  <wp:simplePos x="0" y="0"/>
                  <wp:positionH relativeFrom="column">
                    <wp:posOffset>0</wp:posOffset>
                  </wp:positionH>
                  <wp:positionV relativeFrom="paragraph">
                    <wp:posOffset>9525</wp:posOffset>
                  </wp:positionV>
                  <wp:extent cx="9525" cy="123825"/>
                  <wp:effectExtent l="0" t="0" r="28575" b="9525"/>
                  <wp:wrapNone/>
                  <wp:docPr id="1397" name="Imagen 1868" hidden="1">
                    <a:extLst xmlns:a="http://schemas.openxmlformats.org/drawingml/2006/main">
                      <a:ext uri="{FF2B5EF4-FFF2-40B4-BE49-F238E27FC236}">
                        <a16:creationId xmlns:a16="http://schemas.microsoft.com/office/drawing/2014/main" id="{00000000-0008-0000-0200-000075050000}"/>
                      </a:ext>
                    </a:extLst>
                  </wp:docPr>
                  <wp:cNvGraphicFramePr/>
                  <a:graphic xmlns:a="http://schemas.openxmlformats.org/drawingml/2006/main">
                    <a:graphicData uri="http://schemas.openxmlformats.org/drawingml/2006/picture">
                      <pic:pic xmlns:pic="http://schemas.openxmlformats.org/drawingml/2006/picture">
                        <pic:nvPicPr>
                          <pic:cNvPr id="1397" name="2747 Imagen" hidden="1">
                            <a:extLst>
                              <a:ext uri="{FF2B5EF4-FFF2-40B4-BE49-F238E27FC236}">
                                <a16:creationId xmlns:a16="http://schemas.microsoft.com/office/drawing/2014/main" id="{00000000-0008-0000-0200-00007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A62AE5" wp14:editId="42DF50B7">
                  <wp:simplePos x="0" y="0"/>
                  <wp:positionH relativeFrom="column">
                    <wp:posOffset>0</wp:posOffset>
                  </wp:positionH>
                  <wp:positionV relativeFrom="paragraph">
                    <wp:posOffset>9525</wp:posOffset>
                  </wp:positionV>
                  <wp:extent cx="9525" cy="123825"/>
                  <wp:effectExtent l="0" t="0" r="28575" b="9525"/>
                  <wp:wrapNone/>
                  <wp:docPr id="1398" name="Imagen 1867" hidden="1">
                    <a:extLst xmlns:a="http://schemas.openxmlformats.org/drawingml/2006/main">
                      <a:ext uri="{FF2B5EF4-FFF2-40B4-BE49-F238E27FC236}">
                        <a16:creationId xmlns:a16="http://schemas.microsoft.com/office/drawing/2014/main" id="{00000000-0008-0000-0200-000076050000}"/>
                      </a:ext>
                    </a:extLst>
                  </wp:docPr>
                  <wp:cNvGraphicFramePr/>
                  <a:graphic xmlns:a="http://schemas.openxmlformats.org/drawingml/2006/main">
                    <a:graphicData uri="http://schemas.openxmlformats.org/drawingml/2006/picture">
                      <pic:pic xmlns:pic="http://schemas.openxmlformats.org/drawingml/2006/picture">
                        <pic:nvPicPr>
                          <pic:cNvPr id="1398" name="2748 Imagen" hidden="1">
                            <a:extLst>
                              <a:ext uri="{FF2B5EF4-FFF2-40B4-BE49-F238E27FC236}">
                                <a16:creationId xmlns:a16="http://schemas.microsoft.com/office/drawing/2014/main" id="{00000000-0008-0000-0200-00007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C87066" wp14:editId="10F15BE4">
                  <wp:simplePos x="0" y="0"/>
                  <wp:positionH relativeFrom="column">
                    <wp:posOffset>0</wp:posOffset>
                  </wp:positionH>
                  <wp:positionV relativeFrom="paragraph">
                    <wp:posOffset>9525</wp:posOffset>
                  </wp:positionV>
                  <wp:extent cx="9525" cy="123825"/>
                  <wp:effectExtent l="0" t="0" r="28575" b="9525"/>
                  <wp:wrapNone/>
                  <wp:docPr id="1399" name="Imagen 1866" hidden="1">
                    <a:extLst xmlns:a="http://schemas.openxmlformats.org/drawingml/2006/main">
                      <a:ext uri="{FF2B5EF4-FFF2-40B4-BE49-F238E27FC236}">
                        <a16:creationId xmlns:a16="http://schemas.microsoft.com/office/drawing/2014/main" id="{00000000-0008-0000-0200-000077050000}"/>
                      </a:ext>
                    </a:extLst>
                  </wp:docPr>
                  <wp:cNvGraphicFramePr/>
                  <a:graphic xmlns:a="http://schemas.openxmlformats.org/drawingml/2006/main">
                    <a:graphicData uri="http://schemas.openxmlformats.org/drawingml/2006/picture">
                      <pic:pic xmlns:pic="http://schemas.openxmlformats.org/drawingml/2006/picture">
                        <pic:nvPicPr>
                          <pic:cNvPr id="1399" name="2749 Imagen" hidden="1">
                            <a:extLst>
                              <a:ext uri="{FF2B5EF4-FFF2-40B4-BE49-F238E27FC236}">
                                <a16:creationId xmlns:a16="http://schemas.microsoft.com/office/drawing/2014/main" id="{00000000-0008-0000-0200-00007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8CF7C3" wp14:editId="71902FF7">
                  <wp:simplePos x="0" y="0"/>
                  <wp:positionH relativeFrom="column">
                    <wp:posOffset>0</wp:posOffset>
                  </wp:positionH>
                  <wp:positionV relativeFrom="paragraph">
                    <wp:posOffset>9525</wp:posOffset>
                  </wp:positionV>
                  <wp:extent cx="9525" cy="123825"/>
                  <wp:effectExtent l="0" t="0" r="28575" b="9525"/>
                  <wp:wrapNone/>
                  <wp:docPr id="1400" name="Imagen 1865" hidden="1">
                    <a:extLst xmlns:a="http://schemas.openxmlformats.org/drawingml/2006/main">
                      <a:ext uri="{FF2B5EF4-FFF2-40B4-BE49-F238E27FC236}">
                        <a16:creationId xmlns:a16="http://schemas.microsoft.com/office/drawing/2014/main" id="{00000000-0008-0000-0200-000078050000}"/>
                      </a:ext>
                    </a:extLst>
                  </wp:docPr>
                  <wp:cNvGraphicFramePr/>
                  <a:graphic xmlns:a="http://schemas.openxmlformats.org/drawingml/2006/main">
                    <a:graphicData uri="http://schemas.openxmlformats.org/drawingml/2006/picture">
                      <pic:pic xmlns:pic="http://schemas.openxmlformats.org/drawingml/2006/picture">
                        <pic:nvPicPr>
                          <pic:cNvPr id="1400" name="2750 Imagen" hidden="1">
                            <a:extLst>
                              <a:ext uri="{FF2B5EF4-FFF2-40B4-BE49-F238E27FC236}">
                                <a16:creationId xmlns:a16="http://schemas.microsoft.com/office/drawing/2014/main" id="{00000000-0008-0000-0200-00007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09AD50" wp14:editId="7F1E4A98">
                  <wp:simplePos x="0" y="0"/>
                  <wp:positionH relativeFrom="column">
                    <wp:posOffset>0</wp:posOffset>
                  </wp:positionH>
                  <wp:positionV relativeFrom="paragraph">
                    <wp:posOffset>9525</wp:posOffset>
                  </wp:positionV>
                  <wp:extent cx="9525" cy="123825"/>
                  <wp:effectExtent l="0" t="0" r="28575" b="9525"/>
                  <wp:wrapNone/>
                  <wp:docPr id="1401" name="Imagen 1864" hidden="1">
                    <a:extLst xmlns:a="http://schemas.openxmlformats.org/drawingml/2006/main">
                      <a:ext uri="{FF2B5EF4-FFF2-40B4-BE49-F238E27FC236}">
                        <a16:creationId xmlns:a16="http://schemas.microsoft.com/office/drawing/2014/main" id="{00000000-0008-0000-0200-000079050000}"/>
                      </a:ext>
                    </a:extLst>
                  </wp:docPr>
                  <wp:cNvGraphicFramePr/>
                  <a:graphic xmlns:a="http://schemas.openxmlformats.org/drawingml/2006/main">
                    <a:graphicData uri="http://schemas.openxmlformats.org/drawingml/2006/picture">
                      <pic:pic xmlns:pic="http://schemas.openxmlformats.org/drawingml/2006/picture">
                        <pic:nvPicPr>
                          <pic:cNvPr id="1401" name="2751 Imagen" hidden="1">
                            <a:extLst>
                              <a:ext uri="{FF2B5EF4-FFF2-40B4-BE49-F238E27FC236}">
                                <a16:creationId xmlns:a16="http://schemas.microsoft.com/office/drawing/2014/main" id="{00000000-0008-0000-0200-00007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4A95C0" wp14:editId="1EE18221">
                  <wp:simplePos x="0" y="0"/>
                  <wp:positionH relativeFrom="column">
                    <wp:posOffset>0</wp:posOffset>
                  </wp:positionH>
                  <wp:positionV relativeFrom="paragraph">
                    <wp:posOffset>9525</wp:posOffset>
                  </wp:positionV>
                  <wp:extent cx="9525" cy="123825"/>
                  <wp:effectExtent l="0" t="0" r="28575" b="9525"/>
                  <wp:wrapNone/>
                  <wp:docPr id="1402" name="Imagen 1863" hidden="1">
                    <a:extLst xmlns:a="http://schemas.openxmlformats.org/drawingml/2006/main">
                      <a:ext uri="{FF2B5EF4-FFF2-40B4-BE49-F238E27FC236}">
                        <a16:creationId xmlns:a16="http://schemas.microsoft.com/office/drawing/2014/main" id="{00000000-0008-0000-0200-00007A050000}"/>
                      </a:ext>
                    </a:extLst>
                  </wp:docPr>
                  <wp:cNvGraphicFramePr/>
                  <a:graphic xmlns:a="http://schemas.openxmlformats.org/drawingml/2006/main">
                    <a:graphicData uri="http://schemas.openxmlformats.org/drawingml/2006/picture">
                      <pic:pic xmlns:pic="http://schemas.openxmlformats.org/drawingml/2006/picture">
                        <pic:nvPicPr>
                          <pic:cNvPr id="1402" name="2031 Imagen" hidden="1">
                            <a:extLst>
                              <a:ext uri="{FF2B5EF4-FFF2-40B4-BE49-F238E27FC236}">
                                <a16:creationId xmlns:a16="http://schemas.microsoft.com/office/drawing/2014/main" id="{00000000-0008-0000-0200-00007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5FCFBA" wp14:editId="645C1E1A">
                  <wp:simplePos x="0" y="0"/>
                  <wp:positionH relativeFrom="column">
                    <wp:posOffset>0</wp:posOffset>
                  </wp:positionH>
                  <wp:positionV relativeFrom="paragraph">
                    <wp:posOffset>9525</wp:posOffset>
                  </wp:positionV>
                  <wp:extent cx="9525" cy="123825"/>
                  <wp:effectExtent l="0" t="0" r="28575" b="9525"/>
                  <wp:wrapNone/>
                  <wp:docPr id="1403" name="Imagen 1862" hidden="1">
                    <a:extLst xmlns:a="http://schemas.openxmlformats.org/drawingml/2006/main">
                      <a:ext uri="{FF2B5EF4-FFF2-40B4-BE49-F238E27FC236}">
                        <a16:creationId xmlns:a16="http://schemas.microsoft.com/office/drawing/2014/main" id="{00000000-0008-0000-0200-00007B050000}"/>
                      </a:ext>
                    </a:extLst>
                  </wp:docPr>
                  <wp:cNvGraphicFramePr/>
                  <a:graphic xmlns:a="http://schemas.openxmlformats.org/drawingml/2006/main">
                    <a:graphicData uri="http://schemas.openxmlformats.org/drawingml/2006/picture">
                      <pic:pic xmlns:pic="http://schemas.openxmlformats.org/drawingml/2006/picture">
                        <pic:nvPicPr>
                          <pic:cNvPr id="1403" name="2032 Imagen" hidden="1">
                            <a:extLst>
                              <a:ext uri="{FF2B5EF4-FFF2-40B4-BE49-F238E27FC236}">
                                <a16:creationId xmlns:a16="http://schemas.microsoft.com/office/drawing/2014/main" id="{00000000-0008-0000-0200-00007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B0D866" wp14:editId="6C53D662">
                  <wp:simplePos x="0" y="0"/>
                  <wp:positionH relativeFrom="column">
                    <wp:posOffset>0</wp:posOffset>
                  </wp:positionH>
                  <wp:positionV relativeFrom="paragraph">
                    <wp:posOffset>9525</wp:posOffset>
                  </wp:positionV>
                  <wp:extent cx="9525" cy="123825"/>
                  <wp:effectExtent l="0" t="0" r="28575" b="9525"/>
                  <wp:wrapNone/>
                  <wp:docPr id="1404" name="Imagen 1861" hidden="1">
                    <a:extLst xmlns:a="http://schemas.openxmlformats.org/drawingml/2006/main">
                      <a:ext uri="{FF2B5EF4-FFF2-40B4-BE49-F238E27FC236}">
                        <a16:creationId xmlns:a16="http://schemas.microsoft.com/office/drawing/2014/main" id="{00000000-0008-0000-0200-00007C050000}"/>
                      </a:ext>
                    </a:extLst>
                  </wp:docPr>
                  <wp:cNvGraphicFramePr/>
                  <a:graphic xmlns:a="http://schemas.openxmlformats.org/drawingml/2006/main">
                    <a:graphicData uri="http://schemas.openxmlformats.org/drawingml/2006/picture">
                      <pic:pic xmlns:pic="http://schemas.openxmlformats.org/drawingml/2006/picture">
                        <pic:nvPicPr>
                          <pic:cNvPr id="1404" name="2033 Imagen" hidden="1">
                            <a:extLst>
                              <a:ext uri="{FF2B5EF4-FFF2-40B4-BE49-F238E27FC236}">
                                <a16:creationId xmlns:a16="http://schemas.microsoft.com/office/drawing/2014/main" id="{00000000-0008-0000-0200-00007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6ACC5A" wp14:editId="7E02A467">
                  <wp:simplePos x="0" y="0"/>
                  <wp:positionH relativeFrom="column">
                    <wp:posOffset>0</wp:posOffset>
                  </wp:positionH>
                  <wp:positionV relativeFrom="paragraph">
                    <wp:posOffset>9525</wp:posOffset>
                  </wp:positionV>
                  <wp:extent cx="9525" cy="123825"/>
                  <wp:effectExtent l="0" t="0" r="28575" b="9525"/>
                  <wp:wrapNone/>
                  <wp:docPr id="1405" name="Imagen 1860" hidden="1">
                    <a:extLst xmlns:a="http://schemas.openxmlformats.org/drawingml/2006/main">
                      <a:ext uri="{FF2B5EF4-FFF2-40B4-BE49-F238E27FC236}">
                        <a16:creationId xmlns:a16="http://schemas.microsoft.com/office/drawing/2014/main" id="{00000000-0008-0000-0200-00007D050000}"/>
                      </a:ext>
                    </a:extLst>
                  </wp:docPr>
                  <wp:cNvGraphicFramePr/>
                  <a:graphic xmlns:a="http://schemas.openxmlformats.org/drawingml/2006/main">
                    <a:graphicData uri="http://schemas.openxmlformats.org/drawingml/2006/picture">
                      <pic:pic xmlns:pic="http://schemas.openxmlformats.org/drawingml/2006/picture">
                        <pic:nvPicPr>
                          <pic:cNvPr id="1405" name="2034 Imagen" hidden="1">
                            <a:extLst>
                              <a:ext uri="{FF2B5EF4-FFF2-40B4-BE49-F238E27FC236}">
                                <a16:creationId xmlns:a16="http://schemas.microsoft.com/office/drawing/2014/main" id="{00000000-0008-0000-0200-00007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2E3F96" wp14:editId="6D162CAC">
                  <wp:simplePos x="0" y="0"/>
                  <wp:positionH relativeFrom="column">
                    <wp:posOffset>0</wp:posOffset>
                  </wp:positionH>
                  <wp:positionV relativeFrom="paragraph">
                    <wp:posOffset>9525</wp:posOffset>
                  </wp:positionV>
                  <wp:extent cx="9525" cy="123825"/>
                  <wp:effectExtent l="0" t="0" r="28575" b="9525"/>
                  <wp:wrapNone/>
                  <wp:docPr id="1406" name="Imagen 1859" hidden="1">
                    <a:extLst xmlns:a="http://schemas.openxmlformats.org/drawingml/2006/main">
                      <a:ext uri="{FF2B5EF4-FFF2-40B4-BE49-F238E27FC236}">
                        <a16:creationId xmlns:a16="http://schemas.microsoft.com/office/drawing/2014/main" id="{00000000-0008-0000-0200-00007E050000}"/>
                      </a:ext>
                    </a:extLst>
                  </wp:docPr>
                  <wp:cNvGraphicFramePr/>
                  <a:graphic xmlns:a="http://schemas.openxmlformats.org/drawingml/2006/main">
                    <a:graphicData uri="http://schemas.openxmlformats.org/drawingml/2006/picture">
                      <pic:pic xmlns:pic="http://schemas.openxmlformats.org/drawingml/2006/picture">
                        <pic:nvPicPr>
                          <pic:cNvPr id="1406" name="2035 Imagen" hidden="1">
                            <a:extLst>
                              <a:ext uri="{FF2B5EF4-FFF2-40B4-BE49-F238E27FC236}">
                                <a16:creationId xmlns:a16="http://schemas.microsoft.com/office/drawing/2014/main" id="{00000000-0008-0000-0200-00007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4A1B62" wp14:editId="5DB6BD13">
                  <wp:simplePos x="0" y="0"/>
                  <wp:positionH relativeFrom="column">
                    <wp:posOffset>0</wp:posOffset>
                  </wp:positionH>
                  <wp:positionV relativeFrom="paragraph">
                    <wp:posOffset>9525</wp:posOffset>
                  </wp:positionV>
                  <wp:extent cx="9525" cy="123825"/>
                  <wp:effectExtent l="0" t="0" r="28575" b="9525"/>
                  <wp:wrapNone/>
                  <wp:docPr id="1407" name="Imagen 1858" hidden="1">
                    <a:extLst xmlns:a="http://schemas.openxmlformats.org/drawingml/2006/main">
                      <a:ext uri="{FF2B5EF4-FFF2-40B4-BE49-F238E27FC236}">
                        <a16:creationId xmlns:a16="http://schemas.microsoft.com/office/drawing/2014/main" id="{00000000-0008-0000-0200-00007F050000}"/>
                      </a:ext>
                    </a:extLst>
                  </wp:docPr>
                  <wp:cNvGraphicFramePr/>
                  <a:graphic xmlns:a="http://schemas.openxmlformats.org/drawingml/2006/main">
                    <a:graphicData uri="http://schemas.openxmlformats.org/drawingml/2006/picture">
                      <pic:pic xmlns:pic="http://schemas.openxmlformats.org/drawingml/2006/picture">
                        <pic:nvPicPr>
                          <pic:cNvPr id="1407" name="2036 Imagen" hidden="1">
                            <a:extLst>
                              <a:ext uri="{FF2B5EF4-FFF2-40B4-BE49-F238E27FC236}">
                                <a16:creationId xmlns:a16="http://schemas.microsoft.com/office/drawing/2014/main" id="{00000000-0008-0000-0200-00007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0959CB" wp14:editId="641166D4">
                  <wp:simplePos x="0" y="0"/>
                  <wp:positionH relativeFrom="column">
                    <wp:posOffset>0</wp:posOffset>
                  </wp:positionH>
                  <wp:positionV relativeFrom="paragraph">
                    <wp:posOffset>9525</wp:posOffset>
                  </wp:positionV>
                  <wp:extent cx="9525" cy="123825"/>
                  <wp:effectExtent l="0" t="0" r="28575" b="9525"/>
                  <wp:wrapNone/>
                  <wp:docPr id="1408" name="Imagen 1857" hidden="1">
                    <a:extLst xmlns:a="http://schemas.openxmlformats.org/drawingml/2006/main">
                      <a:ext uri="{FF2B5EF4-FFF2-40B4-BE49-F238E27FC236}">
                        <a16:creationId xmlns:a16="http://schemas.microsoft.com/office/drawing/2014/main" id="{00000000-0008-0000-0200-000080050000}"/>
                      </a:ext>
                    </a:extLst>
                  </wp:docPr>
                  <wp:cNvGraphicFramePr/>
                  <a:graphic xmlns:a="http://schemas.openxmlformats.org/drawingml/2006/main">
                    <a:graphicData uri="http://schemas.openxmlformats.org/drawingml/2006/picture">
                      <pic:pic xmlns:pic="http://schemas.openxmlformats.org/drawingml/2006/picture">
                        <pic:nvPicPr>
                          <pic:cNvPr id="1408" name="2037 Imagen" hidden="1">
                            <a:extLst>
                              <a:ext uri="{FF2B5EF4-FFF2-40B4-BE49-F238E27FC236}">
                                <a16:creationId xmlns:a16="http://schemas.microsoft.com/office/drawing/2014/main" id="{00000000-0008-0000-0200-00008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C67666" wp14:editId="26D24EF9">
                  <wp:simplePos x="0" y="0"/>
                  <wp:positionH relativeFrom="column">
                    <wp:posOffset>0</wp:posOffset>
                  </wp:positionH>
                  <wp:positionV relativeFrom="paragraph">
                    <wp:posOffset>9525</wp:posOffset>
                  </wp:positionV>
                  <wp:extent cx="9525" cy="123825"/>
                  <wp:effectExtent l="0" t="0" r="28575" b="9525"/>
                  <wp:wrapNone/>
                  <wp:docPr id="1409" name="Imagen 1856" hidden="1">
                    <a:extLst xmlns:a="http://schemas.openxmlformats.org/drawingml/2006/main">
                      <a:ext uri="{FF2B5EF4-FFF2-40B4-BE49-F238E27FC236}">
                        <a16:creationId xmlns:a16="http://schemas.microsoft.com/office/drawing/2014/main" id="{00000000-0008-0000-0200-000081050000}"/>
                      </a:ext>
                    </a:extLst>
                  </wp:docPr>
                  <wp:cNvGraphicFramePr/>
                  <a:graphic xmlns:a="http://schemas.openxmlformats.org/drawingml/2006/main">
                    <a:graphicData uri="http://schemas.openxmlformats.org/drawingml/2006/picture">
                      <pic:pic xmlns:pic="http://schemas.openxmlformats.org/drawingml/2006/picture">
                        <pic:nvPicPr>
                          <pic:cNvPr id="1409" name="2038 Imagen" hidden="1">
                            <a:extLst>
                              <a:ext uri="{FF2B5EF4-FFF2-40B4-BE49-F238E27FC236}">
                                <a16:creationId xmlns:a16="http://schemas.microsoft.com/office/drawing/2014/main" id="{00000000-0008-0000-0200-00008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B8DCA1" wp14:editId="002E617B">
                  <wp:simplePos x="0" y="0"/>
                  <wp:positionH relativeFrom="column">
                    <wp:posOffset>0</wp:posOffset>
                  </wp:positionH>
                  <wp:positionV relativeFrom="paragraph">
                    <wp:posOffset>9525</wp:posOffset>
                  </wp:positionV>
                  <wp:extent cx="9525" cy="123825"/>
                  <wp:effectExtent l="0" t="0" r="28575" b="9525"/>
                  <wp:wrapNone/>
                  <wp:docPr id="1410" name="Imagen 1855" hidden="1">
                    <a:extLst xmlns:a="http://schemas.openxmlformats.org/drawingml/2006/main">
                      <a:ext uri="{FF2B5EF4-FFF2-40B4-BE49-F238E27FC236}">
                        <a16:creationId xmlns:a16="http://schemas.microsoft.com/office/drawing/2014/main" id="{00000000-0008-0000-0200-000082050000}"/>
                      </a:ext>
                    </a:extLst>
                  </wp:docPr>
                  <wp:cNvGraphicFramePr/>
                  <a:graphic xmlns:a="http://schemas.openxmlformats.org/drawingml/2006/main">
                    <a:graphicData uri="http://schemas.openxmlformats.org/drawingml/2006/picture">
                      <pic:pic xmlns:pic="http://schemas.openxmlformats.org/drawingml/2006/picture">
                        <pic:nvPicPr>
                          <pic:cNvPr id="1410" name="2039 Imagen" hidden="1">
                            <a:extLst>
                              <a:ext uri="{FF2B5EF4-FFF2-40B4-BE49-F238E27FC236}">
                                <a16:creationId xmlns:a16="http://schemas.microsoft.com/office/drawing/2014/main" id="{00000000-0008-0000-0200-00008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F4E175" wp14:editId="671890B2">
                  <wp:simplePos x="0" y="0"/>
                  <wp:positionH relativeFrom="column">
                    <wp:posOffset>0</wp:posOffset>
                  </wp:positionH>
                  <wp:positionV relativeFrom="paragraph">
                    <wp:posOffset>9525</wp:posOffset>
                  </wp:positionV>
                  <wp:extent cx="9525" cy="123825"/>
                  <wp:effectExtent l="0" t="0" r="28575" b="9525"/>
                  <wp:wrapNone/>
                  <wp:docPr id="1411" name="Imagen 1854" hidden="1">
                    <a:extLst xmlns:a="http://schemas.openxmlformats.org/drawingml/2006/main">
                      <a:ext uri="{FF2B5EF4-FFF2-40B4-BE49-F238E27FC236}">
                        <a16:creationId xmlns:a16="http://schemas.microsoft.com/office/drawing/2014/main" id="{00000000-0008-0000-0200-000083050000}"/>
                      </a:ext>
                    </a:extLst>
                  </wp:docPr>
                  <wp:cNvGraphicFramePr/>
                  <a:graphic xmlns:a="http://schemas.openxmlformats.org/drawingml/2006/main">
                    <a:graphicData uri="http://schemas.openxmlformats.org/drawingml/2006/picture">
                      <pic:pic xmlns:pic="http://schemas.openxmlformats.org/drawingml/2006/picture">
                        <pic:nvPicPr>
                          <pic:cNvPr id="1411" name="2040 Imagen" hidden="1">
                            <a:extLst>
                              <a:ext uri="{FF2B5EF4-FFF2-40B4-BE49-F238E27FC236}">
                                <a16:creationId xmlns:a16="http://schemas.microsoft.com/office/drawing/2014/main" id="{00000000-0008-0000-0200-00008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7A2A0F" wp14:editId="55FE1EC9">
                  <wp:simplePos x="0" y="0"/>
                  <wp:positionH relativeFrom="column">
                    <wp:posOffset>0</wp:posOffset>
                  </wp:positionH>
                  <wp:positionV relativeFrom="paragraph">
                    <wp:posOffset>9525</wp:posOffset>
                  </wp:positionV>
                  <wp:extent cx="9525" cy="123825"/>
                  <wp:effectExtent l="0" t="0" r="28575" b="9525"/>
                  <wp:wrapNone/>
                  <wp:docPr id="1412" name="Imagen 1853" hidden="1">
                    <a:extLst xmlns:a="http://schemas.openxmlformats.org/drawingml/2006/main">
                      <a:ext uri="{FF2B5EF4-FFF2-40B4-BE49-F238E27FC236}">
                        <a16:creationId xmlns:a16="http://schemas.microsoft.com/office/drawing/2014/main" id="{00000000-0008-0000-0200-000084050000}"/>
                      </a:ext>
                    </a:extLst>
                  </wp:docPr>
                  <wp:cNvGraphicFramePr/>
                  <a:graphic xmlns:a="http://schemas.openxmlformats.org/drawingml/2006/main">
                    <a:graphicData uri="http://schemas.openxmlformats.org/drawingml/2006/picture">
                      <pic:pic xmlns:pic="http://schemas.openxmlformats.org/drawingml/2006/picture">
                        <pic:nvPicPr>
                          <pic:cNvPr id="1412" name="2041 Imagen" hidden="1">
                            <a:extLst>
                              <a:ext uri="{FF2B5EF4-FFF2-40B4-BE49-F238E27FC236}">
                                <a16:creationId xmlns:a16="http://schemas.microsoft.com/office/drawing/2014/main" id="{00000000-0008-0000-0200-00008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AC5225" wp14:editId="1D0B3C49">
                  <wp:simplePos x="0" y="0"/>
                  <wp:positionH relativeFrom="column">
                    <wp:posOffset>0</wp:posOffset>
                  </wp:positionH>
                  <wp:positionV relativeFrom="paragraph">
                    <wp:posOffset>9525</wp:posOffset>
                  </wp:positionV>
                  <wp:extent cx="9525" cy="123825"/>
                  <wp:effectExtent l="0" t="0" r="28575" b="9525"/>
                  <wp:wrapNone/>
                  <wp:docPr id="1413" name="Imagen 1852" hidden="1">
                    <a:extLst xmlns:a="http://schemas.openxmlformats.org/drawingml/2006/main">
                      <a:ext uri="{FF2B5EF4-FFF2-40B4-BE49-F238E27FC236}">
                        <a16:creationId xmlns:a16="http://schemas.microsoft.com/office/drawing/2014/main" id="{00000000-0008-0000-0200-000085050000}"/>
                      </a:ext>
                    </a:extLst>
                  </wp:docPr>
                  <wp:cNvGraphicFramePr/>
                  <a:graphic xmlns:a="http://schemas.openxmlformats.org/drawingml/2006/main">
                    <a:graphicData uri="http://schemas.openxmlformats.org/drawingml/2006/picture">
                      <pic:pic xmlns:pic="http://schemas.openxmlformats.org/drawingml/2006/picture">
                        <pic:nvPicPr>
                          <pic:cNvPr id="1413" name="2042 Imagen" hidden="1">
                            <a:extLst>
                              <a:ext uri="{FF2B5EF4-FFF2-40B4-BE49-F238E27FC236}">
                                <a16:creationId xmlns:a16="http://schemas.microsoft.com/office/drawing/2014/main" id="{00000000-0008-0000-0200-00008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D84755" wp14:editId="08CE4DBE">
                  <wp:simplePos x="0" y="0"/>
                  <wp:positionH relativeFrom="column">
                    <wp:posOffset>0</wp:posOffset>
                  </wp:positionH>
                  <wp:positionV relativeFrom="paragraph">
                    <wp:posOffset>9525</wp:posOffset>
                  </wp:positionV>
                  <wp:extent cx="9525" cy="123825"/>
                  <wp:effectExtent l="0" t="0" r="28575" b="9525"/>
                  <wp:wrapNone/>
                  <wp:docPr id="1414" name="Imagen 1851" hidden="1">
                    <a:extLst xmlns:a="http://schemas.openxmlformats.org/drawingml/2006/main">
                      <a:ext uri="{FF2B5EF4-FFF2-40B4-BE49-F238E27FC236}">
                        <a16:creationId xmlns:a16="http://schemas.microsoft.com/office/drawing/2014/main" id="{00000000-0008-0000-0200-000086050000}"/>
                      </a:ext>
                    </a:extLst>
                  </wp:docPr>
                  <wp:cNvGraphicFramePr/>
                  <a:graphic xmlns:a="http://schemas.openxmlformats.org/drawingml/2006/main">
                    <a:graphicData uri="http://schemas.openxmlformats.org/drawingml/2006/picture">
                      <pic:pic xmlns:pic="http://schemas.openxmlformats.org/drawingml/2006/picture">
                        <pic:nvPicPr>
                          <pic:cNvPr id="1414" name="2043 Imagen" hidden="1">
                            <a:extLst>
                              <a:ext uri="{FF2B5EF4-FFF2-40B4-BE49-F238E27FC236}">
                                <a16:creationId xmlns:a16="http://schemas.microsoft.com/office/drawing/2014/main" id="{00000000-0008-0000-0200-00008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356551" wp14:editId="5CA180C7">
                  <wp:simplePos x="0" y="0"/>
                  <wp:positionH relativeFrom="column">
                    <wp:posOffset>0</wp:posOffset>
                  </wp:positionH>
                  <wp:positionV relativeFrom="paragraph">
                    <wp:posOffset>9525</wp:posOffset>
                  </wp:positionV>
                  <wp:extent cx="9525" cy="123825"/>
                  <wp:effectExtent l="0" t="0" r="28575" b="9525"/>
                  <wp:wrapNone/>
                  <wp:docPr id="1415" name="Imagen 1850" hidden="1">
                    <a:extLst xmlns:a="http://schemas.openxmlformats.org/drawingml/2006/main">
                      <a:ext uri="{FF2B5EF4-FFF2-40B4-BE49-F238E27FC236}">
                        <a16:creationId xmlns:a16="http://schemas.microsoft.com/office/drawing/2014/main" id="{00000000-0008-0000-0200-000087050000}"/>
                      </a:ext>
                    </a:extLst>
                  </wp:docPr>
                  <wp:cNvGraphicFramePr/>
                  <a:graphic xmlns:a="http://schemas.openxmlformats.org/drawingml/2006/main">
                    <a:graphicData uri="http://schemas.openxmlformats.org/drawingml/2006/picture">
                      <pic:pic xmlns:pic="http://schemas.openxmlformats.org/drawingml/2006/picture">
                        <pic:nvPicPr>
                          <pic:cNvPr id="1415" name="2044 Imagen" hidden="1">
                            <a:extLst>
                              <a:ext uri="{FF2B5EF4-FFF2-40B4-BE49-F238E27FC236}">
                                <a16:creationId xmlns:a16="http://schemas.microsoft.com/office/drawing/2014/main" id="{00000000-0008-0000-0200-00008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7C9B4E" wp14:editId="2CB84622">
                  <wp:simplePos x="0" y="0"/>
                  <wp:positionH relativeFrom="column">
                    <wp:posOffset>0</wp:posOffset>
                  </wp:positionH>
                  <wp:positionV relativeFrom="paragraph">
                    <wp:posOffset>9525</wp:posOffset>
                  </wp:positionV>
                  <wp:extent cx="9525" cy="123825"/>
                  <wp:effectExtent l="0" t="0" r="28575" b="9525"/>
                  <wp:wrapNone/>
                  <wp:docPr id="1416" name="Imagen 1849" hidden="1">
                    <a:extLst xmlns:a="http://schemas.openxmlformats.org/drawingml/2006/main">
                      <a:ext uri="{FF2B5EF4-FFF2-40B4-BE49-F238E27FC236}">
                        <a16:creationId xmlns:a16="http://schemas.microsoft.com/office/drawing/2014/main" id="{00000000-0008-0000-0200-000088050000}"/>
                      </a:ext>
                    </a:extLst>
                  </wp:docPr>
                  <wp:cNvGraphicFramePr/>
                  <a:graphic xmlns:a="http://schemas.openxmlformats.org/drawingml/2006/main">
                    <a:graphicData uri="http://schemas.openxmlformats.org/drawingml/2006/picture">
                      <pic:pic xmlns:pic="http://schemas.openxmlformats.org/drawingml/2006/picture">
                        <pic:nvPicPr>
                          <pic:cNvPr id="1416" name="2045 Imagen" hidden="1">
                            <a:extLst>
                              <a:ext uri="{FF2B5EF4-FFF2-40B4-BE49-F238E27FC236}">
                                <a16:creationId xmlns:a16="http://schemas.microsoft.com/office/drawing/2014/main" id="{00000000-0008-0000-0200-00008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5EF918" wp14:editId="0CFDD848">
                  <wp:simplePos x="0" y="0"/>
                  <wp:positionH relativeFrom="column">
                    <wp:posOffset>0</wp:posOffset>
                  </wp:positionH>
                  <wp:positionV relativeFrom="paragraph">
                    <wp:posOffset>9525</wp:posOffset>
                  </wp:positionV>
                  <wp:extent cx="9525" cy="123825"/>
                  <wp:effectExtent l="0" t="0" r="28575" b="9525"/>
                  <wp:wrapNone/>
                  <wp:docPr id="1417" name="Imagen 1848" hidden="1">
                    <a:extLst xmlns:a="http://schemas.openxmlformats.org/drawingml/2006/main">
                      <a:ext uri="{FF2B5EF4-FFF2-40B4-BE49-F238E27FC236}">
                        <a16:creationId xmlns:a16="http://schemas.microsoft.com/office/drawing/2014/main" id="{00000000-0008-0000-0200-000089050000}"/>
                      </a:ext>
                    </a:extLst>
                  </wp:docPr>
                  <wp:cNvGraphicFramePr/>
                  <a:graphic xmlns:a="http://schemas.openxmlformats.org/drawingml/2006/main">
                    <a:graphicData uri="http://schemas.openxmlformats.org/drawingml/2006/picture">
                      <pic:pic xmlns:pic="http://schemas.openxmlformats.org/drawingml/2006/picture">
                        <pic:nvPicPr>
                          <pic:cNvPr id="1417" name="2046 Imagen" hidden="1">
                            <a:extLst>
                              <a:ext uri="{FF2B5EF4-FFF2-40B4-BE49-F238E27FC236}">
                                <a16:creationId xmlns:a16="http://schemas.microsoft.com/office/drawing/2014/main" id="{00000000-0008-0000-0200-00008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86EDED" wp14:editId="35118AEC">
                  <wp:simplePos x="0" y="0"/>
                  <wp:positionH relativeFrom="column">
                    <wp:posOffset>0</wp:posOffset>
                  </wp:positionH>
                  <wp:positionV relativeFrom="paragraph">
                    <wp:posOffset>9525</wp:posOffset>
                  </wp:positionV>
                  <wp:extent cx="9525" cy="123825"/>
                  <wp:effectExtent l="0" t="0" r="28575" b="9525"/>
                  <wp:wrapNone/>
                  <wp:docPr id="1418" name="Imagen 1847" hidden="1">
                    <a:extLst xmlns:a="http://schemas.openxmlformats.org/drawingml/2006/main">
                      <a:ext uri="{FF2B5EF4-FFF2-40B4-BE49-F238E27FC236}">
                        <a16:creationId xmlns:a16="http://schemas.microsoft.com/office/drawing/2014/main" id="{00000000-0008-0000-0200-00008A050000}"/>
                      </a:ext>
                    </a:extLst>
                  </wp:docPr>
                  <wp:cNvGraphicFramePr/>
                  <a:graphic xmlns:a="http://schemas.openxmlformats.org/drawingml/2006/main">
                    <a:graphicData uri="http://schemas.openxmlformats.org/drawingml/2006/picture">
                      <pic:pic xmlns:pic="http://schemas.openxmlformats.org/drawingml/2006/picture">
                        <pic:nvPicPr>
                          <pic:cNvPr id="1418" name="2047 Imagen" hidden="1">
                            <a:extLst>
                              <a:ext uri="{FF2B5EF4-FFF2-40B4-BE49-F238E27FC236}">
                                <a16:creationId xmlns:a16="http://schemas.microsoft.com/office/drawing/2014/main" id="{00000000-0008-0000-0200-00008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627FA1" wp14:editId="723C7970">
                  <wp:simplePos x="0" y="0"/>
                  <wp:positionH relativeFrom="column">
                    <wp:posOffset>0</wp:posOffset>
                  </wp:positionH>
                  <wp:positionV relativeFrom="paragraph">
                    <wp:posOffset>9525</wp:posOffset>
                  </wp:positionV>
                  <wp:extent cx="9525" cy="123825"/>
                  <wp:effectExtent l="0" t="0" r="28575" b="9525"/>
                  <wp:wrapNone/>
                  <wp:docPr id="1419" name="Imagen 1846" hidden="1">
                    <a:extLst xmlns:a="http://schemas.openxmlformats.org/drawingml/2006/main">
                      <a:ext uri="{FF2B5EF4-FFF2-40B4-BE49-F238E27FC236}">
                        <a16:creationId xmlns:a16="http://schemas.microsoft.com/office/drawing/2014/main" id="{00000000-0008-0000-0200-00008B050000}"/>
                      </a:ext>
                    </a:extLst>
                  </wp:docPr>
                  <wp:cNvGraphicFramePr/>
                  <a:graphic xmlns:a="http://schemas.openxmlformats.org/drawingml/2006/main">
                    <a:graphicData uri="http://schemas.openxmlformats.org/drawingml/2006/picture">
                      <pic:pic xmlns:pic="http://schemas.openxmlformats.org/drawingml/2006/picture">
                        <pic:nvPicPr>
                          <pic:cNvPr id="1419" name="2048 Imagen" hidden="1">
                            <a:extLst>
                              <a:ext uri="{FF2B5EF4-FFF2-40B4-BE49-F238E27FC236}">
                                <a16:creationId xmlns:a16="http://schemas.microsoft.com/office/drawing/2014/main" id="{00000000-0008-0000-0200-00008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C717DC" wp14:editId="56D3073F">
                  <wp:simplePos x="0" y="0"/>
                  <wp:positionH relativeFrom="column">
                    <wp:posOffset>0</wp:posOffset>
                  </wp:positionH>
                  <wp:positionV relativeFrom="paragraph">
                    <wp:posOffset>9525</wp:posOffset>
                  </wp:positionV>
                  <wp:extent cx="9525" cy="123825"/>
                  <wp:effectExtent l="0" t="0" r="28575" b="9525"/>
                  <wp:wrapNone/>
                  <wp:docPr id="1420" name="Imagen 1845" hidden="1">
                    <a:extLst xmlns:a="http://schemas.openxmlformats.org/drawingml/2006/main">
                      <a:ext uri="{FF2B5EF4-FFF2-40B4-BE49-F238E27FC236}">
                        <a16:creationId xmlns:a16="http://schemas.microsoft.com/office/drawing/2014/main" id="{00000000-0008-0000-0200-00008C050000}"/>
                      </a:ext>
                    </a:extLst>
                  </wp:docPr>
                  <wp:cNvGraphicFramePr/>
                  <a:graphic xmlns:a="http://schemas.openxmlformats.org/drawingml/2006/main">
                    <a:graphicData uri="http://schemas.openxmlformats.org/drawingml/2006/picture">
                      <pic:pic xmlns:pic="http://schemas.openxmlformats.org/drawingml/2006/picture">
                        <pic:nvPicPr>
                          <pic:cNvPr id="1420" name="2049 Imagen" hidden="1">
                            <a:extLst>
                              <a:ext uri="{FF2B5EF4-FFF2-40B4-BE49-F238E27FC236}">
                                <a16:creationId xmlns:a16="http://schemas.microsoft.com/office/drawing/2014/main" id="{00000000-0008-0000-0200-00008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EB1AA1" wp14:editId="2FE0055D">
                  <wp:simplePos x="0" y="0"/>
                  <wp:positionH relativeFrom="column">
                    <wp:posOffset>0</wp:posOffset>
                  </wp:positionH>
                  <wp:positionV relativeFrom="paragraph">
                    <wp:posOffset>9525</wp:posOffset>
                  </wp:positionV>
                  <wp:extent cx="9525" cy="123825"/>
                  <wp:effectExtent l="0" t="0" r="28575" b="9525"/>
                  <wp:wrapNone/>
                  <wp:docPr id="1421" name="Imagen 1844" hidden="1">
                    <a:extLst xmlns:a="http://schemas.openxmlformats.org/drawingml/2006/main">
                      <a:ext uri="{FF2B5EF4-FFF2-40B4-BE49-F238E27FC236}">
                        <a16:creationId xmlns:a16="http://schemas.microsoft.com/office/drawing/2014/main" id="{00000000-0008-0000-0200-00008D050000}"/>
                      </a:ext>
                    </a:extLst>
                  </wp:docPr>
                  <wp:cNvGraphicFramePr/>
                  <a:graphic xmlns:a="http://schemas.openxmlformats.org/drawingml/2006/main">
                    <a:graphicData uri="http://schemas.openxmlformats.org/drawingml/2006/picture">
                      <pic:pic xmlns:pic="http://schemas.openxmlformats.org/drawingml/2006/picture">
                        <pic:nvPicPr>
                          <pic:cNvPr id="1421" name="2050 Imagen" hidden="1">
                            <a:extLst>
                              <a:ext uri="{FF2B5EF4-FFF2-40B4-BE49-F238E27FC236}">
                                <a16:creationId xmlns:a16="http://schemas.microsoft.com/office/drawing/2014/main" id="{00000000-0008-0000-0200-00008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6965D0" wp14:editId="3FAA70BE">
                  <wp:simplePos x="0" y="0"/>
                  <wp:positionH relativeFrom="column">
                    <wp:posOffset>0</wp:posOffset>
                  </wp:positionH>
                  <wp:positionV relativeFrom="paragraph">
                    <wp:posOffset>9525</wp:posOffset>
                  </wp:positionV>
                  <wp:extent cx="9525" cy="123825"/>
                  <wp:effectExtent l="0" t="0" r="28575" b="9525"/>
                  <wp:wrapNone/>
                  <wp:docPr id="1422" name="Imagen 1843" hidden="1">
                    <a:extLst xmlns:a="http://schemas.openxmlformats.org/drawingml/2006/main">
                      <a:ext uri="{FF2B5EF4-FFF2-40B4-BE49-F238E27FC236}">
                        <a16:creationId xmlns:a16="http://schemas.microsoft.com/office/drawing/2014/main" id="{00000000-0008-0000-0200-00008E050000}"/>
                      </a:ext>
                    </a:extLst>
                  </wp:docPr>
                  <wp:cNvGraphicFramePr/>
                  <a:graphic xmlns:a="http://schemas.openxmlformats.org/drawingml/2006/main">
                    <a:graphicData uri="http://schemas.openxmlformats.org/drawingml/2006/picture">
                      <pic:pic xmlns:pic="http://schemas.openxmlformats.org/drawingml/2006/picture">
                        <pic:nvPicPr>
                          <pic:cNvPr id="1422" name="2051 Imagen" hidden="1">
                            <a:extLst>
                              <a:ext uri="{FF2B5EF4-FFF2-40B4-BE49-F238E27FC236}">
                                <a16:creationId xmlns:a16="http://schemas.microsoft.com/office/drawing/2014/main" id="{00000000-0008-0000-0200-00008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738F70" wp14:editId="31DB5C1A">
                  <wp:simplePos x="0" y="0"/>
                  <wp:positionH relativeFrom="column">
                    <wp:posOffset>0</wp:posOffset>
                  </wp:positionH>
                  <wp:positionV relativeFrom="paragraph">
                    <wp:posOffset>9525</wp:posOffset>
                  </wp:positionV>
                  <wp:extent cx="9525" cy="123825"/>
                  <wp:effectExtent l="0" t="0" r="28575" b="9525"/>
                  <wp:wrapNone/>
                  <wp:docPr id="1423" name="Imagen 1842" hidden="1">
                    <a:extLst xmlns:a="http://schemas.openxmlformats.org/drawingml/2006/main">
                      <a:ext uri="{FF2B5EF4-FFF2-40B4-BE49-F238E27FC236}">
                        <a16:creationId xmlns:a16="http://schemas.microsoft.com/office/drawing/2014/main" id="{00000000-0008-0000-0200-00008F050000}"/>
                      </a:ext>
                    </a:extLst>
                  </wp:docPr>
                  <wp:cNvGraphicFramePr/>
                  <a:graphic xmlns:a="http://schemas.openxmlformats.org/drawingml/2006/main">
                    <a:graphicData uri="http://schemas.openxmlformats.org/drawingml/2006/picture">
                      <pic:pic xmlns:pic="http://schemas.openxmlformats.org/drawingml/2006/picture">
                        <pic:nvPicPr>
                          <pic:cNvPr id="1423" name="2052 Imagen" hidden="1">
                            <a:extLst>
                              <a:ext uri="{FF2B5EF4-FFF2-40B4-BE49-F238E27FC236}">
                                <a16:creationId xmlns:a16="http://schemas.microsoft.com/office/drawing/2014/main" id="{00000000-0008-0000-0200-00008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52A258" wp14:editId="7A2F3459">
                  <wp:simplePos x="0" y="0"/>
                  <wp:positionH relativeFrom="column">
                    <wp:posOffset>0</wp:posOffset>
                  </wp:positionH>
                  <wp:positionV relativeFrom="paragraph">
                    <wp:posOffset>9525</wp:posOffset>
                  </wp:positionV>
                  <wp:extent cx="9525" cy="123825"/>
                  <wp:effectExtent l="0" t="0" r="28575" b="9525"/>
                  <wp:wrapNone/>
                  <wp:docPr id="1424" name="Imagen 1841" hidden="1">
                    <a:extLst xmlns:a="http://schemas.openxmlformats.org/drawingml/2006/main">
                      <a:ext uri="{FF2B5EF4-FFF2-40B4-BE49-F238E27FC236}">
                        <a16:creationId xmlns:a16="http://schemas.microsoft.com/office/drawing/2014/main" id="{00000000-0008-0000-0200-000090050000}"/>
                      </a:ext>
                    </a:extLst>
                  </wp:docPr>
                  <wp:cNvGraphicFramePr/>
                  <a:graphic xmlns:a="http://schemas.openxmlformats.org/drawingml/2006/main">
                    <a:graphicData uri="http://schemas.openxmlformats.org/drawingml/2006/picture">
                      <pic:pic xmlns:pic="http://schemas.openxmlformats.org/drawingml/2006/picture">
                        <pic:nvPicPr>
                          <pic:cNvPr id="1424" name="2053 Imagen" hidden="1">
                            <a:extLst>
                              <a:ext uri="{FF2B5EF4-FFF2-40B4-BE49-F238E27FC236}">
                                <a16:creationId xmlns:a16="http://schemas.microsoft.com/office/drawing/2014/main" id="{00000000-0008-0000-0200-00009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2AB79A" wp14:editId="4E2752A4">
                  <wp:simplePos x="0" y="0"/>
                  <wp:positionH relativeFrom="column">
                    <wp:posOffset>0</wp:posOffset>
                  </wp:positionH>
                  <wp:positionV relativeFrom="paragraph">
                    <wp:posOffset>9525</wp:posOffset>
                  </wp:positionV>
                  <wp:extent cx="9525" cy="123825"/>
                  <wp:effectExtent l="0" t="0" r="28575" b="9525"/>
                  <wp:wrapNone/>
                  <wp:docPr id="1425" name="Imagen 1840" hidden="1">
                    <a:extLst xmlns:a="http://schemas.openxmlformats.org/drawingml/2006/main">
                      <a:ext uri="{FF2B5EF4-FFF2-40B4-BE49-F238E27FC236}">
                        <a16:creationId xmlns:a16="http://schemas.microsoft.com/office/drawing/2014/main" id="{00000000-0008-0000-0200-000091050000}"/>
                      </a:ext>
                    </a:extLst>
                  </wp:docPr>
                  <wp:cNvGraphicFramePr/>
                  <a:graphic xmlns:a="http://schemas.openxmlformats.org/drawingml/2006/main">
                    <a:graphicData uri="http://schemas.openxmlformats.org/drawingml/2006/picture">
                      <pic:pic xmlns:pic="http://schemas.openxmlformats.org/drawingml/2006/picture">
                        <pic:nvPicPr>
                          <pic:cNvPr id="1425" name="2054 Imagen" hidden="1">
                            <a:extLst>
                              <a:ext uri="{FF2B5EF4-FFF2-40B4-BE49-F238E27FC236}">
                                <a16:creationId xmlns:a16="http://schemas.microsoft.com/office/drawing/2014/main" id="{00000000-0008-0000-0200-00009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D25A2C" wp14:editId="0438B48E">
                  <wp:simplePos x="0" y="0"/>
                  <wp:positionH relativeFrom="column">
                    <wp:posOffset>0</wp:posOffset>
                  </wp:positionH>
                  <wp:positionV relativeFrom="paragraph">
                    <wp:posOffset>9525</wp:posOffset>
                  </wp:positionV>
                  <wp:extent cx="9525" cy="123825"/>
                  <wp:effectExtent l="0" t="0" r="28575" b="9525"/>
                  <wp:wrapNone/>
                  <wp:docPr id="1426" name="Imagen 1839" hidden="1">
                    <a:extLst xmlns:a="http://schemas.openxmlformats.org/drawingml/2006/main">
                      <a:ext uri="{FF2B5EF4-FFF2-40B4-BE49-F238E27FC236}">
                        <a16:creationId xmlns:a16="http://schemas.microsoft.com/office/drawing/2014/main" id="{00000000-0008-0000-0200-000092050000}"/>
                      </a:ext>
                    </a:extLst>
                  </wp:docPr>
                  <wp:cNvGraphicFramePr/>
                  <a:graphic xmlns:a="http://schemas.openxmlformats.org/drawingml/2006/main">
                    <a:graphicData uri="http://schemas.openxmlformats.org/drawingml/2006/picture">
                      <pic:pic xmlns:pic="http://schemas.openxmlformats.org/drawingml/2006/picture">
                        <pic:nvPicPr>
                          <pic:cNvPr id="1426" name="2055 Imagen" hidden="1">
                            <a:extLst>
                              <a:ext uri="{FF2B5EF4-FFF2-40B4-BE49-F238E27FC236}">
                                <a16:creationId xmlns:a16="http://schemas.microsoft.com/office/drawing/2014/main" id="{00000000-0008-0000-0200-00009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DA31E9" wp14:editId="5EC2AEFC">
                  <wp:simplePos x="0" y="0"/>
                  <wp:positionH relativeFrom="column">
                    <wp:posOffset>0</wp:posOffset>
                  </wp:positionH>
                  <wp:positionV relativeFrom="paragraph">
                    <wp:posOffset>9525</wp:posOffset>
                  </wp:positionV>
                  <wp:extent cx="9525" cy="123825"/>
                  <wp:effectExtent l="0" t="0" r="28575" b="9525"/>
                  <wp:wrapNone/>
                  <wp:docPr id="1427" name="Imagen 1838" hidden="1">
                    <a:extLst xmlns:a="http://schemas.openxmlformats.org/drawingml/2006/main">
                      <a:ext uri="{FF2B5EF4-FFF2-40B4-BE49-F238E27FC236}">
                        <a16:creationId xmlns:a16="http://schemas.microsoft.com/office/drawing/2014/main" id="{00000000-0008-0000-0200-000093050000}"/>
                      </a:ext>
                    </a:extLst>
                  </wp:docPr>
                  <wp:cNvGraphicFramePr/>
                  <a:graphic xmlns:a="http://schemas.openxmlformats.org/drawingml/2006/main">
                    <a:graphicData uri="http://schemas.openxmlformats.org/drawingml/2006/picture">
                      <pic:pic xmlns:pic="http://schemas.openxmlformats.org/drawingml/2006/picture">
                        <pic:nvPicPr>
                          <pic:cNvPr id="1427" name="2056 Imagen" hidden="1">
                            <a:extLst>
                              <a:ext uri="{FF2B5EF4-FFF2-40B4-BE49-F238E27FC236}">
                                <a16:creationId xmlns:a16="http://schemas.microsoft.com/office/drawing/2014/main" id="{00000000-0008-0000-0200-00009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B98F17" wp14:editId="0CB9F9AF">
                  <wp:simplePos x="0" y="0"/>
                  <wp:positionH relativeFrom="column">
                    <wp:posOffset>0</wp:posOffset>
                  </wp:positionH>
                  <wp:positionV relativeFrom="paragraph">
                    <wp:posOffset>9525</wp:posOffset>
                  </wp:positionV>
                  <wp:extent cx="9525" cy="123825"/>
                  <wp:effectExtent l="0" t="0" r="28575" b="9525"/>
                  <wp:wrapNone/>
                  <wp:docPr id="1428" name="Imagen 1837" hidden="1">
                    <a:extLst xmlns:a="http://schemas.openxmlformats.org/drawingml/2006/main">
                      <a:ext uri="{FF2B5EF4-FFF2-40B4-BE49-F238E27FC236}">
                        <a16:creationId xmlns:a16="http://schemas.microsoft.com/office/drawing/2014/main" id="{00000000-0008-0000-0200-000094050000}"/>
                      </a:ext>
                    </a:extLst>
                  </wp:docPr>
                  <wp:cNvGraphicFramePr/>
                  <a:graphic xmlns:a="http://schemas.openxmlformats.org/drawingml/2006/main">
                    <a:graphicData uri="http://schemas.openxmlformats.org/drawingml/2006/picture">
                      <pic:pic xmlns:pic="http://schemas.openxmlformats.org/drawingml/2006/picture">
                        <pic:nvPicPr>
                          <pic:cNvPr id="1428" name="2057 Imagen" hidden="1">
                            <a:extLst>
                              <a:ext uri="{FF2B5EF4-FFF2-40B4-BE49-F238E27FC236}">
                                <a16:creationId xmlns:a16="http://schemas.microsoft.com/office/drawing/2014/main" id="{00000000-0008-0000-0200-00009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B317DB" wp14:editId="1E4A0739">
                  <wp:simplePos x="0" y="0"/>
                  <wp:positionH relativeFrom="column">
                    <wp:posOffset>0</wp:posOffset>
                  </wp:positionH>
                  <wp:positionV relativeFrom="paragraph">
                    <wp:posOffset>9525</wp:posOffset>
                  </wp:positionV>
                  <wp:extent cx="9525" cy="123825"/>
                  <wp:effectExtent l="0" t="0" r="28575" b="9525"/>
                  <wp:wrapNone/>
                  <wp:docPr id="1429" name="Imagen 1836" hidden="1">
                    <a:extLst xmlns:a="http://schemas.openxmlformats.org/drawingml/2006/main">
                      <a:ext uri="{FF2B5EF4-FFF2-40B4-BE49-F238E27FC236}">
                        <a16:creationId xmlns:a16="http://schemas.microsoft.com/office/drawing/2014/main" id="{00000000-0008-0000-0200-000095050000}"/>
                      </a:ext>
                    </a:extLst>
                  </wp:docPr>
                  <wp:cNvGraphicFramePr/>
                  <a:graphic xmlns:a="http://schemas.openxmlformats.org/drawingml/2006/main">
                    <a:graphicData uri="http://schemas.openxmlformats.org/drawingml/2006/picture">
                      <pic:pic xmlns:pic="http://schemas.openxmlformats.org/drawingml/2006/picture">
                        <pic:nvPicPr>
                          <pic:cNvPr id="1429" name="2058 Imagen" hidden="1">
                            <a:extLst>
                              <a:ext uri="{FF2B5EF4-FFF2-40B4-BE49-F238E27FC236}">
                                <a16:creationId xmlns:a16="http://schemas.microsoft.com/office/drawing/2014/main" id="{00000000-0008-0000-0200-00009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A716BC" wp14:editId="040C93F3">
                  <wp:simplePos x="0" y="0"/>
                  <wp:positionH relativeFrom="column">
                    <wp:posOffset>0</wp:posOffset>
                  </wp:positionH>
                  <wp:positionV relativeFrom="paragraph">
                    <wp:posOffset>9525</wp:posOffset>
                  </wp:positionV>
                  <wp:extent cx="9525" cy="123825"/>
                  <wp:effectExtent l="0" t="0" r="28575" b="9525"/>
                  <wp:wrapNone/>
                  <wp:docPr id="1430" name="Imagen 1835" hidden="1">
                    <a:extLst xmlns:a="http://schemas.openxmlformats.org/drawingml/2006/main">
                      <a:ext uri="{FF2B5EF4-FFF2-40B4-BE49-F238E27FC236}">
                        <a16:creationId xmlns:a16="http://schemas.microsoft.com/office/drawing/2014/main" id="{00000000-0008-0000-0200-000096050000}"/>
                      </a:ext>
                    </a:extLst>
                  </wp:docPr>
                  <wp:cNvGraphicFramePr/>
                  <a:graphic xmlns:a="http://schemas.openxmlformats.org/drawingml/2006/main">
                    <a:graphicData uri="http://schemas.openxmlformats.org/drawingml/2006/picture">
                      <pic:pic xmlns:pic="http://schemas.openxmlformats.org/drawingml/2006/picture">
                        <pic:nvPicPr>
                          <pic:cNvPr id="1430" name="2059 Imagen" hidden="1">
                            <a:extLst>
                              <a:ext uri="{FF2B5EF4-FFF2-40B4-BE49-F238E27FC236}">
                                <a16:creationId xmlns:a16="http://schemas.microsoft.com/office/drawing/2014/main" id="{00000000-0008-0000-0200-00009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1FF800" wp14:editId="1D8ABD69">
                  <wp:simplePos x="0" y="0"/>
                  <wp:positionH relativeFrom="column">
                    <wp:posOffset>0</wp:posOffset>
                  </wp:positionH>
                  <wp:positionV relativeFrom="paragraph">
                    <wp:posOffset>9525</wp:posOffset>
                  </wp:positionV>
                  <wp:extent cx="9525" cy="123825"/>
                  <wp:effectExtent l="0" t="0" r="28575" b="9525"/>
                  <wp:wrapNone/>
                  <wp:docPr id="1431" name="Imagen 1834" hidden="1">
                    <a:extLst xmlns:a="http://schemas.openxmlformats.org/drawingml/2006/main">
                      <a:ext uri="{FF2B5EF4-FFF2-40B4-BE49-F238E27FC236}">
                        <a16:creationId xmlns:a16="http://schemas.microsoft.com/office/drawing/2014/main" id="{00000000-0008-0000-0200-000097050000}"/>
                      </a:ext>
                    </a:extLst>
                  </wp:docPr>
                  <wp:cNvGraphicFramePr/>
                  <a:graphic xmlns:a="http://schemas.openxmlformats.org/drawingml/2006/main">
                    <a:graphicData uri="http://schemas.openxmlformats.org/drawingml/2006/picture">
                      <pic:pic xmlns:pic="http://schemas.openxmlformats.org/drawingml/2006/picture">
                        <pic:nvPicPr>
                          <pic:cNvPr id="1431" name="2060 Imagen" hidden="1">
                            <a:extLst>
                              <a:ext uri="{FF2B5EF4-FFF2-40B4-BE49-F238E27FC236}">
                                <a16:creationId xmlns:a16="http://schemas.microsoft.com/office/drawing/2014/main" id="{00000000-0008-0000-0200-00009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79D957" wp14:editId="06E1480D">
                  <wp:simplePos x="0" y="0"/>
                  <wp:positionH relativeFrom="column">
                    <wp:posOffset>0</wp:posOffset>
                  </wp:positionH>
                  <wp:positionV relativeFrom="paragraph">
                    <wp:posOffset>9525</wp:posOffset>
                  </wp:positionV>
                  <wp:extent cx="9525" cy="123825"/>
                  <wp:effectExtent l="0" t="0" r="28575" b="9525"/>
                  <wp:wrapNone/>
                  <wp:docPr id="1432" name="Imagen 1833" hidden="1">
                    <a:extLst xmlns:a="http://schemas.openxmlformats.org/drawingml/2006/main">
                      <a:ext uri="{FF2B5EF4-FFF2-40B4-BE49-F238E27FC236}">
                        <a16:creationId xmlns:a16="http://schemas.microsoft.com/office/drawing/2014/main" id="{00000000-0008-0000-0200-000098050000}"/>
                      </a:ext>
                    </a:extLst>
                  </wp:docPr>
                  <wp:cNvGraphicFramePr/>
                  <a:graphic xmlns:a="http://schemas.openxmlformats.org/drawingml/2006/main">
                    <a:graphicData uri="http://schemas.openxmlformats.org/drawingml/2006/picture">
                      <pic:pic xmlns:pic="http://schemas.openxmlformats.org/drawingml/2006/picture">
                        <pic:nvPicPr>
                          <pic:cNvPr id="1432" name="2061 Imagen" hidden="1">
                            <a:extLst>
                              <a:ext uri="{FF2B5EF4-FFF2-40B4-BE49-F238E27FC236}">
                                <a16:creationId xmlns:a16="http://schemas.microsoft.com/office/drawing/2014/main" id="{00000000-0008-0000-0200-00009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93A112" wp14:editId="0306A4E9">
                  <wp:simplePos x="0" y="0"/>
                  <wp:positionH relativeFrom="column">
                    <wp:posOffset>0</wp:posOffset>
                  </wp:positionH>
                  <wp:positionV relativeFrom="paragraph">
                    <wp:posOffset>9525</wp:posOffset>
                  </wp:positionV>
                  <wp:extent cx="9525" cy="123825"/>
                  <wp:effectExtent l="0" t="0" r="28575" b="9525"/>
                  <wp:wrapNone/>
                  <wp:docPr id="1433" name="Imagen 1832" hidden="1">
                    <a:extLst xmlns:a="http://schemas.openxmlformats.org/drawingml/2006/main">
                      <a:ext uri="{FF2B5EF4-FFF2-40B4-BE49-F238E27FC236}">
                        <a16:creationId xmlns:a16="http://schemas.microsoft.com/office/drawing/2014/main" id="{00000000-0008-0000-0200-000099050000}"/>
                      </a:ext>
                    </a:extLst>
                  </wp:docPr>
                  <wp:cNvGraphicFramePr/>
                  <a:graphic xmlns:a="http://schemas.openxmlformats.org/drawingml/2006/main">
                    <a:graphicData uri="http://schemas.openxmlformats.org/drawingml/2006/picture">
                      <pic:pic xmlns:pic="http://schemas.openxmlformats.org/drawingml/2006/picture">
                        <pic:nvPicPr>
                          <pic:cNvPr id="1433" name="2062 Imagen" hidden="1">
                            <a:extLst>
                              <a:ext uri="{FF2B5EF4-FFF2-40B4-BE49-F238E27FC236}">
                                <a16:creationId xmlns:a16="http://schemas.microsoft.com/office/drawing/2014/main" id="{00000000-0008-0000-0200-00009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96E76F" wp14:editId="54A59CB9">
                  <wp:simplePos x="0" y="0"/>
                  <wp:positionH relativeFrom="column">
                    <wp:posOffset>0</wp:posOffset>
                  </wp:positionH>
                  <wp:positionV relativeFrom="paragraph">
                    <wp:posOffset>9525</wp:posOffset>
                  </wp:positionV>
                  <wp:extent cx="9525" cy="123825"/>
                  <wp:effectExtent l="0" t="0" r="28575" b="9525"/>
                  <wp:wrapNone/>
                  <wp:docPr id="1434" name="Imagen 1831" hidden="1">
                    <a:extLst xmlns:a="http://schemas.openxmlformats.org/drawingml/2006/main">
                      <a:ext uri="{FF2B5EF4-FFF2-40B4-BE49-F238E27FC236}">
                        <a16:creationId xmlns:a16="http://schemas.microsoft.com/office/drawing/2014/main" id="{00000000-0008-0000-0200-00009A050000}"/>
                      </a:ext>
                    </a:extLst>
                  </wp:docPr>
                  <wp:cNvGraphicFramePr/>
                  <a:graphic xmlns:a="http://schemas.openxmlformats.org/drawingml/2006/main">
                    <a:graphicData uri="http://schemas.openxmlformats.org/drawingml/2006/picture">
                      <pic:pic xmlns:pic="http://schemas.openxmlformats.org/drawingml/2006/picture">
                        <pic:nvPicPr>
                          <pic:cNvPr id="1434" name="2063 Imagen" hidden="1">
                            <a:extLst>
                              <a:ext uri="{FF2B5EF4-FFF2-40B4-BE49-F238E27FC236}">
                                <a16:creationId xmlns:a16="http://schemas.microsoft.com/office/drawing/2014/main" id="{00000000-0008-0000-0200-00009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397A7E" wp14:editId="02938E25">
                  <wp:simplePos x="0" y="0"/>
                  <wp:positionH relativeFrom="column">
                    <wp:posOffset>0</wp:posOffset>
                  </wp:positionH>
                  <wp:positionV relativeFrom="paragraph">
                    <wp:posOffset>9525</wp:posOffset>
                  </wp:positionV>
                  <wp:extent cx="9525" cy="123825"/>
                  <wp:effectExtent l="0" t="0" r="28575" b="9525"/>
                  <wp:wrapNone/>
                  <wp:docPr id="1435" name="Imagen 1830" hidden="1">
                    <a:extLst xmlns:a="http://schemas.openxmlformats.org/drawingml/2006/main">
                      <a:ext uri="{FF2B5EF4-FFF2-40B4-BE49-F238E27FC236}">
                        <a16:creationId xmlns:a16="http://schemas.microsoft.com/office/drawing/2014/main" id="{00000000-0008-0000-0200-00009B050000}"/>
                      </a:ext>
                    </a:extLst>
                  </wp:docPr>
                  <wp:cNvGraphicFramePr/>
                  <a:graphic xmlns:a="http://schemas.openxmlformats.org/drawingml/2006/main">
                    <a:graphicData uri="http://schemas.openxmlformats.org/drawingml/2006/picture">
                      <pic:pic xmlns:pic="http://schemas.openxmlformats.org/drawingml/2006/picture">
                        <pic:nvPicPr>
                          <pic:cNvPr id="1435" name="2064 Imagen" hidden="1">
                            <a:extLst>
                              <a:ext uri="{FF2B5EF4-FFF2-40B4-BE49-F238E27FC236}">
                                <a16:creationId xmlns:a16="http://schemas.microsoft.com/office/drawing/2014/main" id="{00000000-0008-0000-0200-00009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1D26A3" wp14:editId="443F417B">
                  <wp:simplePos x="0" y="0"/>
                  <wp:positionH relativeFrom="column">
                    <wp:posOffset>0</wp:posOffset>
                  </wp:positionH>
                  <wp:positionV relativeFrom="paragraph">
                    <wp:posOffset>9525</wp:posOffset>
                  </wp:positionV>
                  <wp:extent cx="9525" cy="123825"/>
                  <wp:effectExtent l="0" t="0" r="28575" b="9525"/>
                  <wp:wrapNone/>
                  <wp:docPr id="1436" name="Imagen 1829" hidden="1">
                    <a:extLst xmlns:a="http://schemas.openxmlformats.org/drawingml/2006/main">
                      <a:ext uri="{FF2B5EF4-FFF2-40B4-BE49-F238E27FC236}">
                        <a16:creationId xmlns:a16="http://schemas.microsoft.com/office/drawing/2014/main" id="{00000000-0008-0000-0200-00009C050000}"/>
                      </a:ext>
                    </a:extLst>
                  </wp:docPr>
                  <wp:cNvGraphicFramePr/>
                  <a:graphic xmlns:a="http://schemas.openxmlformats.org/drawingml/2006/main">
                    <a:graphicData uri="http://schemas.openxmlformats.org/drawingml/2006/picture">
                      <pic:pic xmlns:pic="http://schemas.openxmlformats.org/drawingml/2006/picture">
                        <pic:nvPicPr>
                          <pic:cNvPr id="1436" name="1741 Imagen" hidden="1">
                            <a:extLst>
                              <a:ext uri="{FF2B5EF4-FFF2-40B4-BE49-F238E27FC236}">
                                <a16:creationId xmlns:a16="http://schemas.microsoft.com/office/drawing/2014/main" id="{00000000-0008-0000-0200-00009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602683" wp14:editId="2977E0AB">
                  <wp:simplePos x="0" y="0"/>
                  <wp:positionH relativeFrom="column">
                    <wp:posOffset>0</wp:posOffset>
                  </wp:positionH>
                  <wp:positionV relativeFrom="paragraph">
                    <wp:posOffset>9525</wp:posOffset>
                  </wp:positionV>
                  <wp:extent cx="9525" cy="123825"/>
                  <wp:effectExtent l="0" t="0" r="28575" b="9525"/>
                  <wp:wrapNone/>
                  <wp:docPr id="1437" name="Imagen 1828" hidden="1">
                    <a:extLst xmlns:a="http://schemas.openxmlformats.org/drawingml/2006/main">
                      <a:ext uri="{FF2B5EF4-FFF2-40B4-BE49-F238E27FC236}">
                        <a16:creationId xmlns:a16="http://schemas.microsoft.com/office/drawing/2014/main" id="{00000000-0008-0000-0200-00009D050000}"/>
                      </a:ext>
                    </a:extLst>
                  </wp:docPr>
                  <wp:cNvGraphicFramePr/>
                  <a:graphic xmlns:a="http://schemas.openxmlformats.org/drawingml/2006/main">
                    <a:graphicData uri="http://schemas.openxmlformats.org/drawingml/2006/picture">
                      <pic:pic xmlns:pic="http://schemas.openxmlformats.org/drawingml/2006/picture">
                        <pic:nvPicPr>
                          <pic:cNvPr id="1437" name="1752 Imagen" hidden="1">
                            <a:extLst>
                              <a:ext uri="{FF2B5EF4-FFF2-40B4-BE49-F238E27FC236}">
                                <a16:creationId xmlns:a16="http://schemas.microsoft.com/office/drawing/2014/main" id="{00000000-0008-0000-0200-00009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B24DA0" wp14:editId="61456E1C">
                  <wp:simplePos x="0" y="0"/>
                  <wp:positionH relativeFrom="column">
                    <wp:posOffset>0</wp:posOffset>
                  </wp:positionH>
                  <wp:positionV relativeFrom="paragraph">
                    <wp:posOffset>9525</wp:posOffset>
                  </wp:positionV>
                  <wp:extent cx="9525" cy="123825"/>
                  <wp:effectExtent l="0" t="0" r="28575" b="9525"/>
                  <wp:wrapNone/>
                  <wp:docPr id="1438" name="Imagen 1827" hidden="1">
                    <a:extLst xmlns:a="http://schemas.openxmlformats.org/drawingml/2006/main">
                      <a:ext uri="{FF2B5EF4-FFF2-40B4-BE49-F238E27FC236}">
                        <a16:creationId xmlns:a16="http://schemas.microsoft.com/office/drawing/2014/main" id="{00000000-0008-0000-0200-00009E050000}"/>
                      </a:ext>
                    </a:extLst>
                  </wp:docPr>
                  <wp:cNvGraphicFramePr/>
                  <a:graphic xmlns:a="http://schemas.openxmlformats.org/drawingml/2006/main">
                    <a:graphicData uri="http://schemas.openxmlformats.org/drawingml/2006/picture">
                      <pic:pic xmlns:pic="http://schemas.openxmlformats.org/drawingml/2006/picture">
                        <pic:nvPicPr>
                          <pic:cNvPr id="1438" name="1753 Imagen" hidden="1">
                            <a:extLst>
                              <a:ext uri="{FF2B5EF4-FFF2-40B4-BE49-F238E27FC236}">
                                <a16:creationId xmlns:a16="http://schemas.microsoft.com/office/drawing/2014/main" id="{00000000-0008-0000-0200-00009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58CB64" wp14:editId="21A9F732">
                  <wp:simplePos x="0" y="0"/>
                  <wp:positionH relativeFrom="column">
                    <wp:posOffset>0</wp:posOffset>
                  </wp:positionH>
                  <wp:positionV relativeFrom="paragraph">
                    <wp:posOffset>9525</wp:posOffset>
                  </wp:positionV>
                  <wp:extent cx="9525" cy="123825"/>
                  <wp:effectExtent l="0" t="0" r="28575" b="9525"/>
                  <wp:wrapNone/>
                  <wp:docPr id="1439" name="Imagen 1826" hidden="1">
                    <a:extLst xmlns:a="http://schemas.openxmlformats.org/drawingml/2006/main">
                      <a:ext uri="{FF2B5EF4-FFF2-40B4-BE49-F238E27FC236}">
                        <a16:creationId xmlns:a16="http://schemas.microsoft.com/office/drawing/2014/main" id="{00000000-0008-0000-0200-00009F050000}"/>
                      </a:ext>
                    </a:extLst>
                  </wp:docPr>
                  <wp:cNvGraphicFramePr/>
                  <a:graphic xmlns:a="http://schemas.openxmlformats.org/drawingml/2006/main">
                    <a:graphicData uri="http://schemas.openxmlformats.org/drawingml/2006/picture">
                      <pic:pic xmlns:pic="http://schemas.openxmlformats.org/drawingml/2006/picture">
                        <pic:nvPicPr>
                          <pic:cNvPr id="1439" name="1754 Imagen" hidden="1">
                            <a:extLst>
                              <a:ext uri="{FF2B5EF4-FFF2-40B4-BE49-F238E27FC236}">
                                <a16:creationId xmlns:a16="http://schemas.microsoft.com/office/drawing/2014/main" id="{00000000-0008-0000-0200-00009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7F941E" wp14:editId="1603B992">
                  <wp:simplePos x="0" y="0"/>
                  <wp:positionH relativeFrom="column">
                    <wp:posOffset>0</wp:posOffset>
                  </wp:positionH>
                  <wp:positionV relativeFrom="paragraph">
                    <wp:posOffset>9525</wp:posOffset>
                  </wp:positionV>
                  <wp:extent cx="9525" cy="123825"/>
                  <wp:effectExtent l="0" t="0" r="28575" b="9525"/>
                  <wp:wrapNone/>
                  <wp:docPr id="1440" name="Imagen 1825" hidden="1">
                    <a:extLst xmlns:a="http://schemas.openxmlformats.org/drawingml/2006/main">
                      <a:ext uri="{FF2B5EF4-FFF2-40B4-BE49-F238E27FC236}">
                        <a16:creationId xmlns:a16="http://schemas.microsoft.com/office/drawing/2014/main" id="{00000000-0008-0000-0200-0000A0050000}"/>
                      </a:ext>
                    </a:extLst>
                  </wp:docPr>
                  <wp:cNvGraphicFramePr/>
                  <a:graphic xmlns:a="http://schemas.openxmlformats.org/drawingml/2006/main">
                    <a:graphicData uri="http://schemas.openxmlformats.org/drawingml/2006/picture">
                      <pic:pic xmlns:pic="http://schemas.openxmlformats.org/drawingml/2006/picture">
                        <pic:nvPicPr>
                          <pic:cNvPr id="1440" name="1755 Imagen" hidden="1">
                            <a:extLst>
                              <a:ext uri="{FF2B5EF4-FFF2-40B4-BE49-F238E27FC236}">
                                <a16:creationId xmlns:a16="http://schemas.microsoft.com/office/drawing/2014/main" id="{00000000-0008-0000-0200-0000A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62261B" wp14:editId="1423F351">
                  <wp:simplePos x="0" y="0"/>
                  <wp:positionH relativeFrom="column">
                    <wp:posOffset>0</wp:posOffset>
                  </wp:positionH>
                  <wp:positionV relativeFrom="paragraph">
                    <wp:posOffset>9525</wp:posOffset>
                  </wp:positionV>
                  <wp:extent cx="9525" cy="123825"/>
                  <wp:effectExtent l="0" t="0" r="28575" b="9525"/>
                  <wp:wrapNone/>
                  <wp:docPr id="1441" name="Imagen 1824" hidden="1">
                    <a:extLst xmlns:a="http://schemas.openxmlformats.org/drawingml/2006/main">
                      <a:ext uri="{FF2B5EF4-FFF2-40B4-BE49-F238E27FC236}">
                        <a16:creationId xmlns:a16="http://schemas.microsoft.com/office/drawing/2014/main" id="{00000000-0008-0000-0200-0000A1050000}"/>
                      </a:ext>
                    </a:extLst>
                  </wp:docPr>
                  <wp:cNvGraphicFramePr/>
                  <a:graphic xmlns:a="http://schemas.openxmlformats.org/drawingml/2006/main">
                    <a:graphicData uri="http://schemas.openxmlformats.org/drawingml/2006/picture">
                      <pic:pic xmlns:pic="http://schemas.openxmlformats.org/drawingml/2006/picture">
                        <pic:nvPicPr>
                          <pic:cNvPr id="1441" name="1756 Imagen" hidden="1">
                            <a:extLst>
                              <a:ext uri="{FF2B5EF4-FFF2-40B4-BE49-F238E27FC236}">
                                <a16:creationId xmlns:a16="http://schemas.microsoft.com/office/drawing/2014/main" id="{00000000-0008-0000-0200-0000A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5CA02A" wp14:editId="5B61B8FB">
                  <wp:simplePos x="0" y="0"/>
                  <wp:positionH relativeFrom="column">
                    <wp:posOffset>0</wp:posOffset>
                  </wp:positionH>
                  <wp:positionV relativeFrom="paragraph">
                    <wp:posOffset>9525</wp:posOffset>
                  </wp:positionV>
                  <wp:extent cx="9525" cy="123825"/>
                  <wp:effectExtent l="0" t="0" r="28575" b="9525"/>
                  <wp:wrapNone/>
                  <wp:docPr id="1442" name="Imagen 1823" hidden="1">
                    <a:extLst xmlns:a="http://schemas.openxmlformats.org/drawingml/2006/main">
                      <a:ext uri="{FF2B5EF4-FFF2-40B4-BE49-F238E27FC236}">
                        <a16:creationId xmlns:a16="http://schemas.microsoft.com/office/drawing/2014/main" id="{00000000-0008-0000-0200-0000A2050000}"/>
                      </a:ext>
                    </a:extLst>
                  </wp:docPr>
                  <wp:cNvGraphicFramePr/>
                  <a:graphic xmlns:a="http://schemas.openxmlformats.org/drawingml/2006/main">
                    <a:graphicData uri="http://schemas.openxmlformats.org/drawingml/2006/picture">
                      <pic:pic xmlns:pic="http://schemas.openxmlformats.org/drawingml/2006/picture">
                        <pic:nvPicPr>
                          <pic:cNvPr id="1442" name="1757 Imagen" hidden="1">
                            <a:extLst>
                              <a:ext uri="{FF2B5EF4-FFF2-40B4-BE49-F238E27FC236}">
                                <a16:creationId xmlns:a16="http://schemas.microsoft.com/office/drawing/2014/main" id="{00000000-0008-0000-0200-0000A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795A9B" wp14:editId="5F00B967">
                  <wp:simplePos x="0" y="0"/>
                  <wp:positionH relativeFrom="column">
                    <wp:posOffset>0</wp:posOffset>
                  </wp:positionH>
                  <wp:positionV relativeFrom="paragraph">
                    <wp:posOffset>9525</wp:posOffset>
                  </wp:positionV>
                  <wp:extent cx="9525" cy="123825"/>
                  <wp:effectExtent l="0" t="0" r="28575" b="9525"/>
                  <wp:wrapNone/>
                  <wp:docPr id="1443" name="Imagen 1822" hidden="1">
                    <a:extLst xmlns:a="http://schemas.openxmlformats.org/drawingml/2006/main">
                      <a:ext uri="{FF2B5EF4-FFF2-40B4-BE49-F238E27FC236}">
                        <a16:creationId xmlns:a16="http://schemas.microsoft.com/office/drawing/2014/main" id="{00000000-0008-0000-0200-0000A3050000}"/>
                      </a:ext>
                    </a:extLst>
                  </wp:docPr>
                  <wp:cNvGraphicFramePr/>
                  <a:graphic xmlns:a="http://schemas.openxmlformats.org/drawingml/2006/main">
                    <a:graphicData uri="http://schemas.openxmlformats.org/drawingml/2006/picture">
                      <pic:pic xmlns:pic="http://schemas.openxmlformats.org/drawingml/2006/picture">
                        <pic:nvPicPr>
                          <pic:cNvPr id="1443" name="1758 Imagen" hidden="1">
                            <a:extLst>
                              <a:ext uri="{FF2B5EF4-FFF2-40B4-BE49-F238E27FC236}">
                                <a16:creationId xmlns:a16="http://schemas.microsoft.com/office/drawing/2014/main" id="{00000000-0008-0000-0200-0000A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959CCA" wp14:editId="4096317E">
                  <wp:simplePos x="0" y="0"/>
                  <wp:positionH relativeFrom="column">
                    <wp:posOffset>0</wp:posOffset>
                  </wp:positionH>
                  <wp:positionV relativeFrom="paragraph">
                    <wp:posOffset>9525</wp:posOffset>
                  </wp:positionV>
                  <wp:extent cx="9525" cy="123825"/>
                  <wp:effectExtent l="0" t="0" r="28575" b="9525"/>
                  <wp:wrapNone/>
                  <wp:docPr id="1444" name="Imagen 1821" hidden="1">
                    <a:extLst xmlns:a="http://schemas.openxmlformats.org/drawingml/2006/main">
                      <a:ext uri="{FF2B5EF4-FFF2-40B4-BE49-F238E27FC236}">
                        <a16:creationId xmlns:a16="http://schemas.microsoft.com/office/drawing/2014/main" id="{00000000-0008-0000-0200-0000A4050000}"/>
                      </a:ext>
                    </a:extLst>
                  </wp:docPr>
                  <wp:cNvGraphicFramePr/>
                  <a:graphic xmlns:a="http://schemas.openxmlformats.org/drawingml/2006/main">
                    <a:graphicData uri="http://schemas.openxmlformats.org/drawingml/2006/picture">
                      <pic:pic xmlns:pic="http://schemas.openxmlformats.org/drawingml/2006/picture">
                        <pic:nvPicPr>
                          <pic:cNvPr id="1444" name="1759 Imagen" hidden="1">
                            <a:extLst>
                              <a:ext uri="{FF2B5EF4-FFF2-40B4-BE49-F238E27FC236}">
                                <a16:creationId xmlns:a16="http://schemas.microsoft.com/office/drawing/2014/main" id="{00000000-0008-0000-0200-0000A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ACB8DE" wp14:editId="685DDDE8">
                  <wp:simplePos x="0" y="0"/>
                  <wp:positionH relativeFrom="column">
                    <wp:posOffset>0</wp:posOffset>
                  </wp:positionH>
                  <wp:positionV relativeFrom="paragraph">
                    <wp:posOffset>9525</wp:posOffset>
                  </wp:positionV>
                  <wp:extent cx="9525" cy="123825"/>
                  <wp:effectExtent l="0" t="0" r="28575" b="9525"/>
                  <wp:wrapNone/>
                  <wp:docPr id="1445" name="Imagen 1820" hidden="1">
                    <a:extLst xmlns:a="http://schemas.openxmlformats.org/drawingml/2006/main">
                      <a:ext uri="{FF2B5EF4-FFF2-40B4-BE49-F238E27FC236}">
                        <a16:creationId xmlns:a16="http://schemas.microsoft.com/office/drawing/2014/main" id="{00000000-0008-0000-0200-0000A5050000}"/>
                      </a:ext>
                    </a:extLst>
                  </wp:docPr>
                  <wp:cNvGraphicFramePr/>
                  <a:graphic xmlns:a="http://schemas.openxmlformats.org/drawingml/2006/main">
                    <a:graphicData uri="http://schemas.openxmlformats.org/drawingml/2006/picture">
                      <pic:pic xmlns:pic="http://schemas.openxmlformats.org/drawingml/2006/picture">
                        <pic:nvPicPr>
                          <pic:cNvPr id="1445" name="1760 Imagen" hidden="1">
                            <a:extLst>
                              <a:ext uri="{FF2B5EF4-FFF2-40B4-BE49-F238E27FC236}">
                                <a16:creationId xmlns:a16="http://schemas.microsoft.com/office/drawing/2014/main" id="{00000000-0008-0000-0200-0000A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3CDB10" wp14:editId="0085E04A">
                  <wp:simplePos x="0" y="0"/>
                  <wp:positionH relativeFrom="column">
                    <wp:posOffset>0</wp:posOffset>
                  </wp:positionH>
                  <wp:positionV relativeFrom="paragraph">
                    <wp:posOffset>9525</wp:posOffset>
                  </wp:positionV>
                  <wp:extent cx="9525" cy="123825"/>
                  <wp:effectExtent l="0" t="0" r="28575" b="9525"/>
                  <wp:wrapNone/>
                  <wp:docPr id="1446" name="Imagen 1819" hidden="1">
                    <a:extLst xmlns:a="http://schemas.openxmlformats.org/drawingml/2006/main">
                      <a:ext uri="{FF2B5EF4-FFF2-40B4-BE49-F238E27FC236}">
                        <a16:creationId xmlns:a16="http://schemas.microsoft.com/office/drawing/2014/main" id="{00000000-0008-0000-0200-0000A6050000}"/>
                      </a:ext>
                    </a:extLst>
                  </wp:docPr>
                  <wp:cNvGraphicFramePr/>
                  <a:graphic xmlns:a="http://schemas.openxmlformats.org/drawingml/2006/main">
                    <a:graphicData uri="http://schemas.openxmlformats.org/drawingml/2006/picture">
                      <pic:pic xmlns:pic="http://schemas.openxmlformats.org/drawingml/2006/picture">
                        <pic:nvPicPr>
                          <pic:cNvPr id="1446" name="1761 Imagen" hidden="1">
                            <a:extLst>
                              <a:ext uri="{FF2B5EF4-FFF2-40B4-BE49-F238E27FC236}">
                                <a16:creationId xmlns:a16="http://schemas.microsoft.com/office/drawing/2014/main" id="{00000000-0008-0000-0200-0000A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ACDA6A" wp14:editId="143253D5">
                  <wp:simplePos x="0" y="0"/>
                  <wp:positionH relativeFrom="column">
                    <wp:posOffset>0</wp:posOffset>
                  </wp:positionH>
                  <wp:positionV relativeFrom="paragraph">
                    <wp:posOffset>9525</wp:posOffset>
                  </wp:positionV>
                  <wp:extent cx="9525" cy="123825"/>
                  <wp:effectExtent l="0" t="0" r="28575" b="9525"/>
                  <wp:wrapNone/>
                  <wp:docPr id="1447" name="Imagen 1818" hidden="1">
                    <a:extLst xmlns:a="http://schemas.openxmlformats.org/drawingml/2006/main">
                      <a:ext uri="{FF2B5EF4-FFF2-40B4-BE49-F238E27FC236}">
                        <a16:creationId xmlns:a16="http://schemas.microsoft.com/office/drawing/2014/main" id="{00000000-0008-0000-0200-0000A7050000}"/>
                      </a:ext>
                    </a:extLst>
                  </wp:docPr>
                  <wp:cNvGraphicFramePr/>
                  <a:graphic xmlns:a="http://schemas.openxmlformats.org/drawingml/2006/main">
                    <a:graphicData uri="http://schemas.openxmlformats.org/drawingml/2006/picture">
                      <pic:pic xmlns:pic="http://schemas.openxmlformats.org/drawingml/2006/picture">
                        <pic:nvPicPr>
                          <pic:cNvPr id="1447" name="1762 Imagen" hidden="1">
                            <a:extLst>
                              <a:ext uri="{FF2B5EF4-FFF2-40B4-BE49-F238E27FC236}">
                                <a16:creationId xmlns:a16="http://schemas.microsoft.com/office/drawing/2014/main" id="{00000000-0008-0000-0200-0000A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43FA09" wp14:editId="76097C35">
                  <wp:simplePos x="0" y="0"/>
                  <wp:positionH relativeFrom="column">
                    <wp:posOffset>0</wp:posOffset>
                  </wp:positionH>
                  <wp:positionV relativeFrom="paragraph">
                    <wp:posOffset>9525</wp:posOffset>
                  </wp:positionV>
                  <wp:extent cx="9525" cy="123825"/>
                  <wp:effectExtent l="0" t="0" r="28575" b="9525"/>
                  <wp:wrapNone/>
                  <wp:docPr id="1448" name="Imagen 1817" hidden="1">
                    <a:extLst xmlns:a="http://schemas.openxmlformats.org/drawingml/2006/main">
                      <a:ext uri="{FF2B5EF4-FFF2-40B4-BE49-F238E27FC236}">
                        <a16:creationId xmlns:a16="http://schemas.microsoft.com/office/drawing/2014/main" id="{00000000-0008-0000-0200-0000A8050000}"/>
                      </a:ext>
                    </a:extLst>
                  </wp:docPr>
                  <wp:cNvGraphicFramePr/>
                  <a:graphic xmlns:a="http://schemas.openxmlformats.org/drawingml/2006/main">
                    <a:graphicData uri="http://schemas.openxmlformats.org/drawingml/2006/picture">
                      <pic:pic xmlns:pic="http://schemas.openxmlformats.org/drawingml/2006/picture">
                        <pic:nvPicPr>
                          <pic:cNvPr id="1448" name="1763 Imagen" hidden="1">
                            <a:extLst>
                              <a:ext uri="{FF2B5EF4-FFF2-40B4-BE49-F238E27FC236}">
                                <a16:creationId xmlns:a16="http://schemas.microsoft.com/office/drawing/2014/main" id="{00000000-0008-0000-0200-0000A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DC09D4" wp14:editId="3459AF1D">
                  <wp:simplePos x="0" y="0"/>
                  <wp:positionH relativeFrom="column">
                    <wp:posOffset>0</wp:posOffset>
                  </wp:positionH>
                  <wp:positionV relativeFrom="paragraph">
                    <wp:posOffset>9525</wp:posOffset>
                  </wp:positionV>
                  <wp:extent cx="9525" cy="123825"/>
                  <wp:effectExtent l="0" t="0" r="28575" b="9525"/>
                  <wp:wrapNone/>
                  <wp:docPr id="1449" name="Imagen 1816" hidden="1">
                    <a:extLst xmlns:a="http://schemas.openxmlformats.org/drawingml/2006/main">
                      <a:ext uri="{FF2B5EF4-FFF2-40B4-BE49-F238E27FC236}">
                        <a16:creationId xmlns:a16="http://schemas.microsoft.com/office/drawing/2014/main" id="{00000000-0008-0000-0200-0000A9050000}"/>
                      </a:ext>
                    </a:extLst>
                  </wp:docPr>
                  <wp:cNvGraphicFramePr/>
                  <a:graphic xmlns:a="http://schemas.openxmlformats.org/drawingml/2006/main">
                    <a:graphicData uri="http://schemas.openxmlformats.org/drawingml/2006/picture">
                      <pic:pic xmlns:pic="http://schemas.openxmlformats.org/drawingml/2006/picture">
                        <pic:nvPicPr>
                          <pic:cNvPr id="1449" name="1764 Imagen" hidden="1">
                            <a:extLst>
                              <a:ext uri="{FF2B5EF4-FFF2-40B4-BE49-F238E27FC236}">
                                <a16:creationId xmlns:a16="http://schemas.microsoft.com/office/drawing/2014/main" id="{00000000-0008-0000-0200-0000A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71ECB3" wp14:editId="6707D3D5">
                  <wp:simplePos x="0" y="0"/>
                  <wp:positionH relativeFrom="column">
                    <wp:posOffset>0</wp:posOffset>
                  </wp:positionH>
                  <wp:positionV relativeFrom="paragraph">
                    <wp:posOffset>9525</wp:posOffset>
                  </wp:positionV>
                  <wp:extent cx="9525" cy="123825"/>
                  <wp:effectExtent l="0" t="0" r="28575" b="9525"/>
                  <wp:wrapNone/>
                  <wp:docPr id="1450" name="Imagen 1815" hidden="1">
                    <a:extLst xmlns:a="http://schemas.openxmlformats.org/drawingml/2006/main">
                      <a:ext uri="{FF2B5EF4-FFF2-40B4-BE49-F238E27FC236}">
                        <a16:creationId xmlns:a16="http://schemas.microsoft.com/office/drawing/2014/main" id="{00000000-0008-0000-0200-0000AA050000}"/>
                      </a:ext>
                    </a:extLst>
                  </wp:docPr>
                  <wp:cNvGraphicFramePr/>
                  <a:graphic xmlns:a="http://schemas.openxmlformats.org/drawingml/2006/main">
                    <a:graphicData uri="http://schemas.openxmlformats.org/drawingml/2006/picture">
                      <pic:pic xmlns:pic="http://schemas.openxmlformats.org/drawingml/2006/picture">
                        <pic:nvPicPr>
                          <pic:cNvPr id="1450" name="1765 Imagen" hidden="1">
                            <a:extLst>
                              <a:ext uri="{FF2B5EF4-FFF2-40B4-BE49-F238E27FC236}">
                                <a16:creationId xmlns:a16="http://schemas.microsoft.com/office/drawing/2014/main" id="{00000000-0008-0000-0200-0000A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924AF9" wp14:editId="01C13CB4">
                  <wp:simplePos x="0" y="0"/>
                  <wp:positionH relativeFrom="column">
                    <wp:posOffset>0</wp:posOffset>
                  </wp:positionH>
                  <wp:positionV relativeFrom="paragraph">
                    <wp:posOffset>9525</wp:posOffset>
                  </wp:positionV>
                  <wp:extent cx="9525" cy="123825"/>
                  <wp:effectExtent l="0" t="0" r="28575" b="9525"/>
                  <wp:wrapNone/>
                  <wp:docPr id="1451" name="Imagen 1814" hidden="1">
                    <a:extLst xmlns:a="http://schemas.openxmlformats.org/drawingml/2006/main">
                      <a:ext uri="{FF2B5EF4-FFF2-40B4-BE49-F238E27FC236}">
                        <a16:creationId xmlns:a16="http://schemas.microsoft.com/office/drawing/2014/main" id="{00000000-0008-0000-0200-0000AB050000}"/>
                      </a:ext>
                    </a:extLst>
                  </wp:docPr>
                  <wp:cNvGraphicFramePr/>
                  <a:graphic xmlns:a="http://schemas.openxmlformats.org/drawingml/2006/main">
                    <a:graphicData uri="http://schemas.openxmlformats.org/drawingml/2006/picture">
                      <pic:pic xmlns:pic="http://schemas.openxmlformats.org/drawingml/2006/picture">
                        <pic:nvPicPr>
                          <pic:cNvPr id="1451" name="1766 Imagen" hidden="1">
                            <a:extLst>
                              <a:ext uri="{FF2B5EF4-FFF2-40B4-BE49-F238E27FC236}">
                                <a16:creationId xmlns:a16="http://schemas.microsoft.com/office/drawing/2014/main" id="{00000000-0008-0000-0200-0000A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52F1ED" wp14:editId="20111DCF">
                  <wp:simplePos x="0" y="0"/>
                  <wp:positionH relativeFrom="column">
                    <wp:posOffset>0</wp:posOffset>
                  </wp:positionH>
                  <wp:positionV relativeFrom="paragraph">
                    <wp:posOffset>9525</wp:posOffset>
                  </wp:positionV>
                  <wp:extent cx="9525" cy="123825"/>
                  <wp:effectExtent l="0" t="0" r="28575" b="9525"/>
                  <wp:wrapNone/>
                  <wp:docPr id="1452" name="Imagen 1813" hidden="1">
                    <a:extLst xmlns:a="http://schemas.openxmlformats.org/drawingml/2006/main">
                      <a:ext uri="{FF2B5EF4-FFF2-40B4-BE49-F238E27FC236}">
                        <a16:creationId xmlns:a16="http://schemas.microsoft.com/office/drawing/2014/main" id="{00000000-0008-0000-0200-0000AC050000}"/>
                      </a:ext>
                    </a:extLst>
                  </wp:docPr>
                  <wp:cNvGraphicFramePr/>
                  <a:graphic xmlns:a="http://schemas.openxmlformats.org/drawingml/2006/main">
                    <a:graphicData uri="http://schemas.openxmlformats.org/drawingml/2006/picture">
                      <pic:pic xmlns:pic="http://schemas.openxmlformats.org/drawingml/2006/picture">
                        <pic:nvPicPr>
                          <pic:cNvPr id="1452" name="1767 Imagen" hidden="1">
                            <a:extLst>
                              <a:ext uri="{FF2B5EF4-FFF2-40B4-BE49-F238E27FC236}">
                                <a16:creationId xmlns:a16="http://schemas.microsoft.com/office/drawing/2014/main" id="{00000000-0008-0000-0200-0000A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17BECF" wp14:editId="3FC4A3CB">
                  <wp:simplePos x="0" y="0"/>
                  <wp:positionH relativeFrom="column">
                    <wp:posOffset>0</wp:posOffset>
                  </wp:positionH>
                  <wp:positionV relativeFrom="paragraph">
                    <wp:posOffset>9525</wp:posOffset>
                  </wp:positionV>
                  <wp:extent cx="9525" cy="123825"/>
                  <wp:effectExtent l="0" t="0" r="28575" b="9525"/>
                  <wp:wrapNone/>
                  <wp:docPr id="1453" name="Imagen 1812" hidden="1">
                    <a:extLst xmlns:a="http://schemas.openxmlformats.org/drawingml/2006/main">
                      <a:ext uri="{FF2B5EF4-FFF2-40B4-BE49-F238E27FC236}">
                        <a16:creationId xmlns:a16="http://schemas.microsoft.com/office/drawing/2014/main" id="{00000000-0008-0000-0200-0000AD050000}"/>
                      </a:ext>
                    </a:extLst>
                  </wp:docPr>
                  <wp:cNvGraphicFramePr/>
                  <a:graphic xmlns:a="http://schemas.openxmlformats.org/drawingml/2006/main">
                    <a:graphicData uri="http://schemas.openxmlformats.org/drawingml/2006/picture">
                      <pic:pic xmlns:pic="http://schemas.openxmlformats.org/drawingml/2006/picture">
                        <pic:nvPicPr>
                          <pic:cNvPr id="1453" name="1768 Imagen" hidden="1">
                            <a:extLst>
                              <a:ext uri="{FF2B5EF4-FFF2-40B4-BE49-F238E27FC236}">
                                <a16:creationId xmlns:a16="http://schemas.microsoft.com/office/drawing/2014/main" id="{00000000-0008-0000-0200-0000A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FFB709" wp14:editId="0DDD3CDA">
                  <wp:simplePos x="0" y="0"/>
                  <wp:positionH relativeFrom="column">
                    <wp:posOffset>0</wp:posOffset>
                  </wp:positionH>
                  <wp:positionV relativeFrom="paragraph">
                    <wp:posOffset>9525</wp:posOffset>
                  </wp:positionV>
                  <wp:extent cx="9525" cy="123825"/>
                  <wp:effectExtent l="0" t="0" r="28575" b="9525"/>
                  <wp:wrapNone/>
                  <wp:docPr id="1454" name="Imagen 1811" hidden="1">
                    <a:extLst xmlns:a="http://schemas.openxmlformats.org/drawingml/2006/main">
                      <a:ext uri="{FF2B5EF4-FFF2-40B4-BE49-F238E27FC236}">
                        <a16:creationId xmlns:a16="http://schemas.microsoft.com/office/drawing/2014/main" id="{00000000-0008-0000-0200-0000AE050000}"/>
                      </a:ext>
                    </a:extLst>
                  </wp:docPr>
                  <wp:cNvGraphicFramePr/>
                  <a:graphic xmlns:a="http://schemas.openxmlformats.org/drawingml/2006/main">
                    <a:graphicData uri="http://schemas.openxmlformats.org/drawingml/2006/picture">
                      <pic:pic xmlns:pic="http://schemas.openxmlformats.org/drawingml/2006/picture">
                        <pic:nvPicPr>
                          <pic:cNvPr id="1454" name="1769 Imagen" hidden="1">
                            <a:extLst>
                              <a:ext uri="{FF2B5EF4-FFF2-40B4-BE49-F238E27FC236}">
                                <a16:creationId xmlns:a16="http://schemas.microsoft.com/office/drawing/2014/main" id="{00000000-0008-0000-0200-0000A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1D91B6" wp14:editId="35F4792D">
                  <wp:simplePos x="0" y="0"/>
                  <wp:positionH relativeFrom="column">
                    <wp:posOffset>0</wp:posOffset>
                  </wp:positionH>
                  <wp:positionV relativeFrom="paragraph">
                    <wp:posOffset>9525</wp:posOffset>
                  </wp:positionV>
                  <wp:extent cx="9525" cy="123825"/>
                  <wp:effectExtent l="0" t="0" r="28575" b="9525"/>
                  <wp:wrapNone/>
                  <wp:docPr id="1455" name="Imagen 1810" hidden="1">
                    <a:extLst xmlns:a="http://schemas.openxmlformats.org/drawingml/2006/main">
                      <a:ext uri="{FF2B5EF4-FFF2-40B4-BE49-F238E27FC236}">
                        <a16:creationId xmlns:a16="http://schemas.microsoft.com/office/drawing/2014/main" id="{00000000-0008-0000-0200-0000AF050000}"/>
                      </a:ext>
                    </a:extLst>
                  </wp:docPr>
                  <wp:cNvGraphicFramePr/>
                  <a:graphic xmlns:a="http://schemas.openxmlformats.org/drawingml/2006/main">
                    <a:graphicData uri="http://schemas.openxmlformats.org/drawingml/2006/picture">
                      <pic:pic xmlns:pic="http://schemas.openxmlformats.org/drawingml/2006/picture">
                        <pic:nvPicPr>
                          <pic:cNvPr id="1455" name="1770 Imagen" hidden="1">
                            <a:extLst>
                              <a:ext uri="{FF2B5EF4-FFF2-40B4-BE49-F238E27FC236}">
                                <a16:creationId xmlns:a16="http://schemas.microsoft.com/office/drawing/2014/main" id="{00000000-0008-0000-0200-0000A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6BCADC" wp14:editId="4782596E">
                  <wp:simplePos x="0" y="0"/>
                  <wp:positionH relativeFrom="column">
                    <wp:posOffset>0</wp:posOffset>
                  </wp:positionH>
                  <wp:positionV relativeFrom="paragraph">
                    <wp:posOffset>9525</wp:posOffset>
                  </wp:positionV>
                  <wp:extent cx="9525" cy="123825"/>
                  <wp:effectExtent l="0" t="0" r="28575" b="9525"/>
                  <wp:wrapNone/>
                  <wp:docPr id="1456" name="Imagen 1809" hidden="1">
                    <a:extLst xmlns:a="http://schemas.openxmlformats.org/drawingml/2006/main">
                      <a:ext uri="{FF2B5EF4-FFF2-40B4-BE49-F238E27FC236}">
                        <a16:creationId xmlns:a16="http://schemas.microsoft.com/office/drawing/2014/main" id="{00000000-0008-0000-0200-0000B0050000}"/>
                      </a:ext>
                    </a:extLst>
                  </wp:docPr>
                  <wp:cNvGraphicFramePr/>
                  <a:graphic xmlns:a="http://schemas.openxmlformats.org/drawingml/2006/main">
                    <a:graphicData uri="http://schemas.openxmlformats.org/drawingml/2006/picture">
                      <pic:pic xmlns:pic="http://schemas.openxmlformats.org/drawingml/2006/picture">
                        <pic:nvPicPr>
                          <pic:cNvPr id="1456" name="1771 Imagen" hidden="1">
                            <a:extLst>
                              <a:ext uri="{FF2B5EF4-FFF2-40B4-BE49-F238E27FC236}">
                                <a16:creationId xmlns:a16="http://schemas.microsoft.com/office/drawing/2014/main" id="{00000000-0008-0000-0200-0000B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52284B" wp14:editId="5945ADB1">
                  <wp:simplePos x="0" y="0"/>
                  <wp:positionH relativeFrom="column">
                    <wp:posOffset>0</wp:posOffset>
                  </wp:positionH>
                  <wp:positionV relativeFrom="paragraph">
                    <wp:posOffset>9525</wp:posOffset>
                  </wp:positionV>
                  <wp:extent cx="9525" cy="123825"/>
                  <wp:effectExtent l="0" t="0" r="28575" b="9525"/>
                  <wp:wrapNone/>
                  <wp:docPr id="1457" name="Imagen 1808" hidden="1">
                    <a:extLst xmlns:a="http://schemas.openxmlformats.org/drawingml/2006/main">
                      <a:ext uri="{FF2B5EF4-FFF2-40B4-BE49-F238E27FC236}">
                        <a16:creationId xmlns:a16="http://schemas.microsoft.com/office/drawing/2014/main" id="{00000000-0008-0000-0200-0000B1050000}"/>
                      </a:ext>
                    </a:extLst>
                  </wp:docPr>
                  <wp:cNvGraphicFramePr/>
                  <a:graphic xmlns:a="http://schemas.openxmlformats.org/drawingml/2006/main">
                    <a:graphicData uri="http://schemas.openxmlformats.org/drawingml/2006/picture">
                      <pic:pic xmlns:pic="http://schemas.openxmlformats.org/drawingml/2006/picture">
                        <pic:nvPicPr>
                          <pic:cNvPr id="1457" name="1772 Imagen" hidden="1">
                            <a:extLst>
                              <a:ext uri="{FF2B5EF4-FFF2-40B4-BE49-F238E27FC236}">
                                <a16:creationId xmlns:a16="http://schemas.microsoft.com/office/drawing/2014/main" id="{00000000-0008-0000-0200-0000B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E0C54D" wp14:editId="5745366D">
                  <wp:simplePos x="0" y="0"/>
                  <wp:positionH relativeFrom="column">
                    <wp:posOffset>0</wp:posOffset>
                  </wp:positionH>
                  <wp:positionV relativeFrom="paragraph">
                    <wp:posOffset>9525</wp:posOffset>
                  </wp:positionV>
                  <wp:extent cx="9525" cy="123825"/>
                  <wp:effectExtent l="0" t="0" r="28575" b="9525"/>
                  <wp:wrapNone/>
                  <wp:docPr id="1458" name="Imagen 1807" hidden="1">
                    <a:extLst xmlns:a="http://schemas.openxmlformats.org/drawingml/2006/main">
                      <a:ext uri="{FF2B5EF4-FFF2-40B4-BE49-F238E27FC236}">
                        <a16:creationId xmlns:a16="http://schemas.microsoft.com/office/drawing/2014/main" id="{00000000-0008-0000-0200-0000B2050000}"/>
                      </a:ext>
                    </a:extLst>
                  </wp:docPr>
                  <wp:cNvGraphicFramePr/>
                  <a:graphic xmlns:a="http://schemas.openxmlformats.org/drawingml/2006/main">
                    <a:graphicData uri="http://schemas.openxmlformats.org/drawingml/2006/picture">
                      <pic:pic xmlns:pic="http://schemas.openxmlformats.org/drawingml/2006/picture">
                        <pic:nvPicPr>
                          <pic:cNvPr id="1458" name="1773 Imagen" hidden="1">
                            <a:extLst>
                              <a:ext uri="{FF2B5EF4-FFF2-40B4-BE49-F238E27FC236}">
                                <a16:creationId xmlns:a16="http://schemas.microsoft.com/office/drawing/2014/main" id="{00000000-0008-0000-0200-0000B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FDDEC9" wp14:editId="2FFF2994">
                  <wp:simplePos x="0" y="0"/>
                  <wp:positionH relativeFrom="column">
                    <wp:posOffset>0</wp:posOffset>
                  </wp:positionH>
                  <wp:positionV relativeFrom="paragraph">
                    <wp:posOffset>9525</wp:posOffset>
                  </wp:positionV>
                  <wp:extent cx="9525" cy="123825"/>
                  <wp:effectExtent l="0" t="0" r="28575" b="9525"/>
                  <wp:wrapNone/>
                  <wp:docPr id="1459" name="Imagen 1806" hidden="1">
                    <a:extLst xmlns:a="http://schemas.openxmlformats.org/drawingml/2006/main">
                      <a:ext uri="{FF2B5EF4-FFF2-40B4-BE49-F238E27FC236}">
                        <a16:creationId xmlns:a16="http://schemas.microsoft.com/office/drawing/2014/main" id="{00000000-0008-0000-0200-0000B3050000}"/>
                      </a:ext>
                    </a:extLst>
                  </wp:docPr>
                  <wp:cNvGraphicFramePr/>
                  <a:graphic xmlns:a="http://schemas.openxmlformats.org/drawingml/2006/main">
                    <a:graphicData uri="http://schemas.openxmlformats.org/drawingml/2006/picture">
                      <pic:pic xmlns:pic="http://schemas.openxmlformats.org/drawingml/2006/picture">
                        <pic:nvPicPr>
                          <pic:cNvPr id="1459" name="1774 Imagen" hidden="1">
                            <a:extLst>
                              <a:ext uri="{FF2B5EF4-FFF2-40B4-BE49-F238E27FC236}">
                                <a16:creationId xmlns:a16="http://schemas.microsoft.com/office/drawing/2014/main" id="{00000000-0008-0000-0200-0000B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588743" wp14:editId="202CF6AB">
                  <wp:simplePos x="0" y="0"/>
                  <wp:positionH relativeFrom="column">
                    <wp:posOffset>0</wp:posOffset>
                  </wp:positionH>
                  <wp:positionV relativeFrom="paragraph">
                    <wp:posOffset>9525</wp:posOffset>
                  </wp:positionV>
                  <wp:extent cx="9525" cy="123825"/>
                  <wp:effectExtent l="0" t="0" r="28575" b="9525"/>
                  <wp:wrapNone/>
                  <wp:docPr id="1460" name="Imagen 1805" hidden="1">
                    <a:extLst xmlns:a="http://schemas.openxmlformats.org/drawingml/2006/main">
                      <a:ext uri="{FF2B5EF4-FFF2-40B4-BE49-F238E27FC236}">
                        <a16:creationId xmlns:a16="http://schemas.microsoft.com/office/drawing/2014/main" id="{00000000-0008-0000-0200-0000B4050000}"/>
                      </a:ext>
                    </a:extLst>
                  </wp:docPr>
                  <wp:cNvGraphicFramePr/>
                  <a:graphic xmlns:a="http://schemas.openxmlformats.org/drawingml/2006/main">
                    <a:graphicData uri="http://schemas.openxmlformats.org/drawingml/2006/picture">
                      <pic:pic xmlns:pic="http://schemas.openxmlformats.org/drawingml/2006/picture">
                        <pic:nvPicPr>
                          <pic:cNvPr id="1460" name="1775 Imagen" hidden="1">
                            <a:extLst>
                              <a:ext uri="{FF2B5EF4-FFF2-40B4-BE49-F238E27FC236}">
                                <a16:creationId xmlns:a16="http://schemas.microsoft.com/office/drawing/2014/main" id="{00000000-0008-0000-0200-0000B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49B855" wp14:editId="1258DAD3">
                  <wp:simplePos x="0" y="0"/>
                  <wp:positionH relativeFrom="column">
                    <wp:posOffset>0</wp:posOffset>
                  </wp:positionH>
                  <wp:positionV relativeFrom="paragraph">
                    <wp:posOffset>9525</wp:posOffset>
                  </wp:positionV>
                  <wp:extent cx="9525" cy="123825"/>
                  <wp:effectExtent l="0" t="0" r="28575" b="9525"/>
                  <wp:wrapNone/>
                  <wp:docPr id="1461" name="Imagen 1804" hidden="1">
                    <a:extLst xmlns:a="http://schemas.openxmlformats.org/drawingml/2006/main">
                      <a:ext uri="{FF2B5EF4-FFF2-40B4-BE49-F238E27FC236}">
                        <a16:creationId xmlns:a16="http://schemas.microsoft.com/office/drawing/2014/main" id="{00000000-0008-0000-0200-0000B5050000}"/>
                      </a:ext>
                    </a:extLst>
                  </wp:docPr>
                  <wp:cNvGraphicFramePr/>
                  <a:graphic xmlns:a="http://schemas.openxmlformats.org/drawingml/2006/main">
                    <a:graphicData uri="http://schemas.openxmlformats.org/drawingml/2006/picture">
                      <pic:pic xmlns:pic="http://schemas.openxmlformats.org/drawingml/2006/picture">
                        <pic:nvPicPr>
                          <pic:cNvPr id="1461" name="1776 Imagen" hidden="1">
                            <a:extLst>
                              <a:ext uri="{FF2B5EF4-FFF2-40B4-BE49-F238E27FC236}">
                                <a16:creationId xmlns:a16="http://schemas.microsoft.com/office/drawing/2014/main" id="{00000000-0008-0000-0200-0000B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31680C" wp14:editId="7FCC71A3">
                  <wp:simplePos x="0" y="0"/>
                  <wp:positionH relativeFrom="column">
                    <wp:posOffset>0</wp:posOffset>
                  </wp:positionH>
                  <wp:positionV relativeFrom="paragraph">
                    <wp:posOffset>9525</wp:posOffset>
                  </wp:positionV>
                  <wp:extent cx="9525" cy="123825"/>
                  <wp:effectExtent l="0" t="0" r="28575" b="9525"/>
                  <wp:wrapNone/>
                  <wp:docPr id="1462" name="Imagen 1803" hidden="1">
                    <a:extLst xmlns:a="http://schemas.openxmlformats.org/drawingml/2006/main">
                      <a:ext uri="{FF2B5EF4-FFF2-40B4-BE49-F238E27FC236}">
                        <a16:creationId xmlns:a16="http://schemas.microsoft.com/office/drawing/2014/main" id="{00000000-0008-0000-0200-0000B6050000}"/>
                      </a:ext>
                    </a:extLst>
                  </wp:docPr>
                  <wp:cNvGraphicFramePr/>
                  <a:graphic xmlns:a="http://schemas.openxmlformats.org/drawingml/2006/main">
                    <a:graphicData uri="http://schemas.openxmlformats.org/drawingml/2006/picture">
                      <pic:pic xmlns:pic="http://schemas.openxmlformats.org/drawingml/2006/picture">
                        <pic:nvPicPr>
                          <pic:cNvPr id="1462" name="1777 Imagen" hidden="1">
                            <a:extLst>
                              <a:ext uri="{FF2B5EF4-FFF2-40B4-BE49-F238E27FC236}">
                                <a16:creationId xmlns:a16="http://schemas.microsoft.com/office/drawing/2014/main" id="{00000000-0008-0000-0200-0000B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71917D" wp14:editId="5E34C8EA">
                  <wp:simplePos x="0" y="0"/>
                  <wp:positionH relativeFrom="column">
                    <wp:posOffset>0</wp:posOffset>
                  </wp:positionH>
                  <wp:positionV relativeFrom="paragraph">
                    <wp:posOffset>9525</wp:posOffset>
                  </wp:positionV>
                  <wp:extent cx="9525" cy="123825"/>
                  <wp:effectExtent l="0" t="0" r="28575" b="9525"/>
                  <wp:wrapNone/>
                  <wp:docPr id="1463" name="Imagen 1802" hidden="1">
                    <a:extLst xmlns:a="http://schemas.openxmlformats.org/drawingml/2006/main">
                      <a:ext uri="{FF2B5EF4-FFF2-40B4-BE49-F238E27FC236}">
                        <a16:creationId xmlns:a16="http://schemas.microsoft.com/office/drawing/2014/main" id="{00000000-0008-0000-0200-0000B7050000}"/>
                      </a:ext>
                    </a:extLst>
                  </wp:docPr>
                  <wp:cNvGraphicFramePr/>
                  <a:graphic xmlns:a="http://schemas.openxmlformats.org/drawingml/2006/main">
                    <a:graphicData uri="http://schemas.openxmlformats.org/drawingml/2006/picture">
                      <pic:pic xmlns:pic="http://schemas.openxmlformats.org/drawingml/2006/picture">
                        <pic:nvPicPr>
                          <pic:cNvPr id="1463" name="1778 Imagen" hidden="1">
                            <a:extLst>
                              <a:ext uri="{FF2B5EF4-FFF2-40B4-BE49-F238E27FC236}">
                                <a16:creationId xmlns:a16="http://schemas.microsoft.com/office/drawing/2014/main" id="{00000000-0008-0000-0200-0000B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E74F70" wp14:editId="4C2E50AE">
                  <wp:simplePos x="0" y="0"/>
                  <wp:positionH relativeFrom="column">
                    <wp:posOffset>0</wp:posOffset>
                  </wp:positionH>
                  <wp:positionV relativeFrom="paragraph">
                    <wp:posOffset>9525</wp:posOffset>
                  </wp:positionV>
                  <wp:extent cx="9525" cy="123825"/>
                  <wp:effectExtent l="0" t="0" r="28575" b="9525"/>
                  <wp:wrapNone/>
                  <wp:docPr id="1464" name="Imagen 1801" hidden="1">
                    <a:extLst xmlns:a="http://schemas.openxmlformats.org/drawingml/2006/main">
                      <a:ext uri="{FF2B5EF4-FFF2-40B4-BE49-F238E27FC236}">
                        <a16:creationId xmlns:a16="http://schemas.microsoft.com/office/drawing/2014/main" id="{00000000-0008-0000-0200-0000B8050000}"/>
                      </a:ext>
                    </a:extLst>
                  </wp:docPr>
                  <wp:cNvGraphicFramePr/>
                  <a:graphic xmlns:a="http://schemas.openxmlformats.org/drawingml/2006/main">
                    <a:graphicData uri="http://schemas.openxmlformats.org/drawingml/2006/picture">
                      <pic:pic xmlns:pic="http://schemas.openxmlformats.org/drawingml/2006/picture">
                        <pic:nvPicPr>
                          <pic:cNvPr id="1464" name="1779 Imagen" hidden="1">
                            <a:extLst>
                              <a:ext uri="{FF2B5EF4-FFF2-40B4-BE49-F238E27FC236}">
                                <a16:creationId xmlns:a16="http://schemas.microsoft.com/office/drawing/2014/main" id="{00000000-0008-0000-0200-0000B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DF4C29" wp14:editId="7F70A4D4">
                  <wp:simplePos x="0" y="0"/>
                  <wp:positionH relativeFrom="column">
                    <wp:posOffset>0</wp:posOffset>
                  </wp:positionH>
                  <wp:positionV relativeFrom="paragraph">
                    <wp:posOffset>9525</wp:posOffset>
                  </wp:positionV>
                  <wp:extent cx="9525" cy="123825"/>
                  <wp:effectExtent l="0" t="0" r="28575" b="9525"/>
                  <wp:wrapNone/>
                  <wp:docPr id="1465" name="Imagen 1800" hidden="1">
                    <a:extLst xmlns:a="http://schemas.openxmlformats.org/drawingml/2006/main">
                      <a:ext uri="{FF2B5EF4-FFF2-40B4-BE49-F238E27FC236}">
                        <a16:creationId xmlns:a16="http://schemas.microsoft.com/office/drawing/2014/main" id="{00000000-0008-0000-0200-0000B9050000}"/>
                      </a:ext>
                    </a:extLst>
                  </wp:docPr>
                  <wp:cNvGraphicFramePr/>
                  <a:graphic xmlns:a="http://schemas.openxmlformats.org/drawingml/2006/main">
                    <a:graphicData uri="http://schemas.openxmlformats.org/drawingml/2006/picture">
                      <pic:pic xmlns:pic="http://schemas.openxmlformats.org/drawingml/2006/picture">
                        <pic:nvPicPr>
                          <pic:cNvPr id="1465" name="1780 Imagen" hidden="1">
                            <a:extLst>
                              <a:ext uri="{FF2B5EF4-FFF2-40B4-BE49-F238E27FC236}">
                                <a16:creationId xmlns:a16="http://schemas.microsoft.com/office/drawing/2014/main" id="{00000000-0008-0000-0200-0000B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799DE2" wp14:editId="2702644D">
                  <wp:simplePos x="0" y="0"/>
                  <wp:positionH relativeFrom="column">
                    <wp:posOffset>0</wp:posOffset>
                  </wp:positionH>
                  <wp:positionV relativeFrom="paragraph">
                    <wp:posOffset>9525</wp:posOffset>
                  </wp:positionV>
                  <wp:extent cx="9525" cy="123825"/>
                  <wp:effectExtent l="0" t="0" r="28575" b="9525"/>
                  <wp:wrapNone/>
                  <wp:docPr id="1466" name="Imagen 1799" hidden="1">
                    <a:extLst xmlns:a="http://schemas.openxmlformats.org/drawingml/2006/main">
                      <a:ext uri="{FF2B5EF4-FFF2-40B4-BE49-F238E27FC236}">
                        <a16:creationId xmlns:a16="http://schemas.microsoft.com/office/drawing/2014/main" id="{00000000-0008-0000-0200-0000BA050000}"/>
                      </a:ext>
                    </a:extLst>
                  </wp:docPr>
                  <wp:cNvGraphicFramePr/>
                  <a:graphic xmlns:a="http://schemas.openxmlformats.org/drawingml/2006/main">
                    <a:graphicData uri="http://schemas.openxmlformats.org/drawingml/2006/picture">
                      <pic:pic xmlns:pic="http://schemas.openxmlformats.org/drawingml/2006/picture">
                        <pic:nvPicPr>
                          <pic:cNvPr id="1466" name="1781 Imagen" hidden="1">
                            <a:extLst>
                              <a:ext uri="{FF2B5EF4-FFF2-40B4-BE49-F238E27FC236}">
                                <a16:creationId xmlns:a16="http://schemas.microsoft.com/office/drawing/2014/main" id="{00000000-0008-0000-0200-0000B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AAAA8A" wp14:editId="25FA745D">
                  <wp:simplePos x="0" y="0"/>
                  <wp:positionH relativeFrom="column">
                    <wp:posOffset>0</wp:posOffset>
                  </wp:positionH>
                  <wp:positionV relativeFrom="paragraph">
                    <wp:posOffset>9525</wp:posOffset>
                  </wp:positionV>
                  <wp:extent cx="9525" cy="123825"/>
                  <wp:effectExtent l="0" t="0" r="28575" b="9525"/>
                  <wp:wrapNone/>
                  <wp:docPr id="1467" name="Imagen 1798" hidden="1">
                    <a:extLst xmlns:a="http://schemas.openxmlformats.org/drawingml/2006/main">
                      <a:ext uri="{FF2B5EF4-FFF2-40B4-BE49-F238E27FC236}">
                        <a16:creationId xmlns:a16="http://schemas.microsoft.com/office/drawing/2014/main" id="{00000000-0008-0000-0200-0000BB050000}"/>
                      </a:ext>
                    </a:extLst>
                  </wp:docPr>
                  <wp:cNvGraphicFramePr/>
                  <a:graphic xmlns:a="http://schemas.openxmlformats.org/drawingml/2006/main">
                    <a:graphicData uri="http://schemas.openxmlformats.org/drawingml/2006/picture">
                      <pic:pic xmlns:pic="http://schemas.openxmlformats.org/drawingml/2006/picture">
                        <pic:nvPicPr>
                          <pic:cNvPr id="1467" name="1782 Imagen" hidden="1">
                            <a:extLst>
                              <a:ext uri="{FF2B5EF4-FFF2-40B4-BE49-F238E27FC236}">
                                <a16:creationId xmlns:a16="http://schemas.microsoft.com/office/drawing/2014/main" id="{00000000-0008-0000-0200-0000B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5D35E4" wp14:editId="5B28F73D">
                  <wp:simplePos x="0" y="0"/>
                  <wp:positionH relativeFrom="column">
                    <wp:posOffset>0</wp:posOffset>
                  </wp:positionH>
                  <wp:positionV relativeFrom="paragraph">
                    <wp:posOffset>9525</wp:posOffset>
                  </wp:positionV>
                  <wp:extent cx="9525" cy="123825"/>
                  <wp:effectExtent l="0" t="0" r="28575" b="9525"/>
                  <wp:wrapNone/>
                  <wp:docPr id="1468" name="Imagen 1797" hidden="1">
                    <a:extLst xmlns:a="http://schemas.openxmlformats.org/drawingml/2006/main">
                      <a:ext uri="{FF2B5EF4-FFF2-40B4-BE49-F238E27FC236}">
                        <a16:creationId xmlns:a16="http://schemas.microsoft.com/office/drawing/2014/main" id="{00000000-0008-0000-0200-0000BC050000}"/>
                      </a:ext>
                    </a:extLst>
                  </wp:docPr>
                  <wp:cNvGraphicFramePr/>
                  <a:graphic xmlns:a="http://schemas.openxmlformats.org/drawingml/2006/main">
                    <a:graphicData uri="http://schemas.openxmlformats.org/drawingml/2006/picture">
                      <pic:pic xmlns:pic="http://schemas.openxmlformats.org/drawingml/2006/picture">
                        <pic:nvPicPr>
                          <pic:cNvPr id="1468" name="1783 Imagen" hidden="1">
                            <a:extLst>
                              <a:ext uri="{FF2B5EF4-FFF2-40B4-BE49-F238E27FC236}">
                                <a16:creationId xmlns:a16="http://schemas.microsoft.com/office/drawing/2014/main" id="{00000000-0008-0000-0200-0000B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E949C9" wp14:editId="7D8E6AAA">
                  <wp:simplePos x="0" y="0"/>
                  <wp:positionH relativeFrom="column">
                    <wp:posOffset>0</wp:posOffset>
                  </wp:positionH>
                  <wp:positionV relativeFrom="paragraph">
                    <wp:posOffset>9525</wp:posOffset>
                  </wp:positionV>
                  <wp:extent cx="9525" cy="123825"/>
                  <wp:effectExtent l="0" t="0" r="28575" b="9525"/>
                  <wp:wrapNone/>
                  <wp:docPr id="1469" name="Imagen 1796" hidden="1">
                    <a:extLst xmlns:a="http://schemas.openxmlformats.org/drawingml/2006/main">
                      <a:ext uri="{FF2B5EF4-FFF2-40B4-BE49-F238E27FC236}">
                        <a16:creationId xmlns:a16="http://schemas.microsoft.com/office/drawing/2014/main" id="{00000000-0008-0000-0200-0000BD050000}"/>
                      </a:ext>
                    </a:extLst>
                  </wp:docPr>
                  <wp:cNvGraphicFramePr/>
                  <a:graphic xmlns:a="http://schemas.openxmlformats.org/drawingml/2006/main">
                    <a:graphicData uri="http://schemas.openxmlformats.org/drawingml/2006/picture">
                      <pic:pic xmlns:pic="http://schemas.openxmlformats.org/drawingml/2006/picture">
                        <pic:nvPicPr>
                          <pic:cNvPr id="1469" name="1784 Imagen" hidden="1">
                            <a:extLst>
                              <a:ext uri="{FF2B5EF4-FFF2-40B4-BE49-F238E27FC236}">
                                <a16:creationId xmlns:a16="http://schemas.microsoft.com/office/drawing/2014/main" id="{00000000-0008-0000-0200-0000B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C09BAE" wp14:editId="1D2EACD6">
                  <wp:simplePos x="0" y="0"/>
                  <wp:positionH relativeFrom="column">
                    <wp:posOffset>0</wp:posOffset>
                  </wp:positionH>
                  <wp:positionV relativeFrom="paragraph">
                    <wp:posOffset>9525</wp:posOffset>
                  </wp:positionV>
                  <wp:extent cx="9525" cy="123825"/>
                  <wp:effectExtent l="0" t="0" r="28575" b="9525"/>
                  <wp:wrapNone/>
                  <wp:docPr id="1470" name="Imagen 1795" hidden="1">
                    <a:extLst xmlns:a="http://schemas.openxmlformats.org/drawingml/2006/main">
                      <a:ext uri="{FF2B5EF4-FFF2-40B4-BE49-F238E27FC236}">
                        <a16:creationId xmlns:a16="http://schemas.microsoft.com/office/drawing/2014/main" id="{00000000-0008-0000-0200-0000BE050000}"/>
                      </a:ext>
                    </a:extLst>
                  </wp:docPr>
                  <wp:cNvGraphicFramePr/>
                  <a:graphic xmlns:a="http://schemas.openxmlformats.org/drawingml/2006/main">
                    <a:graphicData uri="http://schemas.openxmlformats.org/drawingml/2006/picture">
                      <pic:pic xmlns:pic="http://schemas.openxmlformats.org/drawingml/2006/picture">
                        <pic:nvPicPr>
                          <pic:cNvPr id="1470" name="1785 Imagen" hidden="1">
                            <a:extLst>
                              <a:ext uri="{FF2B5EF4-FFF2-40B4-BE49-F238E27FC236}">
                                <a16:creationId xmlns:a16="http://schemas.microsoft.com/office/drawing/2014/main" id="{00000000-0008-0000-0200-0000B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213F1F" wp14:editId="2AD158F1">
                  <wp:simplePos x="0" y="0"/>
                  <wp:positionH relativeFrom="column">
                    <wp:posOffset>0</wp:posOffset>
                  </wp:positionH>
                  <wp:positionV relativeFrom="paragraph">
                    <wp:posOffset>9525</wp:posOffset>
                  </wp:positionV>
                  <wp:extent cx="9525" cy="123825"/>
                  <wp:effectExtent l="0" t="0" r="28575" b="9525"/>
                  <wp:wrapNone/>
                  <wp:docPr id="1471" name="Imagen 1794" hidden="1">
                    <a:extLst xmlns:a="http://schemas.openxmlformats.org/drawingml/2006/main">
                      <a:ext uri="{FF2B5EF4-FFF2-40B4-BE49-F238E27FC236}">
                        <a16:creationId xmlns:a16="http://schemas.microsoft.com/office/drawing/2014/main" id="{00000000-0008-0000-0200-0000BF050000}"/>
                      </a:ext>
                    </a:extLst>
                  </wp:docPr>
                  <wp:cNvGraphicFramePr/>
                  <a:graphic xmlns:a="http://schemas.openxmlformats.org/drawingml/2006/main">
                    <a:graphicData uri="http://schemas.openxmlformats.org/drawingml/2006/picture">
                      <pic:pic xmlns:pic="http://schemas.openxmlformats.org/drawingml/2006/picture">
                        <pic:nvPicPr>
                          <pic:cNvPr id="1471" name="1786 Imagen" hidden="1">
                            <a:extLst>
                              <a:ext uri="{FF2B5EF4-FFF2-40B4-BE49-F238E27FC236}">
                                <a16:creationId xmlns:a16="http://schemas.microsoft.com/office/drawing/2014/main" id="{00000000-0008-0000-0200-0000B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7F6B17" wp14:editId="62C7ABF1">
                  <wp:simplePos x="0" y="0"/>
                  <wp:positionH relativeFrom="column">
                    <wp:posOffset>0</wp:posOffset>
                  </wp:positionH>
                  <wp:positionV relativeFrom="paragraph">
                    <wp:posOffset>9525</wp:posOffset>
                  </wp:positionV>
                  <wp:extent cx="9525" cy="123825"/>
                  <wp:effectExtent l="0" t="0" r="28575" b="9525"/>
                  <wp:wrapNone/>
                  <wp:docPr id="1472" name="Imagen 1793" hidden="1">
                    <a:extLst xmlns:a="http://schemas.openxmlformats.org/drawingml/2006/main">
                      <a:ext uri="{FF2B5EF4-FFF2-40B4-BE49-F238E27FC236}">
                        <a16:creationId xmlns:a16="http://schemas.microsoft.com/office/drawing/2014/main" id="{00000000-0008-0000-0200-0000C0050000}"/>
                      </a:ext>
                    </a:extLst>
                  </wp:docPr>
                  <wp:cNvGraphicFramePr/>
                  <a:graphic xmlns:a="http://schemas.openxmlformats.org/drawingml/2006/main">
                    <a:graphicData uri="http://schemas.openxmlformats.org/drawingml/2006/picture">
                      <pic:pic xmlns:pic="http://schemas.openxmlformats.org/drawingml/2006/picture">
                        <pic:nvPicPr>
                          <pic:cNvPr id="1472" name="1853 Imagen" hidden="1">
                            <a:extLst>
                              <a:ext uri="{FF2B5EF4-FFF2-40B4-BE49-F238E27FC236}">
                                <a16:creationId xmlns:a16="http://schemas.microsoft.com/office/drawing/2014/main" id="{00000000-0008-0000-0200-0000C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3C4198" wp14:editId="31EE7440">
                  <wp:simplePos x="0" y="0"/>
                  <wp:positionH relativeFrom="column">
                    <wp:posOffset>0</wp:posOffset>
                  </wp:positionH>
                  <wp:positionV relativeFrom="paragraph">
                    <wp:posOffset>9525</wp:posOffset>
                  </wp:positionV>
                  <wp:extent cx="9525" cy="123825"/>
                  <wp:effectExtent l="0" t="0" r="28575" b="9525"/>
                  <wp:wrapNone/>
                  <wp:docPr id="1473" name="Imagen 1792" hidden="1">
                    <a:extLst xmlns:a="http://schemas.openxmlformats.org/drawingml/2006/main">
                      <a:ext uri="{FF2B5EF4-FFF2-40B4-BE49-F238E27FC236}">
                        <a16:creationId xmlns:a16="http://schemas.microsoft.com/office/drawing/2014/main" id="{00000000-0008-0000-0200-0000C1050000}"/>
                      </a:ext>
                    </a:extLst>
                  </wp:docPr>
                  <wp:cNvGraphicFramePr/>
                  <a:graphic xmlns:a="http://schemas.openxmlformats.org/drawingml/2006/main">
                    <a:graphicData uri="http://schemas.openxmlformats.org/drawingml/2006/picture">
                      <pic:pic xmlns:pic="http://schemas.openxmlformats.org/drawingml/2006/picture">
                        <pic:nvPicPr>
                          <pic:cNvPr id="1473" name="1864 Imagen" hidden="1">
                            <a:extLst>
                              <a:ext uri="{FF2B5EF4-FFF2-40B4-BE49-F238E27FC236}">
                                <a16:creationId xmlns:a16="http://schemas.microsoft.com/office/drawing/2014/main" id="{00000000-0008-0000-0200-0000C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AD682C" wp14:editId="6A037AEB">
                  <wp:simplePos x="0" y="0"/>
                  <wp:positionH relativeFrom="column">
                    <wp:posOffset>0</wp:posOffset>
                  </wp:positionH>
                  <wp:positionV relativeFrom="paragraph">
                    <wp:posOffset>9525</wp:posOffset>
                  </wp:positionV>
                  <wp:extent cx="9525" cy="123825"/>
                  <wp:effectExtent l="0" t="0" r="28575" b="9525"/>
                  <wp:wrapNone/>
                  <wp:docPr id="1474" name="Imagen 1791" hidden="1">
                    <a:extLst xmlns:a="http://schemas.openxmlformats.org/drawingml/2006/main">
                      <a:ext uri="{FF2B5EF4-FFF2-40B4-BE49-F238E27FC236}">
                        <a16:creationId xmlns:a16="http://schemas.microsoft.com/office/drawing/2014/main" id="{00000000-0008-0000-0200-0000C2050000}"/>
                      </a:ext>
                    </a:extLst>
                  </wp:docPr>
                  <wp:cNvGraphicFramePr/>
                  <a:graphic xmlns:a="http://schemas.openxmlformats.org/drawingml/2006/main">
                    <a:graphicData uri="http://schemas.openxmlformats.org/drawingml/2006/picture">
                      <pic:pic xmlns:pic="http://schemas.openxmlformats.org/drawingml/2006/picture">
                        <pic:nvPicPr>
                          <pic:cNvPr id="1474" name="1865 Imagen" hidden="1">
                            <a:extLst>
                              <a:ext uri="{FF2B5EF4-FFF2-40B4-BE49-F238E27FC236}">
                                <a16:creationId xmlns:a16="http://schemas.microsoft.com/office/drawing/2014/main" id="{00000000-0008-0000-0200-0000C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820E83" wp14:editId="612A5892">
                  <wp:simplePos x="0" y="0"/>
                  <wp:positionH relativeFrom="column">
                    <wp:posOffset>0</wp:posOffset>
                  </wp:positionH>
                  <wp:positionV relativeFrom="paragraph">
                    <wp:posOffset>9525</wp:posOffset>
                  </wp:positionV>
                  <wp:extent cx="9525" cy="123825"/>
                  <wp:effectExtent l="0" t="0" r="28575" b="9525"/>
                  <wp:wrapNone/>
                  <wp:docPr id="1475" name="Imagen 1790" hidden="1">
                    <a:extLst xmlns:a="http://schemas.openxmlformats.org/drawingml/2006/main">
                      <a:ext uri="{FF2B5EF4-FFF2-40B4-BE49-F238E27FC236}">
                        <a16:creationId xmlns:a16="http://schemas.microsoft.com/office/drawing/2014/main" id="{00000000-0008-0000-0200-0000C3050000}"/>
                      </a:ext>
                    </a:extLst>
                  </wp:docPr>
                  <wp:cNvGraphicFramePr/>
                  <a:graphic xmlns:a="http://schemas.openxmlformats.org/drawingml/2006/main">
                    <a:graphicData uri="http://schemas.openxmlformats.org/drawingml/2006/picture">
                      <pic:pic xmlns:pic="http://schemas.openxmlformats.org/drawingml/2006/picture">
                        <pic:nvPicPr>
                          <pic:cNvPr id="1475" name="1866 Imagen" hidden="1">
                            <a:extLst>
                              <a:ext uri="{FF2B5EF4-FFF2-40B4-BE49-F238E27FC236}">
                                <a16:creationId xmlns:a16="http://schemas.microsoft.com/office/drawing/2014/main" id="{00000000-0008-0000-0200-0000C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73B013" wp14:editId="3687AF46">
                  <wp:simplePos x="0" y="0"/>
                  <wp:positionH relativeFrom="column">
                    <wp:posOffset>0</wp:posOffset>
                  </wp:positionH>
                  <wp:positionV relativeFrom="paragraph">
                    <wp:posOffset>9525</wp:posOffset>
                  </wp:positionV>
                  <wp:extent cx="9525" cy="123825"/>
                  <wp:effectExtent l="0" t="0" r="28575" b="9525"/>
                  <wp:wrapNone/>
                  <wp:docPr id="1476" name="Imagen 1789" hidden="1">
                    <a:extLst xmlns:a="http://schemas.openxmlformats.org/drawingml/2006/main">
                      <a:ext uri="{FF2B5EF4-FFF2-40B4-BE49-F238E27FC236}">
                        <a16:creationId xmlns:a16="http://schemas.microsoft.com/office/drawing/2014/main" id="{00000000-0008-0000-0200-0000C4050000}"/>
                      </a:ext>
                    </a:extLst>
                  </wp:docPr>
                  <wp:cNvGraphicFramePr/>
                  <a:graphic xmlns:a="http://schemas.openxmlformats.org/drawingml/2006/main">
                    <a:graphicData uri="http://schemas.openxmlformats.org/drawingml/2006/picture">
                      <pic:pic xmlns:pic="http://schemas.openxmlformats.org/drawingml/2006/picture">
                        <pic:nvPicPr>
                          <pic:cNvPr id="1476" name="1867 Imagen" hidden="1">
                            <a:extLst>
                              <a:ext uri="{FF2B5EF4-FFF2-40B4-BE49-F238E27FC236}">
                                <a16:creationId xmlns:a16="http://schemas.microsoft.com/office/drawing/2014/main" id="{00000000-0008-0000-0200-0000C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36A5BC" wp14:editId="182CCAB1">
                  <wp:simplePos x="0" y="0"/>
                  <wp:positionH relativeFrom="column">
                    <wp:posOffset>0</wp:posOffset>
                  </wp:positionH>
                  <wp:positionV relativeFrom="paragraph">
                    <wp:posOffset>9525</wp:posOffset>
                  </wp:positionV>
                  <wp:extent cx="9525" cy="123825"/>
                  <wp:effectExtent l="0" t="0" r="28575" b="9525"/>
                  <wp:wrapNone/>
                  <wp:docPr id="1477" name="Imagen 1788" hidden="1">
                    <a:extLst xmlns:a="http://schemas.openxmlformats.org/drawingml/2006/main">
                      <a:ext uri="{FF2B5EF4-FFF2-40B4-BE49-F238E27FC236}">
                        <a16:creationId xmlns:a16="http://schemas.microsoft.com/office/drawing/2014/main" id="{00000000-0008-0000-0200-0000C5050000}"/>
                      </a:ext>
                    </a:extLst>
                  </wp:docPr>
                  <wp:cNvGraphicFramePr/>
                  <a:graphic xmlns:a="http://schemas.openxmlformats.org/drawingml/2006/main">
                    <a:graphicData uri="http://schemas.openxmlformats.org/drawingml/2006/picture">
                      <pic:pic xmlns:pic="http://schemas.openxmlformats.org/drawingml/2006/picture">
                        <pic:nvPicPr>
                          <pic:cNvPr id="1477" name="1868 Imagen" hidden="1">
                            <a:extLst>
                              <a:ext uri="{FF2B5EF4-FFF2-40B4-BE49-F238E27FC236}">
                                <a16:creationId xmlns:a16="http://schemas.microsoft.com/office/drawing/2014/main" id="{00000000-0008-0000-0200-0000C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811F85" wp14:editId="25F18B5F">
                  <wp:simplePos x="0" y="0"/>
                  <wp:positionH relativeFrom="column">
                    <wp:posOffset>0</wp:posOffset>
                  </wp:positionH>
                  <wp:positionV relativeFrom="paragraph">
                    <wp:posOffset>9525</wp:posOffset>
                  </wp:positionV>
                  <wp:extent cx="9525" cy="123825"/>
                  <wp:effectExtent l="0" t="0" r="28575" b="9525"/>
                  <wp:wrapNone/>
                  <wp:docPr id="1478" name="Imagen 1787" hidden="1">
                    <a:extLst xmlns:a="http://schemas.openxmlformats.org/drawingml/2006/main">
                      <a:ext uri="{FF2B5EF4-FFF2-40B4-BE49-F238E27FC236}">
                        <a16:creationId xmlns:a16="http://schemas.microsoft.com/office/drawing/2014/main" id="{00000000-0008-0000-0200-0000C6050000}"/>
                      </a:ext>
                    </a:extLst>
                  </wp:docPr>
                  <wp:cNvGraphicFramePr/>
                  <a:graphic xmlns:a="http://schemas.openxmlformats.org/drawingml/2006/main">
                    <a:graphicData uri="http://schemas.openxmlformats.org/drawingml/2006/picture">
                      <pic:pic xmlns:pic="http://schemas.openxmlformats.org/drawingml/2006/picture">
                        <pic:nvPicPr>
                          <pic:cNvPr id="1478" name="1869 Imagen" hidden="1">
                            <a:extLst>
                              <a:ext uri="{FF2B5EF4-FFF2-40B4-BE49-F238E27FC236}">
                                <a16:creationId xmlns:a16="http://schemas.microsoft.com/office/drawing/2014/main" id="{00000000-0008-0000-0200-0000C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A325D4" wp14:editId="14B00B95">
                  <wp:simplePos x="0" y="0"/>
                  <wp:positionH relativeFrom="column">
                    <wp:posOffset>0</wp:posOffset>
                  </wp:positionH>
                  <wp:positionV relativeFrom="paragraph">
                    <wp:posOffset>9525</wp:posOffset>
                  </wp:positionV>
                  <wp:extent cx="9525" cy="123825"/>
                  <wp:effectExtent l="0" t="0" r="28575" b="9525"/>
                  <wp:wrapNone/>
                  <wp:docPr id="1479" name="Imagen 1786" hidden="1">
                    <a:extLst xmlns:a="http://schemas.openxmlformats.org/drawingml/2006/main">
                      <a:ext uri="{FF2B5EF4-FFF2-40B4-BE49-F238E27FC236}">
                        <a16:creationId xmlns:a16="http://schemas.microsoft.com/office/drawing/2014/main" id="{00000000-0008-0000-0200-0000C7050000}"/>
                      </a:ext>
                    </a:extLst>
                  </wp:docPr>
                  <wp:cNvGraphicFramePr/>
                  <a:graphic xmlns:a="http://schemas.openxmlformats.org/drawingml/2006/main">
                    <a:graphicData uri="http://schemas.openxmlformats.org/drawingml/2006/picture">
                      <pic:pic xmlns:pic="http://schemas.openxmlformats.org/drawingml/2006/picture">
                        <pic:nvPicPr>
                          <pic:cNvPr id="1479" name="1870 Imagen" hidden="1">
                            <a:extLst>
                              <a:ext uri="{FF2B5EF4-FFF2-40B4-BE49-F238E27FC236}">
                                <a16:creationId xmlns:a16="http://schemas.microsoft.com/office/drawing/2014/main" id="{00000000-0008-0000-0200-0000C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EF213D" wp14:editId="5EAF62E0">
                  <wp:simplePos x="0" y="0"/>
                  <wp:positionH relativeFrom="column">
                    <wp:posOffset>0</wp:posOffset>
                  </wp:positionH>
                  <wp:positionV relativeFrom="paragraph">
                    <wp:posOffset>9525</wp:posOffset>
                  </wp:positionV>
                  <wp:extent cx="9525" cy="123825"/>
                  <wp:effectExtent l="0" t="0" r="28575" b="9525"/>
                  <wp:wrapNone/>
                  <wp:docPr id="1480" name="Imagen 1785" hidden="1">
                    <a:extLst xmlns:a="http://schemas.openxmlformats.org/drawingml/2006/main">
                      <a:ext uri="{FF2B5EF4-FFF2-40B4-BE49-F238E27FC236}">
                        <a16:creationId xmlns:a16="http://schemas.microsoft.com/office/drawing/2014/main" id="{00000000-0008-0000-0200-0000C8050000}"/>
                      </a:ext>
                    </a:extLst>
                  </wp:docPr>
                  <wp:cNvGraphicFramePr/>
                  <a:graphic xmlns:a="http://schemas.openxmlformats.org/drawingml/2006/main">
                    <a:graphicData uri="http://schemas.openxmlformats.org/drawingml/2006/picture">
                      <pic:pic xmlns:pic="http://schemas.openxmlformats.org/drawingml/2006/picture">
                        <pic:nvPicPr>
                          <pic:cNvPr id="1480" name="1871 Imagen" hidden="1">
                            <a:extLst>
                              <a:ext uri="{FF2B5EF4-FFF2-40B4-BE49-F238E27FC236}">
                                <a16:creationId xmlns:a16="http://schemas.microsoft.com/office/drawing/2014/main" id="{00000000-0008-0000-0200-0000C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DAF83A" wp14:editId="5C5B6A13">
                  <wp:simplePos x="0" y="0"/>
                  <wp:positionH relativeFrom="column">
                    <wp:posOffset>0</wp:posOffset>
                  </wp:positionH>
                  <wp:positionV relativeFrom="paragraph">
                    <wp:posOffset>9525</wp:posOffset>
                  </wp:positionV>
                  <wp:extent cx="9525" cy="123825"/>
                  <wp:effectExtent l="0" t="0" r="28575" b="9525"/>
                  <wp:wrapNone/>
                  <wp:docPr id="1481" name="Imagen 1784" hidden="1">
                    <a:extLst xmlns:a="http://schemas.openxmlformats.org/drawingml/2006/main">
                      <a:ext uri="{FF2B5EF4-FFF2-40B4-BE49-F238E27FC236}">
                        <a16:creationId xmlns:a16="http://schemas.microsoft.com/office/drawing/2014/main" id="{00000000-0008-0000-0200-0000C9050000}"/>
                      </a:ext>
                    </a:extLst>
                  </wp:docPr>
                  <wp:cNvGraphicFramePr/>
                  <a:graphic xmlns:a="http://schemas.openxmlformats.org/drawingml/2006/main">
                    <a:graphicData uri="http://schemas.openxmlformats.org/drawingml/2006/picture">
                      <pic:pic xmlns:pic="http://schemas.openxmlformats.org/drawingml/2006/picture">
                        <pic:nvPicPr>
                          <pic:cNvPr id="1481" name="1872 Imagen" hidden="1">
                            <a:extLst>
                              <a:ext uri="{FF2B5EF4-FFF2-40B4-BE49-F238E27FC236}">
                                <a16:creationId xmlns:a16="http://schemas.microsoft.com/office/drawing/2014/main" id="{00000000-0008-0000-0200-0000C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71A575" wp14:editId="599EFD48">
                  <wp:simplePos x="0" y="0"/>
                  <wp:positionH relativeFrom="column">
                    <wp:posOffset>0</wp:posOffset>
                  </wp:positionH>
                  <wp:positionV relativeFrom="paragraph">
                    <wp:posOffset>9525</wp:posOffset>
                  </wp:positionV>
                  <wp:extent cx="9525" cy="123825"/>
                  <wp:effectExtent l="0" t="0" r="28575" b="9525"/>
                  <wp:wrapNone/>
                  <wp:docPr id="1482" name="Imagen 1783" hidden="1">
                    <a:extLst xmlns:a="http://schemas.openxmlformats.org/drawingml/2006/main">
                      <a:ext uri="{FF2B5EF4-FFF2-40B4-BE49-F238E27FC236}">
                        <a16:creationId xmlns:a16="http://schemas.microsoft.com/office/drawing/2014/main" id="{00000000-0008-0000-0200-0000CA050000}"/>
                      </a:ext>
                    </a:extLst>
                  </wp:docPr>
                  <wp:cNvGraphicFramePr/>
                  <a:graphic xmlns:a="http://schemas.openxmlformats.org/drawingml/2006/main">
                    <a:graphicData uri="http://schemas.openxmlformats.org/drawingml/2006/picture">
                      <pic:pic xmlns:pic="http://schemas.openxmlformats.org/drawingml/2006/picture">
                        <pic:nvPicPr>
                          <pic:cNvPr id="1482" name="1873 Imagen" hidden="1">
                            <a:extLst>
                              <a:ext uri="{FF2B5EF4-FFF2-40B4-BE49-F238E27FC236}">
                                <a16:creationId xmlns:a16="http://schemas.microsoft.com/office/drawing/2014/main" id="{00000000-0008-0000-0200-0000C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E551EC" wp14:editId="4C75881E">
                  <wp:simplePos x="0" y="0"/>
                  <wp:positionH relativeFrom="column">
                    <wp:posOffset>0</wp:posOffset>
                  </wp:positionH>
                  <wp:positionV relativeFrom="paragraph">
                    <wp:posOffset>9525</wp:posOffset>
                  </wp:positionV>
                  <wp:extent cx="9525" cy="123825"/>
                  <wp:effectExtent l="0" t="0" r="28575" b="9525"/>
                  <wp:wrapNone/>
                  <wp:docPr id="1483" name="Imagen 1782" hidden="1">
                    <a:extLst xmlns:a="http://schemas.openxmlformats.org/drawingml/2006/main">
                      <a:ext uri="{FF2B5EF4-FFF2-40B4-BE49-F238E27FC236}">
                        <a16:creationId xmlns:a16="http://schemas.microsoft.com/office/drawing/2014/main" id="{00000000-0008-0000-0200-0000CB050000}"/>
                      </a:ext>
                    </a:extLst>
                  </wp:docPr>
                  <wp:cNvGraphicFramePr/>
                  <a:graphic xmlns:a="http://schemas.openxmlformats.org/drawingml/2006/main">
                    <a:graphicData uri="http://schemas.openxmlformats.org/drawingml/2006/picture">
                      <pic:pic xmlns:pic="http://schemas.openxmlformats.org/drawingml/2006/picture">
                        <pic:nvPicPr>
                          <pic:cNvPr id="1483" name="1874 Imagen" hidden="1">
                            <a:extLst>
                              <a:ext uri="{FF2B5EF4-FFF2-40B4-BE49-F238E27FC236}">
                                <a16:creationId xmlns:a16="http://schemas.microsoft.com/office/drawing/2014/main" id="{00000000-0008-0000-0200-0000C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848B19" wp14:editId="6F33F7D6">
                  <wp:simplePos x="0" y="0"/>
                  <wp:positionH relativeFrom="column">
                    <wp:posOffset>0</wp:posOffset>
                  </wp:positionH>
                  <wp:positionV relativeFrom="paragraph">
                    <wp:posOffset>9525</wp:posOffset>
                  </wp:positionV>
                  <wp:extent cx="9525" cy="123825"/>
                  <wp:effectExtent l="0" t="0" r="28575" b="9525"/>
                  <wp:wrapNone/>
                  <wp:docPr id="1484" name="Imagen 1781" hidden="1">
                    <a:extLst xmlns:a="http://schemas.openxmlformats.org/drawingml/2006/main">
                      <a:ext uri="{FF2B5EF4-FFF2-40B4-BE49-F238E27FC236}">
                        <a16:creationId xmlns:a16="http://schemas.microsoft.com/office/drawing/2014/main" id="{00000000-0008-0000-0200-0000CC050000}"/>
                      </a:ext>
                    </a:extLst>
                  </wp:docPr>
                  <wp:cNvGraphicFramePr/>
                  <a:graphic xmlns:a="http://schemas.openxmlformats.org/drawingml/2006/main">
                    <a:graphicData uri="http://schemas.openxmlformats.org/drawingml/2006/picture">
                      <pic:pic xmlns:pic="http://schemas.openxmlformats.org/drawingml/2006/picture">
                        <pic:nvPicPr>
                          <pic:cNvPr id="1484" name="1875 Imagen" hidden="1">
                            <a:extLst>
                              <a:ext uri="{FF2B5EF4-FFF2-40B4-BE49-F238E27FC236}">
                                <a16:creationId xmlns:a16="http://schemas.microsoft.com/office/drawing/2014/main" id="{00000000-0008-0000-0200-0000C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D9190C" wp14:editId="09E9D0A1">
                  <wp:simplePos x="0" y="0"/>
                  <wp:positionH relativeFrom="column">
                    <wp:posOffset>0</wp:posOffset>
                  </wp:positionH>
                  <wp:positionV relativeFrom="paragraph">
                    <wp:posOffset>9525</wp:posOffset>
                  </wp:positionV>
                  <wp:extent cx="9525" cy="123825"/>
                  <wp:effectExtent l="0" t="0" r="28575" b="9525"/>
                  <wp:wrapNone/>
                  <wp:docPr id="1485" name="Imagen 1780" hidden="1">
                    <a:extLst xmlns:a="http://schemas.openxmlformats.org/drawingml/2006/main">
                      <a:ext uri="{FF2B5EF4-FFF2-40B4-BE49-F238E27FC236}">
                        <a16:creationId xmlns:a16="http://schemas.microsoft.com/office/drawing/2014/main" id="{00000000-0008-0000-0200-0000CD050000}"/>
                      </a:ext>
                    </a:extLst>
                  </wp:docPr>
                  <wp:cNvGraphicFramePr/>
                  <a:graphic xmlns:a="http://schemas.openxmlformats.org/drawingml/2006/main">
                    <a:graphicData uri="http://schemas.openxmlformats.org/drawingml/2006/picture">
                      <pic:pic xmlns:pic="http://schemas.openxmlformats.org/drawingml/2006/picture">
                        <pic:nvPicPr>
                          <pic:cNvPr id="1485" name="1876 Imagen" hidden="1">
                            <a:extLst>
                              <a:ext uri="{FF2B5EF4-FFF2-40B4-BE49-F238E27FC236}">
                                <a16:creationId xmlns:a16="http://schemas.microsoft.com/office/drawing/2014/main" id="{00000000-0008-0000-0200-0000C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A2A877" wp14:editId="535D968C">
                  <wp:simplePos x="0" y="0"/>
                  <wp:positionH relativeFrom="column">
                    <wp:posOffset>0</wp:posOffset>
                  </wp:positionH>
                  <wp:positionV relativeFrom="paragraph">
                    <wp:posOffset>9525</wp:posOffset>
                  </wp:positionV>
                  <wp:extent cx="9525" cy="123825"/>
                  <wp:effectExtent l="0" t="0" r="28575" b="9525"/>
                  <wp:wrapNone/>
                  <wp:docPr id="1486" name="Imagen 1779" hidden="1">
                    <a:extLst xmlns:a="http://schemas.openxmlformats.org/drawingml/2006/main">
                      <a:ext uri="{FF2B5EF4-FFF2-40B4-BE49-F238E27FC236}">
                        <a16:creationId xmlns:a16="http://schemas.microsoft.com/office/drawing/2014/main" id="{00000000-0008-0000-0200-0000CE050000}"/>
                      </a:ext>
                    </a:extLst>
                  </wp:docPr>
                  <wp:cNvGraphicFramePr/>
                  <a:graphic xmlns:a="http://schemas.openxmlformats.org/drawingml/2006/main">
                    <a:graphicData uri="http://schemas.openxmlformats.org/drawingml/2006/picture">
                      <pic:pic xmlns:pic="http://schemas.openxmlformats.org/drawingml/2006/picture">
                        <pic:nvPicPr>
                          <pic:cNvPr id="1486" name="1877 Imagen" hidden="1">
                            <a:extLst>
                              <a:ext uri="{FF2B5EF4-FFF2-40B4-BE49-F238E27FC236}">
                                <a16:creationId xmlns:a16="http://schemas.microsoft.com/office/drawing/2014/main" id="{00000000-0008-0000-0200-0000C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25C587" wp14:editId="4A7F8DA6">
                  <wp:simplePos x="0" y="0"/>
                  <wp:positionH relativeFrom="column">
                    <wp:posOffset>0</wp:posOffset>
                  </wp:positionH>
                  <wp:positionV relativeFrom="paragraph">
                    <wp:posOffset>9525</wp:posOffset>
                  </wp:positionV>
                  <wp:extent cx="9525" cy="123825"/>
                  <wp:effectExtent l="0" t="0" r="28575" b="9525"/>
                  <wp:wrapNone/>
                  <wp:docPr id="1487" name="Imagen 1778" hidden="1">
                    <a:extLst xmlns:a="http://schemas.openxmlformats.org/drawingml/2006/main">
                      <a:ext uri="{FF2B5EF4-FFF2-40B4-BE49-F238E27FC236}">
                        <a16:creationId xmlns:a16="http://schemas.microsoft.com/office/drawing/2014/main" id="{00000000-0008-0000-0200-0000CF050000}"/>
                      </a:ext>
                    </a:extLst>
                  </wp:docPr>
                  <wp:cNvGraphicFramePr/>
                  <a:graphic xmlns:a="http://schemas.openxmlformats.org/drawingml/2006/main">
                    <a:graphicData uri="http://schemas.openxmlformats.org/drawingml/2006/picture">
                      <pic:pic xmlns:pic="http://schemas.openxmlformats.org/drawingml/2006/picture">
                        <pic:nvPicPr>
                          <pic:cNvPr id="1487" name="1878 Imagen" hidden="1">
                            <a:extLst>
                              <a:ext uri="{FF2B5EF4-FFF2-40B4-BE49-F238E27FC236}">
                                <a16:creationId xmlns:a16="http://schemas.microsoft.com/office/drawing/2014/main" id="{00000000-0008-0000-0200-0000C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17C641" wp14:editId="4C9A8CA2">
                  <wp:simplePos x="0" y="0"/>
                  <wp:positionH relativeFrom="column">
                    <wp:posOffset>0</wp:posOffset>
                  </wp:positionH>
                  <wp:positionV relativeFrom="paragraph">
                    <wp:posOffset>9525</wp:posOffset>
                  </wp:positionV>
                  <wp:extent cx="9525" cy="123825"/>
                  <wp:effectExtent l="0" t="0" r="28575" b="9525"/>
                  <wp:wrapNone/>
                  <wp:docPr id="1488" name="Imagen 1777" hidden="1">
                    <a:extLst xmlns:a="http://schemas.openxmlformats.org/drawingml/2006/main">
                      <a:ext uri="{FF2B5EF4-FFF2-40B4-BE49-F238E27FC236}">
                        <a16:creationId xmlns:a16="http://schemas.microsoft.com/office/drawing/2014/main" id="{00000000-0008-0000-0200-0000D0050000}"/>
                      </a:ext>
                    </a:extLst>
                  </wp:docPr>
                  <wp:cNvGraphicFramePr/>
                  <a:graphic xmlns:a="http://schemas.openxmlformats.org/drawingml/2006/main">
                    <a:graphicData uri="http://schemas.openxmlformats.org/drawingml/2006/picture">
                      <pic:pic xmlns:pic="http://schemas.openxmlformats.org/drawingml/2006/picture">
                        <pic:nvPicPr>
                          <pic:cNvPr id="1488" name="1879 Imagen" hidden="1">
                            <a:extLst>
                              <a:ext uri="{FF2B5EF4-FFF2-40B4-BE49-F238E27FC236}">
                                <a16:creationId xmlns:a16="http://schemas.microsoft.com/office/drawing/2014/main" id="{00000000-0008-0000-0200-0000D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1D68FA" wp14:editId="2C7F1C97">
                  <wp:simplePos x="0" y="0"/>
                  <wp:positionH relativeFrom="column">
                    <wp:posOffset>0</wp:posOffset>
                  </wp:positionH>
                  <wp:positionV relativeFrom="paragraph">
                    <wp:posOffset>9525</wp:posOffset>
                  </wp:positionV>
                  <wp:extent cx="9525" cy="123825"/>
                  <wp:effectExtent l="0" t="0" r="28575" b="9525"/>
                  <wp:wrapNone/>
                  <wp:docPr id="1489" name="Imagen 1776" hidden="1">
                    <a:extLst xmlns:a="http://schemas.openxmlformats.org/drawingml/2006/main">
                      <a:ext uri="{FF2B5EF4-FFF2-40B4-BE49-F238E27FC236}">
                        <a16:creationId xmlns:a16="http://schemas.microsoft.com/office/drawing/2014/main" id="{00000000-0008-0000-0200-0000D1050000}"/>
                      </a:ext>
                    </a:extLst>
                  </wp:docPr>
                  <wp:cNvGraphicFramePr/>
                  <a:graphic xmlns:a="http://schemas.openxmlformats.org/drawingml/2006/main">
                    <a:graphicData uri="http://schemas.openxmlformats.org/drawingml/2006/picture">
                      <pic:pic xmlns:pic="http://schemas.openxmlformats.org/drawingml/2006/picture">
                        <pic:nvPicPr>
                          <pic:cNvPr id="1489" name="1880 Imagen" hidden="1">
                            <a:extLst>
                              <a:ext uri="{FF2B5EF4-FFF2-40B4-BE49-F238E27FC236}">
                                <a16:creationId xmlns:a16="http://schemas.microsoft.com/office/drawing/2014/main" id="{00000000-0008-0000-0200-0000D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5135F5" wp14:editId="36774181">
                  <wp:simplePos x="0" y="0"/>
                  <wp:positionH relativeFrom="column">
                    <wp:posOffset>0</wp:posOffset>
                  </wp:positionH>
                  <wp:positionV relativeFrom="paragraph">
                    <wp:posOffset>9525</wp:posOffset>
                  </wp:positionV>
                  <wp:extent cx="9525" cy="123825"/>
                  <wp:effectExtent l="0" t="0" r="28575" b="9525"/>
                  <wp:wrapNone/>
                  <wp:docPr id="1490" name="Imagen 1775" hidden="1">
                    <a:extLst xmlns:a="http://schemas.openxmlformats.org/drawingml/2006/main">
                      <a:ext uri="{FF2B5EF4-FFF2-40B4-BE49-F238E27FC236}">
                        <a16:creationId xmlns:a16="http://schemas.microsoft.com/office/drawing/2014/main" id="{00000000-0008-0000-0200-0000D2050000}"/>
                      </a:ext>
                    </a:extLst>
                  </wp:docPr>
                  <wp:cNvGraphicFramePr/>
                  <a:graphic xmlns:a="http://schemas.openxmlformats.org/drawingml/2006/main">
                    <a:graphicData uri="http://schemas.openxmlformats.org/drawingml/2006/picture">
                      <pic:pic xmlns:pic="http://schemas.openxmlformats.org/drawingml/2006/picture">
                        <pic:nvPicPr>
                          <pic:cNvPr id="1490" name="1881 Imagen" hidden="1">
                            <a:extLst>
                              <a:ext uri="{FF2B5EF4-FFF2-40B4-BE49-F238E27FC236}">
                                <a16:creationId xmlns:a16="http://schemas.microsoft.com/office/drawing/2014/main" id="{00000000-0008-0000-0200-0000D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8FCA81" wp14:editId="4A5FE933">
                  <wp:simplePos x="0" y="0"/>
                  <wp:positionH relativeFrom="column">
                    <wp:posOffset>0</wp:posOffset>
                  </wp:positionH>
                  <wp:positionV relativeFrom="paragraph">
                    <wp:posOffset>9525</wp:posOffset>
                  </wp:positionV>
                  <wp:extent cx="9525" cy="123825"/>
                  <wp:effectExtent l="0" t="0" r="28575" b="9525"/>
                  <wp:wrapNone/>
                  <wp:docPr id="1491" name="Imagen 1774" hidden="1">
                    <a:extLst xmlns:a="http://schemas.openxmlformats.org/drawingml/2006/main">
                      <a:ext uri="{FF2B5EF4-FFF2-40B4-BE49-F238E27FC236}">
                        <a16:creationId xmlns:a16="http://schemas.microsoft.com/office/drawing/2014/main" id="{00000000-0008-0000-0200-0000D3050000}"/>
                      </a:ext>
                    </a:extLst>
                  </wp:docPr>
                  <wp:cNvGraphicFramePr/>
                  <a:graphic xmlns:a="http://schemas.openxmlformats.org/drawingml/2006/main">
                    <a:graphicData uri="http://schemas.openxmlformats.org/drawingml/2006/picture">
                      <pic:pic xmlns:pic="http://schemas.openxmlformats.org/drawingml/2006/picture">
                        <pic:nvPicPr>
                          <pic:cNvPr id="1491" name="1882 Imagen" hidden="1">
                            <a:extLst>
                              <a:ext uri="{FF2B5EF4-FFF2-40B4-BE49-F238E27FC236}">
                                <a16:creationId xmlns:a16="http://schemas.microsoft.com/office/drawing/2014/main" id="{00000000-0008-0000-0200-0000D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5869D0" wp14:editId="0C57A916">
                  <wp:simplePos x="0" y="0"/>
                  <wp:positionH relativeFrom="column">
                    <wp:posOffset>0</wp:posOffset>
                  </wp:positionH>
                  <wp:positionV relativeFrom="paragraph">
                    <wp:posOffset>9525</wp:posOffset>
                  </wp:positionV>
                  <wp:extent cx="9525" cy="123825"/>
                  <wp:effectExtent l="0" t="0" r="28575" b="9525"/>
                  <wp:wrapNone/>
                  <wp:docPr id="1492" name="Imagen 1773" hidden="1">
                    <a:extLst xmlns:a="http://schemas.openxmlformats.org/drawingml/2006/main">
                      <a:ext uri="{FF2B5EF4-FFF2-40B4-BE49-F238E27FC236}">
                        <a16:creationId xmlns:a16="http://schemas.microsoft.com/office/drawing/2014/main" id="{00000000-0008-0000-0200-0000D4050000}"/>
                      </a:ext>
                    </a:extLst>
                  </wp:docPr>
                  <wp:cNvGraphicFramePr/>
                  <a:graphic xmlns:a="http://schemas.openxmlformats.org/drawingml/2006/main">
                    <a:graphicData uri="http://schemas.openxmlformats.org/drawingml/2006/picture">
                      <pic:pic xmlns:pic="http://schemas.openxmlformats.org/drawingml/2006/picture">
                        <pic:nvPicPr>
                          <pic:cNvPr id="1492" name="1883 Imagen" hidden="1">
                            <a:extLst>
                              <a:ext uri="{FF2B5EF4-FFF2-40B4-BE49-F238E27FC236}">
                                <a16:creationId xmlns:a16="http://schemas.microsoft.com/office/drawing/2014/main" id="{00000000-0008-0000-0200-0000D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E03E2F" wp14:editId="623BEC6C">
                  <wp:simplePos x="0" y="0"/>
                  <wp:positionH relativeFrom="column">
                    <wp:posOffset>0</wp:posOffset>
                  </wp:positionH>
                  <wp:positionV relativeFrom="paragraph">
                    <wp:posOffset>9525</wp:posOffset>
                  </wp:positionV>
                  <wp:extent cx="9525" cy="123825"/>
                  <wp:effectExtent l="0" t="0" r="28575" b="9525"/>
                  <wp:wrapNone/>
                  <wp:docPr id="1493" name="Imagen 1772" hidden="1">
                    <a:extLst xmlns:a="http://schemas.openxmlformats.org/drawingml/2006/main">
                      <a:ext uri="{FF2B5EF4-FFF2-40B4-BE49-F238E27FC236}">
                        <a16:creationId xmlns:a16="http://schemas.microsoft.com/office/drawing/2014/main" id="{00000000-0008-0000-0200-0000D5050000}"/>
                      </a:ext>
                    </a:extLst>
                  </wp:docPr>
                  <wp:cNvGraphicFramePr/>
                  <a:graphic xmlns:a="http://schemas.openxmlformats.org/drawingml/2006/main">
                    <a:graphicData uri="http://schemas.openxmlformats.org/drawingml/2006/picture">
                      <pic:pic xmlns:pic="http://schemas.openxmlformats.org/drawingml/2006/picture">
                        <pic:nvPicPr>
                          <pic:cNvPr id="1493" name="1884 Imagen" hidden="1">
                            <a:extLst>
                              <a:ext uri="{FF2B5EF4-FFF2-40B4-BE49-F238E27FC236}">
                                <a16:creationId xmlns:a16="http://schemas.microsoft.com/office/drawing/2014/main" id="{00000000-0008-0000-0200-0000D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BE60F3" wp14:editId="767B8372">
                  <wp:simplePos x="0" y="0"/>
                  <wp:positionH relativeFrom="column">
                    <wp:posOffset>0</wp:posOffset>
                  </wp:positionH>
                  <wp:positionV relativeFrom="paragraph">
                    <wp:posOffset>9525</wp:posOffset>
                  </wp:positionV>
                  <wp:extent cx="9525" cy="123825"/>
                  <wp:effectExtent l="0" t="0" r="28575" b="9525"/>
                  <wp:wrapNone/>
                  <wp:docPr id="1494" name="Imagen 1771" hidden="1">
                    <a:extLst xmlns:a="http://schemas.openxmlformats.org/drawingml/2006/main">
                      <a:ext uri="{FF2B5EF4-FFF2-40B4-BE49-F238E27FC236}">
                        <a16:creationId xmlns:a16="http://schemas.microsoft.com/office/drawing/2014/main" id="{00000000-0008-0000-0200-0000D6050000}"/>
                      </a:ext>
                    </a:extLst>
                  </wp:docPr>
                  <wp:cNvGraphicFramePr/>
                  <a:graphic xmlns:a="http://schemas.openxmlformats.org/drawingml/2006/main">
                    <a:graphicData uri="http://schemas.openxmlformats.org/drawingml/2006/picture">
                      <pic:pic xmlns:pic="http://schemas.openxmlformats.org/drawingml/2006/picture">
                        <pic:nvPicPr>
                          <pic:cNvPr id="1494" name="1885 Imagen" hidden="1">
                            <a:extLst>
                              <a:ext uri="{FF2B5EF4-FFF2-40B4-BE49-F238E27FC236}">
                                <a16:creationId xmlns:a16="http://schemas.microsoft.com/office/drawing/2014/main" id="{00000000-0008-0000-0200-0000D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9A15E2" wp14:editId="04F87930">
                  <wp:simplePos x="0" y="0"/>
                  <wp:positionH relativeFrom="column">
                    <wp:posOffset>0</wp:posOffset>
                  </wp:positionH>
                  <wp:positionV relativeFrom="paragraph">
                    <wp:posOffset>9525</wp:posOffset>
                  </wp:positionV>
                  <wp:extent cx="9525" cy="123825"/>
                  <wp:effectExtent l="0" t="0" r="28575" b="9525"/>
                  <wp:wrapNone/>
                  <wp:docPr id="1495" name="Imagen 1770" hidden="1">
                    <a:extLst xmlns:a="http://schemas.openxmlformats.org/drawingml/2006/main">
                      <a:ext uri="{FF2B5EF4-FFF2-40B4-BE49-F238E27FC236}">
                        <a16:creationId xmlns:a16="http://schemas.microsoft.com/office/drawing/2014/main" id="{00000000-0008-0000-0200-0000D7050000}"/>
                      </a:ext>
                    </a:extLst>
                  </wp:docPr>
                  <wp:cNvGraphicFramePr/>
                  <a:graphic xmlns:a="http://schemas.openxmlformats.org/drawingml/2006/main">
                    <a:graphicData uri="http://schemas.openxmlformats.org/drawingml/2006/picture">
                      <pic:pic xmlns:pic="http://schemas.openxmlformats.org/drawingml/2006/picture">
                        <pic:nvPicPr>
                          <pic:cNvPr id="1495" name="1886 Imagen" hidden="1">
                            <a:extLst>
                              <a:ext uri="{FF2B5EF4-FFF2-40B4-BE49-F238E27FC236}">
                                <a16:creationId xmlns:a16="http://schemas.microsoft.com/office/drawing/2014/main" id="{00000000-0008-0000-0200-0000D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463D24" wp14:editId="14878E3E">
                  <wp:simplePos x="0" y="0"/>
                  <wp:positionH relativeFrom="column">
                    <wp:posOffset>0</wp:posOffset>
                  </wp:positionH>
                  <wp:positionV relativeFrom="paragraph">
                    <wp:posOffset>9525</wp:posOffset>
                  </wp:positionV>
                  <wp:extent cx="9525" cy="123825"/>
                  <wp:effectExtent l="0" t="0" r="28575" b="9525"/>
                  <wp:wrapNone/>
                  <wp:docPr id="1496" name="Imagen 1769" hidden="1">
                    <a:extLst xmlns:a="http://schemas.openxmlformats.org/drawingml/2006/main">
                      <a:ext uri="{FF2B5EF4-FFF2-40B4-BE49-F238E27FC236}">
                        <a16:creationId xmlns:a16="http://schemas.microsoft.com/office/drawing/2014/main" id="{00000000-0008-0000-0200-0000D8050000}"/>
                      </a:ext>
                    </a:extLst>
                  </wp:docPr>
                  <wp:cNvGraphicFramePr/>
                  <a:graphic xmlns:a="http://schemas.openxmlformats.org/drawingml/2006/main">
                    <a:graphicData uri="http://schemas.openxmlformats.org/drawingml/2006/picture">
                      <pic:pic xmlns:pic="http://schemas.openxmlformats.org/drawingml/2006/picture">
                        <pic:nvPicPr>
                          <pic:cNvPr id="1496" name="1887 Imagen" hidden="1">
                            <a:extLst>
                              <a:ext uri="{FF2B5EF4-FFF2-40B4-BE49-F238E27FC236}">
                                <a16:creationId xmlns:a16="http://schemas.microsoft.com/office/drawing/2014/main" id="{00000000-0008-0000-0200-0000D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A47734" wp14:editId="1B010541">
                  <wp:simplePos x="0" y="0"/>
                  <wp:positionH relativeFrom="column">
                    <wp:posOffset>0</wp:posOffset>
                  </wp:positionH>
                  <wp:positionV relativeFrom="paragraph">
                    <wp:posOffset>9525</wp:posOffset>
                  </wp:positionV>
                  <wp:extent cx="9525" cy="123825"/>
                  <wp:effectExtent l="0" t="0" r="28575" b="9525"/>
                  <wp:wrapNone/>
                  <wp:docPr id="1497" name="Imagen 1768" hidden="1">
                    <a:extLst xmlns:a="http://schemas.openxmlformats.org/drawingml/2006/main">
                      <a:ext uri="{FF2B5EF4-FFF2-40B4-BE49-F238E27FC236}">
                        <a16:creationId xmlns:a16="http://schemas.microsoft.com/office/drawing/2014/main" id="{00000000-0008-0000-0200-0000D9050000}"/>
                      </a:ext>
                    </a:extLst>
                  </wp:docPr>
                  <wp:cNvGraphicFramePr/>
                  <a:graphic xmlns:a="http://schemas.openxmlformats.org/drawingml/2006/main">
                    <a:graphicData uri="http://schemas.openxmlformats.org/drawingml/2006/picture">
                      <pic:pic xmlns:pic="http://schemas.openxmlformats.org/drawingml/2006/picture">
                        <pic:nvPicPr>
                          <pic:cNvPr id="1497" name="1888 Imagen" hidden="1">
                            <a:extLst>
                              <a:ext uri="{FF2B5EF4-FFF2-40B4-BE49-F238E27FC236}">
                                <a16:creationId xmlns:a16="http://schemas.microsoft.com/office/drawing/2014/main" id="{00000000-0008-0000-0200-0000D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7DD9AA" wp14:editId="04464816">
                  <wp:simplePos x="0" y="0"/>
                  <wp:positionH relativeFrom="column">
                    <wp:posOffset>0</wp:posOffset>
                  </wp:positionH>
                  <wp:positionV relativeFrom="paragraph">
                    <wp:posOffset>9525</wp:posOffset>
                  </wp:positionV>
                  <wp:extent cx="9525" cy="123825"/>
                  <wp:effectExtent l="0" t="0" r="28575" b="9525"/>
                  <wp:wrapNone/>
                  <wp:docPr id="1498" name="Imagen 1767" hidden="1">
                    <a:extLst xmlns:a="http://schemas.openxmlformats.org/drawingml/2006/main">
                      <a:ext uri="{FF2B5EF4-FFF2-40B4-BE49-F238E27FC236}">
                        <a16:creationId xmlns:a16="http://schemas.microsoft.com/office/drawing/2014/main" id="{00000000-0008-0000-0200-0000DA050000}"/>
                      </a:ext>
                    </a:extLst>
                  </wp:docPr>
                  <wp:cNvGraphicFramePr/>
                  <a:graphic xmlns:a="http://schemas.openxmlformats.org/drawingml/2006/main">
                    <a:graphicData uri="http://schemas.openxmlformats.org/drawingml/2006/picture">
                      <pic:pic xmlns:pic="http://schemas.openxmlformats.org/drawingml/2006/picture">
                        <pic:nvPicPr>
                          <pic:cNvPr id="1498" name="1889 Imagen" hidden="1">
                            <a:extLst>
                              <a:ext uri="{FF2B5EF4-FFF2-40B4-BE49-F238E27FC236}">
                                <a16:creationId xmlns:a16="http://schemas.microsoft.com/office/drawing/2014/main" id="{00000000-0008-0000-0200-0000D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140515" wp14:editId="0B38EB11">
                  <wp:simplePos x="0" y="0"/>
                  <wp:positionH relativeFrom="column">
                    <wp:posOffset>0</wp:posOffset>
                  </wp:positionH>
                  <wp:positionV relativeFrom="paragraph">
                    <wp:posOffset>9525</wp:posOffset>
                  </wp:positionV>
                  <wp:extent cx="9525" cy="123825"/>
                  <wp:effectExtent l="0" t="0" r="28575" b="9525"/>
                  <wp:wrapNone/>
                  <wp:docPr id="1499" name="Imagen 1766" hidden="1">
                    <a:extLst xmlns:a="http://schemas.openxmlformats.org/drawingml/2006/main">
                      <a:ext uri="{FF2B5EF4-FFF2-40B4-BE49-F238E27FC236}">
                        <a16:creationId xmlns:a16="http://schemas.microsoft.com/office/drawing/2014/main" id="{00000000-0008-0000-0200-0000DB050000}"/>
                      </a:ext>
                    </a:extLst>
                  </wp:docPr>
                  <wp:cNvGraphicFramePr/>
                  <a:graphic xmlns:a="http://schemas.openxmlformats.org/drawingml/2006/main">
                    <a:graphicData uri="http://schemas.openxmlformats.org/drawingml/2006/picture">
                      <pic:pic xmlns:pic="http://schemas.openxmlformats.org/drawingml/2006/picture">
                        <pic:nvPicPr>
                          <pic:cNvPr id="1499" name="1890 Imagen" hidden="1">
                            <a:extLst>
                              <a:ext uri="{FF2B5EF4-FFF2-40B4-BE49-F238E27FC236}">
                                <a16:creationId xmlns:a16="http://schemas.microsoft.com/office/drawing/2014/main" id="{00000000-0008-0000-0200-0000D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13C48F" wp14:editId="18D92A37">
                  <wp:simplePos x="0" y="0"/>
                  <wp:positionH relativeFrom="column">
                    <wp:posOffset>0</wp:posOffset>
                  </wp:positionH>
                  <wp:positionV relativeFrom="paragraph">
                    <wp:posOffset>9525</wp:posOffset>
                  </wp:positionV>
                  <wp:extent cx="9525" cy="123825"/>
                  <wp:effectExtent l="0" t="0" r="28575" b="9525"/>
                  <wp:wrapNone/>
                  <wp:docPr id="1500" name="Imagen 1765" hidden="1">
                    <a:extLst xmlns:a="http://schemas.openxmlformats.org/drawingml/2006/main">
                      <a:ext uri="{FF2B5EF4-FFF2-40B4-BE49-F238E27FC236}">
                        <a16:creationId xmlns:a16="http://schemas.microsoft.com/office/drawing/2014/main" id="{00000000-0008-0000-0200-0000DC050000}"/>
                      </a:ext>
                    </a:extLst>
                  </wp:docPr>
                  <wp:cNvGraphicFramePr/>
                  <a:graphic xmlns:a="http://schemas.openxmlformats.org/drawingml/2006/main">
                    <a:graphicData uri="http://schemas.openxmlformats.org/drawingml/2006/picture">
                      <pic:pic xmlns:pic="http://schemas.openxmlformats.org/drawingml/2006/picture">
                        <pic:nvPicPr>
                          <pic:cNvPr id="1500" name="1891 Imagen" hidden="1">
                            <a:extLst>
                              <a:ext uri="{FF2B5EF4-FFF2-40B4-BE49-F238E27FC236}">
                                <a16:creationId xmlns:a16="http://schemas.microsoft.com/office/drawing/2014/main" id="{00000000-0008-0000-0200-0000D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6851D5" wp14:editId="608F224C">
                  <wp:simplePos x="0" y="0"/>
                  <wp:positionH relativeFrom="column">
                    <wp:posOffset>0</wp:posOffset>
                  </wp:positionH>
                  <wp:positionV relativeFrom="paragraph">
                    <wp:posOffset>9525</wp:posOffset>
                  </wp:positionV>
                  <wp:extent cx="9525" cy="123825"/>
                  <wp:effectExtent l="0" t="0" r="28575" b="9525"/>
                  <wp:wrapNone/>
                  <wp:docPr id="1501" name="Imagen 1764" hidden="1">
                    <a:extLst xmlns:a="http://schemas.openxmlformats.org/drawingml/2006/main">
                      <a:ext uri="{FF2B5EF4-FFF2-40B4-BE49-F238E27FC236}">
                        <a16:creationId xmlns:a16="http://schemas.microsoft.com/office/drawing/2014/main" id="{00000000-0008-0000-0200-0000DD050000}"/>
                      </a:ext>
                    </a:extLst>
                  </wp:docPr>
                  <wp:cNvGraphicFramePr/>
                  <a:graphic xmlns:a="http://schemas.openxmlformats.org/drawingml/2006/main">
                    <a:graphicData uri="http://schemas.openxmlformats.org/drawingml/2006/picture">
                      <pic:pic xmlns:pic="http://schemas.openxmlformats.org/drawingml/2006/picture">
                        <pic:nvPicPr>
                          <pic:cNvPr id="1501" name="1892 Imagen" hidden="1">
                            <a:extLst>
                              <a:ext uri="{FF2B5EF4-FFF2-40B4-BE49-F238E27FC236}">
                                <a16:creationId xmlns:a16="http://schemas.microsoft.com/office/drawing/2014/main" id="{00000000-0008-0000-0200-0000D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180E7B" wp14:editId="5729228E">
                  <wp:simplePos x="0" y="0"/>
                  <wp:positionH relativeFrom="column">
                    <wp:posOffset>0</wp:posOffset>
                  </wp:positionH>
                  <wp:positionV relativeFrom="paragraph">
                    <wp:posOffset>9525</wp:posOffset>
                  </wp:positionV>
                  <wp:extent cx="9525" cy="123825"/>
                  <wp:effectExtent l="0" t="0" r="28575" b="9525"/>
                  <wp:wrapNone/>
                  <wp:docPr id="1502" name="Imagen 1763" hidden="1">
                    <a:extLst xmlns:a="http://schemas.openxmlformats.org/drawingml/2006/main">
                      <a:ext uri="{FF2B5EF4-FFF2-40B4-BE49-F238E27FC236}">
                        <a16:creationId xmlns:a16="http://schemas.microsoft.com/office/drawing/2014/main" id="{00000000-0008-0000-0200-0000DE050000}"/>
                      </a:ext>
                    </a:extLst>
                  </wp:docPr>
                  <wp:cNvGraphicFramePr/>
                  <a:graphic xmlns:a="http://schemas.openxmlformats.org/drawingml/2006/main">
                    <a:graphicData uri="http://schemas.openxmlformats.org/drawingml/2006/picture">
                      <pic:pic xmlns:pic="http://schemas.openxmlformats.org/drawingml/2006/picture">
                        <pic:nvPicPr>
                          <pic:cNvPr id="1502" name="1893 Imagen" hidden="1">
                            <a:extLst>
                              <a:ext uri="{FF2B5EF4-FFF2-40B4-BE49-F238E27FC236}">
                                <a16:creationId xmlns:a16="http://schemas.microsoft.com/office/drawing/2014/main" id="{00000000-0008-0000-0200-0000D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F03DB4" wp14:editId="5C1231C5">
                  <wp:simplePos x="0" y="0"/>
                  <wp:positionH relativeFrom="column">
                    <wp:posOffset>0</wp:posOffset>
                  </wp:positionH>
                  <wp:positionV relativeFrom="paragraph">
                    <wp:posOffset>9525</wp:posOffset>
                  </wp:positionV>
                  <wp:extent cx="9525" cy="123825"/>
                  <wp:effectExtent l="0" t="0" r="28575" b="9525"/>
                  <wp:wrapNone/>
                  <wp:docPr id="1503" name="Imagen 1762" hidden="1">
                    <a:extLst xmlns:a="http://schemas.openxmlformats.org/drawingml/2006/main">
                      <a:ext uri="{FF2B5EF4-FFF2-40B4-BE49-F238E27FC236}">
                        <a16:creationId xmlns:a16="http://schemas.microsoft.com/office/drawing/2014/main" id="{00000000-0008-0000-0200-0000DF050000}"/>
                      </a:ext>
                    </a:extLst>
                  </wp:docPr>
                  <wp:cNvGraphicFramePr/>
                  <a:graphic xmlns:a="http://schemas.openxmlformats.org/drawingml/2006/main">
                    <a:graphicData uri="http://schemas.openxmlformats.org/drawingml/2006/picture">
                      <pic:pic xmlns:pic="http://schemas.openxmlformats.org/drawingml/2006/picture">
                        <pic:nvPicPr>
                          <pic:cNvPr id="1503" name="1894 Imagen" hidden="1">
                            <a:extLst>
                              <a:ext uri="{FF2B5EF4-FFF2-40B4-BE49-F238E27FC236}">
                                <a16:creationId xmlns:a16="http://schemas.microsoft.com/office/drawing/2014/main" id="{00000000-0008-0000-0200-0000D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7C0500" wp14:editId="17AE142E">
                  <wp:simplePos x="0" y="0"/>
                  <wp:positionH relativeFrom="column">
                    <wp:posOffset>0</wp:posOffset>
                  </wp:positionH>
                  <wp:positionV relativeFrom="paragraph">
                    <wp:posOffset>9525</wp:posOffset>
                  </wp:positionV>
                  <wp:extent cx="9525" cy="123825"/>
                  <wp:effectExtent l="0" t="0" r="28575" b="9525"/>
                  <wp:wrapNone/>
                  <wp:docPr id="1504" name="Imagen 1761" hidden="1">
                    <a:extLst xmlns:a="http://schemas.openxmlformats.org/drawingml/2006/main">
                      <a:ext uri="{FF2B5EF4-FFF2-40B4-BE49-F238E27FC236}">
                        <a16:creationId xmlns:a16="http://schemas.microsoft.com/office/drawing/2014/main" id="{00000000-0008-0000-0200-0000E0050000}"/>
                      </a:ext>
                    </a:extLst>
                  </wp:docPr>
                  <wp:cNvGraphicFramePr/>
                  <a:graphic xmlns:a="http://schemas.openxmlformats.org/drawingml/2006/main">
                    <a:graphicData uri="http://schemas.openxmlformats.org/drawingml/2006/picture">
                      <pic:pic xmlns:pic="http://schemas.openxmlformats.org/drawingml/2006/picture">
                        <pic:nvPicPr>
                          <pic:cNvPr id="1504" name="1895 Imagen" hidden="1">
                            <a:extLst>
                              <a:ext uri="{FF2B5EF4-FFF2-40B4-BE49-F238E27FC236}">
                                <a16:creationId xmlns:a16="http://schemas.microsoft.com/office/drawing/2014/main" id="{00000000-0008-0000-0200-0000E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D885F9" wp14:editId="4363ABFC">
                  <wp:simplePos x="0" y="0"/>
                  <wp:positionH relativeFrom="column">
                    <wp:posOffset>0</wp:posOffset>
                  </wp:positionH>
                  <wp:positionV relativeFrom="paragraph">
                    <wp:posOffset>9525</wp:posOffset>
                  </wp:positionV>
                  <wp:extent cx="9525" cy="123825"/>
                  <wp:effectExtent l="0" t="0" r="28575" b="9525"/>
                  <wp:wrapNone/>
                  <wp:docPr id="1505" name="Imagen 1760" hidden="1">
                    <a:extLst xmlns:a="http://schemas.openxmlformats.org/drawingml/2006/main">
                      <a:ext uri="{FF2B5EF4-FFF2-40B4-BE49-F238E27FC236}">
                        <a16:creationId xmlns:a16="http://schemas.microsoft.com/office/drawing/2014/main" id="{00000000-0008-0000-0200-0000E1050000}"/>
                      </a:ext>
                    </a:extLst>
                  </wp:docPr>
                  <wp:cNvGraphicFramePr/>
                  <a:graphic xmlns:a="http://schemas.openxmlformats.org/drawingml/2006/main">
                    <a:graphicData uri="http://schemas.openxmlformats.org/drawingml/2006/picture">
                      <pic:pic xmlns:pic="http://schemas.openxmlformats.org/drawingml/2006/picture">
                        <pic:nvPicPr>
                          <pic:cNvPr id="1505" name="1896 Imagen" hidden="1">
                            <a:extLst>
                              <a:ext uri="{FF2B5EF4-FFF2-40B4-BE49-F238E27FC236}">
                                <a16:creationId xmlns:a16="http://schemas.microsoft.com/office/drawing/2014/main" id="{00000000-0008-0000-0200-0000E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988B68" wp14:editId="141B9FF3">
                  <wp:simplePos x="0" y="0"/>
                  <wp:positionH relativeFrom="column">
                    <wp:posOffset>0</wp:posOffset>
                  </wp:positionH>
                  <wp:positionV relativeFrom="paragraph">
                    <wp:posOffset>9525</wp:posOffset>
                  </wp:positionV>
                  <wp:extent cx="9525" cy="123825"/>
                  <wp:effectExtent l="0" t="0" r="28575" b="9525"/>
                  <wp:wrapNone/>
                  <wp:docPr id="1506" name="Imagen 1759" hidden="1">
                    <a:extLst xmlns:a="http://schemas.openxmlformats.org/drawingml/2006/main">
                      <a:ext uri="{FF2B5EF4-FFF2-40B4-BE49-F238E27FC236}">
                        <a16:creationId xmlns:a16="http://schemas.microsoft.com/office/drawing/2014/main" id="{00000000-0008-0000-0200-0000E2050000}"/>
                      </a:ext>
                    </a:extLst>
                  </wp:docPr>
                  <wp:cNvGraphicFramePr/>
                  <a:graphic xmlns:a="http://schemas.openxmlformats.org/drawingml/2006/main">
                    <a:graphicData uri="http://schemas.openxmlformats.org/drawingml/2006/picture">
                      <pic:pic xmlns:pic="http://schemas.openxmlformats.org/drawingml/2006/picture">
                        <pic:nvPicPr>
                          <pic:cNvPr id="1506" name="1897 Imagen" hidden="1">
                            <a:extLst>
                              <a:ext uri="{FF2B5EF4-FFF2-40B4-BE49-F238E27FC236}">
                                <a16:creationId xmlns:a16="http://schemas.microsoft.com/office/drawing/2014/main" id="{00000000-0008-0000-0200-0000E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28E87A" wp14:editId="50619A04">
                  <wp:simplePos x="0" y="0"/>
                  <wp:positionH relativeFrom="column">
                    <wp:posOffset>0</wp:posOffset>
                  </wp:positionH>
                  <wp:positionV relativeFrom="paragraph">
                    <wp:posOffset>9525</wp:posOffset>
                  </wp:positionV>
                  <wp:extent cx="9525" cy="123825"/>
                  <wp:effectExtent l="0" t="0" r="28575" b="9525"/>
                  <wp:wrapNone/>
                  <wp:docPr id="1507" name="Imagen 1758" hidden="1">
                    <a:extLst xmlns:a="http://schemas.openxmlformats.org/drawingml/2006/main">
                      <a:ext uri="{FF2B5EF4-FFF2-40B4-BE49-F238E27FC236}">
                        <a16:creationId xmlns:a16="http://schemas.microsoft.com/office/drawing/2014/main" id="{00000000-0008-0000-0200-0000E3050000}"/>
                      </a:ext>
                    </a:extLst>
                  </wp:docPr>
                  <wp:cNvGraphicFramePr/>
                  <a:graphic xmlns:a="http://schemas.openxmlformats.org/drawingml/2006/main">
                    <a:graphicData uri="http://schemas.openxmlformats.org/drawingml/2006/picture">
                      <pic:pic xmlns:pic="http://schemas.openxmlformats.org/drawingml/2006/picture">
                        <pic:nvPicPr>
                          <pic:cNvPr id="1507" name="1898 Imagen" hidden="1">
                            <a:extLst>
                              <a:ext uri="{FF2B5EF4-FFF2-40B4-BE49-F238E27FC236}">
                                <a16:creationId xmlns:a16="http://schemas.microsoft.com/office/drawing/2014/main" id="{00000000-0008-0000-0200-0000E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6B6609" wp14:editId="3A2B096D">
                  <wp:simplePos x="0" y="0"/>
                  <wp:positionH relativeFrom="column">
                    <wp:posOffset>0</wp:posOffset>
                  </wp:positionH>
                  <wp:positionV relativeFrom="paragraph">
                    <wp:posOffset>9525</wp:posOffset>
                  </wp:positionV>
                  <wp:extent cx="9525" cy="123825"/>
                  <wp:effectExtent l="0" t="0" r="28575" b="9525"/>
                  <wp:wrapNone/>
                  <wp:docPr id="1508" name="Imagen 1757" hidden="1">
                    <a:extLst xmlns:a="http://schemas.openxmlformats.org/drawingml/2006/main">
                      <a:ext uri="{FF2B5EF4-FFF2-40B4-BE49-F238E27FC236}">
                        <a16:creationId xmlns:a16="http://schemas.microsoft.com/office/drawing/2014/main" id="{00000000-0008-0000-0200-0000E4050000}"/>
                      </a:ext>
                    </a:extLst>
                  </wp:docPr>
                  <wp:cNvGraphicFramePr/>
                  <a:graphic xmlns:a="http://schemas.openxmlformats.org/drawingml/2006/main">
                    <a:graphicData uri="http://schemas.openxmlformats.org/drawingml/2006/picture">
                      <pic:pic xmlns:pic="http://schemas.openxmlformats.org/drawingml/2006/picture">
                        <pic:nvPicPr>
                          <pic:cNvPr id="1508" name="761 Imagen" hidden="1">
                            <a:extLst>
                              <a:ext uri="{FF2B5EF4-FFF2-40B4-BE49-F238E27FC236}">
                                <a16:creationId xmlns:a16="http://schemas.microsoft.com/office/drawing/2014/main" id="{00000000-0008-0000-0200-0000E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365FAF" wp14:editId="7603782E">
                  <wp:simplePos x="0" y="0"/>
                  <wp:positionH relativeFrom="column">
                    <wp:posOffset>0</wp:posOffset>
                  </wp:positionH>
                  <wp:positionV relativeFrom="paragraph">
                    <wp:posOffset>9525</wp:posOffset>
                  </wp:positionV>
                  <wp:extent cx="9525" cy="123825"/>
                  <wp:effectExtent l="0" t="0" r="28575" b="9525"/>
                  <wp:wrapNone/>
                  <wp:docPr id="1509" name="Imagen 1756" hidden="1">
                    <a:extLst xmlns:a="http://schemas.openxmlformats.org/drawingml/2006/main">
                      <a:ext uri="{FF2B5EF4-FFF2-40B4-BE49-F238E27FC236}">
                        <a16:creationId xmlns:a16="http://schemas.microsoft.com/office/drawing/2014/main" id="{00000000-0008-0000-0200-0000E5050000}"/>
                      </a:ext>
                    </a:extLst>
                  </wp:docPr>
                  <wp:cNvGraphicFramePr/>
                  <a:graphic xmlns:a="http://schemas.openxmlformats.org/drawingml/2006/main">
                    <a:graphicData uri="http://schemas.openxmlformats.org/drawingml/2006/picture">
                      <pic:pic xmlns:pic="http://schemas.openxmlformats.org/drawingml/2006/picture">
                        <pic:nvPicPr>
                          <pic:cNvPr id="1509" name="772 Imagen" hidden="1">
                            <a:extLst>
                              <a:ext uri="{FF2B5EF4-FFF2-40B4-BE49-F238E27FC236}">
                                <a16:creationId xmlns:a16="http://schemas.microsoft.com/office/drawing/2014/main" id="{00000000-0008-0000-0200-0000E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016C27" wp14:editId="338ECC43">
                  <wp:simplePos x="0" y="0"/>
                  <wp:positionH relativeFrom="column">
                    <wp:posOffset>0</wp:posOffset>
                  </wp:positionH>
                  <wp:positionV relativeFrom="paragraph">
                    <wp:posOffset>9525</wp:posOffset>
                  </wp:positionV>
                  <wp:extent cx="9525" cy="123825"/>
                  <wp:effectExtent l="0" t="0" r="28575" b="9525"/>
                  <wp:wrapNone/>
                  <wp:docPr id="1510" name="Imagen 1755" hidden="1">
                    <a:extLst xmlns:a="http://schemas.openxmlformats.org/drawingml/2006/main">
                      <a:ext uri="{FF2B5EF4-FFF2-40B4-BE49-F238E27FC236}">
                        <a16:creationId xmlns:a16="http://schemas.microsoft.com/office/drawing/2014/main" id="{00000000-0008-0000-0200-0000E6050000}"/>
                      </a:ext>
                    </a:extLst>
                  </wp:docPr>
                  <wp:cNvGraphicFramePr/>
                  <a:graphic xmlns:a="http://schemas.openxmlformats.org/drawingml/2006/main">
                    <a:graphicData uri="http://schemas.openxmlformats.org/drawingml/2006/picture">
                      <pic:pic xmlns:pic="http://schemas.openxmlformats.org/drawingml/2006/picture">
                        <pic:nvPicPr>
                          <pic:cNvPr id="1510" name="773 Imagen" hidden="1">
                            <a:extLst>
                              <a:ext uri="{FF2B5EF4-FFF2-40B4-BE49-F238E27FC236}">
                                <a16:creationId xmlns:a16="http://schemas.microsoft.com/office/drawing/2014/main" id="{00000000-0008-0000-0200-0000E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9EFB1E" wp14:editId="3B7696FE">
                  <wp:simplePos x="0" y="0"/>
                  <wp:positionH relativeFrom="column">
                    <wp:posOffset>0</wp:posOffset>
                  </wp:positionH>
                  <wp:positionV relativeFrom="paragraph">
                    <wp:posOffset>9525</wp:posOffset>
                  </wp:positionV>
                  <wp:extent cx="9525" cy="123825"/>
                  <wp:effectExtent l="0" t="0" r="28575" b="9525"/>
                  <wp:wrapNone/>
                  <wp:docPr id="1511" name="Imagen 1754" hidden="1">
                    <a:extLst xmlns:a="http://schemas.openxmlformats.org/drawingml/2006/main">
                      <a:ext uri="{FF2B5EF4-FFF2-40B4-BE49-F238E27FC236}">
                        <a16:creationId xmlns:a16="http://schemas.microsoft.com/office/drawing/2014/main" id="{00000000-0008-0000-0200-0000E7050000}"/>
                      </a:ext>
                    </a:extLst>
                  </wp:docPr>
                  <wp:cNvGraphicFramePr/>
                  <a:graphic xmlns:a="http://schemas.openxmlformats.org/drawingml/2006/main">
                    <a:graphicData uri="http://schemas.openxmlformats.org/drawingml/2006/picture">
                      <pic:pic xmlns:pic="http://schemas.openxmlformats.org/drawingml/2006/picture">
                        <pic:nvPicPr>
                          <pic:cNvPr id="1511" name="774 Imagen" hidden="1">
                            <a:extLst>
                              <a:ext uri="{FF2B5EF4-FFF2-40B4-BE49-F238E27FC236}">
                                <a16:creationId xmlns:a16="http://schemas.microsoft.com/office/drawing/2014/main" id="{00000000-0008-0000-0200-0000E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149DEA" wp14:editId="45916D8A">
                  <wp:simplePos x="0" y="0"/>
                  <wp:positionH relativeFrom="column">
                    <wp:posOffset>0</wp:posOffset>
                  </wp:positionH>
                  <wp:positionV relativeFrom="paragraph">
                    <wp:posOffset>9525</wp:posOffset>
                  </wp:positionV>
                  <wp:extent cx="9525" cy="123825"/>
                  <wp:effectExtent l="0" t="0" r="28575" b="9525"/>
                  <wp:wrapNone/>
                  <wp:docPr id="1512" name="Imagen 1753" hidden="1">
                    <a:extLst xmlns:a="http://schemas.openxmlformats.org/drawingml/2006/main">
                      <a:ext uri="{FF2B5EF4-FFF2-40B4-BE49-F238E27FC236}">
                        <a16:creationId xmlns:a16="http://schemas.microsoft.com/office/drawing/2014/main" id="{00000000-0008-0000-0200-0000E8050000}"/>
                      </a:ext>
                    </a:extLst>
                  </wp:docPr>
                  <wp:cNvGraphicFramePr/>
                  <a:graphic xmlns:a="http://schemas.openxmlformats.org/drawingml/2006/main">
                    <a:graphicData uri="http://schemas.openxmlformats.org/drawingml/2006/picture">
                      <pic:pic xmlns:pic="http://schemas.openxmlformats.org/drawingml/2006/picture">
                        <pic:nvPicPr>
                          <pic:cNvPr id="1512" name="775 Imagen" hidden="1">
                            <a:extLst>
                              <a:ext uri="{FF2B5EF4-FFF2-40B4-BE49-F238E27FC236}">
                                <a16:creationId xmlns:a16="http://schemas.microsoft.com/office/drawing/2014/main" id="{00000000-0008-0000-0200-0000E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FB090D" wp14:editId="431348DF">
                  <wp:simplePos x="0" y="0"/>
                  <wp:positionH relativeFrom="column">
                    <wp:posOffset>0</wp:posOffset>
                  </wp:positionH>
                  <wp:positionV relativeFrom="paragraph">
                    <wp:posOffset>9525</wp:posOffset>
                  </wp:positionV>
                  <wp:extent cx="9525" cy="123825"/>
                  <wp:effectExtent l="0" t="0" r="28575" b="9525"/>
                  <wp:wrapNone/>
                  <wp:docPr id="1513" name="Imagen 1752" hidden="1">
                    <a:extLst xmlns:a="http://schemas.openxmlformats.org/drawingml/2006/main">
                      <a:ext uri="{FF2B5EF4-FFF2-40B4-BE49-F238E27FC236}">
                        <a16:creationId xmlns:a16="http://schemas.microsoft.com/office/drawing/2014/main" id="{00000000-0008-0000-0200-0000E9050000}"/>
                      </a:ext>
                    </a:extLst>
                  </wp:docPr>
                  <wp:cNvGraphicFramePr/>
                  <a:graphic xmlns:a="http://schemas.openxmlformats.org/drawingml/2006/main">
                    <a:graphicData uri="http://schemas.openxmlformats.org/drawingml/2006/picture">
                      <pic:pic xmlns:pic="http://schemas.openxmlformats.org/drawingml/2006/picture">
                        <pic:nvPicPr>
                          <pic:cNvPr id="1513" name="776 Imagen" hidden="1">
                            <a:extLst>
                              <a:ext uri="{FF2B5EF4-FFF2-40B4-BE49-F238E27FC236}">
                                <a16:creationId xmlns:a16="http://schemas.microsoft.com/office/drawing/2014/main" id="{00000000-0008-0000-0200-0000E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97190D" wp14:editId="384E5C92">
                  <wp:simplePos x="0" y="0"/>
                  <wp:positionH relativeFrom="column">
                    <wp:posOffset>0</wp:posOffset>
                  </wp:positionH>
                  <wp:positionV relativeFrom="paragraph">
                    <wp:posOffset>9525</wp:posOffset>
                  </wp:positionV>
                  <wp:extent cx="9525" cy="123825"/>
                  <wp:effectExtent l="0" t="0" r="28575" b="9525"/>
                  <wp:wrapNone/>
                  <wp:docPr id="1514" name="Imagen 1751" hidden="1">
                    <a:extLst xmlns:a="http://schemas.openxmlformats.org/drawingml/2006/main">
                      <a:ext uri="{FF2B5EF4-FFF2-40B4-BE49-F238E27FC236}">
                        <a16:creationId xmlns:a16="http://schemas.microsoft.com/office/drawing/2014/main" id="{00000000-0008-0000-0200-0000EA050000}"/>
                      </a:ext>
                    </a:extLst>
                  </wp:docPr>
                  <wp:cNvGraphicFramePr/>
                  <a:graphic xmlns:a="http://schemas.openxmlformats.org/drawingml/2006/main">
                    <a:graphicData uri="http://schemas.openxmlformats.org/drawingml/2006/picture">
                      <pic:pic xmlns:pic="http://schemas.openxmlformats.org/drawingml/2006/picture">
                        <pic:nvPicPr>
                          <pic:cNvPr id="1514" name="777 Imagen" hidden="1">
                            <a:extLst>
                              <a:ext uri="{FF2B5EF4-FFF2-40B4-BE49-F238E27FC236}">
                                <a16:creationId xmlns:a16="http://schemas.microsoft.com/office/drawing/2014/main" id="{00000000-0008-0000-0200-0000E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A9060E" wp14:editId="69CFC36D">
                  <wp:simplePos x="0" y="0"/>
                  <wp:positionH relativeFrom="column">
                    <wp:posOffset>0</wp:posOffset>
                  </wp:positionH>
                  <wp:positionV relativeFrom="paragraph">
                    <wp:posOffset>9525</wp:posOffset>
                  </wp:positionV>
                  <wp:extent cx="9525" cy="123825"/>
                  <wp:effectExtent l="0" t="0" r="28575" b="9525"/>
                  <wp:wrapNone/>
                  <wp:docPr id="1515" name="Imagen 1750" hidden="1">
                    <a:extLst xmlns:a="http://schemas.openxmlformats.org/drawingml/2006/main">
                      <a:ext uri="{FF2B5EF4-FFF2-40B4-BE49-F238E27FC236}">
                        <a16:creationId xmlns:a16="http://schemas.microsoft.com/office/drawing/2014/main" id="{00000000-0008-0000-0200-0000EB050000}"/>
                      </a:ext>
                    </a:extLst>
                  </wp:docPr>
                  <wp:cNvGraphicFramePr/>
                  <a:graphic xmlns:a="http://schemas.openxmlformats.org/drawingml/2006/main">
                    <a:graphicData uri="http://schemas.openxmlformats.org/drawingml/2006/picture">
                      <pic:pic xmlns:pic="http://schemas.openxmlformats.org/drawingml/2006/picture">
                        <pic:nvPicPr>
                          <pic:cNvPr id="1515" name="778 Imagen" hidden="1">
                            <a:extLst>
                              <a:ext uri="{FF2B5EF4-FFF2-40B4-BE49-F238E27FC236}">
                                <a16:creationId xmlns:a16="http://schemas.microsoft.com/office/drawing/2014/main" id="{00000000-0008-0000-0200-0000E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5A0426" wp14:editId="1B0C211F">
                  <wp:simplePos x="0" y="0"/>
                  <wp:positionH relativeFrom="column">
                    <wp:posOffset>0</wp:posOffset>
                  </wp:positionH>
                  <wp:positionV relativeFrom="paragraph">
                    <wp:posOffset>9525</wp:posOffset>
                  </wp:positionV>
                  <wp:extent cx="9525" cy="123825"/>
                  <wp:effectExtent l="0" t="0" r="28575" b="9525"/>
                  <wp:wrapNone/>
                  <wp:docPr id="1516" name="Imagen 1749" hidden="1">
                    <a:extLst xmlns:a="http://schemas.openxmlformats.org/drawingml/2006/main">
                      <a:ext uri="{FF2B5EF4-FFF2-40B4-BE49-F238E27FC236}">
                        <a16:creationId xmlns:a16="http://schemas.microsoft.com/office/drawing/2014/main" id="{00000000-0008-0000-0200-0000EC050000}"/>
                      </a:ext>
                    </a:extLst>
                  </wp:docPr>
                  <wp:cNvGraphicFramePr/>
                  <a:graphic xmlns:a="http://schemas.openxmlformats.org/drawingml/2006/main">
                    <a:graphicData uri="http://schemas.openxmlformats.org/drawingml/2006/picture">
                      <pic:pic xmlns:pic="http://schemas.openxmlformats.org/drawingml/2006/picture">
                        <pic:nvPicPr>
                          <pic:cNvPr id="1516" name="779 Imagen" hidden="1">
                            <a:extLst>
                              <a:ext uri="{FF2B5EF4-FFF2-40B4-BE49-F238E27FC236}">
                                <a16:creationId xmlns:a16="http://schemas.microsoft.com/office/drawing/2014/main" id="{00000000-0008-0000-0200-0000E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5E276F" wp14:editId="28E3E4A0">
                  <wp:simplePos x="0" y="0"/>
                  <wp:positionH relativeFrom="column">
                    <wp:posOffset>0</wp:posOffset>
                  </wp:positionH>
                  <wp:positionV relativeFrom="paragraph">
                    <wp:posOffset>9525</wp:posOffset>
                  </wp:positionV>
                  <wp:extent cx="9525" cy="123825"/>
                  <wp:effectExtent l="0" t="0" r="28575" b="9525"/>
                  <wp:wrapNone/>
                  <wp:docPr id="1517" name="Imagen 1748" hidden="1">
                    <a:extLst xmlns:a="http://schemas.openxmlformats.org/drawingml/2006/main">
                      <a:ext uri="{FF2B5EF4-FFF2-40B4-BE49-F238E27FC236}">
                        <a16:creationId xmlns:a16="http://schemas.microsoft.com/office/drawing/2014/main" id="{00000000-0008-0000-0200-0000ED050000}"/>
                      </a:ext>
                    </a:extLst>
                  </wp:docPr>
                  <wp:cNvGraphicFramePr/>
                  <a:graphic xmlns:a="http://schemas.openxmlformats.org/drawingml/2006/main">
                    <a:graphicData uri="http://schemas.openxmlformats.org/drawingml/2006/picture">
                      <pic:pic xmlns:pic="http://schemas.openxmlformats.org/drawingml/2006/picture">
                        <pic:nvPicPr>
                          <pic:cNvPr id="1517" name="780 Imagen" hidden="1">
                            <a:extLst>
                              <a:ext uri="{FF2B5EF4-FFF2-40B4-BE49-F238E27FC236}">
                                <a16:creationId xmlns:a16="http://schemas.microsoft.com/office/drawing/2014/main" id="{00000000-0008-0000-0200-0000E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1B8A18" wp14:editId="44937DD8">
                  <wp:simplePos x="0" y="0"/>
                  <wp:positionH relativeFrom="column">
                    <wp:posOffset>0</wp:posOffset>
                  </wp:positionH>
                  <wp:positionV relativeFrom="paragraph">
                    <wp:posOffset>9525</wp:posOffset>
                  </wp:positionV>
                  <wp:extent cx="9525" cy="123825"/>
                  <wp:effectExtent l="0" t="0" r="28575" b="9525"/>
                  <wp:wrapNone/>
                  <wp:docPr id="1518" name="Imagen 1747" hidden="1">
                    <a:extLst xmlns:a="http://schemas.openxmlformats.org/drawingml/2006/main">
                      <a:ext uri="{FF2B5EF4-FFF2-40B4-BE49-F238E27FC236}">
                        <a16:creationId xmlns:a16="http://schemas.microsoft.com/office/drawing/2014/main" id="{00000000-0008-0000-0200-0000EE050000}"/>
                      </a:ext>
                    </a:extLst>
                  </wp:docPr>
                  <wp:cNvGraphicFramePr/>
                  <a:graphic xmlns:a="http://schemas.openxmlformats.org/drawingml/2006/main">
                    <a:graphicData uri="http://schemas.openxmlformats.org/drawingml/2006/picture">
                      <pic:pic xmlns:pic="http://schemas.openxmlformats.org/drawingml/2006/picture">
                        <pic:nvPicPr>
                          <pic:cNvPr id="1518" name="781 Imagen" hidden="1">
                            <a:extLst>
                              <a:ext uri="{FF2B5EF4-FFF2-40B4-BE49-F238E27FC236}">
                                <a16:creationId xmlns:a16="http://schemas.microsoft.com/office/drawing/2014/main" id="{00000000-0008-0000-0200-0000E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8D7A1B" wp14:editId="08C4B249">
                  <wp:simplePos x="0" y="0"/>
                  <wp:positionH relativeFrom="column">
                    <wp:posOffset>0</wp:posOffset>
                  </wp:positionH>
                  <wp:positionV relativeFrom="paragraph">
                    <wp:posOffset>9525</wp:posOffset>
                  </wp:positionV>
                  <wp:extent cx="9525" cy="123825"/>
                  <wp:effectExtent l="0" t="0" r="28575" b="9525"/>
                  <wp:wrapNone/>
                  <wp:docPr id="1519" name="Imagen 1746" hidden="1">
                    <a:extLst xmlns:a="http://schemas.openxmlformats.org/drawingml/2006/main">
                      <a:ext uri="{FF2B5EF4-FFF2-40B4-BE49-F238E27FC236}">
                        <a16:creationId xmlns:a16="http://schemas.microsoft.com/office/drawing/2014/main" id="{00000000-0008-0000-0200-0000EF050000}"/>
                      </a:ext>
                    </a:extLst>
                  </wp:docPr>
                  <wp:cNvGraphicFramePr/>
                  <a:graphic xmlns:a="http://schemas.openxmlformats.org/drawingml/2006/main">
                    <a:graphicData uri="http://schemas.openxmlformats.org/drawingml/2006/picture">
                      <pic:pic xmlns:pic="http://schemas.openxmlformats.org/drawingml/2006/picture">
                        <pic:nvPicPr>
                          <pic:cNvPr id="1519" name="782 Imagen" hidden="1">
                            <a:extLst>
                              <a:ext uri="{FF2B5EF4-FFF2-40B4-BE49-F238E27FC236}">
                                <a16:creationId xmlns:a16="http://schemas.microsoft.com/office/drawing/2014/main" id="{00000000-0008-0000-0200-0000E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925146" wp14:editId="1C30E6BB">
                  <wp:simplePos x="0" y="0"/>
                  <wp:positionH relativeFrom="column">
                    <wp:posOffset>0</wp:posOffset>
                  </wp:positionH>
                  <wp:positionV relativeFrom="paragraph">
                    <wp:posOffset>9525</wp:posOffset>
                  </wp:positionV>
                  <wp:extent cx="9525" cy="123825"/>
                  <wp:effectExtent l="0" t="0" r="28575" b="9525"/>
                  <wp:wrapNone/>
                  <wp:docPr id="1520" name="Imagen 1745" hidden="1">
                    <a:extLst xmlns:a="http://schemas.openxmlformats.org/drawingml/2006/main">
                      <a:ext uri="{FF2B5EF4-FFF2-40B4-BE49-F238E27FC236}">
                        <a16:creationId xmlns:a16="http://schemas.microsoft.com/office/drawing/2014/main" id="{00000000-0008-0000-0200-0000F0050000}"/>
                      </a:ext>
                    </a:extLst>
                  </wp:docPr>
                  <wp:cNvGraphicFramePr/>
                  <a:graphic xmlns:a="http://schemas.openxmlformats.org/drawingml/2006/main">
                    <a:graphicData uri="http://schemas.openxmlformats.org/drawingml/2006/picture">
                      <pic:pic xmlns:pic="http://schemas.openxmlformats.org/drawingml/2006/picture">
                        <pic:nvPicPr>
                          <pic:cNvPr id="1520" name="783 Imagen" hidden="1">
                            <a:extLst>
                              <a:ext uri="{FF2B5EF4-FFF2-40B4-BE49-F238E27FC236}">
                                <a16:creationId xmlns:a16="http://schemas.microsoft.com/office/drawing/2014/main" id="{00000000-0008-0000-0200-0000F0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44C0BF" wp14:editId="14B8B50C">
                  <wp:simplePos x="0" y="0"/>
                  <wp:positionH relativeFrom="column">
                    <wp:posOffset>0</wp:posOffset>
                  </wp:positionH>
                  <wp:positionV relativeFrom="paragraph">
                    <wp:posOffset>9525</wp:posOffset>
                  </wp:positionV>
                  <wp:extent cx="9525" cy="123825"/>
                  <wp:effectExtent l="0" t="0" r="28575" b="9525"/>
                  <wp:wrapNone/>
                  <wp:docPr id="1521" name="Imagen 1744" hidden="1">
                    <a:extLst xmlns:a="http://schemas.openxmlformats.org/drawingml/2006/main">
                      <a:ext uri="{FF2B5EF4-FFF2-40B4-BE49-F238E27FC236}">
                        <a16:creationId xmlns:a16="http://schemas.microsoft.com/office/drawing/2014/main" id="{00000000-0008-0000-0200-0000F1050000}"/>
                      </a:ext>
                    </a:extLst>
                  </wp:docPr>
                  <wp:cNvGraphicFramePr/>
                  <a:graphic xmlns:a="http://schemas.openxmlformats.org/drawingml/2006/main">
                    <a:graphicData uri="http://schemas.openxmlformats.org/drawingml/2006/picture">
                      <pic:pic xmlns:pic="http://schemas.openxmlformats.org/drawingml/2006/picture">
                        <pic:nvPicPr>
                          <pic:cNvPr id="1521" name="784 Imagen" hidden="1">
                            <a:extLst>
                              <a:ext uri="{FF2B5EF4-FFF2-40B4-BE49-F238E27FC236}">
                                <a16:creationId xmlns:a16="http://schemas.microsoft.com/office/drawing/2014/main" id="{00000000-0008-0000-0200-0000F1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A342D2" wp14:editId="34985544">
                  <wp:simplePos x="0" y="0"/>
                  <wp:positionH relativeFrom="column">
                    <wp:posOffset>0</wp:posOffset>
                  </wp:positionH>
                  <wp:positionV relativeFrom="paragraph">
                    <wp:posOffset>9525</wp:posOffset>
                  </wp:positionV>
                  <wp:extent cx="9525" cy="123825"/>
                  <wp:effectExtent l="0" t="0" r="28575" b="9525"/>
                  <wp:wrapNone/>
                  <wp:docPr id="1522" name="Imagen 1743" hidden="1">
                    <a:extLst xmlns:a="http://schemas.openxmlformats.org/drawingml/2006/main">
                      <a:ext uri="{FF2B5EF4-FFF2-40B4-BE49-F238E27FC236}">
                        <a16:creationId xmlns:a16="http://schemas.microsoft.com/office/drawing/2014/main" id="{00000000-0008-0000-0200-0000F2050000}"/>
                      </a:ext>
                    </a:extLst>
                  </wp:docPr>
                  <wp:cNvGraphicFramePr/>
                  <a:graphic xmlns:a="http://schemas.openxmlformats.org/drawingml/2006/main">
                    <a:graphicData uri="http://schemas.openxmlformats.org/drawingml/2006/picture">
                      <pic:pic xmlns:pic="http://schemas.openxmlformats.org/drawingml/2006/picture">
                        <pic:nvPicPr>
                          <pic:cNvPr id="1522" name="785 Imagen" hidden="1">
                            <a:extLst>
                              <a:ext uri="{FF2B5EF4-FFF2-40B4-BE49-F238E27FC236}">
                                <a16:creationId xmlns:a16="http://schemas.microsoft.com/office/drawing/2014/main" id="{00000000-0008-0000-0200-0000F2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472743" wp14:editId="57BAA458">
                  <wp:simplePos x="0" y="0"/>
                  <wp:positionH relativeFrom="column">
                    <wp:posOffset>0</wp:posOffset>
                  </wp:positionH>
                  <wp:positionV relativeFrom="paragraph">
                    <wp:posOffset>9525</wp:posOffset>
                  </wp:positionV>
                  <wp:extent cx="9525" cy="123825"/>
                  <wp:effectExtent l="0" t="0" r="28575" b="9525"/>
                  <wp:wrapNone/>
                  <wp:docPr id="1523" name="Imagen 1742" hidden="1">
                    <a:extLst xmlns:a="http://schemas.openxmlformats.org/drawingml/2006/main">
                      <a:ext uri="{FF2B5EF4-FFF2-40B4-BE49-F238E27FC236}">
                        <a16:creationId xmlns:a16="http://schemas.microsoft.com/office/drawing/2014/main" id="{00000000-0008-0000-0200-0000F3050000}"/>
                      </a:ext>
                    </a:extLst>
                  </wp:docPr>
                  <wp:cNvGraphicFramePr/>
                  <a:graphic xmlns:a="http://schemas.openxmlformats.org/drawingml/2006/main">
                    <a:graphicData uri="http://schemas.openxmlformats.org/drawingml/2006/picture">
                      <pic:pic xmlns:pic="http://schemas.openxmlformats.org/drawingml/2006/picture">
                        <pic:nvPicPr>
                          <pic:cNvPr id="1523" name="786 Imagen" hidden="1">
                            <a:extLst>
                              <a:ext uri="{FF2B5EF4-FFF2-40B4-BE49-F238E27FC236}">
                                <a16:creationId xmlns:a16="http://schemas.microsoft.com/office/drawing/2014/main" id="{00000000-0008-0000-0200-0000F3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BA1F4A" wp14:editId="7D21F9B3">
                  <wp:simplePos x="0" y="0"/>
                  <wp:positionH relativeFrom="column">
                    <wp:posOffset>0</wp:posOffset>
                  </wp:positionH>
                  <wp:positionV relativeFrom="paragraph">
                    <wp:posOffset>9525</wp:posOffset>
                  </wp:positionV>
                  <wp:extent cx="9525" cy="123825"/>
                  <wp:effectExtent l="0" t="0" r="28575" b="9525"/>
                  <wp:wrapNone/>
                  <wp:docPr id="1524" name="Imagen 1741" hidden="1">
                    <a:extLst xmlns:a="http://schemas.openxmlformats.org/drawingml/2006/main">
                      <a:ext uri="{FF2B5EF4-FFF2-40B4-BE49-F238E27FC236}">
                        <a16:creationId xmlns:a16="http://schemas.microsoft.com/office/drawing/2014/main" id="{00000000-0008-0000-0200-0000F4050000}"/>
                      </a:ext>
                    </a:extLst>
                  </wp:docPr>
                  <wp:cNvGraphicFramePr/>
                  <a:graphic xmlns:a="http://schemas.openxmlformats.org/drawingml/2006/main">
                    <a:graphicData uri="http://schemas.openxmlformats.org/drawingml/2006/picture">
                      <pic:pic xmlns:pic="http://schemas.openxmlformats.org/drawingml/2006/picture">
                        <pic:nvPicPr>
                          <pic:cNvPr id="1524" name="787 Imagen" hidden="1">
                            <a:extLst>
                              <a:ext uri="{FF2B5EF4-FFF2-40B4-BE49-F238E27FC236}">
                                <a16:creationId xmlns:a16="http://schemas.microsoft.com/office/drawing/2014/main" id="{00000000-0008-0000-0200-0000F4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4F2DBB" wp14:editId="78957C93">
                  <wp:simplePos x="0" y="0"/>
                  <wp:positionH relativeFrom="column">
                    <wp:posOffset>0</wp:posOffset>
                  </wp:positionH>
                  <wp:positionV relativeFrom="paragraph">
                    <wp:posOffset>9525</wp:posOffset>
                  </wp:positionV>
                  <wp:extent cx="9525" cy="123825"/>
                  <wp:effectExtent l="0" t="0" r="28575" b="9525"/>
                  <wp:wrapNone/>
                  <wp:docPr id="1525" name="Imagen 1740" hidden="1">
                    <a:extLst xmlns:a="http://schemas.openxmlformats.org/drawingml/2006/main">
                      <a:ext uri="{FF2B5EF4-FFF2-40B4-BE49-F238E27FC236}">
                        <a16:creationId xmlns:a16="http://schemas.microsoft.com/office/drawing/2014/main" id="{00000000-0008-0000-0200-0000F5050000}"/>
                      </a:ext>
                    </a:extLst>
                  </wp:docPr>
                  <wp:cNvGraphicFramePr/>
                  <a:graphic xmlns:a="http://schemas.openxmlformats.org/drawingml/2006/main">
                    <a:graphicData uri="http://schemas.openxmlformats.org/drawingml/2006/picture">
                      <pic:pic xmlns:pic="http://schemas.openxmlformats.org/drawingml/2006/picture">
                        <pic:nvPicPr>
                          <pic:cNvPr id="1525" name="788 Imagen" hidden="1">
                            <a:extLst>
                              <a:ext uri="{FF2B5EF4-FFF2-40B4-BE49-F238E27FC236}">
                                <a16:creationId xmlns:a16="http://schemas.microsoft.com/office/drawing/2014/main" id="{00000000-0008-0000-0200-0000F5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9A1C3A" wp14:editId="33CB487A">
                  <wp:simplePos x="0" y="0"/>
                  <wp:positionH relativeFrom="column">
                    <wp:posOffset>0</wp:posOffset>
                  </wp:positionH>
                  <wp:positionV relativeFrom="paragraph">
                    <wp:posOffset>9525</wp:posOffset>
                  </wp:positionV>
                  <wp:extent cx="9525" cy="123825"/>
                  <wp:effectExtent l="0" t="0" r="28575" b="9525"/>
                  <wp:wrapNone/>
                  <wp:docPr id="1526" name="Imagen 1739" hidden="1">
                    <a:extLst xmlns:a="http://schemas.openxmlformats.org/drawingml/2006/main">
                      <a:ext uri="{FF2B5EF4-FFF2-40B4-BE49-F238E27FC236}">
                        <a16:creationId xmlns:a16="http://schemas.microsoft.com/office/drawing/2014/main" id="{00000000-0008-0000-0200-0000F6050000}"/>
                      </a:ext>
                    </a:extLst>
                  </wp:docPr>
                  <wp:cNvGraphicFramePr/>
                  <a:graphic xmlns:a="http://schemas.openxmlformats.org/drawingml/2006/main">
                    <a:graphicData uri="http://schemas.openxmlformats.org/drawingml/2006/picture">
                      <pic:pic xmlns:pic="http://schemas.openxmlformats.org/drawingml/2006/picture">
                        <pic:nvPicPr>
                          <pic:cNvPr id="1526" name="789 Imagen" hidden="1">
                            <a:extLst>
                              <a:ext uri="{FF2B5EF4-FFF2-40B4-BE49-F238E27FC236}">
                                <a16:creationId xmlns:a16="http://schemas.microsoft.com/office/drawing/2014/main" id="{00000000-0008-0000-0200-0000F6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39A6E0" wp14:editId="69583397">
                  <wp:simplePos x="0" y="0"/>
                  <wp:positionH relativeFrom="column">
                    <wp:posOffset>0</wp:posOffset>
                  </wp:positionH>
                  <wp:positionV relativeFrom="paragraph">
                    <wp:posOffset>9525</wp:posOffset>
                  </wp:positionV>
                  <wp:extent cx="9525" cy="123825"/>
                  <wp:effectExtent l="0" t="0" r="28575" b="9525"/>
                  <wp:wrapNone/>
                  <wp:docPr id="1527" name="Imagen 1738" hidden="1">
                    <a:extLst xmlns:a="http://schemas.openxmlformats.org/drawingml/2006/main">
                      <a:ext uri="{FF2B5EF4-FFF2-40B4-BE49-F238E27FC236}">
                        <a16:creationId xmlns:a16="http://schemas.microsoft.com/office/drawing/2014/main" id="{00000000-0008-0000-0200-0000F7050000}"/>
                      </a:ext>
                    </a:extLst>
                  </wp:docPr>
                  <wp:cNvGraphicFramePr/>
                  <a:graphic xmlns:a="http://schemas.openxmlformats.org/drawingml/2006/main">
                    <a:graphicData uri="http://schemas.openxmlformats.org/drawingml/2006/picture">
                      <pic:pic xmlns:pic="http://schemas.openxmlformats.org/drawingml/2006/picture">
                        <pic:nvPicPr>
                          <pic:cNvPr id="1527" name="790 Imagen" hidden="1">
                            <a:extLst>
                              <a:ext uri="{FF2B5EF4-FFF2-40B4-BE49-F238E27FC236}">
                                <a16:creationId xmlns:a16="http://schemas.microsoft.com/office/drawing/2014/main" id="{00000000-0008-0000-0200-0000F7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C3B5FE" wp14:editId="3DD44FCC">
                  <wp:simplePos x="0" y="0"/>
                  <wp:positionH relativeFrom="column">
                    <wp:posOffset>0</wp:posOffset>
                  </wp:positionH>
                  <wp:positionV relativeFrom="paragraph">
                    <wp:posOffset>9525</wp:posOffset>
                  </wp:positionV>
                  <wp:extent cx="9525" cy="123825"/>
                  <wp:effectExtent l="0" t="0" r="28575" b="9525"/>
                  <wp:wrapNone/>
                  <wp:docPr id="1528" name="Imagen 1737" hidden="1">
                    <a:extLst xmlns:a="http://schemas.openxmlformats.org/drawingml/2006/main">
                      <a:ext uri="{FF2B5EF4-FFF2-40B4-BE49-F238E27FC236}">
                        <a16:creationId xmlns:a16="http://schemas.microsoft.com/office/drawing/2014/main" id="{00000000-0008-0000-0200-0000F8050000}"/>
                      </a:ext>
                    </a:extLst>
                  </wp:docPr>
                  <wp:cNvGraphicFramePr/>
                  <a:graphic xmlns:a="http://schemas.openxmlformats.org/drawingml/2006/main">
                    <a:graphicData uri="http://schemas.openxmlformats.org/drawingml/2006/picture">
                      <pic:pic xmlns:pic="http://schemas.openxmlformats.org/drawingml/2006/picture">
                        <pic:nvPicPr>
                          <pic:cNvPr id="1528" name="791 Imagen" hidden="1">
                            <a:extLst>
                              <a:ext uri="{FF2B5EF4-FFF2-40B4-BE49-F238E27FC236}">
                                <a16:creationId xmlns:a16="http://schemas.microsoft.com/office/drawing/2014/main" id="{00000000-0008-0000-0200-0000F8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29AA37" wp14:editId="109D9F66">
                  <wp:simplePos x="0" y="0"/>
                  <wp:positionH relativeFrom="column">
                    <wp:posOffset>0</wp:posOffset>
                  </wp:positionH>
                  <wp:positionV relativeFrom="paragraph">
                    <wp:posOffset>9525</wp:posOffset>
                  </wp:positionV>
                  <wp:extent cx="9525" cy="123825"/>
                  <wp:effectExtent l="0" t="0" r="28575" b="9525"/>
                  <wp:wrapNone/>
                  <wp:docPr id="1529" name="Imagen 1736" hidden="1">
                    <a:extLst xmlns:a="http://schemas.openxmlformats.org/drawingml/2006/main">
                      <a:ext uri="{FF2B5EF4-FFF2-40B4-BE49-F238E27FC236}">
                        <a16:creationId xmlns:a16="http://schemas.microsoft.com/office/drawing/2014/main" id="{00000000-0008-0000-0200-0000F9050000}"/>
                      </a:ext>
                    </a:extLst>
                  </wp:docPr>
                  <wp:cNvGraphicFramePr/>
                  <a:graphic xmlns:a="http://schemas.openxmlformats.org/drawingml/2006/main">
                    <a:graphicData uri="http://schemas.openxmlformats.org/drawingml/2006/picture">
                      <pic:pic xmlns:pic="http://schemas.openxmlformats.org/drawingml/2006/picture">
                        <pic:nvPicPr>
                          <pic:cNvPr id="1529" name="792 Imagen" hidden="1">
                            <a:extLst>
                              <a:ext uri="{FF2B5EF4-FFF2-40B4-BE49-F238E27FC236}">
                                <a16:creationId xmlns:a16="http://schemas.microsoft.com/office/drawing/2014/main" id="{00000000-0008-0000-0200-0000F9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73CAC3" wp14:editId="23B1A146">
                  <wp:simplePos x="0" y="0"/>
                  <wp:positionH relativeFrom="column">
                    <wp:posOffset>0</wp:posOffset>
                  </wp:positionH>
                  <wp:positionV relativeFrom="paragraph">
                    <wp:posOffset>9525</wp:posOffset>
                  </wp:positionV>
                  <wp:extent cx="9525" cy="123825"/>
                  <wp:effectExtent l="0" t="0" r="28575" b="9525"/>
                  <wp:wrapNone/>
                  <wp:docPr id="1530" name="Imagen 1735" hidden="1">
                    <a:extLst xmlns:a="http://schemas.openxmlformats.org/drawingml/2006/main">
                      <a:ext uri="{FF2B5EF4-FFF2-40B4-BE49-F238E27FC236}">
                        <a16:creationId xmlns:a16="http://schemas.microsoft.com/office/drawing/2014/main" id="{00000000-0008-0000-0200-0000FA050000}"/>
                      </a:ext>
                    </a:extLst>
                  </wp:docPr>
                  <wp:cNvGraphicFramePr/>
                  <a:graphic xmlns:a="http://schemas.openxmlformats.org/drawingml/2006/main">
                    <a:graphicData uri="http://schemas.openxmlformats.org/drawingml/2006/picture">
                      <pic:pic xmlns:pic="http://schemas.openxmlformats.org/drawingml/2006/picture">
                        <pic:nvPicPr>
                          <pic:cNvPr id="1530" name="793 Imagen" hidden="1">
                            <a:extLst>
                              <a:ext uri="{FF2B5EF4-FFF2-40B4-BE49-F238E27FC236}">
                                <a16:creationId xmlns:a16="http://schemas.microsoft.com/office/drawing/2014/main" id="{00000000-0008-0000-0200-0000FA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3658F5" wp14:editId="74CA997F">
                  <wp:simplePos x="0" y="0"/>
                  <wp:positionH relativeFrom="column">
                    <wp:posOffset>0</wp:posOffset>
                  </wp:positionH>
                  <wp:positionV relativeFrom="paragraph">
                    <wp:posOffset>9525</wp:posOffset>
                  </wp:positionV>
                  <wp:extent cx="9525" cy="123825"/>
                  <wp:effectExtent l="0" t="0" r="28575" b="9525"/>
                  <wp:wrapNone/>
                  <wp:docPr id="1531" name="Imagen 1734" hidden="1">
                    <a:extLst xmlns:a="http://schemas.openxmlformats.org/drawingml/2006/main">
                      <a:ext uri="{FF2B5EF4-FFF2-40B4-BE49-F238E27FC236}">
                        <a16:creationId xmlns:a16="http://schemas.microsoft.com/office/drawing/2014/main" id="{00000000-0008-0000-0200-0000FB050000}"/>
                      </a:ext>
                    </a:extLst>
                  </wp:docPr>
                  <wp:cNvGraphicFramePr/>
                  <a:graphic xmlns:a="http://schemas.openxmlformats.org/drawingml/2006/main">
                    <a:graphicData uri="http://schemas.openxmlformats.org/drawingml/2006/picture">
                      <pic:pic xmlns:pic="http://schemas.openxmlformats.org/drawingml/2006/picture">
                        <pic:nvPicPr>
                          <pic:cNvPr id="1531" name="794 Imagen" hidden="1">
                            <a:extLst>
                              <a:ext uri="{FF2B5EF4-FFF2-40B4-BE49-F238E27FC236}">
                                <a16:creationId xmlns:a16="http://schemas.microsoft.com/office/drawing/2014/main" id="{00000000-0008-0000-0200-0000FB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FF78BC" wp14:editId="04835A0E">
                  <wp:simplePos x="0" y="0"/>
                  <wp:positionH relativeFrom="column">
                    <wp:posOffset>0</wp:posOffset>
                  </wp:positionH>
                  <wp:positionV relativeFrom="paragraph">
                    <wp:posOffset>9525</wp:posOffset>
                  </wp:positionV>
                  <wp:extent cx="9525" cy="123825"/>
                  <wp:effectExtent l="0" t="0" r="28575" b="9525"/>
                  <wp:wrapNone/>
                  <wp:docPr id="1532" name="Imagen 1733" hidden="1">
                    <a:extLst xmlns:a="http://schemas.openxmlformats.org/drawingml/2006/main">
                      <a:ext uri="{FF2B5EF4-FFF2-40B4-BE49-F238E27FC236}">
                        <a16:creationId xmlns:a16="http://schemas.microsoft.com/office/drawing/2014/main" id="{00000000-0008-0000-0200-0000FC050000}"/>
                      </a:ext>
                    </a:extLst>
                  </wp:docPr>
                  <wp:cNvGraphicFramePr/>
                  <a:graphic xmlns:a="http://schemas.openxmlformats.org/drawingml/2006/main">
                    <a:graphicData uri="http://schemas.openxmlformats.org/drawingml/2006/picture">
                      <pic:pic xmlns:pic="http://schemas.openxmlformats.org/drawingml/2006/picture">
                        <pic:nvPicPr>
                          <pic:cNvPr id="1532" name="795 Imagen" hidden="1">
                            <a:extLst>
                              <a:ext uri="{FF2B5EF4-FFF2-40B4-BE49-F238E27FC236}">
                                <a16:creationId xmlns:a16="http://schemas.microsoft.com/office/drawing/2014/main" id="{00000000-0008-0000-0200-0000FC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C793F2" wp14:editId="3DFA18AC">
                  <wp:simplePos x="0" y="0"/>
                  <wp:positionH relativeFrom="column">
                    <wp:posOffset>0</wp:posOffset>
                  </wp:positionH>
                  <wp:positionV relativeFrom="paragraph">
                    <wp:posOffset>9525</wp:posOffset>
                  </wp:positionV>
                  <wp:extent cx="9525" cy="123825"/>
                  <wp:effectExtent l="0" t="0" r="28575" b="9525"/>
                  <wp:wrapNone/>
                  <wp:docPr id="1533" name="Imagen 1732" hidden="1">
                    <a:extLst xmlns:a="http://schemas.openxmlformats.org/drawingml/2006/main">
                      <a:ext uri="{FF2B5EF4-FFF2-40B4-BE49-F238E27FC236}">
                        <a16:creationId xmlns:a16="http://schemas.microsoft.com/office/drawing/2014/main" id="{00000000-0008-0000-0200-0000FD050000}"/>
                      </a:ext>
                    </a:extLst>
                  </wp:docPr>
                  <wp:cNvGraphicFramePr/>
                  <a:graphic xmlns:a="http://schemas.openxmlformats.org/drawingml/2006/main">
                    <a:graphicData uri="http://schemas.openxmlformats.org/drawingml/2006/picture">
                      <pic:pic xmlns:pic="http://schemas.openxmlformats.org/drawingml/2006/picture">
                        <pic:nvPicPr>
                          <pic:cNvPr id="1533" name="796 Imagen" hidden="1">
                            <a:extLst>
                              <a:ext uri="{FF2B5EF4-FFF2-40B4-BE49-F238E27FC236}">
                                <a16:creationId xmlns:a16="http://schemas.microsoft.com/office/drawing/2014/main" id="{00000000-0008-0000-0200-0000FD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8387FA" wp14:editId="1155657E">
                  <wp:simplePos x="0" y="0"/>
                  <wp:positionH relativeFrom="column">
                    <wp:posOffset>0</wp:posOffset>
                  </wp:positionH>
                  <wp:positionV relativeFrom="paragraph">
                    <wp:posOffset>9525</wp:posOffset>
                  </wp:positionV>
                  <wp:extent cx="9525" cy="123825"/>
                  <wp:effectExtent l="0" t="0" r="28575" b="9525"/>
                  <wp:wrapNone/>
                  <wp:docPr id="1534" name="Imagen 1731" hidden="1">
                    <a:extLst xmlns:a="http://schemas.openxmlformats.org/drawingml/2006/main">
                      <a:ext uri="{FF2B5EF4-FFF2-40B4-BE49-F238E27FC236}">
                        <a16:creationId xmlns:a16="http://schemas.microsoft.com/office/drawing/2014/main" id="{00000000-0008-0000-0200-0000FE050000}"/>
                      </a:ext>
                    </a:extLst>
                  </wp:docPr>
                  <wp:cNvGraphicFramePr/>
                  <a:graphic xmlns:a="http://schemas.openxmlformats.org/drawingml/2006/main">
                    <a:graphicData uri="http://schemas.openxmlformats.org/drawingml/2006/picture">
                      <pic:pic xmlns:pic="http://schemas.openxmlformats.org/drawingml/2006/picture">
                        <pic:nvPicPr>
                          <pic:cNvPr id="1534" name="797 Imagen" hidden="1">
                            <a:extLst>
                              <a:ext uri="{FF2B5EF4-FFF2-40B4-BE49-F238E27FC236}">
                                <a16:creationId xmlns:a16="http://schemas.microsoft.com/office/drawing/2014/main" id="{00000000-0008-0000-0200-0000FE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044C39" wp14:editId="5DA82F33">
                  <wp:simplePos x="0" y="0"/>
                  <wp:positionH relativeFrom="column">
                    <wp:posOffset>0</wp:posOffset>
                  </wp:positionH>
                  <wp:positionV relativeFrom="paragraph">
                    <wp:posOffset>9525</wp:posOffset>
                  </wp:positionV>
                  <wp:extent cx="9525" cy="123825"/>
                  <wp:effectExtent l="0" t="0" r="28575" b="9525"/>
                  <wp:wrapNone/>
                  <wp:docPr id="1535" name="Imagen 1730" hidden="1">
                    <a:extLst xmlns:a="http://schemas.openxmlformats.org/drawingml/2006/main">
                      <a:ext uri="{FF2B5EF4-FFF2-40B4-BE49-F238E27FC236}">
                        <a16:creationId xmlns:a16="http://schemas.microsoft.com/office/drawing/2014/main" id="{00000000-0008-0000-0200-0000FF050000}"/>
                      </a:ext>
                    </a:extLst>
                  </wp:docPr>
                  <wp:cNvGraphicFramePr/>
                  <a:graphic xmlns:a="http://schemas.openxmlformats.org/drawingml/2006/main">
                    <a:graphicData uri="http://schemas.openxmlformats.org/drawingml/2006/picture">
                      <pic:pic xmlns:pic="http://schemas.openxmlformats.org/drawingml/2006/picture">
                        <pic:nvPicPr>
                          <pic:cNvPr id="1535" name="798 Imagen" hidden="1">
                            <a:extLst>
                              <a:ext uri="{FF2B5EF4-FFF2-40B4-BE49-F238E27FC236}">
                                <a16:creationId xmlns:a16="http://schemas.microsoft.com/office/drawing/2014/main" id="{00000000-0008-0000-0200-0000FF05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ED0EB6" wp14:editId="3829A9B7">
                  <wp:simplePos x="0" y="0"/>
                  <wp:positionH relativeFrom="column">
                    <wp:posOffset>0</wp:posOffset>
                  </wp:positionH>
                  <wp:positionV relativeFrom="paragraph">
                    <wp:posOffset>9525</wp:posOffset>
                  </wp:positionV>
                  <wp:extent cx="9525" cy="123825"/>
                  <wp:effectExtent l="0" t="0" r="28575" b="9525"/>
                  <wp:wrapNone/>
                  <wp:docPr id="1536" name="Imagen 1729" hidden="1">
                    <a:extLst xmlns:a="http://schemas.openxmlformats.org/drawingml/2006/main">
                      <a:ext uri="{FF2B5EF4-FFF2-40B4-BE49-F238E27FC236}">
                        <a16:creationId xmlns:a16="http://schemas.microsoft.com/office/drawing/2014/main" id="{00000000-0008-0000-0200-000000060000}"/>
                      </a:ext>
                    </a:extLst>
                  </wp:docPr>
                  <wp:cNvGraphicFramePr/>
                  <a:graphic xmlns:a="http://schemas.openxmlformats.org/drawingml/2006/main">
                    <a:graphicData uri="http://schemas.openxmlformats.org/drawingml/2006/picture">
                      <pic:pic xmlns:pic="http://schemas.openxmlformats.org/drawingml/2006/picture">
                        <pic:nvPicPr>
                          <pic:cNvPr id="1536" name="799 Imagen" hidden="1">
                            <a:extLst>
                              <a:ext uri="{FF2B5EF4-FFF2-40B4-BE49-F238E27FC236}">
                                <a16:creationId xmlns:a16="http://schemas.microsoft.com/office/drawing/2014/main" id="{00000000-0008-0000-0200-00000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5A1416" wp14:editId="3174CF54">
                  <wp:simplePos x="0" y="0"/>
                  <wp:positionH relativeFrom="column">
                    <wp:posOffset>0</wp:posOffset>
                  </wp:positionH>
                  <wp:positionV relativeFrom="paragraph">
                    <wp:posOffset>9525</wp:posOffset>
                  </wp:positionV>
                  <wp:extent cx="9525" cy="123825"/>
                  <wp:effectExtent l="0" t="0" r="28575" b="9525"/>
                  <wp:wrapNone/>
                  <wp:docPr id="1537" name="Imagen 1728" hidden="1">
                    <a:extLst xmlns:a="http://schemas.openxmlformats.org/drawingml/2006/main">
                      <a:ext uri="{FF2B5EF4-FFF2-40B4-BE49-F238E27FC236}">
                        <a16:creationId xmlns:a16="http://schemas.microsoft.com/office/drawing/2014/main" id="{00000000-0008-0000-0200-000001060000}"/>
                      </a:ext>
                    </a:extLst>
                  </wp:docPr>
                  <wp:cNvGraphicFramePr/>
                  <a:graphic xmlns:a="http://schemas.openxmlformats.org/drawingml/2006/main">
                    <a:graphicData uri="http://schemas.openxmlformats.org/drawingml/2006/picture">
                      <pic:pic xmlns:pic="http://schemas.openxmlformats.org/drawingml/2006/picture">
                        <pic:nvPicPr>
                          <pic:cNvPr id="1537" name="800 Imagen" hidden="1">
                            <a:extLst>
                              <a:ext uri="{FF2B5EF4-FFF2-40B4-BE49-F238E27FC236}">
                                <a16:creationId xmlns:a16="http://schemas.microsoft.com/office/drawing/2014/main" id="{00000000-0008-0000-0200-00000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C18421" wp14:editId="22F4D2BA">
                  <wp:simplePos x="0" y="0"/>
                  <wp:positionH relativeFrom="column">
                    <wp:posOffset>0</wp:posOffset>
                  </wp:positionH>
                  <wp:positionV relativeFrom="paragraph">
                    <wp:posOffset>9525</wp:posOffset>
                  </wp:positionV>
                  <wp:extent cx="9525" cy="123825"/>
                  <wp:effectExtent l="0" t="0" r="28575" b="9525"/>
                  <wp:wrapNone/>
                  <wp:docPr id="1538" name="Imagen 1727" hidden="1">
                    <a:extLst xmlns:a="http://schemas.openxmlformats.org/drawingml/2006/main">
                      <a:ext uri="{FF2B5EF4-FFF2-40B4-BE49-F238E27FC236}">
                        <a16:creationId xmlns:a16="http://schemas.microsoft.com/office/drawing/2014/main" id="{00000000-0008-0000-0200-000002060000}"/>
                      </a:ext>
                    </a:extLst>
                  </wp:docPr>
                  <wp:cNvGraphicFramePr/>
                  <a:graphic xmlns:a="http://schemas.openxmlformats.org/drawingml/2006/main">
                    <a:graphicData uri="http://schemas.openxmlformats.org/drawingml/2006/picture">
                      <pic:pic xmlns:pic="http://schemas.openxmlformats.org/drawingml/2006/picture">
                        <pic:nvPicPr>
                          <pic:cNvPr id="1538" name="801 Imagen" hidden="1">
                            <a:extLst>
                              <a:ext uri="{FF2B5EF4-FFF2-40B4-BE49-F238E27FC236}">
                                <a16:creationId xmlns:a16="http://schemas.microsoft.com/office/drawing/2014/main" id="{00000000-0008-0000-0200-00000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F6D4A8" wp14:editId="2F084A75">
                  <wp:simplePos x="0" y="0"/>
                  <wp:positionH relativeFrom="column">
                    <wp:posOffset>0</wp:posOffset>
                  </wp:positionH>
                  <wp:positionV relativeFrom="paragraph">
                    <wp:posOffset>9525</wp:posOffset>
                  </wp:positionV>
                  <wp:extent cx="9525" cy="123825"/>
                  <wp:effectExtent l="0" t="0" r="28575" b="9525"/>
                  <wp:wrapNone/>
                  <wp:docPr id="1539" name="Imagen 1726" hidden="1">
                    <a:extLst xmlns:a="http://schemas.openxmlformats.org/drawingml/2006/main">
                      <a:ext uri="{FF2B5EF4-FFF2-40B4-BE49-F238E27FC236}">
                        <a16:creationId xmlns:a16="http://schemas.microsoft.com/office/drawing/2014/main" id="{00000000-0008-0000-0200-000003060000}"/>
                      </a:ext>
                    </a:extLst>
                  </wp:docPr>
                  <wp:cNvGraphicFramePr/>
                  <a:graphic xmlns:a="http://schemas.openxmlformats.org/drawingml/2006/main">
                    <a:graphicData uri="http://schemas.openxmlformats.org/drawingml/2006/picture">
                      <pic:pic xmlns:pic="http://schemas.openxmlformats.org/drawingml/2006/picture">
                        <pic:nvPicPr>
                          <pic:cNvPr id="1539" name="802 Imagen" hidden="1">
                            <a:extLst>
                              <a:ext uri="{FF2B5EF4-FFF2-40B4-BE49-F238E27FC236}">
                                <a16:creationId xmlns:a16="http://schemas.microsoft.com/office/drawing/2014/main" id="{00000000-0008-0000-0200-00000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4915BC" wp14:editId="26204C05">
                  <wp:simplePos x="0" y="0"/>
                  <wp:positionH relativeFrom="column">
                    <wp:posOffset>0</wp:posOffset>
                  </wp:positionH>
                  <wp:positionV relativeFrom="paragraph">
                    <wp:posOffset>9525</wp:posOffset>
                  </wp:positionV>
                  <wp:extent cx="9525" cy="123825"/>
                  <wp:effectExtent l="0" t="0" r="28575" b="9525"/>
                  <wp:wrapNone/>
                  <wp:docPr id="1540" name="Imagen 1725" hidden="1">
                    <a:extLst xmlns:a="http://schemas.openxmlformats.org/drawingml/2006/main">
                      <a:ext uri="{FF2B5EF4-FFF2-40B4-BE49-F238E27FC236}">
                        <a16:creationId xmlns:a16="http://schemas.microsoft.com/office/drawing/2014/main" id="{00000000-0008-0000-0200-000004060000}"/>
                      </a:ext>
                    </a:extLst>
                  </wp:docPr>
                  <wp:cNvGraphicFramePr/>
                  <a:graphic xmlns:a="http://schemas.openxmlformats.org/drawingml/2006/main">
                    <a:graphicData uri="http://schemas.openxmlformats.org/drawingml/2006/picture">
                      <pic:pic xmlns:pic="http://schemas.openxmlformats.org/drawingml/2006/picture">
                        <pic:nvPicPr>
                          <pic:cNvPr id="1540" name="803 Imagen" hidden="1">
                            <a:extLst>
                              <a:ext uri="{FF2B5EF4-FFF2-40B4-BE49-F238E27FC236}">
                                <a16:creationId xmlns:a16="http://schemas.microsoft.com/office/drawing/2014/main" id="{00000000-0008-0000-0200-00000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D3ABEF" wp14:editId="2DCA6AE9">
                  <wp:simplePos x="0" y="0"/>
                  <wp:positionH relativeFrom="column">
                    <wp:posOffset>0</wp:posOffset>
                  </wp:positionH>
                  <wp:positionV relativeFrom="paragraph">
                    <wp:posOffset>9525</wp:posOffset>
                  </wp:positionV>
                  <wp:extent cx="9525" cy="123825"/>
                  <wp:effectExtent l="0" t="0" r="28575" b="9525"/>
                  <wp:wrapNone/>
                  <wp:docPr id="1541" name="Imagen 1724" hidden="1">
                    <a:extLst xmlns:a="http://schemas.openxmlformats.org/drawingml/2006/main">
                      <a:ext uri="{FF2B5EF4-FFF2-40B4-BE49-F238E27FC236}">
                        <a16:creationId xmlns:a16="http://schemas.microsoft.com/office/drawing/2014/main" id="{00000000-0008-0000-0200-000005060000}"/>
                      </a:ext>
                    </a:extLst>
                  </wp:docPr>
                  <wp:cNvGraphicFramePr/>
                  <a:graphic xmlns:a="http://schemas.openxmlformats.org/drawingml/2006/main">
                    <a:graphicData uri="http://schemas.openxmlformats.org/drawingml/2006/picture">
                      <pic:pic xmlns:pic="http://schemas.openxmlformats.org/drawingml/2006/picture">
                        <pic:nvPicPr>
                          <pic:cNvPr id="1541" name="804 Imagen" hidden="1">
                            <a:extLst>
                              <a:ext uri="{FF2B5EF4-FFF2-40B4-BE49-F238E27FC236}">
                                <a16:creationId xmlns:a16="http://schemas.microsoft.com/office/drawing/2014/main" id="{00000000-0008-0000-0200-00000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77B32E" wp14:editId="42D48058">
                  <wp:simplePos x="0" y="0"/>
                  <wp:positionH relativeFrom="column">
                    <wp:posOffset>0</wp:posOffset>
                  </wp:positionH>
                  <wp:positionV relativeFrom="paragraph">
                    <wp:posOffset>9525</wp:posOffset>
                  </wp:positionV>
                  <wp:extent cx="9525" cy="123825"/>
                  <wp:effectExtent l="0" t="0" r="28575" b="9525"/>
                  <wp:wrapNone/>
                  <wp:docPr id="1542" name="Imagen 1723" hidden="1">
                    <a:extLst xmlns:a="http://schemas.openxmlformats.org/drawingml/2006/main">
                      <a:ext uri="{FF2B5EF4-FFF2-40B4-BE49-F238E27FC236}">
                        <a16:creationId xmlns:a16="http://schemas.microsoft.com/office/drawing/2014/main" id="{00000000-0008-0000-0200-000006060000}"/>
                      </a:ext>
                    </a:extLst>
                  </wp:docPr>
                  <wp:cNvGraphicFramePr/>
                  <a:graphic xmlns:a="http://schemas.openxmlformats.org/drawingml/2006/main">
                    <a:graphicData uri="http://schemas.openxmlformats.org/drawingml/2006/picture">
                      <pic:pic xmlns:pic="http://schemas.openxmlformats.org/drawingml/2006/picture">
                        <pic:nvPicPr>
                          <pic:cNvPr id="1542" name="805 Imagen" hidden="1">
                            <a:extLst>
                              <a:ext uri="{FF2B5EF4-FFF2-40B4-BE49-F238E27FC236}">
                                <a16:creationId xmlns:a16="http://schemas.microsoft.com/office/drawing/2014/main" id="{00000000-0008-0000-0200-00000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21F73A" wp14:editId="6EAD3280">
                  <wp:simplePos x="0" y="0"/>
                  <wp:positionH relativeFrom="column">
                    <wp:posOffset>0</wp:posOffset>
                  </wp:positionH>
                  <wp:positionV relativeFrom="paragraph">
                    <wp:posOffset>9525</wp:posOffset>
                  </wp:positionV>
                  <wp:extent cx="9525" cy="123825"/>
                  <wp:effectExtent l="0" t="0" r="28575" b="9525"/>
                  <wp:wrapNone/>
                  <wp:docPr id="1543" name="Imagen 1722" hidden="1">
                    <a:extLst xmlns:a="http://schemas.openxmlformats.org/drawingml/2006/main">
                      <a:ext uri="{FF2B5EF4-FFF2-40B4-BE49-F238E27FC236}">
                        <a16:creationId xmlns:a16="http://schemas.microsoft.com/office/drawing/2014/main" id="{00000000-0008-0000-0200-000007060000}"/>
                      </a:ext>
                    </a:extLst>
                  </wp:docPr>
                  <wp:cNvGraphicFramePr/>
                  <a:graphic xmlns:a="http://schemas.openxmlformats.org/drawingml/2006/main">
                    <a:graphicData uri="http://schemas.openxmlformats.org/drawingml/2006/picture">
                      <pic:pic xmlns:pic="http://schemas.openxmlformats.org/drawingml/2006/picture">
                        <pic:nvPicPr>
                          <pic:cNvPr id="1543" name="806 Imagen" hidden="1">
                            <a:extLst>
                              <a:ext uri="{FF2B5EF4-FFF2-40B4-BE49-F238E27FC236}">
                                <a16:creationId xmlns:a16="http://schemas.microsoft.com/office/drawing/2014/main" id="{00000000-0008-0000-0200-00000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164E4E" wp14:editId="0CC05B86">
                  <wp:simplePos x="0" y="0"/>
                  <wp:positionH relativeFrom="column">
                    <wp:posOffset>0</wp:posOffset>
                  </wp:positionH>
                  <wp:positionV relativeFrom="paragraph">
                    <wp:posOffset>9525</wp:posOffset>
                  </wp:positionV>
                  <wp:extent cx="9525" cy="123825"/>
                  <wp:effectExtent l="0" t="0" r="28575" b="9525"/>
                  <wp:wrapNone/>
                  <wp:docPr id="1544" name="Imagen 1721" hidden="1">
                    <a:extLst xmlns:a="http://schemas.openxmlformats.org/drawingml/2006/main">
                      <a:ext uri="{FF2B5EF4-FFF2-40B4-BE49-F238E27FC236}">
                        <a16:creationId xmlns:a16="http://schemas.microsoft.com/office/drawing/2014/main" id="{00000000-0008-0000-0200-000008060000}"/>
                      </a:ext>
                    </a:extLst>
                  </wp:docPr>
                  <wp:cNvGraphicFramePr/>
                  <a:graphic xmlns:a="http://schemas.openxmlformats.org/drawingml/2006/main">
                    <a:graphicData uri="http://schemas.openxmlformats.org/drawingml/2006/picture">
                      <pic:pic xmlns:pic="http://schemas.openxmlformats.org/drawingml/2006/picture">
                        <pic:nvPicPr>
                          <pic:cNvPr id="1544" name="1965 Imagen" hidden="1">
                            <a:extLst>
                              <a:ext uri="{FF2B5EF4-FFF2-40B4-BE49-F238E27FC236}">
                                <a16:creationId xmlns:a16="http://schemas.microsoft.com/office/drawing/2014/main" id="{00000000-0008-0000-0200-00000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C6BED5" wp14:editId="4382AD8B">
                  <wp:simplePos x="0" y="0"/>
                  <wp:positionH relativeFrom="column">
                    <wp:posOffset>0</wp:posOffset>
                  </wp:positionH>
                  <wp:positionV relativeFrom="paragraph">
                    <wp:posOffset>9525</wp:posOffset>
                  </wp:positionV>
                  <wp:extent cx="9525" cy="123825"/>
                  <wp:effectExtent l="0" t="0" r="28575" b="9525"/>
                  <wp:wrapNone/>
                  <wp:docPr id="1545" name="Imagen 1720" hidden="1">
                    <a:extLst xmlns:a="http://schemas.openxmlformats.org/drawingml/2006/main">
                      <a:ext uri="{FF2B5EF4-FFF2-40B4-BE49-F238E27FC236}">
                        <a16:creationId xmlns:a16="http://schemas.microsoft.com/office/drawing/2014/main" id="{00000000-0008-0000-0200-000009060000}"/>
                      </a:ext>
                    </a:extLst>
                  </wp:docPr>
                  <wp:cNvGraphicFramePr/>
                  <a:graphic xmlns:a="http://schemas.openxmlformats.org/drawingml/2006/main">
                    <a:graphicData uri="http://schemas.openxmlformats.org/drawingml/2006/picture">
                      <pic:pic xmlns:pic="http://schemas.openxmlformats.org/drawingml/2006/picture">
                        <pic:nvPicPr>
                          <pic:cNvPr id="1545" name="1976 Imagen" hidden="1">
                            <a:extLst>
                              <a:ext uri="{FF2B5EF4-FFF2-40B4-BE49-F238E27FC236}">
                                <a16:creationId xmlns:a16="http://schemas.microsoft.com/office/drawing/2014/main" id="{00000000-0008-0000-0200-00000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93C992" wp14:editId="025D4E19">
                  <wp:simplePos x="0" y="0"/>
                  <wp:positionH relativeFrom="column">
                    <wp:posOffset>0</wp:posOffset>
                  </wp:positionH>
                  <wp:positionV relativeFrom="paragraph">
                    <wp:posOffset>9525</wp:posOffset>
                  </wp:positionV>
                  <wp:extent cx="9525" cy="123825"/>
                  <wp:effectExtent l="0" t="0" r="28575" b="9525"/>
                  <wp:wrapNone/>
                  <wp:docPr id="1546" name="Imagen 1719" hidden="1">
                    <a:extLst xmlns:a="http://schemas.openxmlformats.org/drawingml/2006/main">
                      <a:ext uri="{FF2B5EF4-FFF2-40B4-BE49-F238E27FC236}">
                        <a16:creationId xmlns:a16="http://schemas.microsoft.com/office/drawing/2014/main" id="{00000000-0008-0000-0200-00000A060000}"/>
                      </a:ext>
                    </a:extLst>
                  </wp:docPr>
                  <wp:cNvGraphicFramePr/>
                  <a:graphic xmlns:a="http://schemas.openxmlformats.org/drawingml/2006/main">
                    <a:graphicData uri="http://schemas.openxmlformats.org/drawingml/2006/picture">
                      <pic:pic xmlns:pic="http://schemas.openxmlformats.org/drawingml/2006/picture">
                        <pic:nvPicPr>
                          <pic:cNvPr id="1546" name="1977 Imagen" hidden="1">
                            <a:extLst>
                              <a:ext uri="{FF2B5EF4-FFF2-40B4-BE49-F238E27FC236}">
                                <a16:creationId xmlns:a16="http://schemas.microsoft.com/office/drawing/2014/main" id="{00000000-0008-0000-0200-00000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A8B7DC" wp14:editId="25410D81">
                  <wp:simplePos x="0" y="0"/>
                  <wp:positionH relativeFrom="column">
                    <wp:posOffset>0</wp:posOffset>
                  </wp:positionH>
                  <wp:positionV relativeFrom="paragraph">
                    <wp:posOffset>9525</wp:posOffset>
                  </wp:positionV>
                  <wp:extent cx="9525" cy="123825"/>
                  <wp:effectExtent l="0" t="0" r="28575" b="9525"/>
                  <wp:wrapNone/>
                  <wp:docPr id="1547" name="Imagen 1718" hidden="1">
                    <a:extLst xmlns:a="http://schemas.openxmlformats.org/drawingml/2006/main">
                      <a:ext uri="{FF2B5EF4-FFF2-40B4-BE49-F238E27FC236}">
                        <a16:creationId xmlns:a16="http://schemas.microsoft.com/office/drawing/2014/main" id="{00000000-0008-0000-0200-00000B060000}"/>
                      </a:ext>
                    </a:extLst>
                  </wp:docPr>
                  <wp:cNvGraphicFramePr/>
                  <a:graphic xmlns:a="http://schemas.openxmlformats.org/drawingml/2006/main">
                    <a:graphicData uri="http://schemas.openxmlformats.org/drawingml/2006/picture">
                      <pic:pic xmlns:pic="http://schemas.openxmlformats.org/drawingml/2006/picture">
                        <pic:nvPicPr>
                          <pic:cNvPr id="1547" name="1978 Imagen" hidden="1">
                            <a:extLst>
                              <a:ext uri="{FF2B5EF4-FFF2-40B4-BE49-F238E27FC236}">
                                <a16:creationId xmlns:a16="http://schemas.microsoft.com/office/drawing/2014/main" id="{00000000-0008-0000-0200-00000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A25A3F" wp14:editId="5B1882BE">
                  <wp:simplePos x="0" y="0"/>
                  <wp:positionH relativeFrom="column">
                    <wp:posOffset>0</wp:posOffset>
                  </wp:positionH>
                  <wp:positionV relativeFrom="paragraph">
                    <wp:posOffset>9525</wp:posOffset>
                  </wp:positionV>
                  <wp:extent cx="9525" cy="123825"/>
                  <wp:effectExtent l="0" t="0" r="28575" b="9525"/>
                  <wp:wrapNone/>
                  <wp:docPr id="1548" name="Imagen 1717" hidden="1">
                    <a:extLst xmlns:a="http://schemas.openxmlformats.org/drawingml/2006/main">
                      <a:ext uri="{FF2B5EF4-FFF2-40B4-BE49-F238E27FC236}">
                        <a16:creationId xmlns:a16="http://schemas.microsoft.com/office/drawing/2014/main" id="{00000000-0008-0000-0200-00000C060000}"/>
                      </a:ext>
                    </a:extLst>
                  </wp:docPr>
                  <wp:cNvGraphicFramePr/>
                  <a:graphic xmlns:a="http://schemas.openxmlformats.org/drawingml/2006/main">
                    <a:graphicData uri="http://schemas.openxmlformats.org/drawingml/2006/picture">
                      <pic:pic xmlns:pic="http://schemas.openxmlformats.org/drawingml/2006/picture">
                        <pic:nvPicPr>
                          <pic:cNvPr id="1548" name="1979 Imagen" hidden="1">
                            <a:extLst>
                              <a:ext uri="{FF2B5EF4-FFF2-40B4-BE49-F238E27FC236}">
                                <a16:creationId xmlns:a16="http://schemas.microsoft.com/office/drawing/2014/main" id="{00000000-0008-0000-0200-00000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6D0F3B" wp14:editId="6F279F11">
                  <wp:simplePos x="0" y="0"/>
                  <wp:positionH relativeFrom="column">
                    <wp:posOffset>0</wp:posOffset>
                  </wp:positionH>
                  <wp:positionV relativeFrom="paragraph">
                    <wp:posOffset>9525</wp:posOffset>
                  </wp:positionV>
                  <wp:extent cx="9525" cy="123825"/>
                  <wp:effectExtent l="0" t="0" r="28575" b="9525"/>
                  <wp:wrapNone/>
                  <wp:docPr id="1549" name="Imagen 1716" hidden="1">
                    <a:extLst xmlns:a="http://schemas.openxmlformats.org/drawingml/2006/main">
                      <a:ext uri="{FF2B5EF4-FFF2-40B4-BE49-F238E27FC236}">
                        <a16:creationId xmlns:a16="http://schemas.microsoft.com/office/drawing/2014/main" id="{00000000-0008-0000-0200-00000D060000}"/>
                      </a:ext>
                    </a:extLst>
                  </wp:docPr>
                  <wp:cNvGraphicFramePr/>
                  <a:graphic xmlns:a="http://schemas.openxmlformats.org/drawingml/2006/main">
                    <a:graphicData uri="http://schemas.openxmlformats.org/drawingml/2006/picture">
                      <pic:pic xmlns:pic="http://schemas.openxmlformats.org/drawingml/2006/picture">
                        <pic:nvPicPr>
                          <pic:cNvPr id="1549" name="1980 Imagen" hidden="1">
                            <a:extLst>
                              <a:ext uri="{FF2B5EF4-FFF2-40B4-BE49-F238E27FC236}">
                                <a16:creationId xmlns:a16="http://schemas.microsoft.com/office/drawing/2014/main" id="{00000000-0008-0000-0200-00000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EE3D4D" wp14:editId="1227C74E">
                  <wp:simplePos x="0" y="0"/>
                  <wp:positionH relativeFrom="column">
                    <wp:posOffset>0</wp:posOffset>
                  </wp:positionH>
                  <wp:positionV relativeFrom="paragraph">
                    <wp:posOffset>9525</wp:posOffset>
                  </wp:positionV>
                  <wp:extent cx="9525" cy="123825"/>
                  <wp:effectExtent l="0" t="0" r="28575" b="9525"/>
                  <wp:wrapNone/>
                  <wp:docPr id="1550" name="Imagen 1715" hidden="1">
                    <a:extLst xmlns:a="http://schemas.openxmlformats.org/drawingml/2006/main">
                      <a:ext uri="{FF2B5EF4-FFF2-40B4-BE49-F238E27FC236}">
                        <a16:creationId xmlns:a16="http://schemas.microsoft.com/office/drawing/2014/main" id="{00000000-0008-0000-0200-00000E060000}"/>
                      </a:ext>
                    </a:extLst>
                  </wp:docPr>
                  <wp:cNvGraphicFramePr/>
                  <a:graphic xmlns:a="http://schemas.openxmlformats.org/drawingml/2006/main">
                    <a:graphicData uri="http://schemas.openxmlformats.org/drawingml/2006/picture">
                      <pic:pic xmlns:pic="http://schemas.openxmlformats.org/drawingml/2006/picture">
                        <pic:nvPicPr>
                          <pic:cNvPr id="1550" name="1981 Imagen" hidden="1">
                            <a:extLst>
                              <a:ext uri="{FF2B5EF4-FFF2-40B4-BE49-F238E27FC236}">
                                <a16:creationId xmlns:a16="http://schemas.microsoft.com/office/drawing/2014/main" id="{00000000-0008-0000-0200-00000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B277E8" wp14:editId="7C5B5B3C">
                  <wp:simplePos x="0" y="0"/>
                  <wp:positionH relativeFrom="column">
                    <wp:posOffset>0</wp:posOffset>
                  </wp:positionH>
                  <wp:positionV relativeFrom="paragraph">
                    <wp:posOffset>9525</wp:posOffset>
                  </wp:positionV>
                  <wp:extent cx="9525" cy="123825"/>
                  <wp:effectExtent l="0" t="0" r="28575" b="9525"/>
                  <wp:wrapNone/>
                  <wp:docPr id="1551" name="Imagen 1714" hidden="1">
                    <a:extLst xmlns:a="http://schemas.openxmlformats.org/drawingml/2006/main">
                      <a:ext uri="{FF2B5EF4-FFF2-40B4-BE49-F238E27FC236}">
                        <a16:creationId xmlns:a16="http://schemas.microsoft.com/office/drawing/2014/main" id="{00000000-0008-0000-0200-00000F060000}"/>
                      </a:ext>
                    </a:extLst>
                  </wp:docPr>
                  <wp:cNvGraphicFramePr/>
                  <a:graphic xmlns:a="http://schemas.openxmlformats.org/drawingml/2006/main">
                    <a:graphicData uri="http://schemas.openxmlformats.org/drawingml/2006/picture">
                      <pic:pic xmlns:pic="http://schemas.openxmlformats.org/drawingml/2006/picture">
                        <pic:nvPicPr>
                          <pic:cNvPr id="1551" name="1982 Imagen" hidden="1">
                            <a:extLst>
                              <a:ext uri="{FF2B5EF4-FFF2-40B4-BE49-F238E27FC236}">
                                <a16:creationId xmlns:a16="http://schemas.microsoft.com/office/drawing/2014/main" id="{00000000-0008-0000-0200-00000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AEDD50" wp14:editId="29F05116">
                  <wp:simplePos x="0" y="0"/>
                  <wp:positionH relativeFrom="column">
                    <wp:posOffset>0</wp:posOffset>
                  </wp:positionH>
                  <wp:positionV relativeFrom="paragraph">
                    <wp:posOffset>9525</wp:posOffset>
                  </wp:positionV>
                  <wp:extent cx="9525" cy="123825"/>
                  <wp:effectExtent l="0" t="0" r="28575" b="9525"/>
                  <wp:wrapNone/>
                  <wp:docPr id="1552" name="Imagen 1713" hidden="1">
                    <a:extLst xmlns:a="http://schemas.openxmlformats.org/drawingml/2006/main">
                      <a:ext uri="{FF2B5EF4-FFF2-40B4-BE49-F238E27FC236}">
                        <a16:creationId xmlns:a16="http://schemas.microsoft.com/office/drawing/2014/main" id="{00000000-0008-0000-0200-000010060000}"/>
                      </a:ext>
                    </a:extLst>
                  </wp:docPr>
                  <wp:cNvGraphicFramePr/>
                  <a:graphic xmlns:a="http://schemas.openxmlformats.org/drawingml/2006/main">
                    <a:graphicData uri="http://schemas.openxmlformats.org/drawingml/2006/picture">
                      <pic:pic xmlns:pic="http://schemas.openxmlformats.org/drawingml/2006/picture">
                        <pic:nvPicPr>
                          <pic:cNvPr id="1552" name="1983 Imagen" hidden="1">
                            <a:extLst>
                              <a:ext uri="{FF2B5EF4-FFF2-40B4-BE49-F238E27FC236}">
                                <a16:creationId xmlns:a16="http://schemas.microsoft.com/office/drawing/2014/main" id="{00000000-0008-0000-0200-00001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6D44B2" wp14:editId="6154CE81">
                  <wp:simplePos x="0" y="0"/>
                  <wp:positionH relativeFrom="column">
                    <wp:posOffset>0</wp:posOffset>
                  </wp:positionH>
                  <wp:positionV relativeFrom="paragraph">
                    <wp:posOffset>9525</wp:posOffset>
                  </wp:positionV>
                  <wp:extent cx="9525" cy="123825"/>
                  <wp:effectExtent l="0" t="0" r="28575" b="9525"/>
                  <wp:wrapNone/>
                  <wp:docPr id="1553" name="Imagen 1712" hidden="1">
                    <a:extLst xmlns:a="http://schemas.openxmlformats.org/drawingml/2006/main">
                      <a:ext uri="{FF2B5EF4-FFF2-40B4-BE49-F238E27FC236}">
                        <a16:creationId xmlns:a16="http://schemas.microsoft.com/office/drawing/2014/main" id="{00000000-0008-0000-0200-000011060000}"/>
                      </a:ext>
                    </a:extLst>
                  </wp:docPr>
                  <wp:cNvGraphicFramePr/>
                  <a:graphic xmlns:a="http://schemas.openxmlformats.org/drawingml/2006/main">
                    <a:graphicData uri="http://schemas.openxmlformats.org/drawingml/2006/picture">
                      <pic:pic xmlns:pic="http://schemas.openxmlformats.org/drawingml/2006/picture">
                        <pic:nvPicPr>
                          <pic:cNvPr id="1553" name="1984 Imagen" hidden="1">
                            <a:extLst>
                              <a:ext uri="{FF2B5EF4-FFF2-40B4-BE49-F238E27FC236}">
                                <a16:creationId xmlns:a16="http://schemas.microsoft.com/office/drawing/2014/main" id="{00000000-0008-0000-0200-00001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F1133D" wp14:editId="570B7B41">
                  <wp:simplePos x="0" y="0"/>
                  <wp:positionH relativeFrom="column">
                    <wp:posOffset>0</wp:posOffset>
                  </wp:positionH>
                  <wp:positionV relativeFrom="paragraph">
                    <wp:posOffset>9525</wp:posOffset>
                  </wp:positionV>
                  <wp:extent cx="9525" cy="123825"/>
                  <wp:effectExtent l="0" t="0" r="28575" b="9525"/>
                  <wp:wrapNone/>
                  <wp:docPr id="1554" name="Imagen 1711" hidden="1">
                    <a:extLst xmlns:a="http://schemas.openxmlformats.org/drawingml/2006/main">
                      <a:ext uri="{FF2B5EF4-FFF2-40B4-BE49-F238E27FC236}">
                        <a16:creationId xmlns:a16="http://schemas.microsoft.com/office/drawing/2014/main" id="{00000000-0008-0000-0200-000012060000}"/>
                      </a:ext>
                    </a:extLst>
                  </wp:docPr>
                  <wp:cNvGraphicFramePr/>
                  <a:graphic xmlns:a="http://schemas.openxmlformats.org/drawingml/2006/main">
                    <a:graphicData uri="http://schemas.openxmlformats.org/drawingml/2006/picture">
                      <pic:pic xmlns:pic="http://schemas.openxmlformats.org/drawingml/2006/picture">
                        <pic:nvPicPr>
                          <pic:cNvPr id="1554" name="1985 Imagen" hidden="1">
                            <a:extLst>
                              <a:ext uri="{FF2B5EF4-FFF2-40B4-BE49-F238E27FC236}">
                                <a16:creationId xmlns:a16="http://schemas.microsoft.com/office/drawing/2014/main" id="{00000000-0008-0000-0200-00001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7BFC4D" wp14:editId="52516742">
                  <wp:simplePos x="0" y="0"/>
                  <wp:positionH relativeFrom="column">
                    <wp:posOffset>0</wp:posOffset>
                  </wp:positionH>
                  <wp:positionV relativeFrom="paragraph">
                    <wp:posOffset>9525</wp:posOffset>
                  </wp:positionV>
                  <wp:extent cx="9525" cy="123825"/>
                  <wp:effectExtent l="0" t="0" r="28575" b="9525"/>
                  <wp:wrapNone/>
                  <wp:docPr id="1555" name="Imagen 1710" hidden="1">
                    <a:extLst xmlns:a="http://schemas.openxmlformats.org/drawingml/2006/main">
                      <a:ext uri="{FF2B5EF4-FFF2-40B4-BE49-F238E27FC236}">
                        <a16:creationId xmlns:a16="http://schemas.microsoft.com/office/drawing/2014/main" id="{00000000-0008-0000-0200-000013060000}"/>
                      </a:ext>
                    </a:extLst>
                  </wp:docPr>
                  <wp:cNvGraphicFramePr/>
                  <a:graphic xmlns:a="http://schemas.openxmlformats.org/drawingml/2006/main">
                    <a:graphicData uri="http://schemas.openxmlformats.org/drawingml/2006/picture">
                      <pic:pic xmlns:pic="http://schemas.openxmlformats.org/drawingml/2006/picture">
                        <pic:nvPicPr>
                          <pic:cNvPr id="1555" name="1986 Imagen" hidden="1">
                            <a:extLst>
                              <a:ext uri="{FF2B5EF4-FFF2-40B4-BE49-F238E27FC236}">
                                <a16:creationId xmlns:a16="http://schemas.microsoft.com/office/drawing/2014/main" id="{00000000-0008-0000-0200-00001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8AFA9A" wp14:editId="40379DED">
                  <wp:simplePos x="0" y="0"/>
                  <wp:positionH relativeFrom="column">
                    <wp:posOffset>0</wp:posOffset>
                  </wp:positionH>
                  <wp:positionV relativeFrom="paragraph">
                    <wp:posOffset>9525</wp:posOffset>
                  </wp:positionV>
                  <wp:extent cx="9525" cy="123825"/>
                  <wp:effectExtent l="0" t="0" r="28575" b="9525"/>
                  <wp:wrapNone/>
                  <wp:docPr id="1556" name="Imagen 1709" hidden="1">
                    <a:extLst xmlns:a="http://schemas.openxmlformats.org/drawingml/2006/main">
                      <a:ext uri="{FF2B5EF4-FFF2-40B4-BE49-F238E27FC236}">
                        <a16:creationId xmlns:a16="http://schemas.microsoft.com/office/drawing/2014/main" id="{00000000-0008-0000-0200-000014060000}"/>
                      </a:ext>
                    </a:extLst>
                  </wp:docPr>
                  <wp:cNvGraphicFramePr/>
                  <a:graphic xmlns:a="http://schemas.openxmlformats.org/drawingml/2006/main">
                    <a:graphicData uri="http://schemas.openxmlformats.org/drawingml/2006/picture">
                      <pic:pic xmlns:pic="http://schemas.openxmlformats.org/drawingml/2006/picture">
                        <pic:nvPicPr>
                          <pic:cNvPr id="1556" name="1987 Imagen" hidden="1">
                            <a:extLst>
                              <a:ext uri="{FF2B5EF4-FFF2-40B4-BE49-F238E27FC236}">
                                <a16:creationId xmlns:a16="http://schemas.microsoft.com/office/drawing/2014/main" id="{00000000-0008-0000-0200-00001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BCBD9D" wp14:editId="0BE37650">
                  <wp:simplePos x="0" y="0"/>
                  <wp:positionH relativeFrom="column">
                    <wp:posOffset>0</wp:posOffset>
                  </wp:positionH>
                  <wp:positionV relativeFrom="paragraph">
                    <wp:posOffset>9525</wp:posOffset>
                  </wp:positionV>
                  <wp:extent cx="9525" cy="123825"/>
                  <wp:effectExtent l="0" t="0" r="28575" b="9525"/>
                  <wp:wrapNone/>
                  <wp:docPr id="1557" name="Imagen 1708" hidden="1">
                    <a:extLst xmlns:a="http://schemas.openxmlformats.org/drawingml/2006/main">
                      <a:ext uri="{FF2B5EF4-FFF2-40B4-BE49-F238E27FC236}">
                        <a16:creationId xmlns:a16="http://schemas.microsoft.com/office/drawing/2014/main" id="{00000000-0008-0000-0200-000015060000}"/>
                      </a:ext>
                    </a:extLst>
                  </wp:docPr>
                  <wp:cNvGraphicFramePr/>
                  <a:graphic xmlns:a="http://schemas.openxmlformats.org/drawingml/2006/main">
                    <a:graphicData uri="http://schemas.openxmlformats.org/drawingml/2006/picture">
                      <pic:pic xmlns:pic="http://schemas.openxmlformats.org/drawingml/2006/picture">
                        <pic:nvPicPr>
                          <pic:cNvPr id="1557" name="1988 Imagen" hidden="1">
                            <a:extLst>
                              <a:ext uri="{FF2B5EF4-FFF2-40B4-BE49-F238E27FC236}">
                                <a16:creationId xmlns:a16="http://schemas.microsoft.com/office/drawing/2014/main" id="{00000000-0008-0000-0200-00001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C2F771" wp14:editId="26B68C26">
                  <wp:simplePos x="0" y="0"/>
                  <wp:positionH relativeFrom="column">
                    <wp:posOffset>0</wp:posOffset>
                  </wp:positionH>
                  <wp:positionV relativeFrom="paragraph">
                    <wp:posOffset>9525</wp:posOffset>
                  </wp:positionV>
                  <wp:extent cx="9525" cy="123825"/>
                  <wp:effectExtent l="0" t="0" r="28575" b="9525"/>
                  <wp:wrapNone/>
                  <wp:docPr id="1558" name="Imagen 1707" hidden="1">
                    <a:extLst xmlns:a="http://schemas.openxmlformats.org/drawingml/2006/main">
                      <a:ext uri="{FF2B5EF4-FFF2-40B4-BE49-F238E27FC236}">
                        <a16:creationId xmlns:a16="http://schemas.microsoft.com/office/drawing/2014/main" id="{00000000-0008-0000-0200-000016060000}"/>
                      </a:ext>
                    </a:extLst>
                  </wp:docPr>
                  <wp:cNvGraphicFramePr/>
                  <a:graphic xmlns:a="http://schemas.openxmlformats.org/drawingml/2006/main">
                    <a:graphicData uri="http://schemas.openxmlformats.org/drawingml/2006/picture">
                      <pic:pic xmlns:pic="http://schemas.openxmlformats.org/drawingml/2006/picture">
                        <pic:nvPicPr>
                          <pic:cNvPr id="1558" name="1989 Imagen" hidden="1">
                            <a:extLst>
                              <a:ext uri="{FF2B5EF4-FFF2-40B4-BE49-F238E27FC236}">
                                <a16:creationId xmlns:a16="http://schemas.microsoft.com/office/drawing/2014/main" id="{00000000-0008-0000-0200-00001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9B87DC" wp14:editId="50093729">
                  <wp:simplePos x="0" y="0"/>
                  <wp:positionH relativeFrom="column">
                    <wp:posOffset>0</wp:posOffset>
                  </wp:positionH>
                  <wp:positionV relativeFrom="paragraph">
                    <wp:posOffset>9525</wp:posOffset>
                  </wp:positionV>
                  <wp:extent cx="9525" cy="123825"/>
                  <wp:effectExtent l="0" t="0" r="28575" b="9525"/>
                  <wp:wrapNone/>
                  <wp:docPr id="1559" name="Imagen 1706" hidden="1">
                    <a:extLst xmlns:a="http://schemas.openxmlformats.org/drawingml/2006/main">
                      <a:ext uri="{FF2B5EF4-FFF2-40B4-BE49-F238E27FC236}">
                        <a16:creationId xmlns:a16="http://schemas.microsoft.com/office/drawing/2014/main" id="{00000000-0008-0000-0200-000017060000}"/>
                      </a:ext>
                    </a:extLst>
                  </wp:docPr>
                  <wp:cNvGraphicFramePr/>
                  <a:graphic xmlns:a="http://schemas.openxmlformats.org/drawingml/2006/main">
                    <a:graphicData uri="http://schemas.openxmlformats.org/drawingml/2006/picture">
                      <pic:pic xmlns:pic="http://schemas.openxmlformats.org/drawingml/2006/picture">
                        <pic:nvPicPr>
                          <pic:cNvPr id="1559" name="1990 Imagen" hidden="1">
                            <a:extLst>
                              <a:ext uri="{FF2B5EF4-FFF2-40B4-BE49-F238E27FC236}">
                                <a16:creationId xmlns:a16="http://schemas.microsoft.com/office/drawing/2014/main" id="{00000000-0008-0000-0200-00001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B7ECA5" wp14:editId="401B0E2A">
                  <wp:simplePos x="0" y="0"/>
                  <wp:positionH relativeFrom="column">
                    <wp:posOffset>0</wp:posOffset>
                  </wp:positionH>
                  <wp:positionV relativeFrom="paragraph">
                    <wp:posOffset>9525</wp:posOffset>
                  </wp:positionV>
                  <wp:extent cx="9525" cy="123825"/>
                  <wp:effectExtent l="0" t="0" r="28575" b="9525"/>
                  <wp:wrapNone/>
                  <wp:docPr id="1560" name="Imagen 1705" hidden="1">
                    <a:extLst xmlns:a="http://schemas.openxmlformats.org/drawingml/2006/main">
                      <a:ext uri="{FF2B5EF4-FFF2-40B4-BE49-F238E27FC236}">
                        <a16:creationId xmlns:a16="http://schemas.microsoft.com/office/drawing/2014/main" id="{00000000-0008-0000-0200-000018060000}"/>
                      </a:ext>
                    </a:extLst>
                  </wp:docPr>
                  <wp:cNvGraphicFramePr/>
                  <a:graphic xmlns:a="http://schemas.openxmlformats.org/drawingml/2006/main">
                    <a:graphicData uri="http://schemas.openxmlformats.org/drawingml/2006/picture">
                      <pic:pic xmlns:pic="http://schemas.openxmlformats.org/drawingml/2006/picture">
                        <pic:nvPicPr>
                          <pic:cNvPr id="1560" name="1991 Imagen" hidden="1">
                            <a:extLst>
                              <a:ext uri="{FF2B5EF4-FFF2-40B4-BE49-F238E27FC236}">
                                <a16:creationId xmlns:a16="http://schemas.microsoft.com/office/drawing/2014/main" id="{00000000-0008-0000-0200-00001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FE5B19" wp14:editId="6C01AF6A">
                  <wp:simplePos x="0" y="0"/>
                  <wp:positionH relativeFrom="column">
                    <wp:posOffset>0</wp:posOffset>
                  </wp:positionH>
                  <wp:positionV relativeFrom="paragraph">
                    <wp:posOffset>9525</wp:posOffset>
                  </wp:positionV>
                  <wp:extent cx="9525" cy="123825"/>
                  <wp:effectExtent l="0" t="0" r="28575" b="9525"/>
                  <wp:wrapNone/>
                  <wp:docPr id="1561" name="Imagen 1704" hidden="1">
                    <a:extLst xmlns:a="http://schemas.openxmlformats.org/drawingml/2006/main">
                      <a:ext uri="{FF2B5EF4-FFF2-40B4-BE49-F238E27FC236}">
                        <a16:creationId xmlns:a16="http://schemas.microsoft.com/office/drawing/2014/main" id="{00000000-0008-0000-0200-000019060000}"/>
                      </a:ext>
                    </a:extLst>
                  </wp:docPr>
                  <wp:cNvGraphicFramePr/>
                  <a:graphic xmlns:a="http://schemas.openxmlformats.org/drawingml/2006/main">
                    <a:graphicData uri="http://schemas.openxmlformats.org/drawingml/2006/picture">
                      <pic:pic xmlns:pic="http://schemas.openxmlformats.org/drawingml/2006/picture">
                        <pic:nvPicPr>
                          <pic:cNvPr id="1561" name="1992 Imagen" hidden="1">
                            <a:extLst>
                              <a:ext uri="{FF2B5EF4-FFF2-40B4-BE49-F238E27FC236}">
                                <a16:creationId xmlns:a16="http://schemas.microsoft.com/office/drawing/2014/main" id="{00000000-0008-0000-0200-00001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F989CE" wp14:editId="626370CF">
                  <wp:simplePos x="0" y="0"/>
                  <wp:positionH relativeFrom="column">
                    <wp:posOffset>0</wp:posOffset>
                  </wp:positionH>
                  <wp:positionV relativeFrom="paragraph">
                    <wp:posOffset>9525</wp:posOffset>
                  </wp:positionV>
                  <wp:extent cx="9525" cy="123825"/>
                  <wp:effectExtent l="0" t="0" r="28575" b="9525"/>
                  <wp:wrapNone/>
                  <wp:docPr id="1562" name="Imagen 1703" hidden="1">
                    <a:extLst xmlns:a="http://schemas.openxmlformats.org/drawingml/2006/main">
                      <a:ext uri="{FF2B5EF4-FFF2-40B4-BE49-F238E27FC236}">
                        <a16:creationId xmlns:a16="http://schemas.microsoft.com/office/drawing/2014/main" id="{00000000-0008-0000-0200-00001A060000}"/>
                      </a:ext>
                    </a:extLst>
                  </wp:docPr>
                  <wp:cNvGraphicFramePr/>
                  <a:graphic xmlns:a="http://schemas.openxmlformats.org/drawingml/2006/main">
                    <a:graphicData uri="http://schemas.openxmlformats.org/drawingml/2006/picture">
                      <pic:pic xmlns:pic="http://schemas.openxmlformats.org/drawingml/2006/picture">
                        <pic:nvPicPr>
                          <pic:cNvPr id="1562" name="1993 Imagen" hidden="1">
                            <a:extLst>
                              <a:ext uri="{FF2B5EF4-FFF2-40B4-BE49-F238E27FC236}">
                                <a16:creationId xmlns:a16="http://schemas.microsoft.com/office/drawing/2014/main" id="{00000000-0008-0000-0200-00001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284E65" wp14:editId="26AFC42D">
                  <wp:simplePos x="0" y="0"/>
                  <wp:positionH relativeFrom="column">
                    <wp:posOffset>0</wp:posOffset>
                  </wp:positionH>
                  <wp:positionV relativeFrom="paragraph">
                    <wp:posOffset>9525</wp:posOffset>
                  </wp:positionV>
                  <wp:extent cx="9525" cy="123825"/>
                  <wp:effectExtent l="0" t="0" r="28575" b="9525"/>
                  <wp:wrapNone/>
                  <wp:docPr id="1563" name="Imagen 1702" hidden="1">
                    <a:extLst xmlns:a="http://schemas.openxmlformats.org/drawingml/2006/main">
                      <a:ext uri="{FF2B5EF4-FFF2-40B4-BE49-F238E27FC236}">
                        <a16:creationId xmlns:a16="http://schemas.microsoft.com/office/drawing/2014/main" id="{00000000-0008-0000-0200-00001B060000}"/>
                      </a:ext>
                    </a:extLst>
                  </wp:docPr>
                  <wp:cNvGraphicFramePr/>
                  <a:graphic xmlns:a="http://schemas.openxmlformats.org/drawingml/2006/main">
                    <a:graphicData uri="http://schemas.openxmlformats.org/drawingml/2006/picture">
                      <pic:pic xmlns:pic="http://schemas.openxmlformats.org/drawingml/2006/picture">
                        <pic:nvPicPr>
                          <pic:cNvPr id="1563" name="1994 Imagen" hidden="1">
                            <a:extLst>
                              <a:ext uri="{FF2B5EF4-FFF2-40B4-BE49-F238E27FC236}">
                                <a16:creationId xmlns:a16="http://schemas.microsoft.com/office/drawing/2014/main" id="{00000000-0008-0000-0200-00001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54591F" wp14:editId="71A3B38D">
                  <wp:simplePos x="0" y="0"/>
                  <wp:positionH relativeFrom="column">
                    <wp:posOffset>0</wp:posOffset>
                  </wp:positionH>
                  <wp:positionV relativeFrom="paragraph">
                    <wp:posOffset>9525</wp:posOffset>
                  </wp:positionV>
                  <wp:extent cx="9525" cy="123825"/>
                  <wp:effectExtent l="0" t="0" r="28575" b="9525"/>
                  <wp:wrapNone/>
                  <wp:docPr id="1564" name="Imagen 1701" hidden="1">
                    <a:extLst xmlns:a="http://schemas.openxmlformats.org/drawingml/2006/main">
                      <a:ext uri="{FF2B5EF4-FFF2-40B4-BE49-F238E27FC236}">
                        <a16:creationId xmlns:a16="http://schemas.microsoft.com/office/drawing/2014/main" id="{00000000-0008-0000-0200-00001C060000}"/>
                      </a:ext>
                    </a:extLst>
                  </wp:docPr>
                  <wp:cNvGraphicFramePr/>
                  <a:graphic xmlns:a="http://schemas.openxmlformats.org/drawingml/2006/main">
                    <a:graphicData uri="http://schemas.openxmlformats.org/drawingml/2006/picture">
                      <pic:pic xmlns:pic="http://schemas.openxmlformats.org/drawingml/2006/picture">
                        <pic:nvPicPr>
                          <pic:cNvPr id="1564" name="1995 Imagen" hidden="1">
                            <a:extLst>
                              <a:ext uri="{FF2B5EF4-FFF2-40B4-BE49-F238E27FC236}">
                                <a16:creationId xmlns:a16="http://schemas.microsoft.com/office/drawing/2014/main" id="{00000000-0008-0000-0200-00001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EBF1B3" wp14:editId="2C9C7E06">
                  <wp:simplePos x="0" y="0"/>
                  <wp:positionH relativeFrom="column">
                    <wp:posOffset>0</wp:posOffset>
                  </wp:positionH>
                  <wp:positionV relativeFrom="paragraph">
                    <wp:posOffset>9525</wp:posOffset>
                  </wp:positionV>
                  <wp:extent cx="9525" cy="123825"/>
                  <wp:effectExtent l="0" t="0" r="28575" b="9525"/>
                  <wp:wrapNone/>
                  <wp:docPr id="1565" name="Imagen 1700" hidden="1">
                    <a:extLst xmlns:a="http://schemas.openxmlformats.org/drawingml/2006/main">
                      <a:ext uri="{FF2B5EF4-FFF2-40B4-BE49-F238E27FC236}">
                        <a16:creationId xmlns:a16="http://schemas.microsoft.com/office/drawing/2014/main" id="{00000000-0008-0000-0200-00001D060000}"/>
                      </a:ext>
                    </a:extLst>
                  </wp:docPr>
                  <wp:cNvGraphicFramePr/>
                  <a:graphic xmlns:a="http://schemas.openxmlformats.org/drawingml/2006/main">
                    <a:graphicData uri="http://schemas.openxmlformats.org/drawingml/2006/picture">
                      <pic:pic xmlns:pic="http://schemas.openxmlformats.org/drawingml/2006/picture">
                        <pic:nvPicPr>
                          <pic:cNvPr id="1565" name="1996 Imagen" hidden="1">
                            <a:extLst>
                              <a:ext uri="{FF2B5EF4-FFF2-40B4-BE49-F238E27FC236}">
                                <a16:creationId xmlns:a16="http://schemas.microsoft.com/office/drawing/2014/main" id="{00000000-0008-0000-0200-00001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A42808" wp14:editId="7ABA70B6">
                  <wp:simplePos x="0" y="0"/>
                  <wp:positionH relativeFrom="column">
                    <wp:posOffset>0</wp:posOffset>
                  </wp:positionH>
                  <wp:positionV relativeFrom="paragraph">
                    <wp:posOffset>9525</wp:posOffset>
                  </wp:positionV>
                  <wp:extent cx="9525" cy="123825"/>
                  <wp:effectExtent l="0" t="0" r="28575" b="9525"/>
                  <wp:wrapNone/>
                  <wp:docPr id="1566" name="Imagen 1699" hidden="1">
                    <a:extLst xmlns:a="http://schemas.openxmlformats.org/drawingml/2006/main">
                      <a:ext uri="{FF2B5EF4-FFF2-40B4-BE49-F238E27FC236}">
                        <a16:creationId xmlns:a16="http://schemas.microsoft.com/office/drawing/2014/main" id="{00000000-0008-0000-0200-00001E060000}"/>
                      </a:ext>
                    </a:extLst>
                  </wp:docPr>
                  <wp:cNvGraphicFramePr/>
                  <a:graphic xmlns:a="http://schemas.openxmlformats.org/drawingml/2006/main">
                    <a:graphicData uri="http://schemas.openxmlformats.org/drawingml/2006/picture">
                      <pic:pic xmlns:pic="http://schemas.openxmlformats.org/drawingml/2006/picture">
                        <pic:nvPicPr>
                          <pic:cNvPr id="1566" name="1997 Imagen" hidden="1">
                            <a:extLst>
                              <a:ext uri="{FF2B5EF4-FFF2-40B4-BE49-F238E27FC236}">
                                <a16:creationId xmlns:a16="http://schemas.microsoft.com/office/drawing/2014/main" id="{00000000-0008-0000-0200-00001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A0AA19" wp14:editId="0A1DA5E6">
                  <wp:simplePos x="0" y="0"/>
                  <wp:positionH relativeFrom="column">
                    <wp:posOffset>0</wp:posOffset>
                  </wp:positionH>
                  <wp:positionV relativeFrom="paragraph">
                    <wp:posOffset>9525</wp:posOffset>
                  </wp:positionV>
                  <wp:extent cx="9525" cy="123825"/>
                  <wp:effectExtent l="0" t="0" r="28575" b="9525"/>
                  <wp:wrapNone/>
                  <wp:docPr id="1567" name="Imagen 1698" hidden="1">
                    <a:extLst xmlns:a="http://schemas.openxmlformats.org/drawingml/2006/main">
                      <a:ext uri="{FF2B5EF4-FFF2-40B4-BE49-F238E27FC236}">
                        <a16:creationId xmlns:a16="http://schemas.microsoft.com/office/drawing/2014/main" id="{00000000-0008-0000-0200-00001F060000}"/>
                      </a:ext>
                    </a:extLst>
                  </wp:docPr>
                  <wp:cNvGraphicFramePr/>
                  <a:graphic xmlns:a="http://schemas.openxmlformats.org/drawingml/2006/main">
                    <a:graphicData uri="http://schemas.openxmlformats.org/drawingml/2006/picture">
                      <pic:pic xmlns:pic="http://schemas.openxmlformats.org/drawingml/2006/picture">
                        <pic:nvPicPr>
                          <pic:cNvPr id="1567" name="1998 Imagen" hidden="1">
                            <a:extLst>
                              <a:ext uri="{FF2B5EF4-FFF2-40B4-BE49-F238E27FC236}">
                                <a16:creationId xmlns:a16="http://schemas.microsoft.com/office/drawing/2014/main" id="{00000000-0008-0000-0200-00001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AA7034" wp14:editId="54ADBA57">
                  <wp:simplePos x="0" y="0"/>
                  <wp:positionH relativeFrom="column">
                    <wp:posOffset>0</wp:posOffset>
                  </wp:positionH>
                  <wp:positionV relativeFrom="paragraph">
                    <wp:posOffset>9525</wp:posOffset>
                  </wp:positionV>
                  <wp:extent cx="9525" cy="123825"/>
                  <wp:effectExtent l="0" t="0" r="28575" b="9525"/>
                  <wp:wrapNone/>
                  <wp:docPr id="1568" name="Imagen 1697" hidden="1">
                    <a:extLst xmlns:a="http://schemas.openxmlformats.org/drawingml/2006/main">
                      <a:ext uri="{FF2B5EF4-FFF2-40B4-BE49-F238E27FC236}">
                        <a16:creationId xmlns:a16="http://schemas.microsoft.com/office/drawing/2014/main" id="{00000000-0008-0000-0200-000020060000}"/>
                      </a:ext>
                    </a:extLst>
                  </wp:docPr>
                  <wp:cNvGraphicFramePr/>
                  <a:graphic xmlns:a="http://schemas.openxmlformats.org/drawingml/2006/main">
                    <a:graphicData uri="http://schemas.openxmlformats.org/drawingml/2006/picture">
                      <pic:pic xmlns:pic="http://schemas.openxmlformats.org/drawingml/2006/picture">
                        <pic:nvPicPr>
                          <pic:cNvPr id="1568" name="1999 Imagen" hidden="1">
                            <a:extLst>
                              <a:ext uri="{FF2B5EF4-FFF2-40B4-BE49-F238E27FC236}">
                                <a16:creationId xmlns:a16="http://schemas.microsoft.com/office/drawing/2014/main" id="{00000000-0008-0000-0200-00002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9F3CC2" wp14:editId="3736DF27">
                  <wp:simplePos x="0" y="0"/>
                  <wp:positionH relativeFrom="column">
                    <wp:posOffset>0</wp:posOffset>
                  </wp:positionH>
                  <wp:positionV relativeFrom="paragraph">
                    <wp:posOffset>9525</wp:posOffset>
                  </wp:positionV>
                  <wp:extent cx="9525" cy="123825"/>
                  <wp:effectExtent l="0" t="0" r="28575" b="9525"/>
                  <wp:wrapNone/>
                  <wp:docPr id="1569" name="Imagen 1696" hidden="1">
                    <a:extLst xmlns:a="http://schemas.openxmlformats.org/drawingml/2006/main">
                      <a:ext uri="{FF2B5EF4-FFF2-40B4-BE49-F238E27FC236}">
                        <a16:creationId xmlns:a16="http://schemas.microsoft.com/office/drawing/2014/main" id="{00000000-0008-0000-0200-000021060000}"/>
                      </a:ext>
                    </a:extLst>
                  </wp:docPr>
                  <wp:cNvGraphicFramePr/>
                  <a:graphic xmlns:a="http://schemas.openxmlformats.org/drawingml/2006/main">
                    <a:graphicData uri="http://schemas.openxmlformats.org/drawingml/2006/picture">
                      <pic:pic xmlns:pic="http://schemas.openxmlformats.org/drawingml/2006/picture">
                        <pic:nvPicPr>
                          <pic:cNvPr id="1569" name="2000 Imagen" hidden="1">
                            <a:extLst>
                              <a:ext uri="{FF2B5EF4-FFF2-40B4-BE49-F238E27FC236}">
                                <a16:creationId xmlns:a16="http://schemas.microsoft.com/office/drawing/2014/main" id="{00000000-0008-0000-0200-00002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EA84FD" wp14:editId="092D8ACD">
                  <wp:simplePos x="0" y="0"/>
                  <wp:positionH relativeFrom="column">
                    <wp:posOffset>0</wp:posOffset>
                  </wp:positionH>
                  <wp:positionV relativeFrom="paragraph">
                    <wp:posOffset>9525</wp:posOffset>
                  </wp:positionV>
                  <wp:extent cx="9525" cy="123825"/>
                  <wp:effectExtent l="0" t="0" r="28575" b="9525"/>
                  <wp:wrapNone/>
                  <wp:docPr id="1570" name="Imagen 1695" hidden="1">
                    <a:extLst xmlns:a="http://schemas.openxmlformats.org/drawingml/2006/main">
                      <a:ext uri="{FF2B5EF4-FFF2-40B4-BE49-F238E27FC236}">
                        <a16:creationId xmlns:a16="http://schemas.microsoft.com/office/drawing/2014/main" id="{00000000-0008-0000-0200-000022060000}"/>
                      </a:ext>
                    </a:extLst>
                  </wp:docPr>
                  <wp:cNvGraphicFramePr/>
                  <a:graphic xmlns:a="http://schemas.openxmlformats.org/drawingml/2006/main">
                    <a:graphicData uri="http://schemas.openxmlformats.org/drawingml/2006/picture">
                      <pic:pic xmlns:pic="http://schemas.openxmlformats.org/drawingml/2006/picture">
                        <pic:nvPicPr>
                          <pic:cNvPr id="1570" name="2001 Imagen" hidden="1">
                            <a:extLst>
                              <a:ext uri="{FF2B5EF4-FFF2-40B4-BE49-F238E27FC236}">
                                <a16:creationId xmlns:a16="http://schemas.microsoft.com/office/drawing/2014/main" id="{00000000-0008-0000-0200-00002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FCC5AF" wp14:editId="35AD50A0">
                  <wp:simplePos x="0" y="0"/>
                  <wp:positionH relativeFrom="column">
                    <wp:posOffset>0</wp:posOffset>
                  </wp:positionH>
                  <wp:positionV relativeFrom="paragraph">
                    <wp:posOffset>9525</wp:posOffset>
                  </wp:positionV>
                  <wp:extent cx="9525" cy="123825"/>
                  <wp:effectExtent l="0" t="0" r="28575" b="9525"/>
                  <wp:wrapNone/>
                  <wp:docPr id="1571" name="Imagen 1694" hidden="1">
                    <a:extLst xmlns:a="http://schemas.openxmlformats.org/drawingml/2006/main">
                      <a:ext uri="{FF2B5EF4-FFF2-40B4-BE49-F238E27FC236}">
                        <a16:creationId xmlns:a16="http://schemas.microsoft.com/office/drawing/2014/main" id="{00000000-0008-0000-0200-000023060000}"/>
                      </a:ext>
                    </a:extLst>
                  </wp:docPr>
                  <wp:cNvGraphicFramePr/>
                  <a:graphic xmlns:a="http://schemas.openxmlformats.org/drawingml/2006/main">
                    <a:graphicData uri="http://schemas.openxmlformats.org/drawingml/2006/picture">
                      <pic:pic xmlns:pic="http://schemas.openxmlformats.org/drawingml/2006/picture">
                        <pic:nvPicPr>
                          <pic:cNvPr id="1571" name="2002 Imagen" hidden="1">
                            <a:extLst>
                              <a:ext uri="{FF2B5EF4-FFF2-40B4-BE49-F238E27FC236}">
                                <a16:creationId xmlns:a16="http://schemas.microsoft.com/office/drawing/2014/main" id="{00000000-0008-0000-0200-00002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38C5FB" wp14:editId="33E59B54">
                  <wp:simplePos x="0" y="0"/>
                  <wp:positionH relativeFrom="column">
                    <wp:posOffset>0</wp:posOffset>
                  </wp:positionH>
                  <wp:positionV relativeFrom="paragraph">
                    <wp:posOffset>9525</wp:posOffset>
                  </wp:positionV>
                  <wp:extent cx="9525" cy="123825"/>
                  <wp:effectExtent l="0" t="0" r="28575" b="9525"/>
                  <wp:wrapNone/>
                  <wp:docPr id="1572" name="Imagen 1693" hidden="1">
                    <a:extLst xmlns:a="http://schemas.openxmlformats.org/drawingml/2006/main">
                      <a:ext uri="{FF2B5EF4-FFF2-40B4-BE49-F238E27FC236}">
                        <a16:creationId xmlns:a16="http://schemas.microsoft.com/office/drawing/2014/main" id="{00000000-0008-0000-0200-000024060000}"/>
                      </a:ext>
                    </a:extLst>
                  </wp:docPr>
                  <wp:cNvGraphicFramePr/>
                  <a:graphic xmlns:a="http://schemas.openxmlformats.org/drawingml/2006/main">
                    <a:graphicData uri="http://schemas.openxmlformats.org/drawingml/2006/picture">
                      <pic:pic xmlns:pic="http://schemas.openxmlformats.org/drawingml/2006/picture">
                        <pic:nvPicPr>
                          <pic:cNvPr id="1572" name="2003 Imagen" hidden="1">
                            <a:extLst>
                              <a:ext uri="{FF2B5EF4-FFF2-40B4-BE49-F238E27FC236}">
                                <a16:creationId xmlns:a16="http://schemas.microsoft.com/office/drawing/2014/main" id="{00000000-0008-0000-0200-00002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100E50" wp14:editId="0928049C">
                  <wp:simplePos x="0" y="0"/>
                  <wp:positionH relativeFrom="column">
                    <wp:posOffset>0</wp:posOffset>
                  </wp:positionH>
                  <wp:positionV relativeFrom="paragraph">
                    <wp:posOffset>9525</wp:posOffset>
                  </wp:positionV>
                  <wp:extent cx="9525" cy="123825"/>
                  <wp:effectExtent l="0" t="0" r="28575" b="9525"/>
                  <wp:wrapNone/>
                  <wp:docPr id="1573" name="Imagen 1692" hidden="1">
                    <a:extLst xmlns:a="http://schemas.openxmlformats.org/drawingml/2006/main">
                      <a:ext uri="{FF2B5EF4-FFF2-40B4-BE49-F238E27FC236}">
                        <a16:creationId xmlns:a16="http://schemas.microsoft.com/office/drawing/2014/main" id="{00000000-0008-0000-0200-000025060000}"/>
                      </a:ext>
                    </a:extLst>
                  </wp:docPr>
                  <wp:cNvGraphicFramePr/>
                  <a:graphic xmlns:a="http://schemas.openxmlformats.org/drawingml/2006/main">
                    <a:graphicData uri="http://schemas.openxmlformats.org/drawingml/2006/picture">
                      <pic:pic xmlns:pic="http://schemas.openxmlformats.org/drawingml/2006/picture">
                        <pic:nvPicPr>
                          <pic:cNvPr id="1573" name="2004 Imagen" hidden="1">
                            <a:extLst>
                              <a:ext uri="{FF2B5EF4-FFF2-40B4-BE49-F238E27FC236}">
                                <a16:creationId xmlns:a16="http://schemas.microsoft.com/office/drawing/2014/main" id="{00000000-0008-0000-0200-00002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0214FD" wp14:editId="75AC53C6">
                  <wp:simplePos x="0" y="0"/>
                  <wp:positionH relativeFrom="column">
                    <wp:posOffset>0</wp:posOffset>
                  </wp:positionH>
                  <wp:positionV relativeFrom="paragraph">
                    <wp:posOffset>9525</wp:posOffset>
                  </wp:positionV>
                  <wp:extent cx="9525" cy="123825"/>
                  <wp:effectExtent l="0" t="0" r="28575" b="9525"/>
                  <wp:wrapNone/>
                  <wp:docPr id="1574" name="Imagen 1691" hidden="1">
                    <a:extLst xmlns:a="http://schemas.openxmlformats.org/drawingml/2006/main">
                      <a:ext uri="{FF2B5EF4-FFF2-40B4-BE49-F238E27FC236}">
                        <a16:creationId xmlns:a16="http://schemas.microsoft.com/office/drawing/2014/main" id="{00000000-0008-0000-0200-000026060000}"/>
                      </a:ext>
                    </a:extLst>
                  </wp:docPr>
                  <wp:cNvGraphicFramePr/>
                  <a:graphic xmlns:a="http://schemas.openxmlformats.org/drawingml/2006/main">
                    <a:graphicData uri="http://schemas.openxmlformats.org/drawingml/2006/picture">
                      <pic:pic xmlns:pic="http://schemas.openxmlformats.org/drawingml/2006/picture">
                        <pic:nvPicPr>
                          <pic:cNvPr id="1574" name="2005 Imagen" hidden="1">
                            <a:extLst>
                              <a:ext uri="{FF2B5EF4-FFF2-40B4-BE49-F238E27FC236}">
                                <a16:creationId xmlns:a16="http://schemas.microsoft.com/office/drawing/2014/main" id="{00000000-0008-0000-0200-00002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EC068D" wp14:editId="4DE9F3A5">
                  <wp:simplePos x="0" y="0"/>
                  <wp:positionH relativeFrom="column">
                    <wp:posOffset>0</wp:posOffset>
                  </wp:positionH>
                  <wp:positionV relativeFrom="paragraph">
                    <wp:posOffset>9525</wp:posOffset>
                  </wp:positionV>
                  <wp:extent cx="9525" cy="123825"/>
                  <wp:effectExtent l="0" t="0" r="28575" b="9525"/>
                  <wp:wrapNone/>
                  <wp:docPr id="1575" name="Imagen 1690" hidden="1">
                    <a:extLst xmlns:a="http://schemas.openxmlformats.org/drawingml/2006/main">
                      <a:ext uri="{FF2B5EF4-FFF2-40B4-BE49-F238E27FC236}">
                        <a16:creationId xmlns:a16="http://schemas.microsoft.com/office/drawing/2014/main" id="{00000000-0008-0000-0200-000027060000}"/>
                      </a:ext>
                    </a:extLst>
                  </wp:docPr>
                  <wp:cNvGraphicFramePr/>
                  <a:graphic xmlns:a="http://schemas.openxmlformats.org/drawingml/2006/main">
                    <a:graphicData uri="http://schemas.openxmlformats.org/drawingml/2006/picture">
                      <pic:pic xmlns:pic="http://schemas.openxmlformats.org/drawingml/2006/picture">
                        <pic:nvPicPr>
                          <pic:cNvPr id="1575" name="2006 Imagen" hidden="1">
                            <a:extLst>
                              <a:ext uri="{FF2B5EF4-FFF2-40B4-BE49-F238E27FC236}">
                                <a16:creationId xmlns:a16="http://schemas.microsoft.com/office/drawing/2014/main" id="{00000000-0008-0000-0200-00002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C4247E" wp14:editId="5B40D467">
                  <wp:simplePos x="0" y="0"/>
                  <wp:positionH relativeFrom="column">
                    <wp:posOffset>0</wp:posOffset>
                  </wp:positionH>
                  <wp:positionV relativeFrom="paragraph">
                    <wp:posOffset>9525</wp:posOffset>
                  </wp:positionV>
                  <wp:extent cx="9525" cy="123825"/>
                  <wp:effectExtent l="0" t="0" r="28575" b="9525"/>
                  <wp:wrapNone/>
                  <wp:docPr id="1576" name="Imagen 1689" hidden="1">
                    <a:extLst xmlns:a="http://schemas.openxmlformats.org/drawingml/2006/main">
                      <a:ext uri="{FF2B5EF4-FFF2-40B4-BE49-F238E27FC236}">
                        <a16:creationId xmlns:a16="http://schemas.microsoft.com/office/drawing/2014/main" id="{00000000-0008-0000-0200-000028060000}"/>
                      </a:ext>
                    </a:extLst>
                  </wp:docPr>
                  <wp:cNvGraphicFramePr/>
                  <a:graphic xmlns:a="http://schemas.openxmlformats.org/drawingml/2006/main">
                    <a:graphicData uri="http://schemas.openxmlformats.org/drawingml/2006/picture">
                      <pic:pic xmlns:pic="http://schemas.openxmlformats.org/drawingml/2006/picture">
                        <pic:nvPicPr>
                          <pic:cNvPr id="1576" name="2007 Imagen" hidden="1">
                            <a:extLst>
                              <a:ext uri="{FF2B5EF4-FFF2-40B4-BE49-F238E27FC236}">
                                <a16:creationId xmlns:a16="http://schemas.microsoft.com/office/drawing/2014/main" id="{00000000-0008-0000-0200-00002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B8C460" wp14:editId="3CD5F89F">
                  <wp:simplePos x="0" y="0"/>
                  <wp:positionH relativeFrom="column">
                    <wp:posOffset>0</wp:posOffset>
                  </wp:positionH>
                  <wp:positionV relativeFrom="paragraph">
                    <wp:posOffset>9525</wp:posOffset>
                  </wp:positionV>
                  <wp:extent cx="9525" cy="123825"/>
                  <wp:effectExtent l="0" t="0" r="28575" b="9525"/>
                  <wp:wrapNone/>
                  <wp:docPr id="1577" name="Imagen 1688" hidden="1">
                    <a:extLst xmlns:a="http://schemas.openxmlformats.org/drawingml/2006/main">
                      <a:ext uri="{FF2B5EF4-FFF2-40B4-BE49-F238E27FC236}">
                        <a16:creationId xmlns:a16="http://schemas.microsoft.com/office/drawing/2014/main" id="{00000000-0008-0000-0200-000029060000}"/>
                      </a:ext>
                    </a:extLst>
                  </wp:docPr>
                  <wp:cNvGraphicFramePr/>
                  <a:graphic xmlns:a="http://schemas.openxmlformats.org/drawingml/2006/main">
                    <a:graphicData uri="http://schemas.openxmlformats.org/drawingml/2006/picture">
                      <pic:pic xmlns:pic="http://schemas.openxmlformats.org/drawingml/2006/picture">
                        <pic:nvPicPr>
                          <pic:cNvPr id="1577" name="2008 Imagen" hidden="1">
                            <a:extLst>
                              <a:ext uri="{FF2B5EF4-FFF2-40B4-BE49-F238E27FC236}">
                                <a16:creationId xmlns:a16="http://schemas.microsoft.com/office/drawing/2014/main" id="{00000000-0008-0000-0200-00002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525F1B" wp14:editId="52445EF8">
                  <wp:simplePos x="0" y="0"/>
                  <wp:positionH relativeFrom="column">
                    <wp:posOffset>0</wp:posOffset>
                  </wp:positionH>
                  <wp:positionV relativeFrom="paragraph">
                    <wp:posOffset>9525</wp:posOffset>
                  </wp:positionV>
                  <wp:extent cx="9525" cy="123825"/>
                  <wp:effectExtent l="0" t="0" r="28575" b="9525"/>
                  <wp:wrapNone/>
                  <wp:docPr id="1578" name="Imagen 1687" hidden="1">
                    <a:extLst xmlns:a="http://schemas.openxmlformats.org/drawingml/2006/main">
                      <a:ext uri="{FF2B5EF4-FFF2-40B4-BE49-F238E27FC236}">
                        <a16:creationId xmlns:a16="http://schemas.microsoft.com/office/drawing/2014/main" id="{00000000-0008-0000-0200-00002A060000}"/>
                      </a:ext>
                    </a:extLst>
                  </wp:docPr>
                  <wp:cNvGraphicFramePr/>
                  <a:graphic xmlns:a="http://schemas.openxmlformats.org/drawingml/2006/main">
                    <a:graphicData uri="http://schemas.openxmlformats.org/drawingml/2006/picture">
                      <pic:pic xmlns:pic="http://schemas.openxmlformats.org/drawingml/2006/picture">
                        <pic:nvPicPr>
                          <pic:cNvPr id="1578" name="2009 Imagen" hidden="1">
                            <a:extLst>
                              <a:ext uri="{FF2B5EF4-FFF2-40B4-BE49-F238E27FC236}">
                                <a16:creationId xmlns:a16="http://schemas.microsoft.com/office/drawing/2014/main" id="{00000000-0008-0000-0200-00002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176C8B" wp14:editId="3DDC6529">
                  <wp:simplePos x="0" y="0"/>
                  <wp:positionH relativeFrom="column">
                    <wp:posOffset>0</wp:posOffset>
                  </wp:positionH>
                  <wp:positionV relativeFrom="paragraph">
                    <wp:posOffset>9525</wp:posOffset>
                  </wp:positionV>
                  <wp:extent cx="9525" cy="123825"/>
                  <wp:effectExtent l="0" t="0" r="28575" b="9525"/>
                  <wp:wrapNone/>
                  <wp:docPr id="1579" name="Imagen 1686" hidden="1">
                    <a:extLst xmlns:a="http://schemas.openxmlformats.org/drawingml/2006/main">
                      <a:ext uri="{FF2B5EF4-FFF2-40B4-BE49-F238E27FC236}">
                        <a16:creationId xmlns:a16="http://schemas.microsoft.com/office/drawing/2014/main" id="{00000000-0008-0000-0200-00002B060000}"/>
                      </a:ext>
                    </a:extLst>
                  </wp:docPr>
                  <wp:cNvGraphicFramePr/>
                  <a:graphic xmlns:a="http://schemas.openxmlformats.org/drawingml/2006/main">
                    <a:graphicData uri="http://schemas.openxmlformats.org/drawingml/2006/picture">
                      <pic:pic xmlns:pic="http://schemas.openxmlformats.org/drawingml/2006/picture">
                        <pic:nvPicPr>
                          <pic:cNvPr id="1579" name="2010 Imagen" hidden="1">
                            <a:extLst>
                              <a:ext uri="{FF2B5EF4-FFF2-40B4-BE49-F238E27FC236}">
                                <a16:creationId xmlns:a16="http://schemas.microsoft.com/office/drawing/2014/main" id="{00000000-0008-0000-0200-00002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ABF353" wp14:editId="7709C8AB">
                  <wp:simplePos x="0" y="0"/>
                  <wp:positionH relativeFrom="column">
                    <wp:posOffset>0</wp:posOffset>
                  </wp:positionH>
                  <wp:positionV relativeFrom="paragraph">
                    <wp:posOffset>9525</wp:posOffset>
                  </wp:positionV>
                  <wp:extent cx="9525" cy="123825"/>
                  <wp:effectExtent l="0" t="0" r="28575" b="9525"/>
                  <wp:wrapNone/>
                  <wp:docPr id="1580" name="Imagen 1685" hidden="1">
                    <a:extLst xmlns:a="http://schemas.openxmlformats.org/drawingml/2006/main">
                      <a:ext uri="{FF2B5EF4-FFF2-40B4-BE49-F238E27FC236}">
                        <a16:creationId xmlns:a16="http://schemas.microsoft.com/office/drawing/2014/main" id="{00000000-0008-0000-0200-00002C060000}"/>
                      </a:ext>
                    </a:extLst>
                  </wp:docPr>
                  <wp:cNvGraphicFramePr/>
                  <a:graphic xmlns:a="http://schemas.openxmlformats.org/drawingml/2006/main">
                    <a:graphicData uri="http://schemas.openxmlformats.org/drawingml/2006/picture">
                      <pic:pic xmlns:pic="http://schemas.openxmlformats.org/drawingml/2006/picture">
                        <pic:nvPicPr>
                          <pic:cNvPr id="1580" name="1629 Imagen" hidden="1">
                            <a:extLst>
                              <a:ext uri="{FF2B5EF4-FFF2-40B4-BE49-F238E27FC236}">
                                <a16:creationId xmlns:a16="http://schemas.microsoft.com/office/drawing/2014/main" id="{00000000-0008-0000-0200-00002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A2A765" wp14:editId="56E37072">
                  <wp:simplePos x="0" y="0"/>
                  <wp:positionH relativeFrom="column">
                    <wp:posOffset>0</wp:posOffset>
                  </wp:positionH>
                  <wp:positionV relativeFrom="paragraph">
                    <wp:posOffset>9525</wp:posOffset>
                  </wp:positionV>
                  <wp:extent cx="9525" cy="123825"/>
                  <wp:effectExtent l="0" t="0" r="28575" b="9525"/>
                  <wp:wrapNone/>
                  <wp:docPr id="1581" name="Imagen 1684" hidden="1">
                    <a:extLst xmlns:a="http://schemas.openxmlformats.org/drawingml/2006/main">
                      <a:ext uri="{FF2B5EF4-FFF2-40B4-BE49-F238E27FC236}">
                        <a16:creationId xmlns:a16="http://schemas.microsoft.com/office/drawing/2014/main" id="{00000000-0008-0000-0200-00002D060000}"/>
                      </a:ext>
                    </a:extLst>
                  </wp:docPr>
                  <wp:cNvGraphicFramePr/>
                  <a:graphic xmlns:a="http://schemas.openxmlformats.org/drawingml/2006/main">
                    <a:graphicData uri="http://schemas.openxmlformats.org/drawingml/2006/picture">
                      <pic:pic xmlns:pic="http://schemas.openxmlformats.org/drawingml/2006/picture">
                        <pic:nvPicPr>
                          <pic:cNvPr id="1581" name="1640 Imagen" hidden="1">
                            <a:extLst>
                              <a:ext uri="{FF2B5EF4-FFF2-40B4-BE49-F238E27FC236}">
                                <a16:creationId xmlns:a16="http://schemas.microsoft.com/office/drawing/2014/main" id="{00000000-0008-0000-0200-00002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FCAB47" wp14:editId="6C5E9D76">
                  <wp:simplePos x="0" y="0"/>
                  <wp:positionH relativeFrom="column">
                    <wp:posOffset>0</wp:posOffset>
                  </wp:positionH>
                  <wp:positionV relativeFrom="paragraph">
                    <wp:posOffset>9525</wp:posOffset>
                  </wp:positionV>
                  <wp:extent cx="9525" cy="123825"/>
                  <wp:effectExtent l="0" t="0" r="28575" b="9525"/>
                  <wp:wrapNone/>
                  <wp:docPr id="1582" name="Imagen 1683" hidden="1">
                    <a:extLst xmlns:a="http://schemas.openxmlformats.org/drawingml/2006/main">
                      <a:ext uri="{FF2B5EF4-FFF2-40B4-BE49-F238E27FC236}">
                        <a16:creationId xmlns:a16="http://schemas.microsoft.com/office/drawing/2014/main" id="{00000000-0008-0000-0200-00002E060000}"/>
                      </a:ext>
                    </a:extLst>
                  </wp:docPr>
                  <wp:cNvGraphicFramePr/>
                  <a:graphic xmlns:a="http://schemas.openxmlformats.org/drawingml/2006/main">
                    <a:graphicData uri="http://schemas.openxmlformats.org/drawingml/2006/picture">
                      <pic:pic xmlns:pic="http://schemas.openxmlformats.org/drawingml/2006/picture">
                        <pic:nvPicPr>
                          <pic:cNvPr id="1582" name="1641 Imagen" hidden="1">
                            <a:extLst>
                              <a:ext uri="{FF2B5EF4-FFF2-40B4-BE49-F238E27FC236}">
                                <a16:creationId xmlns:a16="http://schemas.microsoft.com/office/drawing/2014/main" id="{00000000-0008-0000-0200-00002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43979C" wp14:editId="2D8544CC">
                  <wp:simplePos x="0" y="0"/>
                  <wp:positionH relativeFrom="column">
                    <wp:posOffset>0</wp:posOffset>
                  </wp:positionH>
                  <wp:positionV relativeFrom="paragraph">
                    <wp:posOffset>9525</wp:posOffset>
                  </wp:positionV>
                  <wp:extent cx="9525" cy="123825"/>
                  <wp:effectExtent l="0" t="0" r="28575" b="9525"/>
                  <wp:wrapNone/>
                  <wp:docPr id="1583" name="Imagen 1682" hidden="1">
                    <a:extLst xmlns:a="http://schemas.openxmlformats.org/drawingml/2006/main">
                      <a:ext uri="{FF2B5EF4-FFF2-40B4-BE49-F238E27FC236}">
                        <a16:creationId xmlns:a16="http://schemas.microsoft.com/office/drawing/2014/main" id="{00000000-0008-0000-0200-00002F060000}"/>
                      </a:ext>
                    </a:extLst>
                  </wp:docPr>
                  <wp:cNvGraphicFramePr/>
                  <a:graphic xmlns:a="http://schemas.openxmlformats.org/drawingml/2006/main">
                    <a:graphicData uri="http://schemas.openxmlformats.org/drawingml/2006/picture">
                      <pic:pic xmlns:pic="http://schemas.openxmlformats.org/drawingml/2006/picture">
                        <pic:nvPicPr>
                          <pic:cNvPr id="1583" name="1642 Imagen" hidden="1">
                            <a:extLst>
                              <a:ext uri="{FF2B5EF4-FFF2-40B4-BE49-F238E27FC236}">
                                <a16:creationId xmlns:a16="http://schemas.microsoft.com/office/drawing/2014/main" id="{00000000-0008-0000-0200-00002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1C2D31" wp14:editId="59D98D2A">
                  <wp:simplePos x="0" y="0"/>
                  <wp:positionH relativeFrom="column">
                    <wp:posOffset>0</wp:posOffset>
                  </wp:positionH>
                  <wp:positionV relativeFrom="paragraph">
                    <wp:posOffset>9525</wp:posOffset>
                  </wp:positionV>
                  <wp:extent cx="9525" cy="123825"/>
                  <wp:effectExtent l="0" t="0" r="28575" b="9525"/>
                  <wp:wrapNone/>
                  <wp:docPr id="1584" name="Imagen 1681" hidden="1">
                    <a:extLst xmlns:a="http://schemas.openxmlformats.org/drawingml/2006/main">
                      <a:ext uri="{FF2B5EF4-FFF2-40B4-BE49-F238E27FC236}">
                        <a16:creationId xmlns:a16="http://schemas.microsoft.com/office/drawing/2014/main" id="{00000000-0008-0000-0200-000030060000}"/>
                      </a:ext>
                    </a:extLst>
                  </wp:docPr>
                  <wp:cNvGraphicFramePr/>
                  <a:graphic xmlns:a="http://schemas.openxmlformats.org/drawingml/2006/main">
                    <a:graphicData uri="http://schemas.openxmlformats.org/drawingml/2006/picture">
                      <pic:pic xmlns:pic="http://schemas.openxmlformats.org/drawingml/2006/picture">
                        <pic:nvPicPr>
                          <pic:cNvPr id="1584" name="1643 Imagen" hidden="1">
                            <a:extLst>
                              <a:ext uri="{FF2B5EF4-FFF2-40B4-BE49-F238E27FC236}">
                                <a16:creationId xmlns:a16="http://schemas.microsoft.com/office/drawing/2014/main" id="{00000000-0008-0000-0200-00003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FE6B66" wp14:editId="15F61CAE">
                  <wp:simplePos x="0" y="0"/>
                  <wp:positionH relativeFrom="column">
                    <wp:posOffset>0</wp:posOffset>
                  </wp:positionH>
                  <wp:positionV relativeFrom="paragraph">
                    <wp:posOffset>9525</wp:posOffset>
                  </wp:positionV>
                  <wp:extent cx="9525" cy="123825"/>
                  <wp:effectExtent l="0" t="0" r="28575" b="9525"/>
                  <wp:wrapNone/>
                  <wp:docPr id="1585" name="Imagen 1680" hidden="1">
                    <a:extLst xmlns:a="http://schemas.openxmlformats.org/drawingml/2006/main">
                      <a:ext uri="{FF2B5EF4-FFF2-40B4-BE49-F238E27FC236}">
                        <a16:creationId xmlns:a16="http://schemas.microsoft.com/office/drawing/2014/main" id="{00000000-0008-0000-0200-000031060000}"/>
                      </a:ext>
                    </a:extLst>
                  </wp:docPr>
                  <wp:cNvGraphicFramePr/>
                  <a:graphic xmlns:a="http://schemas.openxmlformats.org/drawingml/2006/main">
                    <a:graphicData uri="http://schemas.openxmlformats.org/drawingml/2006/picture">
                      <pic:pic xmlns:pic="http://schemas.openxmlformats.org/drawingml/2006/picture">
                        <pic:nvPicPr>
                          <pic:cNvPr id="1585" name="1644 Imagen" hidden="1">
                            <a:extLst>
                              <a:ext uri="{FF2B5EF4-FFF2-40B4-BE49-F238E27FC236}">
                                <a16:creationId xmlns:a16="http://schemas.microsoft.com/office/drawing/2014/main" id="{00000000-0008-0000-0200-00003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6ADD2D" wp14:editId="5E032676">
                  <wp:simplePos x="0" y="0"/>
                  <wp:positionH relativeFrom="column">
                    <wp:posOffset>0</wp:posOffset>
                  </wp:positionH>
                  <wp:positionV relativeFrom="paragraph">
                    <wp:posOffset>9525</wp:posOffset>
                  </wp:positionV>
                  <wp:extent cx="9525" cy="123825"/>
                  <wp:effectExtent l="0" t="0" r="28575" b="9525"/>
                  <wp:wrapNone/>
                  <wp:docPr id="1586" name="Imagen 1679" hidden="1">
                    <a:extLst xmlns:a="http://schemas.openxmlformats.org/drawingml/2006/main">
                      <a:ext uri="{FF2B5EF4-FFF2-40B4-BE49-F238E27FC236}">
                        <a16:creationId xmlns:a16="http://schemas.microsoft.com/office/drawing/2014/main" id="{00000000-0008-0000-0200-000032060000}"/>
                      </a:ext>
                    </a:extLst>
                  </wp:docPr>
                  <wp:cNvGraphicFramePr/>
                  <a:graphic xmlns:a="http://schemas.openxmlformats.org/drawingml/2006/main">
                    <a:graphicData uri="http://schemas.openxmlformats.org/drawingml/2006/picture">
                      <pic:pic xmlns:pic="http://schemas.openxmlformats.org/drawingml/2006/picture">
                        <pic:nvPicPr>
                          <pic:cNvPr id="1586" name="1645 Imagen" hidden="1">
                            <a:extLst>
                              <a:ext uri="{FF2B5EF4-FFF2-40B4-BE49-F238E27FC236}">
                                <a16:creationId xmlns:a16="http://schemas.microsoft.com/office/drawing/2014/main" id="{00000000-0008-0000-0200-00003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B3FF3D" wp14:editId="75BC0BB8">
                  <wp:simplePos x="0" y="0"/>
                  <wp:positionH relativeFrom="column">
                    <wp:posOffset>0</wp:posOffset>
                  </wp:positionH>
                  <wp:positionV relativeFrom="paragraph">
                    <wp:posOffset>9525</wp:posOffset>
                  </wp:positionV>
                  <wp:extent cx="9525" cy="123825"/>
                  <wp:effectExtent l="0" t="0" r="28575" b="9525"/>
                  <wp:wrapNone/>
                  <wp:docPr id="1587" name="Imagen 1678" hidden="1">
                    <a:extLst xmlns:a="http://schemas.openxmlformats.org/drawingml/2006/main">
                      <a:ext uri="{FF2B5EF4-FFF2-40B4-BE49-F238E27FC236}">
                        <a16:creationId xmlns:a16="http://schemas.microsoft.com/office/drawing/2014/main" id="{00000000-0008-0000-0200-000033060000}"/>
                      </a:ext>
                    </a:extLst>
                  </wp:docPr>
                  <wp:cNvGraphicFramePr/>
                  <a:graphic xmlns:a="http://schemas.openxmlformats.org/drawingml/2006/main">
                    <a:graphicData uri="http://schemas.openxmlformats.org/drawingml/2006/picture">
                      <pic:pic xmlns:pic="http://schemas.openxmlformats.org/drawingml/2006/picture">
                        <pic:nvPicPr>
                          <pic:cNvPr id="1587" name="1646 Imagen" hidden="1">
                            <a:extLst>
                              <a:ext uri="{FF2B5EF4-FFF2-40B4-BE49-F238E27FC236}">
                                <a16:creationId xmlns:a16="http://schemas.microsoft.com/office/drawing/2014/main" id="{00000000-0008-0000-0200-00003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536C3F" wp14:editId="1BCEDDFA">
                  <wp:simplePos x="0" y="0"/>
                  <wp:positionH relativeFrom="column">
                    <wp:posOffset>0</wp:posOffset>
                  </wp:positionH>
                  <wp:positionV relativeFrom="paragraph">
                    <wp:posOffset>9525</wp:posOffset>
                  </wp:positionV>
                  <wp:extent cx="9525" cy="123825"/>
                  <wp:effectExtent l="0" t="0" r="28575" b="9525"/>
                  <wp:wrapNone/>
                  <wp:docPr id="1588" name="Imagen 1677" hidden="1">
                    <a:extLst xmlns:a="http://schemas.openxmlformats.org/drawingml/2006/main">
                      <a:ext uri="{FF2B5EF4-FFF2-40B4-BE49-F238E27FC236}">
                        <a16:creationId xmlns:a16="http://schemas.microsoft.com/office/drawing/2014/main" id="{00000000-0008-0000-0200-000034060000}"/>
                      </a:ext>
                    </a:extLst>
                  </wp:docPr>
                  <wp:cNvGraphicFramePr/>
                  <a:graphic xmlns:a="http://schemas.openxmlformats.org/drawingml/2006/main">
                    <a:graphicData uri="http://schemas.openxmlformats.org/drawingml/2006/picture">
                      <pic:pic xmlns:pic="http://schemas.openxmlformats.org/drawingml/2006/picture">
                        <pic:nvPicPr>
                          <pic:cNvPr id="1588" name="1647 Imagen" hidden="1">
                            <a:extLst>
                              <a:ext uri="{FF2B5EF4-FFF2-40B4-BE49-F238E27FC236}">
                                <a16:creationId xmlns:a16="http://schemas.microsoft.com/office/drawing/2014/main" id="{00000000-0008-0000-0200-00003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6CA9B8" wp14:editId="575A511C">
                  <wp:simplePos x="0" y="0"/>
                  <wp:positionH relativeFrom="column">
                    <wp:posOffset>0</wp:posOffset>
                  </wp:positionH>
                  <wp:positionV relativeFrom="paragraph">
                    <wp:posOffset>9525</wp:posOffset>
                  </wp:positionV>
                  <wp:extent cx="9525" cy="123825"/>
                  <wp:effectExtent l="0" t="0" r="28575" b="9525"/>
                  <wp:wrapNone/>
                  <wp:docPr id="1589" name="Imagen 1676" hidden="1">
                    <a:extLst xmlns:a="http://schemas.openxmlformats.org/drawingml/2006/main">
                      <a:ext uri="{FF2B5EF4-FFF2-40B4-BE49-F238E27FC236}">
                        <a16:creationId xmlns:a16="http://schemas.microsoft.com/office/drawing/2014/main" id="{00000000-0008-0000-0200-000035060000}"/>
                      </a:ext>
                    </a:extLst>
                  </wp:docPr>
                  <wp:cNvGraphicFramePr/>
                  <a:graphic xmlns:a="http://schemas.openxmlformats.org/drawingml/2006/main">
                    <a:graphicData uri="http://schemas.openxmlformats.org/drawingml/2006/picture">
                      <pic:pic xmlns:pic="http://schemas.openxmlformats.org/drawingml/2006/picture">
                        <pic:nvPicPr>
                          <pic:cNvPr id="1589" name="1648 Imagen" hidden="1">
                            <a:extLst>
                              <a:ext uri="{FF2B5EF4-FFF2-40B4-BE49-F238E27FC236}">
                                <a16:creationId xmlns:a16="http://schemas.microsoft.com/office/drawing/2014/main" id="{00000000-0008-0000-0200-00003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B7C300" wp14:editId="11E15A42">
                  <wp:simplePos x="0" y="0"/>
                  <wp:positionH relativeFrom="column">
                    <wp:posOffset>0</wp:posOffset>
                  </wp:positionH>
                  <wp:positionV relativeFrom="paragraph">
                    <wp:posOffset>9525</wp:posOffset>
                  </wp:positionV>
                  <wp:extent cx="9525" cy="123825"/>
                  <wp:effectExtent l="0" t="0" r="28575" b="9525"/>
                  <wp:wrapNone/>
                  <wp:docPr id="1590" name="Imagen 1675" hidden="1">
                    <a:extLst xmlns:a="http://schemas.openxmlformats.org/drawingml/2006/main">
                      <a:ext uri="{FF2B5EF4-FFF2-40B4-BE49-F238E27FC236}">
                        <a16:creationId xmlns:a16="http://schemas.microsoft.com/office/drawing/2014/main" id="{00000000-0008-0000-0200-000036060000}"/>
                      </a:ext>
                    </a:extLst>
                  </wp:docPr>
                  <wp:cNvGraphicFramePr/>
                  <a:graphic xmlns:a="http://schemas.openxmlformats.org/drawingml/2006/main">
                    <a:graphicData uri="http://schemas.openxmlformats.org/drawingml/2006/picture">
                      <pic:pic xmlns:pic="http://schemas.openxmlformats.org/drawingml/2006/picture">
                        <pic:nvPicPr>
                          <pic:cNvPr id="1590" name="1649 Imagen" hidden="1">
                            <a:extLst>
                              <a:ext uri="{FF2B5EF4-FFF2-40B4-BE49-F238E27FC236}">
                                <a16:creationId xmlns:a16="http://schemas.microsoft.com/office/drawing/2014/main" id="{00000000-0008-0000-0200-00003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C09198" wp14:editId="3E826B7C">
                  <wp:simplePos x="0" y="0"/>
                  <wp:positionH relativeFrom="column">
                    <wp:posOffset>0</wp:posOffset>
                  </wp:positionH>
                  <wp:positionV relativeFrom="paragraph">
                    <wp:posOffset>9525</wp:posOffset>
                  </wp:positionV>
                  <wp:extent cx="9525" cy="123825"/>
                  <wp:effectExtent l="0" t="0" r="28575" b="9525"/>
                  <wp:wrapNone/>
                  <wp:docPr id="1591" name="Imagen 1674" hidden="1">
                    <a:extLst xmlns:a="http://schemas.openxmlformats.org/drawingml/2006/main">
                      <a:ext uri="{FF2B5EF4-FFF2-40B4-BE49-F238E27FC236}">
                        <a16:creationId xmlns:a16="http://schemas.microsoft.com/office/drawing/2014/main" id="{00000000-0008-0000-0200-000037060000}"/>
                      </a:ext>
                    </a:extLst>
                  </wp:docPr>
                  <wp:cNvGraphicFramePr/>
                  <a:graphic xmlns:a="http://schemas.openxmlformats.org/drawingml/2006/main">
                    <a:graphicData uri="http://schemas.openxmlformats.org/drawingml/2006/picture">
                      <pic:pic xmlns:pic="http://schemas.openxmlformats.org/drawingml/2006/picture">
                        <pic:nvPicPr>
                          <pic:cNvPr id="1591" name="1650 Imagen" hidden="1">
                            <a:extLst>
                              <a:ext uri="{FF2B5EF4-FFF2-40B4-BE49-F238E27FC236}">
                                <a16:creationId xmlns:a16="http://schemas.microsoft.com/office/drawing/2014/main" id="{00000000-0008-0000-0200-00003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9E4FB6" wp14:editId="4F7A9A35">
                  <wp:simplePos x="0" y="0"/>
                  <wp:positionH relativeFrom="column">
                    <wp:posOffset>0</wp:posOffset>
                  </wp:positionH>
                  <wp:positionV relativeFrom="paragraph">
                    <wp:posOffset>9525</wp:posOffset>
                  </wp:positionV>
                  <wp:extent cx="9525" cy="123825"/>
                  <wp:effectExtent l="0" t="0" r="28575" b="9525"/>
                  <wp:wrapNone/>
                  <wp:docPr id="1592" name="Imagen 1673" hidden="1">
                    <a:extLst xmlns:a="http://schemas.openxmlformats.org/drawingml/2006/main">
                      <a:ext uri="{FF2B5EF4-FFF2-40B4-BE49-F238E27FC236}">
                        <a16:creationId xmlns:a16="http://schemas.microsoft.com/office/drawing/2014/main" id="{00000000-0008-0000-0200-000038060000}"/>
                      </a:ext>
                    </a:extLst>
                  </wp:docPr>
                  <wp:cNvGraphicFramePr/>
                  <a:graphic xmlns:a="http://schemas.openxmlformats.org/drawingml/2006/main">
                    <a:graphicData uri="http://schemas.openxmlformats.org/drawingml/2006/picture">
                      <pic:pic xmlns:pic="http://schemas.openxmlformats.org/drawingml/2006/picture">
                        <pic:nvPicPr>
                          <pic:cNvPr id="1592" name="1651 Imagen" hidden="1">
                            <a:extLst>
                              <a:ext uri="{FF2B5EF4-FFF2-40B4-BE49-F238E27FC236}">
                                <a16:creationId xmlns:a16="http://schemas.microsoft.com/office/drawing/2014/main" id="{00000000-0008-0000-0200-00003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64A447" wp14:editId="6BACDC4B">
                  <wp:simplePos x="0" y="0"/>
                  <wp:positionH relativeFrom="column">
                    <wp:posOffset>0</wp:posOffset>
                  </wp:positionH>
                  <wp:positionV relativeFrom="paragraph">
                    <wp:posOffset>9525</wp:posOffset>
                  </wp:positionV>
                  <wp:extent cx="9525" cy="123825"/>
                  <wp:effectExtent l="0" t="0" r="28575" b="9525"/>
                  <wp:wrapNone/>
                  <wp:docPr id="1593" name="Imagen 1672" hidden="1">
                    <a:extLst xmlns:a="http://schemas.openxmlformats.org/drawingml/2006/main">
                      <a:ext uri="{FF2B5EF4-FFF2-40B4-BE49-F238E27FC236}">
                        <a16:creationId xmlns:a16="http://schemas.microsoft.com/office/drawing/2014/main" id="{00000000-0008-0000-0200-000039060000}"/>
                      </a:ext>
                    </a:extLst>
                  </wp:docPr>
                  <wp:cNvGraphicFramePr/>
                  <a:graphic xmlns:a="http://schemas.openxmlformats.org/drawingml/2006/main">
                    <a:graphicData uri="http://schemas.openxmlformats.org/drawingml/2006/picture">
                      <pic:pic xmlns:pic="http://schemas.openxmlformats.org/drawingml/2006/picture">
                        <pic:nvPicPr>
                          <pic:cNvPr id="1593" name="1652 Imagen" hidden="1">
                            <a:extLst>
                              <a:ext uri="{FF2B5EF4-FFF2-40B4-BE49-F238E27FC236}">
                                <a16:creationId xmlns:a16="http://schemas.microsoft.com/office/drawing/2014/main" id="{00000000-0008-0000-0200-00003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FF033E" wp14:editId="5DB4DFFE">
                  <wp:simplePos x="0" y="0"/>
                  <wp:positionH relativeFrom="column">
                    <wp:posOffset>0</wp:posOffset>
                  </wp:positionH>
                  <wp:positionV relativeFrom="paragraph">
                    <wp:posOffset>9525</wp:posOffset>
                  </wp:positionV>
                  <wp:extent cx="9525" cy="123825"/>
                  <wp:effectExtent l="0" t="0" r="28575" b="9525"/>
                  <wp:wrapNone/>
                  <wp:docPr id="1594" name="Imagen 1671" hidden="1">
                    <a:extLst xmlns:a="http://schemas.openxmlformats.org/drawingml/2006/main">
                      <a:ext uri="{FF2B5EF4-FFF2-40B4-BE49-F238E27FC236}">
                        <a16:creationId xmlns:a16="http://schemas.microsoft.com/office/drawing/2014/main" id="{00000000-0008-0000-0200-00003A060000}"/>
                      </a:ext>
                    </a:extLst>
                  </wp:docPr>
                  <wp:cNvGraphicFramePr/>
                  <a:graphic xmlns:a="http://schemas.openxmlformats.org/drawingml/2006/main">
                    <a:graphicData uri="http://schemas.openxmlformats.org/drawingml/2006/picture">
                      <pic:pic xmlns:pic="http://schemas.openxmlformats.org/drawingml/2006/picture">
                        <pic:nvPicPr>
                          <pic:cNvPr id="1594" name="1653 Imagen" hidden="1">
                            <a:extLst>
                              <a:ext uri="{FF2B5EF4-FFF2-40B4-BE49-F238E27FC236}">
                                <a16:creationId xmlns:a16="http://schemas.microsoft.com/office/drawing/2014/main" id="{00000000-0008-0000-0200-00003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2C5E5C" wp14:editId="3EA764C1">
                  <wp:simplePos x="0" y="0"/>
                  <wp:positionH relativeFrom="column">
                    <wp:posOffset>0</wp:posOffset>
                  </wp:positionH>
                  <wp:positionV relativeFrom="paragraph">
                    <wp:posOffset>9525</wp:posOffset>
                  </wp:positionV>
                  <wp:extent cx="9525" cy="123825"/>
                  <wp:effectExtent l="0" t="0" r="28575" b="9525"/>
                  <wp:wrapNone/>
                  <wp:docPr id="1595" name="Imagen 1670" hidden="1">
                    <a:extLst xmlns:a="http://schemas.openxmlformats.org/drawingml/2006/main">
                      <a:ext uri="{FF2B5EF4-FFF2-40B4-BE49-F238E27FC236}">
                        <a16:creationId xmlns:a16="http://schemas.microsoft.com/office/drawing/2014/main" id="{00000000-0008-0000-0200-00003B060000}"/>
                      </a:ext>
                    </a:extLst>
                  </wp:docPr>
                  <wp:cNvGraphicFramePr/>
                  <a:graphic xmlns:a="http://schemas.openxmlformats.org/drawingml/2006/main">
                    <a:graphicData uri="http://schemas.openxmlformats.org/drawingml/2006/picture">
                      <pic:pic xmlns:pic="http://schemas.openxmlformats.org/drawingml/2006/picture">
                        <pic:nvPicPr>
                          <pic:cNvPr id="1595" name="1654 Imagen" hidden="1">
                            <a:extLst>
                              <a:ext uri="{FF2B5EF4-FFF2-40B4-BE49-F238E27FC236}">
                                <a16:creationId xmlns:a16="http://schemas.microsoft.com/office/drawing/2014/main" id="{00000000-0008-0000-0200-00003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2C9437" wp14:editId="456914E4">
                  <wp:simplePos x="0" y="0"/>
                  <wp:positionH relativeFrom="column">
                    <wp:posOffset>0</wp:posOffset>
                  </wp:positionH>
                  <wp:positionV relativeFrom="paragraph">
                    <wp:posOffset>9525</wp:posOffset>
                  </wp:positionV>
                  <wp:extent cx="9525" cy="123825"/>
                  <wp:effectExtent l="0" t="0" r="28575" b="9525"/>
                  <wp:wrapNone/>
                  <wp:docPr id="1596" name="Imagen 1669" hidden="1">
                    <a:extLst xmlns:a="http://schemas.openxmlformats.org/drawingml/2006/main">
                      <a:ext uri="{FF2B5EF4-FFF2-40B4-BE49-F238E27FC236}">
                        <a16:creationId xmlns:a16="http://schemas.microsoft.com/office/drawing/2014/main" id="{00000000-0008-0000-0200-00003C060000}"/>
                      </a:ext>
                    </a:extLst>
                  </wp:docPr>
                  <wp:cNvGraphicFramePr/>
                  <a:graphic xmlns:a="http://schemas.openxmlformats.org/drawingml/2006/main">
                    <a:graphicData uri="http://schemas.openxmlformats.org/drawingml/2006/picture">
                      <pic:pic xmlns:pic="http://schemas.openxmlformats.org/drawingml/2006/picture">
                        <pic:nvPicPr>
                          <pic:cNvPr id="1596" name="1655 Imagen" hidden="1">
                            <a:extLst>
                              <a:ext uri="{FF2B5EF4-FFF2-40B4-BE49-F238E27FC236}">
                                <a16:creationId xmlns:a16="http://schemas.microsoft.com/office/drawing/2014/main" id="{00000000-0008-0000-0200-00003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3EBC94" wp14:editId="0F521F3F">
                  <wp:simplePos x="0" y="0"/>
                  <wp:positionH relativeFrom="column">
                    <wp:posOffset>0</wp:posOffset>
                  </wp:positionH>
                  <wp:positionV relativeFrom="paragraph">
                    <wp:posOffset>9525</wp:posOffset>
                  </wp:positionV>
                  <wp:extent cx="9525" cy="123825"/>
                  <wp:effectExtent l="0" t="0" r="28575" b="9525"/>
                  <wp:wrapNone/>
                  <wp:docPr id="1597" name="Imagen 1668" hidden="1">
                    <a:extLst xmlns:a="http://schemas.openxmlformats.org/drawingml/2006/main">
                      <a:ext uri="{FF2B5EF4-FFF2-40B4-BE49-F238E27FC236}">
                        <a16:creationId xmlns:a16="http://schemas.microsoft.com/office/drawing/2014/main" id="{00000000-0008-0000-0200-00003D060000}"/>
                      </a:ext>
                    </a:extLst>
                  </wp:docPr>
                  <wp:cNvGraphicFramePr/>
                  <a:graphic xmlns:a="http://schemas.openxmlformats.org/drawingml/2006/main">
                    <a:graphicData uri="http://schemas.openxmlformats.org/drawingml/2006/picture">
                      <pic:pic xmlns:pic="http://schemas.openxmlformats.org/drawingml/2006/picture">
                        <pic:nvPicPr>
                          <pic:cNvPr id="1597" name="1656 Imagen" hidden="1">
                            <a:extLst>
                              <a:ext uri="{FF2B5EF4-FFF2-40B4-BE49-F238E27FC236}">
                                <a16:creationId xmlns:a16="http://schemas.microsoft.com/office/drawing/2014/main" id="{00000000-0008-0000-0200-00003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D53A65" wp14:editId="273BF214">
                  <wp:simplePos x="0" y="0"/>
                  <wp:positionH relativeFrom="column">
                    <wp:posOffset>0</wp:posOffset>
                  </wp:positionH>
                  <wp:positionV relativeFrom="paragraph">
                    <wp:posOffset>9525</wp:posOffset>
                  </wp:positionV>
                  <wp:extent cx="9525" cy="123825"/>
                  <wp:effectExtent l="0" t="0" r="28575" b="9525"/>
                  <wp:wrapNone/>
                  <wp:docPr id="1598" name="Imagen 1667" hidden="1">
                    <a:extLst xmlns:a="http://schemas.openxmlformats.org/drawingml/2006/main">
                      <a:ext uri="{FF2B5EF4-FFF2-40B4-BE49-F238E27FC236}">
                        <a16:creationId xmlns:a16="http://schemas.microsoft.com/office/drawing/2014/main" id="{00000000-0008-0000-0200-00003E060000}"/>
                      </a:ext>
                    </a:extLst>
                  </wp:docPr>
                  <wp:cNvGraphicFramePr/>
                  <a:graphic xmlns:a="http://schemas.openxmlformats.org/drawingml/2006/main">
                    <a:graphicData uri="http://schemas.openxmlformats.org/drawingml/2006/picture">
                      <pic:pic xmlns:pic="http://schemas.openxmlformats.org/drawingml/2006/picture">
                        <pic:nvPicPr>
                          <pic:cNvPr id="1598" name="1657 Imagen" hidden="1">
                            <a:extLst>
                              <a:ext uri="{FF2B5EF4-FFF2-40B4-BE49-F238E27FC236}">
                                <a16:creationId xmlns:a16="http://schemas.microsoft.com/office/drawing/2014/main" id="{00000000-0008-0000-0200-00003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2DEE7F" wp14:editId="0F45CDC3">
                  <wp:simplePos x="0" y="0"/>
                  <wp:positionH relativeFrom="column">
                    <wp:posOffset>0</wp:posOffset>
                  </wp:positionH>
                  <wp:positionV relativeFrom="paragraph">
                    <wp:posOffset>9525</wp:posOffset>
                  </wp:positionV>
                  <wp:extent cx="9525" cy="123825"/>
                  <wp:effectExtent l="0" t="0" r="28575" b="9525"/>
                  <wp:wrapNone/>
                  <wp:docPr id="1599" name="Imagen 1666" hidden="1">
                    <a:extLst xmlns:a="http://schemas.openxmlformats.org/drawingml/2006/main">
                      <a:ext uri="{FF2B5EF4-FFF2-40B4-BE49-F238E27FC236}">
                        <a16:creationId xmlns:a16="http://schemas.microsoft.com/office/drawing/2014/main" id="{00000000-0008-0000-0200-00003F060000}"/>
                      </a:ext>
                    </a:extLst>
                  </wp:docPr>
                  <wp:cNvGraphicFramePr/>
                  <a:graphic xmlns:a="http://schemas.openxmlformats.org/drawingml/2006/main">
                    <a:graphicData uri="http://schemas.openxmlformats.org/drawingml/2006/picture">
                      <pic:pic xmlns:pic="http://schemas.openxmlformats.org/drawingml/2006/picture">
                        <pic:nvPicPr>
                          <pic:cNvPr id="1599" name="1658 Imagen" hidden="1">
                            <a:extLst>
                              <a:ext uri="{FF2B5EF4-FFF2-40B4-BE49-F238E27FC236}">
                                <a16:creationId xmlns:a16="http://schemas.microsoft.com/office/drawing/2014/main" id="{00000000-0008-0000-0200-00003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23705E" wp14:editId="2C32CCF2">
                  <wp:simplePos x="0" y="0"/>
                  <wp:positionH relativeFrom="column">
                    <wp:posOffset>0</wp:posOffset>
                  </wp:positionH>
                  <wp:positionV relativeFrom="paragraph">
                    <wp:posOffset>9525</wp:posOffset>
                  </wp:positionV>
                  <wp:extent cx="9525" cy="123825"/>
                  <wp:effectExtent l="0" t="0" r="28575" b="9525"/>
                  <wp:wrapNone/>
                  <wp:docPr id="1600" name="Imagen 1665" hidden="1">
                    <a:extLst xmlns:a="http://schemas.openxmlformats.org/drawingml/2006/main">
                      <a:ext uri="{FF2B5EF4-FFF2-40B4-BE49-F238E27FC236}">
                        <a16:creationId xmlns:a16="http://schemas.microsoft.com/office/drawing/2014/main" id="{00000000-0008-0000-0200-000040060000}"/>
                      </a:ext>
                    </a:extLst>
                  </wp:docPr>
                  <wp:cNvGraphicFramePr/>
                  <a:graphic xmlns:a="http://schemas.openxmlformats.org/drawingml/2006/main">
                    <a:graphicData uri="http://schemas.openxmlformats.org/drawingml/2006/picture">
                      <pic:pic xmlns:pic="http://schemas.openxmlformats.org/drawingml/2006/picture">
                        <pic:nvPicPr>
                          <pic:cNvPr id="1600" name="1659 Imagen" hidden="1">
                            <a:extLst>
                              <a:ext uri="{FF2B5EF4-FFF2-40B4-BE49-F238E27FC236}">
                                <a16:creationId xmlns:a16="http://schemas.microsoft.com/office/drawing/2014/main" id="{00000000-0008-0000-0200-00004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9A896E" wp14:editId="70F58EF8">
                  <wp:simplePos x="0" y="0"/>
                  <wp:positionH relativeFrom="column">
                    <wp:posOffset>0</wp:posOffset>
                  </wp:positionH>
                  <wp:positionV relativeFrom="paragraph">
                    <wp:posOffset>9525</wp:posOffset>
                  </wp:positionV>
                  <wp:extent cx="9525" cy="123825"/>
                  <wp:effectExtent l="0" t="0" r="28575" b="9525"/>
                  <wp:wrapNone/>
                  <wp:docPr id="1601" name="Imagen 1664" hidden="1">
                    <a:extLst xmlns:a="http://schemas.openxmlformats.org/drawingml/2006/main">
                      <a:ext uri="{FF2B5EF4-FFF2-40B4-BE49-F238E27FC236}">
                        <a16:creationId xmlns:a16="http://schemas.microsoft.com/office/drawing/2014/main" id="{00000000-0008-0000-0200-000041060000}"/>
                      </a:ext>
                    </a:extLst>
                  </wp:docPr>
                  <wp:cNvGraphicFramePr/>
                  <a:graphic xmlns:a="http://schemas.openxmlformats.org/drawingml/2006/main">
                    <a:graphicData uri="http://schemas.openxmlformats.org/drawingml/2006/picture">
                      <pic:pic xmlns:pic="http://schemas.openxmlformats.org/drawingml/2006/picture">
                        <pic:nvPicPr>
                          <pic:cNvPr id="1601" name="1660 Imagen" hidden="1">
                            <a:extLst>
                              <a:ext uri="{FF2B5EF4-FFF2-40B4-BE49-F238E27FC236}">
                                <a16:creationId xmlns:a16="http://schemas.microsoft.com/office/drawing/2014/main" id="{00000000-0008-0000-0200-00004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974583" wp14:editId="112C2D3C">
                  <wp:simplePos x="0" y="0"/>
                  <wp:positionH relativeFrom="column">
                    <wp:posOffset>0</wp:posOffset>
                  </wp:positionH>
                  <wp:positionV relativeFrom="paragraph">
                    <wp:posOffset>9525</wp:posOffset>
                  </wp:positionV>
                  <wp:extent cx="9525" cy="123825"/>
                  <wp:effectExtent l="0" t="0" r="28575" b="9525"/>
                  <wp:wrapNone/>
                  <wp:docPr id="1602" name="Imagen 1663" hidden="1">
                    <a:extLst xmlns:a="http://schemas.openxmlformats.org/drawingml/2006/main">
                      <a:ext uri="{FF2B5EF4-FFF2-40B4-BE49-F238E27FC236}">
                        <a16:creationId xmlns:a16="http://schemas.microsoft.com/office/drawing/2014/main" id="{00000000-0008-0000-0200-000042060000}"/>
                      </a:ext>
                    </a:extLst>
                  </wp:docPr>
                  <wp:cNvGraphicFramePr/>
                  <a:graphic xmlns:a="http://schemas.openxmlformats.org/drawingml/2006/main">
                    <a:graphicData uri="http://schemas.openxmlformats.org/drawingml/2006/picture">
                      <pic:pic xmlns:pic="http://schemas.openxmlformats.org/drawingml/2006/picture">
                        <pic:nvPicPr>
                          <pic:cNvPr id="1602" name="1661 Imagen" hidden="1">
                            <a:extLst>
                              <a:ext uri="{FF2B5EF4-FFF2-40B4-BE49-F238E27FC236}">
                                <a16:creationId xmlns:a16="http://schemas.microsoft.com/office/drawing/2014/main" id="{00000000-0008-0000-0200-00004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527282" wp14:editId="5A12294C">
                  <wp:simplePos x="0" y="0"/>
                  <wp:positionH relativeFrom="column">
                    <wp:posOffset>0</wp:posOffset>
                  </wp:positionH>
                  <wp:positionV relativeFrom="paragraph">
                    <wp:posOffset>9525</wp:posOffset>
                  </wp:positionV>
                  <wp:extent cx="9525" cy="123825"/>
                  <wp:effectExtent l="0" t="0" r="28575" b="9525"/>
                  <wp:wrapNone/>
                  <wp:docPr id="1603" name="Imagen 1662" hidden="1">
                    <a:extLst xmlns:a="http://schemas.openxmlformats.org/drawingml/2006/main">
                      <a:ext uri="{FF2B5EF4-FFF2-40B4-BE49-F238E27FC236}">
                        <a16:creationId xmlns:a16="http://schemas.microsoft.com/office/drawing/2014/main" id="{00000000-0008-0000-0200-000043060000}"/>
                      </a:ext>
                    </a:extLst>
                  </wp:docPr>
                  <wp:cNvGraphicFramePr/>
                  <a:graphic xmlns:a="http://schemas.openxmlformats.org/drawingml/2006/main">
                    <a:graphicData uri="http://schemas.openxmlformats.org/drawingml/2006/picture">
                      <pic:pic xmlns:pic="http://schemas.openxmlformats.org/drawingml/2006/picture">
                        <pic:nvPicPr>
                          <pic:cNvPr id="1603" name="1662 Imagen" hidden="1">
                            <a:extLst>
                              <a:ext uri="{FF2B5EF4-FFF2-40B4-BE49-F238E27FC236}">
                                <a16:creationId xmlns:a16="http://schemas.microsoft.com/office/drawing/2014/main" id="{00000000-0008-0000-0200-00004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FF9660" wp14:editId="75ACF50A">
                  <wp:simplePos x="0" y="0"/>
                  <wp:positionH relativeFrom="column">
                    <wp:posOffset>0</wp:posOffset>
                  </wp:positionH>
                  <wp:positionV relativeFrom="paragraph">
                    <wp:posOffset>9525</wp:posOffset>
                  </wp:positionV>
                  <wp:extent cx="9525" cy="123825"/>
                  <wp:effectExtent l="0" t="0" r="28575" b="9525"/>
                  <wp:wrapNone/>
                  <wp:docPr id="1604" name="Imagen 1661" hidden="1">
                    <a:extLst xmlns:a="http://schemas.openxmlformats.org/drawingml/2006/main">
                      <a:ext uri="{FF2B5EF4-FFF2-40B4-BE49-F238E27FC236}">
                        <a16:creationId xmlns:a16="http://schemas.microsoft.com/office/drawing/2014/main" id="{00000000-0008-0000-0200-000044060000}"/>
                      </a:ext>
                    </a:extLst>
                  </wp:docPr>
                  <wp:cNvGraphicFramePr/>
                  <a:graphic xmlns:a="http://schemas.openxmlformats.org/drawingml/2006/main">
                    <a:graphicData uri="http://schemas.openxmlformats.org/drawingml/2006/picture">
                      <pic:pic xmlns:pic="http://schemas.openxmlformats.org/drawingml/2006/picture">
                        <pic:nvPicPr>
                          <pic:cNvPr id="1604" name="1663 Imagen" hidden="1">
                            <a:extLst>
                              <a:ext uri="{FF2B5EF4-FFF2-40B4-BE49-F238E27FC236}">
                                <a16:creationId xmlns:a16="http://schemas.microsoft.com/office/drawing/2014/main" id="{00000000-0008-0000-0200-00004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38E713" wp14:editId="2970E64E">
                  <wp:simplePos x="0" y="0"/>
                  <wp:positionH relativeFrom="column">
                    <wp:posOffset>0</wp:posOffset>
                  </wp:positionH>
                  <wp:positionV relativeFrom="paragraph">
                    <wp:posOffset>9525</wp:posOffset>
                  </wp:positionV>
                  <wp:extent cx="9525" cy="123825"/>
                  <wp:effectExtent l="0" t="0" r="28575" b="9525"/>
                  <wp:wrapNone/>
                  <wp:docPr id="1605" name="Imagen 1660" hidden="1">
                    <a:extLst xmlns:a="http://schemas.openxmlformats.org/drawingml/2006/main">
                      <a:ext uri="{FF2B5EF4-FFF2-40B4-BE49-F238E27FC236}">
                        <a16:creationId xmlns:a16="http://schemas.microsoft.com/office/drawing/2014/main" id="{00000000-0008-0000-0200-000045060000}"/>
                      </a:ext>
                    </a:extLst>
                  </wp:docPr>
                  <wp:cNvGraphicFramePr/>
                  <a:graphic xmlns:a="http://schemas.openxmlformats.org/drawingml/2006/main">
                    <a:graphicData uri="http://schemas.openxmlformats.org/drawingml/2006/picture">
                      <pic:pic xmlns:pic="http://schemas.openxmlformats.org/drawingml/2006/picture">
                        <pic:nvPicPr>
                          <pic:cNvPr id="1605" name="1664 Imagen" hidden="1">
                            <a:extLst>
                              <a:ext uri="{FF2B5EF4-FFF2-40B4-BE49-F238E27FC236}">
                                <a16:creationId xmlns:a16="http://schemas.microsoft.com/office/drawing/2014/main" id="{00000000-0008-0000-0200-00004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0583AA" wp14:editId="4E3638D3">
                  <wp:simplePos x="0" y="0"/>
                  <wp:positionH relativeFrom="column">
                    <wp:posOffset>0</wp:posOffset>
                  </wp:positionH>
                  <wp:positionV relativeFrom="paragraph">
                    <wp:posOffset>9525</wp:posOffset>
                  </wp:positionV>
                  <wp:extent cx="9525" cy="123825"/>
                  <wp:effectExtent l="0" t="0" r="28575" b="9525"/>
                  <wp:wrapNone/>
                  <wp:docPr id="1606" name="Imagen 1659" hidden="1">
                    <a:extLst xmlns:a="http://schemas.openxmlformats.org/drawingml/2006/main">
                      <a:ext uri="{FF2B5EF4-FFF2-40B4-BE49-F238E27FC236}">
                        <a16:creationId xmlns:a16="http://schemas.microsoft.com/office/drawing/2014/main" id="{00000000-0008-0000-0200-000046060000}"/>
                      </a:ext>
                    </a:extLst>
                  </wp:docPr>
                  <wp:cNvGraphicFramePr/>
                  <a:graphic xmlns:a="http://schemas.openxmlformats.org/drawingml/2006/main">
                    <a:graphicData uri="http://schemas.openxmlformats.org/drawingml/2006/picture">
                      <pic:pic xmlns:pic="http://schemas.openxmlformats.org/drawingml/2006/picture">
                        <pic:nvPicPr>
                          <pic:cNvPr id="1606" name="1665 Imagen" hidden="1">
                            <a:extLst>
                              <a:ext uri="{FF2B5EF4-FFF2-40B4-BE49-F238E27FC236}">
                                <a16:creationId xmlns:a16="http://schemas.microsoft.com/office/drawing/2014/main" id="{00000000-0008-0000-0200-00004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9900B4" wp14:editId="127522ED">
                  <wp:simplePos x="0" y="0"/>
                  <wp:positionH relativeFrom="column">
                    <wp:posOffset>0</wp:posOffset>
                  </wp:positionH>
                  <wp:positionV relativeFrom="paragraph">
                    <wp:posOffset>9525</wp:posOffset>
                  </wp:positionV>
                  <wp:extent cx="9525" cy="123825"/>
                  <wp:effectExtent l="0" t="0" r="28575" b="9525"/>
                  <wp:wrapNone/>
                  <wp:docPr id="1607" name="Imagen 1658" hidden="1">
                    <a:extLst xmlns:a="http://schemas.openxmlformats.org/drawingml/2006/main">
                      <a:ext uri="{FF2B5EF4-FFF2-40B4-BE49-F238E27FC236}">
                        <a16:creationId xmlns:a16="http://schemas.microsoft.com/office/drawing/2014/main" id="{00000000-0008-0000-0200-000047060000}"/>
                      </a:ext>
                    </a:extLst>
                  </wp:docPr>
                  <wp:cNvGraphicFramePr/>
                  <a:graphic xmlns:a="http://schemas.openxmlformats.org/drawingml/2006/main">
                    <a:graphicData uri="http://schemas.openxmlformats.org/drawingml/2006/picture">
                      <pic:pic xmlns:pic="http://schemas.openxmlformats.org/drawingml/2006/picture">
                        <pic:nvPicPr>
                          <pic:cNvPr id="1607" name="1666 Imagen" hidden="1">
                            <a:extLst>
                              <a:ext uri="{FF2B5EF4-FFF2-40B4-BE49-F238E27FC236}">
                                <a16:creationId xmlns:a16="http://schemas.microsoft.com/office/drawing/2014/main" id="{00000000-0008-0000-0200-00004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BCBB40" wp14:editId="6C204E0D">
                  <wp:simplePos x="0" y="0"/>
                  <wp:positionH relativeFrom="column">
                    <wp:posOffset>0</wp:posOffset>
                  </wp:positionH>
                  <wp:positionV relativeFrom="paragraph">
                    <wp:posOffset>9525</wp:posOffset>
                  </wp:positionV>
                  <wp:extent cx="9525" cy="123825"/>
                  <wp:effectExtent l="0" t="0" r="28575" b="9525"/>
                  <wp:wrapNone/>
                  <wp:docPr id="1608" name="Imagen 1657" hidden="1">
                    <a:extLst xmlns:a="http://schemas.openxmlformats.org/drawingml/2006/main">
                      <a:ext uri="{FF2B5EF4-FFF2-40B4-BE49-F238E27FC236}">
                        <a16:creationId xmlns:a16="http://schemas.microsoft.com/office/drawing/2014/main" id="{00000000-0008-0000-0200-000048060000}"/>
                      </a:ext>
                    </a:extLst>
                  </wp:docPr>
                  <wp:cNvGraphicFramePr/>
                  <a:graphic xmlns:a="http://schemas.openxmlformats.org/drawingml/2006/main">
                    <a:graphicData uri="http://schemas.openxmlformats.org/drawingml/2006/picture">
                      <pic:pic xmlns:pic="http://schemas.openxmlformats.org/drawingml/2006/picture">
                        <pic:nvPicPr>
                          <pic:cNvPr id="1608" name="1667 Imagen" hidden="1">
                            <a:extLst>
                              <a:ext uri="{FF2B5EF4-FFF2-40B4-BE49-F238E27FC236}">
                                <a16:creationId xmlns:a16="http://schemas.microsoft.com/office/drawing/2014/main" id="{00000000-0008-0000-0200-00004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68797E" wp14:editId="2A42021F">
                  <wp:simplePos x="0" y="0"/>
                  <wp:positionH relativeFrom="column">
                    <wp:posOffset>0</wp:posOffset>
                  </wp:positionH>
                  <wp:positionV relativeFrom="paragraph">
                    <wp:posOffset>9525</wp:posOffset>
                  </wp:positionV>
                  <wp:extent cx="9525" cy="123825"/>
                  <wp:effectExtent l="0" t="0" r="28575" b="9525"/>
                  <wp:wrapNone/>
                  <wp:docPr id="1609" name="Imagen 1656" hidden="1">
                    <a:extLst xmlns:a="http://schemas.openxmlformats.org/drawingml/2006/main">
                      <a:ext uri="{FF2B5EF4-FFF2-40B4-BE49-F238E27FC236}">
                        <a16:creationId xmlns:a16="http://schemas.microsoft.com/office/drawing/2014/main" id="{00000000-0008-0000-0200-000049060000}"/>
                      </a:ext>
                    </a:extLst>
                  </wp:docPr>
                  <wp:cNvGraphicFramePr/>
                  <a:graphic xmlns:a="http://schemas.openxmlformats.org/drawingml/2006/main">
                    <a:graphicData uri="http://schemas.openxmlformats.org/drawingml/2006/picture">
                      <pic:pic xmlns:pic="http://schemas.openxmlformats.org/drawingml/2006/picture">
                        <pic:nvPicPr>
                          <pic:cNvPr id="1609" name="1668 Imagen" hidden="1">
                            <a:extLst>
                              <a:ext uri="{FF2B5EF4-FFF2-40B4-BE49-F238E27FC236}">
                                <a16:creationId xmlns:a16="http://schemas.microsoft.com/office/drawing/2014/main" id="{00000000-0008-0000-0200-00004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099857" wp14:editId="44D2F520">
                  <wp:simplePos x="0" y="0"/>
                  <wp:positionH relativeFrom="column">
                    <wp:posOffset>0</wp:posOffset>
                  </wp:positionH>
                  <wp:positionV relativeFrom="paragraph">
                    <wp:posOffset>9525</wp:posOffset>
                  </wp:positionV>
                  <wp:extent cx="9525" cy="123825"/>
                  <wp:effectExtent l="0" t="0" r="28575" b="9525"/>
                  <wp:wrapNone/>
                  <wp:docPr id="1610" name="Imagen 1655" hidden="1">
                    <a:extLst xmlns:a="http://schemas.openxmlformats.org/drawingml/2006/main">
                      <a:ext uri="{FF2B5EF4-FFF2-40B4-BE49-F238E27FC236}">
                        <a16:creationId xmlns:a16="http://schemas.microsoft.com/office/drawing/2014/main" id="{00000000-0008-0000-0200-00004A060000}"/>
                      </a:ext>
                    </a:extLst>
                  </wp:docPr>
                  <wp:cNvGraphicFramePr/>
                  <a:graphic xmlns:a="http://schemas.openxmlformats.org/drawingml/2006/main">
                    <a:graphicData uri="http://schemas.openxmlformats.org/drawingml/2006/picture">
                      <pic:pic xmlns:pic="http://schemas.openxmlformats.org/drawingml/2006/picture">
                        <pic:nvPicPr>
                          <pic:cNvPr id="1610" name="1669 Imagen" hidden="1">
                            <a:extLst>
                              <a:ext uri="{FF2B5EF4-FFF2-40B4-BE49-F238E27FC236}">
                                <a16:creationId xmlns:a16="http://schemas.microsoft.com/office/drawing/2014/main" id="{00000000-0008-0000-0200-00004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25F29C" wp14:editId="667D394F">
                  <wp:simplePos x="0" y="0"/>
                  <wp:positionH relativeFrom="column">
                    <wp:posOffset>0</wp:posOffset>
                  </wp:positionH>
                  <wp:positionV relativeFrom="paragraph">
                    <wp:posOffset>9525</wp:posOffset>
                  </wp:positionV>
                  <wp:extent cx="9525" cy="123825"/>
                  <wp:effectExtent l="0" t="0" r="28575" b="9525"/>
                  <wp:wrapNone/>
                  <wp:docPr id="1611" name="Imagen 1654" hidden="1">
                    <a:extLst xmlns:a="http://schemas.openxmlformats.org/drawingml/2006/main">
                      <a:ext uri="{FF2B5EF4-FFF2-40B4-BE49-F238E27FC236}">
                        <a16:creationId xmlns:a16="http://schemas.microsoft.com/office/drawing/2014/main" id="{00000000-0008-0000-0200-00004B060000}"/>
                      </a:ext>
                    </a:extLst>
                  </wp:docPr>
                  <wp:cNvGraphicFramePr/>
                  <a:graphic xmlns:a="http://schemas.openxmlformats.org/drawingml/2006/main">
                    <a:graphicData uri="http://schemas.openxmlformats.org/drawingml/2006/picture">
                      <pic:pic xmlns:pic="http://schemas.openxmlformats.org/drawingml/2006/picture">
                        <pic:nvPicPr>
                          <pic:cNvPr id="1611" name="1670 Imagen" hidden="1">
                            <a:extLst>
                              <a:ext uri="{FF2B5EF4-FFF2-40B4-BE49-F238E27FC236}">
                                <a16:creationId xmlns:a16="http://schemas.microsoft.com/office/drawing/2014/main" id="{00000000-0008-0000-0200-00004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D91C91" wp14:editId="66FBB9D6">
                  <wp:simplePos x="0" y="0"/>
                  <wp:positionH relativeFrom="column">
                    <wp:posOffset>0</wp:posOffset>
                  </wp:positionH>
                  <wp:positionV relativeFrom="paragraph">
                    <wp:posOffset>9525</wp:posOffset>
                  </wp:positionV>
                  <wp:extent cx="9525" cy="123825"/>
                  <wp:effectExtent l="0" t="0" r="28575" b="9525"/>
                  <wp:wrapNone/>
                  <wp:docPr id="1612" name="Imagen 1653" hidden="1">
                    <a:extLst xmlns:a="http://schemas.openxmlformats.org/drawingml/2006/main">
                      <a:ext uri="{FF2B5EF4-FFF2-40B4-BE49-F238E27FC236}">
                        <a16:creationId xmlns:a16="http://schemas.microsoft.com/office/drawing/2014/main" id="{00000000-0008-0000-0200-00004C060000}"/>
                      </a:ext>
                    </a:extLst>
                  </wp:docPr>
                  <wp:cNvGraphicFramePr/>
                  <a:graphic xmlns:a="http://schemas.openxmlformats.org/drawingml/2006/main">
                    <a:graphicData uri="http://schemas.openxmlformats.org/drawingml/2006/picture">
                      <pic:pic xmlns:pic="http://schemas.openxmlformats.org/drawingml/2006/picture">
                        <pic:nvPicPr>
                          <pic:cNvPr id="1612" name="1671 Imagen" hidden="1">
                            <a:extLst>
                              <a:ext uri="{FF2B5EF4-FFF2-40B4-BE49-F238E27FC236}">
                                <a16:creationId xmlns:a16="http://schemas.microsoft.com/office/drawing/2014/main" id="{00000000-0008-0000-0200-00004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29D4F8" wp14:editId="6AE81BA9">
                  <wp:simplePos x="0" y="0"/>
                  <wp:positionH relativeFrom="column">
                    <wp:posOffset>0</wp:posOffset>
                  </wp:positionH>
                  <wp:positionV relativeFrom="paragraph">
                    <wp:posOffset>9525</wp:posOffset>
                  </wp:positionV>
                  <wp:extent cx="9525" cy="123825"/>
                  <wp:effectExtent l="0" t="0" r="28575" b="9525"/>
                  <wp:wrapNone/>
                  <wp:docPr id="1613" name="Imagen 1652" hidden="1">
                    <a:extLst xmlns:a="http://schemas.openxmlformats.org/drawingml/2006/main">
                      <a:ext uri="{FF2B5EF4-FFF2-40B4-BE49-F238E27FC236}">
                        <a16:creationId xmlns:a16="http://schemas.microsoft.com/office/drawing/2014/main" id="{00000000-0008-0000-0200-00004D060000}"/>
                      </a:ext>
                    </a:extLst>
                  </wp:docPr>
                  <wp:cNvGraphicFramePr/>
                  <a:graphic xmlns:a="http://schemas.openxmlformats.org/drawingml/2006/main">
                    <a:graphicData uri="http://schemas.openxmlformats.org/drawingml/2006/picture">
                      <pic:pic xmlns:pic="http://schemas.openxmlformats.org/drawingml/2006/picture">
                        <pic:nvPicPr>
                          <pic:cNvPr id="1613" name="1672 Imagen" hidden="1">
                            <a:extLst>
                              <a:ext uri="{FF2B5EF4-FFF2-40B4-BE49-F238E27FC236}">
                                <a16:creationId xmlns:a16="http://schemas.microsoft.com/office/drawing/2014/main" id="{00000000-0008-0000-0200-00004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DC1652" wp14:editId="24622C6E">
                  <wp:simplePos x="0" y="0"/>
                  <wp:positionH relativeFrom="column">
                    <wp:posOffset>0</wp:posOffset>
                  </wp:positionH>
                  <wp:positionV relativeFrom="paragraph">
                    <wp:posOffset>9525</wp:posOffset>
                  </wp:positionV>
                  <wp:extent cx="9525" cy="123825"/>
                  <wp:effectExtent l="0" t="0" r="28575" b="9525"/>
                  <wp:wrapNone/>
                  <wp:docPr id="1614" name="Imagen 1651" hidden="1">
                    <a:extLst xmlns:a="http://schemas.openxmlformats.org/drawingml/2006/main">
                      <a:ext uri="{FF2B5EF4-FFF2-40B4-BE49-F238E27FC236}">
                        <a16:creationId xmlns:a16="http://schemas.microsoft.com/office/drawing/2014/main" id="{00000000-0008-0000-0200-00004E060000}"/>
                      </a:ext>
                    </a:extLst>
                  </wp:docPr>
                  <wp:cNvGraphicFramePr/>
                  <a:graphic xmlns:a="http://schemas.openxmlformats.org/drawingml/2006/main">
                    <a:graphicData uri="http://schemas.openxmlformats.org/drawingml/2006/picture">
                      <pic:pic xmlns:pic="http://schemas.openxmlformats.org/drawingml/2006/picture">
                        <pic:nvPicPr>
                          <pic:cNvPr id="1614" name="1673 Imagen" hidden="1">
                            <a:extLst>
                              <a:ext uri="{FF2B5EF4-FFF2-40B4-BE49-F238E27FC236}">
                                <a16:creationId xmlns:a16="http://schemas.microsoft.com/office/drawing/2014/main" id="{00000000-0008-0000-0200-00004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5114AA" wp14:editId="77BBD5E0">
                  <wp:simplePos x="0" y="0"/>
                  <wp:positionH relativeFrom="column">
                    <wp:posOffset>0</wp:posOffset>
                  </wp:positionH>
                  <wp:positionV relativeFrom="paragraph">
                    <wp:posOffset>9525</wp:posOffset>
                  </wp:positionV>
                  <wp:extent cx="9525" cy="123825"/>
                  <wp:effectExtent l="0" t="0" r="28575" b="9525"/>
                  <wp:wrapNone/>
                  <wp:docPr id="1615" name="Imagen 1650" hidden="1">
                    <a:extLst xmlns:a="http://schemas.openxmlformats.org/drawingml/2006/main">
                      <a:ext uri="{FF2B5EF4-FFF2-40B4-BE49-F238E27FC236}">
                        <a16:creationId xmlns:a16="http://schemas.microsoft.com/office/drawing/2014/main" id="{00000000-0008-0000-0200-00004F060000}"/>
                      </a:ext>
                    </a:extLst>
                  </wp:docPr>
                  <wp:cNvGraphicFramePr/>
                  <a:graphic xmlns:a="http://schemas.openxmlformats.org/drawingml/2006/main">
                    <a:graphicData uri="http://schemas.openxmlformats.org/drawingml/2006/picture">
                      <pic:pic xmlns:pic="http://schemas.openxmlformats.org/drawingml/2006/picture">
                        <pic:nvPicPr>
                          <pic:cNvPr id="1615" name="1674 Imagen" hidden="1">
                            <a:extLst>
                              <a:ext uri="{FF2B5EF4-FFF2-40B4-BE49-F238E27FC236}">
                                <a16:creationId xmlns:a16="http://schemas.microsoft.com/office/drawing/2014/main" id="{00000000-0008-0000-0200-00004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92A589" wp14:editId="73E563CB">
                  <wp:simplePos x="0" y="0"/>
                  <wp:positionH relativeFrom="column">
                    <wp:posOffset>0</wp:posOffset>
                  </wp:positionH>
                  <wp:positionV relativeFrom="paragraph">
                    <wp:posOffset>9525</wp:posOffset>
                  </wp:positionV>
                  <wp:extent cx="9525" cy="123825"/>
                  <wp:effectExtent l="0" t="0" r="28575" b="9525"/>
                  <wp:wrapNone/>
                  <wp:docPr id="1616" name="Imagen 1649" hidden="1">
                    <a:extLst xmlns:a="http://schemas.openxmlformats.org/drawingml/2006/main">
                      <a:ext uri="{FF2B5EF4-FFF2-40B4-BE49-F238E27FC236}">
                        <a16:creationId xmlns:a16="http://schemas.microsoft.com/office/drawing/2014/main" id="{00000000-0008-0000-0200-000050060000}"/>
                      </a:ext>
                    </a:extLst>
                  </wp:docPr>
                  <wp:cNvGraphicFramePr/>
                  <a:graphic xmlns:a="http://schemas.openxmlformats.org/drawingml/2006/main">
                    <a:graphicData uri="http://schemas.openxmlformats.org/drawingml/2006/picture">
                      <pic:pic xmlns:pic="http://schemas.openxmlformats.org/drawingml/2006/picture">
                        <pic:nvPicPr>
                          <pic:cNvPr id="1616" name="2187 Imagen" hidden="1">
                            <a:extLst>
                              <a:ext uri="{FF2B5EF4-FFF2-40B4-BE49-F238E27FC236}">
                                <a16:creationId xmlns:a16="http://schemas.microsoft.com/office/drawing/2014/main" id="{00000000-0008-0000-0200-00005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E54233" wp14:editId="1CEEB0EA">
                  <wp:simplePos x="0" y="0"/>
                  <wp:positionH relativeFrom="column">
                    <wp:posOffset>0</wp:posOffset>
                  </wp:positionH>
                  <wp:positionV relativeFrom="paragraph">
                    <wp:posOffset>9525</wp:posOffset>
                  </wp:positionV>
                  <wp:extent cx="9525" cy="123825"/>
                  <wp:effectExtent l="0" t="0" r="28575" b="9525"/>
                  <wp:wrapNone/>
                  <wp:docPr id="1617" name="Imagen 1648" hidden="1">
                    <a:extLst xmlns:a="http://schemas.openxmlformats.org/drawingml/2006/main">
                      <a:ext uri="{FF2B5EF4-FFF2-40B4-BE49-F238E27FC236}">
                        <a16:creationId xmlns:a16="http://schemas.microsoft.com/office/drawing/2014/main" id="{00000000-0008-0000-0200-000051060000}"/>
                      </a:ext>
                    </a:extLst>
                  </wp:docPr>
                  <wp:cNvGraphicFramePr/>
                  <a:graphic xmlns:a="http://schemas.openxmlformats.org/drawingml/2006/main">
                    <a:graphicData uri="http://schemas.openxmlformats.org/drawingml/2006/picture">
                      <pic:pic xmlns:pic="http://schemas.openxmlformats.org/drawingml/2006/picture">
                        <pic:nvPicPr>
                          <pic:cNvPr id="1617" name="2198 Imagen" hidden="1">
                            <a:extLst>
                              <a:ext uri="{FF2B5EF4-FFF2-40B4-BE49-F238E27FC236}">
                                <a16:creationId xmlns:a16="http://schemas.microsoft.com/office/drawing/2014/main" id="{00000000-0008-0000-0200-00005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2978AA" wp14:editId="0C199117">
                  <wp:simplePos x="0" y="0"/>
                  <wp:positionH relativeFrom="column">
                    <wp:posOffset>0</wp:posOffset>
                  </wp:positionH>
                  <wp:positionV relativeFrom="paragraph">
                    <wp:posOffset>9525</wp:posOffset>
                  </wp:positionV>
                  <wp:extent cx="9525" cy="123825"/>
                  <wp:effectExtent l="0" t="0" r="28575" b="9525"/>
                  <wp:wrapNone/>
                  <wp:docPr id="1618" name="Imagen 1647" hidden="1">
                    <a:extLst xmlns:a="http://schemas.openxmlformats.org/drawingml/2006/main">
                      <a:ext uri="{FF2B5EF4-FFF2-40B4-BE49-F238E27FC236}">
                        <a16:creationId xmlns:a16="http://schemas.microsoft.com/office/drawing/2014/main" id="{00000000-0008-0000-0200-000052060000}"/>
                      </a:ext>
                    </a:extLst>
                  </wp:docPr>
                  <wp:cNvGraphicFramePr/>
                  <a:graphic xmlns:a="http://schemas.openxmlformats.org/drawingml/2006/main">
                    <a:graphicData uri="http://schemas.openxmlformats.org/drawingml/2006/picture">
                      <pic:pic xmlns:pic="http://schemas.openxmlformats.org/drawingml/2006/picture">
                        <pic:nvPicPr>
                          <pic:cNvPr id="1618" name="2199 Imagen" hidden="1">
                            <a:extLst>
                              <a:ext uri="{FF2B5EF4-FFF2-40B4-BE49-F238E27FC236}">
                                <a16:creationId xmlns:a16="http://schemas.microsoft.com/office/drawing/2014/main" id="{00000000-0008-0000-0200-00005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06FF4F" wp14:editId="77CE8F2C">
                  <wp:simplePos x="0" y="0"/>
                  <wp:positionH relativeFrom="column">
                    <wp:posOffset>0</wp:posOffset>
                  </wp:positionH>
                  <wp:positionV relativeFrom="paragraph">
                    <wp:posOffset>9525</wp:posOffset>
                  </wp:positionV>
                  <wp:extent cx="9525" cy="123825"/>
                  <wp:effectExtent l="0" t="0" r="28575" b="9525"/>
                  <wp:wrapNone/>
                  <wp:docPr id="1619" name="Imagen 1646" hidden="1">
                    <a:extLst xmlns:a="http://schemas.openxmlformats.org/drawingml/2006/main">
                      <a:ext uri="{FF2B5EF4-FFF2-40B4-BE49-F238E27FC236}">
                        <a16:creationId xmlns:a16="http://schemas.microsoft.com/office/drawing/2014/main" id="{00000000-0008-0000-0200-000053060000}"/>
                      </a:ext>
                    </a:extLst>
                  </wp:docPr>
                  <wp:cNvGraphicFramePr/>
                  <a:graphic xmlns:a="http://schemas.openxmlformats.org/drawingml/2006/main">
                    <a:graphicData uri="http://schemas.openxmlformats.org/drawingml/2006/picture">
                      <pic:pic xmlns:pic="http://schemas.openxmlformats.org/drawingml/2006/picture">
                        <pic:nvPicPr>
                          <pic:cNvPr id="1619" name="2200 Imagen" hidden="1">
                            <a:extLst>
                              <a:ext uri="{FF2B5EF4-FFF2-40B4-BE49-F238E27FC236}">
                                <a16:creationId xmlns:a16="http://schemas.microsoft.com/office/drawing/2014/main" id="{00000000-0008-0000-0200-00005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7D1C65" wp14:editId="154FF932">
                  <wp:simplePos x="0" y="0"/>
                  <wp:positionH relativeFrom="column">
                    <wp:posOffset>0</wp:posOffset>
                  </wp:positionH>
                  <wp:positionV relativeFrom="paragraph">
                    <wp:posOffset>9525</wp:posOffset>
                  </wp:positionV>
                  <wp:extent cx="9525" cy="123825"/>
                  <wp:effectExtent l="0" t="0" r="28575" b="9525"/>
                  <wp:wrapNone/>
                  <wp:docPr id="1620" name="Imagen 1645" hidden="1">
                    <a:extLst xmlns:a="http://schemas.openxmlformats.org/drawingml/2006/main">
                      <a:ext uri="{FF2B5EF4-FFF2-40B4-BE49-F238E27FC236}">
                        <a16:creationId xmlns:a16="http://schemas.microsoft.com/office/drawing/2014/main" id="{00000000-0008-0000-0200-000054060000}"/>
                      </a:ext>
                    </a:extLst>
                  </wp:docPr>
                  <wp:cNvGraphicFramePr/>
                  <a:graphic xmlns:a="http://schemas.openxmlformats.org/drawingml/2006/main">
                    <a:graphicData uri="http://schemas.openxmlformats.org/drawingml/2006/picture">
                      <pic:pic xmlns:pic="http://schemas.openxmlformats.org/drawingml/2006/picture">
                        <pic:nvPicPr>
                          <pic:cNvPr id="1620" name="2201 Imagen" hidden="1">
                            <a:extLst>
                              <a:ext uri="{FF2B5EF4-FFF2-40B4-BE49-F238E27FC236}">
                                <a16:creationId xmlns:a16="http://schemas.microsoft.com/office/drawing/2014/main" id="{00000000-0008-0000-0200-00005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B705FD" wp14:editId="4CED5B23">
                  <wp:simplePos x="0" y="0"/>
                  <wp:positionH relativeFrom="column">
                    <wp:posOffset>0</wp:posOffset>
                  </wp:positionH>
                  <wp:positionV relativeFrom="paragraph">
                    <wp:posOffset>9525</wp:posOffset>
                  </wp:positionV>
                  <wp:extent cx="9525" cy="123825"/>
                  <wp:effectExtent l="0" t="0" r="28575" b="9525"/>
                  <wp:wrapNone/>
                  <wp:docPr id="1621" name="Imagen 1644" hidden="1">
                    <a:extLst xmlns:a="http://schemas.openxmlformats.org/drawingml/2006/main">
                      <a:ext uri="{FF2B5EF4-FFF2-40B4-BE49-F238E27FC236}">
                        <a16:creationId xmlns:a16="http://schemas.microsoft.com/office/drawing/2014/main" id="{00000000-0008-0000-0200-000055060000}"/>
                      </a:ext>
                    </a:extLst>
                  </wp:docPr>
                  <wp:cNvGraphicFramePr/>
                  <a:graphic xmlns:a="http://schemas.openxmlformats.org/drawingml/2006/main">
                    <a:graphicData uri="http://schemas.openxmlformats.org/drawingml/2006/picture">
                      <pic:pic xmlns:pic="http://schemas.openxmlformats.org/drawingml/2006/picture">
                        <pic:nvPicPr>
                          <pic:cNvPr id="1621" name="2202 Imagen" hidden="1">
                            <a:extLst>
                              <a:ext uri="{FF2B5EF4-FFF2-40B4-BE49-F238E27FC236}">
                                <a16:creationId xmlns:a16="http://schemas.microsoft.com/office/drawing/2014/main" id="{00000000-0008-0000-0200-00005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6DA231" wp14:editId="4FD0A785">
                  <wp:simplePos x="0" y="0"/>
                  <wp:positionH relativeFrom="column">
                    <wp:posOffset>0</wp:posOffset>
                  </wp:positionH>
                  <wp:positionV relativeFrom="paragraph">
                    <wp:posOffset>9525</wp:posOffset>
                  </wp:positionV>
                  <wp:extent cx="9525" cy="123825"/>
                  <wp:effectExtent l="0" t="0" r="28575" b="9525"/>
                  <wp:wrapNone/>
                  <wp:docPr id="1622" name="Imagen 1643" hidden="1">
                    <a:extLst xmlns:a="http://schemas.openxmlformats.org/drawingml/2006/main">
                      <a:ext uri="{FF2B5EF4-FFF2-40B4-BE49-F238E27FC236}">
                        <a16:creationId xmlns:a16="http://schemas.microsoft.com/office/drawing/2014/main" id="{00000000-0008-0000-0200-000056060000}"/>
                      </a:ext>
                    </a:extLst>
                  </wp:docPr>
                  <wp:cNvGraphicFramePr/>
                  <a:graphic xmlns:a="http://schemas.openxmlformats.org/drawingml/2006/main">
                    <a:graphicData uri="http://schemas.openxmlformats.org/drawingml/2006/picture">
                      <pic:pic xmlns:pic="http://schemas.openxmlformats.org/drawingml/2006/picture">
                        <pic:nvPicPr>
                          <pic:cNvPr id="1622" name="2203 Imagen" hidden="1">
                            <a:extLst>
                              <a:ext uri="{FF2B5EF4-FFF2-40B4-BE49-F238E27FC236}">
                                <a16:creationId xmlns:a16="http://schemas.microsoft.com/office/drawing/2014/main" id="{00000000-0008-0000-0200-00005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F4263E" wp14:editId="5C8213E0">
                  <wp:simplePos x="0" y="0"/>
                  <wp:positionH relativeFrom="column">
                    <wp:posOffset>0</wp:posOffset>
                  </wp:positionH>
                  <wp:positionV relativeFrom="paragraph">
                    <wp:posOffset>9525</wp:posOffset>
                  </wp:positionV>
                  <wp:extent cx="9525" cy="123825"/>
                  <wp:effectExtent l="0" t="0" r="28575" b="9525"/>
                  <wp:wrapNone/>
                  <wp:docPr id="1623" name="Imagen 1642" hidden="1">
                    <a:extLst xmlns:a="http://schemas.openxmlformats.org/drawingml/2006/main">
                      <a:ext uri="{FF2B5EF4-FFF2-40B4-BE49-F238E27FC236}">
                        <a16:creationId xmlns:a16="http://schemas.microsoft.com/office/drawing/2014/main" id="{00000000-0008-0000-0200-000057060000}"/>
                      </a:ext>
                    </a:extLst>
                  </wp:docPr>
                  <wp:cNvGraphicFramePr/>
                  <a:graphic xmlns:a="http://schemas.openxmlformats.org/drawingml/2006/main">
                    <a:graphicData uri="http://schemas.openxmlformats.org/drawingml/2006/picture">
                      <pic:pic xmlns:pic="http://schemas.openxmlformats.org/drawingml/2006/picture">
                        <pic:nvPicPr>
                          <pic:cNvPr id="1623" name="2204 Imagen" hidden="1">
                            <a:extLst>
                              <a:ext uri="{FF2B5EF4-FFF2-40B4-BE49-F238E27FC236}">
                                <a16:creationId xmlns:a16="http://schemas.microsoft.com/office/drawing/2014/main" id="{00000000-0008-0000-0200-00005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6BD656" wp14:editId="7DB9FA9F">
                  <wp:simplePos x="0" y="0"/>
                  <wp:positionH relativeFrom="column">
                    <wp:posOffset>0</wp:posOffset>
                  </wp:positionH>
                  <wp:positionV relativeFrom="paragraph">
                    <wp:posOffset>9525</wp:posOffset>
                  </wp:positionV>
                  <wp:extent cx="9525" cy="123825"/>
                  <wp:effectExtent l="0" t="0" r="28575" b="9525"/>
                  <wp:wrapNone/>
                  <wp:docPr id="1624" name="Imagen 1641" hidden="1">
                    <a:extLst xmlns:a="http://schemas.openxmlformats.org/drawingml/2006/main">
                      <a:ext uri="{FF2B5EF4-FFF2-40B4-BE49-F238E27FC236}">
                        <a16:creationId xmlns:a16="http://schemas.microsoft.com/office/drawing/2014/main" id="{00000000-0008-0000-0200-000058060000}"/>
                      </a:ext>
                    </a:extLst>
                  </wp:docPr>
                  <wp:cNvGraphicFramePr/>
                  <a:graphic xmlns:a="http://schemas.openxmlformats.org/drawingml/2006/main">
                    <a:graphicData uri="http://schemas.openxmlformats.org/drawingml/2006/picture">
                      <pic:pic xmlns:pic="http://schemas.openxmlformats.org/drawingml/2006/picture">
                        <pic:nvPicPr>
                          <pic:cNvPr id="1624" name="2205 Imagen" hidden="1">
                            <a:extLst>
                              <a:ext uri="{FF2B5EF4-FFF2-40B4-BE49-F238E27FC236}">
                                <a16:creationId xmlns:a16="http://schemas.microsoft.com/office/drawing/2014/main" id="{00000000-0008-0000-0200-00005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0A9BD4" wp14:editId="1DC2EC9C">
                  <wp:simplePos x="0" y="0"/>
                  <wp:positionH relativeFrom="column">
                    <wp:posOffset>0</wp:posOffset>
                  </wp:positionH>
                  <wp:positionV relativeFrom="paragraph">
                    <wp:posOffset>9525</wp:posOffset>
                  </wp:positionV>
                  <wp:extent cx="9525" cy="123825"/>
                  <wp:effectExtent l="0" t="0" r="28575" b="9525"/>
                  <wp:wrapNone/>
                  <wp:docPr id="1625" name="Imagen 1640" hidden="1">
                    <a:extLst xmlns:a="http://schemas.openxmlformats.org/drawingml/2006/main">
                      <a:ext uri="{FF2B5EF4-FFF2-40B4-BE49-F238E27FC236}">
                        <a16:creationId xmlns:a16="http://schemas.microsoft.com/office/drawing/2014/main" id="{00000000-0008-0000-0200-000059060000}"/>
                      </a:ext>
                    </a:extLst>
                  </wp:docPr>
                  <wp:cNvGraphicFramePr/>
                  <a:graphic xmlns:a="http://schemas.openxmlformats.org/drawingml/2006/main">
                    <a:graphicData uri="http://schemas.openxmlformats.org/drawingml/2006/picture">
                      <pic:pic xmlns:pic="http://schemas.openxmlformats.org/drawingml/2006/picture">
                        <pic:nvPicPr>
                          <pic:cNvPr id="1625" name="2206 Imagen" hidden="1">
                            <a:extLst>
                              <a:ext uri="{FF2B5EF4-FFF2-40B4-BE49-F238E27FC236}">
                                <a16:creationId xmlns:a16="http://schemas.microsoft.com/office/drawing/2014/main" id="{00000000-0008-0000-0200-00005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08CDC9" wp14:editId="5A678798">
                  <wp:simplePos x="0" y="0"/>
                  <wp:positionH relativeFrom="column">
                    <wp:posOffset>0</wp:posOffset>
                  </wp:positionH>
                  <wp:positionV relativeFrom="paragraph">
                    <wp:posOffset>9525</wp:posOffset>
                  </wp:positionV>
                  <wp:extent cx="9525" cy="123825"/>
                  <wp:effectExtent l="0" t="0" r="28575" b="9525"/>
                  <wp:wrapNone/>
                  <wp:docPr id="1626" name="Imagen 1639" hidden="1">
                    <a:extLst xmlns:a="http://schemas.openxmlformats.org/drawingml/2006/main">
                      <a:ext uri="{FF2B5EF4-FFF2-40B4-BE49-F238E27FC236}">
                        <a16:creationId xmlns:a16="http://schemas.microsoft.com/office/drawing/2014/main" id="{00000000-0008-0000-0200-00005A060000}"/>
                      </a:ext>
                    </a:extLst>
                  </wp:docPr>
                  <wp:cNvGraphicFramePr/>
                  <a:graphic xmlns:a="http://schemas.openxmlformats.org/drawingml/2006/main">
                    <a:graphicData uri="http://schemas.openxmlformats.org/drawingml/2006/picture">
                      <pic:pic xmlns:pic="http://schemas.openxmlformats.org/drawingml/2006/picture">
                        <pic:nvPicPr>
                          <pic:cNvPr id="1626" name="2207 Imagen" hidden="1">
                            <a:extLst>
                              <a:ext uri="{FF2B5EF4-FFF2-40B4-BE49-F238E27FC236}">
                                <a16:creationId xmlns:a16="http://schemas.microsoft.com/office/drawing/2014/main" id="{00000000-0008-0000-0200-00005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CB7394" wp14:editId="310CB120">
                  <wp:simplePos x="0" y="0"/>
                  <wp:positionH relativeFrom="column">
                    <wp:posOffset>0</wp:posOffset>
                  </wp:positionH>
                  <wp:positionV relativeFrom="paragraph">
                    <wp:posOffset>9525</wp:posOffset>
                  </wp:positionV>
                  <wp:extent cx="9525" cy="123825"/>
                  <wp:effectExtent l="0" t="0" r="28575" b="9525"/>
                  <wp:wrapNone/>
                  <wp:docPr id="1627" name="Imagen 1638" hidden="1">
                    <a:extLst xmlns:a="http://schemas.openxmlformats.org/drawingml/2006/main">
                      <a:ext uri="{FF2B5EF4-FFF2-40B4-BE49-F238E27FC236}">
                        <a16:creationId xmlns:a16="http://schemas.microsoft.com/office/drawing/2014/main" id="{00000000-0008-0000-0200-00005B060000}"/>
                      </a:ext>
                    </a:extLst>
                  </wp:docPr>
                  <wp:cNvGraphicFramePr/>
                  <a:graphic xmlns:a="http://schemas.openxmlformats.org/drawingml/2006/main">
                    <a:graphicData uri="http://schemas.openxmlformats.org/drawingml/2006/picture">
                      <pic:pic xmlns:pic="http://schemas.openxmlformats.org/drawingml/2006/picture">
                        <pic:nvPicPr>
                          <pic:cNvPr id="1627" name="2208 Imagen" hidden="1">
                            <a:extLst>
                              <a:ext uri="{FF2B5EF4-FFF2-40B4-BE49-F238E27FC236}">
                                <a16:creationId xmlns:a16="http://schemas.microsoft.com/office/drawing/2014/main" id="{00000000-0008-0000-0200-00005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1DF3A0" wp14:editId="61AB3638">
                  <wp:simplePos x="0" y="0"/>
                  <wp:positionH relativeFrom="column">
                    <wp:posOffset>0</wp:posOffset>
                  </wp:positionH>
                  <wp:positionV relativeFrom="paragraph">
                    <wp:posOffset>9525</wp:posOffset>
                  </wp:positionV>
                  <wp:extent cx="9525" cy="123825"/>
                  <wp:effectExtent l="0" t="0" r="28575" b="9525"/>
                  <wp:wrapNone/>
                  <wp:docPr id="1628" name="Imagen 1637" hidden="1">
                    <a:extLst xmlns:a="http://schemas.openxmlformats.org/drawingml/2006/main">
                      <a:ext uri="{FF2B5EF4-FFF2-40B4-BE49-F238E27FC236}">
                        <a16:creationId xmlns:a16="http://schemas.microsoft.com/office/drawing/2014/main" id="{00000000-0008-0000-0200-00005C060000}"/>
                      </a:ext>
                    </a:extLst>
                  </wp:docPr>
                  <wp:cNvGraphicFramePr/>
                  <a:graphic xmlns:a="http://schemas.openxmlformats.org/drawingml/2006/main">
                    <a:graphicData uri="http://schemas.openxmlformats.org/drawingml/2006/picture">
                      <pic:pic xmlns:pic="http://schemas.openxmlformats.org/drawingml/2006/picture">
                        <pic:nvPicPr>
                          <pic:cNvPr id="1628" name="2209 Imagen" hidden="1">
                            <a:extLst>
                              <a:ext uri="{FF2B5EF4-FFF2-40B4-BE49-F238E27FC236}">
                                <a16:creationId xmlns:a16="http://schemas.microsoft.com/office/drawing/2014/main" id="{00000000-0008-0000-0200-00005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17E22A" wp14:editId="1C7A1FD3">
                  <wp:simplePos x="0" y="0"/>
                  <wp:positionH relativeFrom="column">
                    <wp:posOffset>0</wp:posOffset>
                  </wp:positionH>
                  <wp:positionV relativeFrom="paragraph">
                    <wp:posOffset>9525</wp:posOffset>
                  </wp:positionV>
                  <wp:extent cx="9525" cy="123825"/>
                  <wp:effectExtent l="0" t="0" r="28575" b="9525"/>
                  <wp:wrapNone/>
                  <wp:docPr id="1629" name="Imagen 1636" hidden="1">
                    <a:extLst xmlns:a="http://schemas.openxmlformats.org/drawingml/2006/main">
                      <a:ext uri="{FF2B5EF4-FFF2-40B4-BE49-F238E27FC236}">
                        <a16:creationId xmlns:a16="http://schemas.microsoft.com/office/drawing/2014/main" id="{00000000-0008-0000-0200-00005D060000}"/>
                      </a:ext>
                    </a:extLst>
                  </wp:docPr>
                  <wp:cNvGraphicFramePr/>
                  <a:graphic xmlns:a="http://schemas.openxmlformats.org/drawingml/2006/main">
                    <a:graphicData uri="http://schemas.openxmlformats.org/drawingml/2006/picture">
                      <pic:pic xmlns:pic="http://schemas.openxmlformats.org/drawingml/2006/picture">
                        <pic:nvPicPr>
                          <pic:cNvPr id="1629" name="2210 Imagen" hidden="1">
                            <a:extLst>
                              <a:ext uri="{FF2B5EF4-FFF2-40B4-BE49-F238E27FC236}">
                                <a16:creationId xmlns:a16="http://schemas.microsoft.com/office/drawing/2014/main" id="{00000000-0008-0000-0200-00005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4C696F" wp14:editId="24AFD948">
                  <wp:simplePos x="0" y="0"/>
                  <wp:positionH relativeFrom="column">
                    <wp:posOffset>0</wp:posOffset>
                  </wp:positionH>
                  <wp:positionV relativeFrom="paragraph">
                    <wp:posOffset>9525</wp:posOffset>
                  </wp:positionV>
                  <wp:extent cx="9525" cy="123825"/>
                  <wp:effectExtent l="0" t="0" r="28575" b="9525"/>
                  <wp:wrapNone/>
                  <wp:docPr id="1630" name="Imagen 1635" hidden="1">
                    <a:extLst xmlns:a="http://schemas.openxmlformats.org/drawingml/2006/main">
                      <a:ext uri="{FF2B5EF4-FFF2-40B4-BE49-F238E27FC236}">
                        <a16:creationId xmlns:a16="http://schemas.microsoft.com/office/drawing/2014/main" id="{00000000-0008-0000-0200-00005E060000}"/>
                      </a:ext>
                    </a:extLst>
                  </wp:docPr>
                  <wp:cNvGraphicFramePr/>
                  <a:graphic xmlns:a="http://schemas.openxmlformats.org/drawingml/2006/main">
                    <a:graphicData uri="http://schemas.openxmlformats.org/drawingml/2006/picture">
                      <pic:pic xmlns:pic="http://schemas.openxmlformats.org/drawingml/2006/picture">
                        <pic:nvPicPr>
                          <pic:cNvPr id="1630" name="2211 Imagen" hidden="1">
                            <a:extLst>
                              <a:ext uri="{FF2B5EF4-FFF2-40B4-BE49-F238E27FC236}">
                                <a16:creationId xmlns:a16="http://schemas.microsoft.com/office/drawing/2014/main" id="{00000000-0008-0000-0200-00005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759638" wp14:editId="2DC2BB07">
                  <wp:simplePos x="0" y="0"/>
                  <wp:positionH relativeFrom="column">
                    <wp:posOffset>0</wp:posOffset>
                  </wp:positionH>
                  <wp:positionV relativeFrom="paragraph">
                    <wp:posOffset>9525</wp:posOffset>
                  </wp:positionV>
                  <wp:extent cx="9525" cy="123825"/>
                  <wp:effectExtent l="0" t="0" r="28575" b="9525"/>
                  <wp:wrapNone/>
                  <wp:docPr id="1631" name="Imagen 1634" hidden="1">
                    <a:extLst xmlns:a="http://schemas.openxmlformats.org/drawingml/2006/main">
                      <a:ext uri="{FF2B5EF4-FFF2-40B4-BE49-F238E27FC236}">
                        <a16:creationId xmlns:a16="http://schemas.microsoft.com/office/drawing/2014/main" id="{00000000-0008-0000-0200-00005F060000}"/>
                      </a:ext>
                    </a:extLst>
                  </wp:docPr>
                  <wp:cNvGraphicFramePr/>
                  <a:graphic xmlns:a="http://schemas.openxmlformats.org/drawingml/2006/main">
                    <a:graphicData uri="http://schemas.openxmlformats.org/drawingml/2006/picture">
                      <pic:pic xmlns:pic="http://schemas.openxmlformats.org/drawingml/2006/picture">
                        <pic:nvPicPr>
                          <pic:cNvPr id="1631" name="2212 Imagen" hidden="1">
                            <a:extLst>
                              <a:ext uri="{FF2B5EF4-FFF2-40B4-BE49-F238E27FC236}">
                                <a16:creationId xmlns:a16="http://schemas.microsoft.com/office/drawing/2014/main" id="{00000000-0008-0000-0200-00005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10ECD1" wp14:editId="4DC6F369">
                  <wp:simplePos x="0" y="0"/>
                  <wp:positionH relativeFrom="column">
                    <wp:posOffset>0</wp:posOffset>
                  </wp:positionH>
                  <wp:positionV relativeFrom="paragraph">
                    <wp:posOffset>9525</wp:posOffset>
                  </wp:positionV>
                  <wp:extent cx="9525" cy="123825"/>
                  <wp:effectExtent l="0" t="0" r="28575" b="9525"/>
                  <wp:wrapNone/>
                  <wp:docPr id="1632" name="Imagen 1633" hidden="1">
                    <a:extLst xmlns:a="http://schemas.openxmlformats.org/drawingml/2006/main">
                      <a:ext uri="{FF2B5EF4-FFF2-40B4-BE49-F238E27FC236}">
                        <a16:creationId xmlns:a16="http://schemas.microsoft.com/office/drawing/2014/main" id="{00000000-0008-0000-0200-000060060000}"/>
                      </a:ext>
                    </a:extLst>
                  </wp:docPr>
                  <wp:cNvGraphicFramePr/>
                  <a:graphic xmlns:a="http://schemas.openxmlformats.org/drawingml/2006/main">
                    <a:graphicData uri="http://schemas.openxmlformats.org/drawingml/2006/picture">
                      <pic:pic xmlns:pic="http://schemas.openxmlformats.org/drawingml/2006/picture">
                        <pic:nvPicPr>
                          <pic:cNvPr id="1632" name="2213 Imagen" hidden="1">
                            <a:extLst>
                              <a:ext uri="{FF2B5EF4-FFF2-40B4-BE49-F238E27FC236}">
                                <a16:creationId xmlns:a16="http://schemas.microsoft.com/office/drawing/2014/main" id="{00000000-0008-0000-0200-00006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59B4D1" wp14:editId="0588E816">
                  <wp:simplePos x="0" y="0"/>
                  <wp:positionH relativeFrom="column">
                    <wp:posOffset>0</wp:posOffset>
                  </wp:positionH>
                  <wp:positionV relativeFrom="paragraph">
                    <wp:posOffset>9525</wp:posOffset>
                  </wp:positionV>
                  <wp:extent cx="9525" cy="123825"/>
                  <wp:effectExtent l="0" t="0" r="28575" b="9525"/>
                  <wp:wrapNone/>
                  <wp:docPr id="1633" name="Imagen 1632" hidden="1">
                    <a:extLst xmlns:a="http://schemas.openxmlformats.org/drawingml/2006/main">
                      <a:ext uri="{FF2B5EF4-FFF2-40B4-BE49-F238E27FC236}">
                        <a16:creationId xmlns:a16="http://schemas.microsoft.com/office/drawing/2014/main" id="{00000000-0008-0000-0200-000061060000}"/>
                      </a:ext>
                    </a:extLst>
                  </wp:docPr>
                  <wp:cNvGraphicFramePr/>
                  <a:graphic xmlns:a="http://schemas.openxmlformats.org/drawingml/2006/main">
                    <a:graphicData uri="http://schemas.openxmlformats.org/drawingml/2006/picture">
                      <pic:pic xmlns:pic="http://schemas.openxmlformats.org/drawingml/2006/picture">
                        <pic:nvPicPr>
                          <pic:cNvPr id="1633" name="2214 Imagen" hidden="1">
                            <a:extLst>
                              <a:ext uri="{FF2B5EF4-FFF2-40B4-BE49-F238E27FC236}">
                                <a16:creationId xmlns:a16="http://schemas.microsoft.com/office/drawing/2014/main" id="{00000000-0008-0000-0200-00006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7A73D2" wp14:editId="56DC3895">
                  <wp:simplePos x="0" y="0"/>
                  <wp:positionH relativeFrom="column">
                    <wp:posOffset>0</wp:posOffset>
                  </wp:positionH>
                  <wp:positionV relativeFrom="paragraph">
                    <wp:posOffset>9525</wp:posOffset>
                  </wp:positionV>
                  <wp:extent cx="9525" cy="123825"/>
                  <wp:effectExtent l="0" t="0" r="28575" b="9525"/>
                  <wp:wrapNone/>
                  <wp:docPr id="1634" name="Imagen 1631" hidden="1">
                    <a:extLst xmlns:a="http://schemas.openxmlformats.org/drawingml/2006/main">
                      <a:ext uri="{FF2B5EF4-FFF2-40B4-BE49-F238E27FC236}">
                        <a16:creationId xmlns:a16="http://schemas.microsoft.com/office/drawing/2014/main" id="{00000000-0008-0000-0200-000062060000}"/>
                      </a:ext>
                    </a:extLst>
                  </wp:docPr>
                  <wp:cNvGraphicFramePr/>
                  <a:graphic xmlns:a="http://schemas.openxmlformats.org/drawingml/2006/main">
                    <a:graphicData uri="http://schemas.openxmlformats.org/drawingml/2006/picture">
                      <pic:pic xmlns:pic="http://schemas.openxmlformats.org/drawingml/2006/picture">
                        <pic:nvPicPr>
                          <pic:cNvPr id="1634" name="2215 Imagen" hidden="1">
                            <a:extLst>
                              <a:ext uri="{FF2B5EF4-FFF2-40B4-BE49-F238E27FC236}">
                                <a16:creationId xmlns:a16="http://schemas.microsoft.com/office/drawing/2014/main" id="{00000000-0008-0000-0200-00006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BA01C1" wp14:editId="0808A7CA">
                  <wp:simplePos x="0" y="0"/>
                  <wp:positionH relativeFrom="column">
                    <wp:posOffset>0</wp:posOffset>
                  </wp:positionH>
                  <wp:positionV relativeFrom="paragraph">
                    <wp:posOffset>9525</wp:posOffset>
                  </wp:positionV>
                  <wp:extent cx="9525" cy="123825"/>
                  <wp:effectExtent l="0" t="0" r="28575" b="9525"/>
                  <wp:wrapNone/>
                  <wp:docPr id="1635" name="Imagen 1630" hidden="1">
                    <a:extLst xmlns:a="http://schemas.openxmlformats.org/drawingml/2006/main">
                      <a:ext uri="{FF2B5EF4-FFF2-40B4-BE49-F238E27FC236}">
                        <a16:creationId xmlns:a16="http://schemas.microsoft.com/office/drawing/2014/main" id="{00000000-0008-0000-0200-000063060000}"/>
                      </a:ext>
                    </a:extLst>
                  </wp:docPr>
                  <wp:cNvGraphicFramePr/>
                  <a:graphic xmlns:a="http://schemas.openxmlformats.org/drawingml/2006/main">
                    <a:graphicData uri="http://schemas.openxmlformats.org/drawingml/2006/picture">
                      <pic:pic xmlns:pic="http://schemas.openxmlformats.org/drawingml/2006/picture">
                        <pic:nvPicPr>
                          <pic:cNvPr id="1635" name="2216 Imagen" hidden="1">
                            <a:extLst>
                              <a:ext uri="{FF2B5EF4-FFF2-40B4-BE49-F238E27FC236}">
                                <a16:creationId xmlns:a16="http://schemas.microsoft.com/office/drawing/2014/main" id="{00000000-0008-0000-0200-00006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E20103" wp14:editId="36540F37">
                  <wp:simplePos x="0" y="0"/>
                  <wp:positionH relativeFrom="column">
                    <wp:posOffset>0</wp:posOffset>
                  </wp:positionH>
                  <wp:positionV relativeFrom="paragraph">
                    <wp:posOffset>9525</wp:posOffset>
                  </wp:positionV>
                  <wp:extent cx="9525" cy="123825"/>
                  <wp:effectExtent l="0" t="0" r="28575" b="9525"/>
                  <wp:wrapNone/>
                  <wp:docPr id="1636" name="Imagen 1629" hidden="1">
                    <a:extLst xmlns:a="http://schemas.openxmlformats.org/drawingml/2006/main">
                      <a:ext uri="{FF2B5EF4-FFF2-40B4-BE49-F238E27FC236}">
                        <a16:creationId xmlns:a16="http://schemas.microsoft.com/office/drawing/2014/main" id="{00000000-0008-0000-0200-000064060000}"/>
                      </a:ext>
                    </a:extLst>
                  </wp:docPr>
                  <wp:cNvGraphicFramePr/>
                  <a:graphic xmlns:a="http://schemas.openxmlformats.org/drawingml/2006/main">
                    <a:graphicData uri="http://schemas.openxmlformats.org/drawingml/2006/picture">
                      <pic:pic xmlns:pic="http://schemas.openxmlformats.org/drawingml/2006/picture">
                        <pic:nvPicPr>
                          <pic:cNvPr id="1636" name="2217 Imagen" hidden="1">
                            <a:extLst>
                              <a:ext uri="{FF2B5EF4-FFF2-40B4-BE49-F238E27FC236}">
                                <a16:creationId xmlns:a16="http://schemas.microsoft.com/office/drawing/2014/main" id="{00000000-0008-0000-0200-00006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4D96E5" wp14:editId="2EC883E3">
                  <wp:simplePos x="0" y="0"/>
                  <wp:positionH relativeFrom="column">
                    <wp:posOffset>0</wp:posOffset>
                  </wp:positionH>
                  <wp:positionV relativeFrom="paragraph">
                    <wp:posOffset>9525</wp:posOffset>
                  </wp:positionV>
                  <wp:extent cx="9525" cy="123825"/>
                  <wp:effectExtent l="0" t="0" r="28575" b="9525"/>
                  <wp:wrapNone/>
                  <wp:docPr id="1637" name="Imagen 1628" hidden="1">
                    <a:extLst xmlns:a="http://schemas.openxmlformats.org/drawingml/2006/main">
                      <a:ext uri="{FF2B5EF4-FFF2-40B4-BE49-F238E27FC236}">
                        <a16:creationId xmlns:a16="http://schemas.microsoft.com/office/drawing/2014/main" id="{00000000-0008-0000-0200-000065060000}"/>
                      </a:ext>
                    </a:extLst>
                  </wp:docPr>
                  <wp:cNvGraphicFramePr/>
                  <a:graphic xmlns:a="http://schemas.openxmlformats.org/drawingml/2006/main">
                    <a:graphicData uri="http://schemas.openxmlformats.org/drawingml/2006/picture">
                      <pic:pic xmlns:pic="http://schemas.openxmlformats.org/drawingml/2006/picture">
                        <pic:nvPicPr>
                          <pic:cNvPr id="1637" name="2218 Imagen" hidden="1">
                            <a:extLst>
                              <a:ext uri="{FF2B5EF4-FFF2-40B4-BE49-F238E27FC236}">
                                <a16:creationId xmlns:a16="http://schemas.microsoft.com/office/drawing/2014/main" id="{00000000-0008-0000-0200-00006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A2C1FB" wp14:editId="08B9B294">
                  <wp:simplePos x="0" y="0"/>
                  <wp:positionH relativeFrom="column">
                    <wp:posOffset>0</wp:posOffset>
                  </wp:positionH>
                  <wp:positionV relativeFrom="paragraph">
                    <wp:posOffset>9525</wp:posOffset>
                  </wp:positionV>
                  <wp:extent cx="9525" cy="123825"/>
                  <wp:effectExtent l="0" t="0" r="28575" b="9525"/>
                  <wp:wrapNone/>
                  <wp:docPr id="1638" name="Imagen 1627" hidden="1">
                    <a:extLst xmlns:a="http://schemas.openxmlformats.org/drawingml/2006/main">
                      <a:ext uri="{FF2B5EF4-FFF2-40B4-BE49-F238E27FC236}">
                        <a16:creationId xmlns:a16="http://schemas.microsoft.com/office/drawing/2014/main" id="{00000000-0008-0000-0200-000066060000}"/>
                      </a:ext>
                    </a:extLst>
                  </wp:docPr>
                  <wp:cNvGraphicFramePr/>
                  <a:graphic xmlns:a="http://schemas.openxmlformats.org/drawingml/2006/main">
                    <a:graphicData uri="http://schemas.openxmlformats.org/drawingml/2006/picture">
                      <pic:pic xmlns:pic="http://schemas.openxmlformats.org/drawingml/2006/picture">
                        <pic:nvPicPr>
                          <pic:cNvPr id="1638" name="2219 Imagen" hidden="1">
                            <a:extLst>
                              <a:ext uri="{FF2B5EF4-FFF2-40B4-BE49-F238E27FC236}">
                                <a16:creationId xmlns:a16="http://schemas.microsoft.com/office/drawing/2014/main" id="{00000000-0008-0000-0200-00006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F89E84" wp14:editId="639E87D2">
                  <wp:simplePos x="0" y="0"/>
                  <wp:positionH relativeFrom="column">
                    <wp:posOffset>0</wp:posOffset>
                  </wp:positionH>
                  <wp:positionV relativeFrom="paragraph">
                    <wp:posOffset>9525</wp:posOffset>
                  </wp:positionV>
                  <wp:extent cx="9525" cy="123825"/>
                  <wp:effectExtent l="0" t="0" r="28575" b="9525"/>
                  <wp:wrapNone/>
                  <wp:docPr id="1639" name="Imagen 1626" hidden="1">
                    <a:extLst xmlns:a="http://schemas.openxmlformats.org/drawingml/2006/main">
                      <a:ext uri="{FF2B5EF4-FFF2-40B4-BE49-F238E27FC236}">
                        <a16:creationId xmlns:a16="http://schemas.microsoft.com/office/drawing/2014/main" id="{00000000-0008-0000-0200-000067060000}"/>
                      </a:ext>
                    </a:extLst>
                  </wp:docPr>
                  <wp:cNvGraphicFramePr/>
                  <a:graphic xmlns:a="http://schemas.openxmlformats.org/drawingml/2006/main">
                    <a:graphicData uri="http://schemas.openxmlformats.org/drawingml/2006/picture">
                      <pic:pic xmlns:pic="http://schemas.openxmlformats.org/drawingml/2006/picture">
                        <pic:nvPicPr>
                          <pic:cNvPr id="1639" name="2220 Imagen" hidden="1">
                            <a:extLst>
                              <a:ext uri="{FF2B5EF4-FFF2-40B4-BE49-F238E27FC236}">
                                <a16:creationId xmlns:a16="http://schemas.microsoft.com/office/drawing/2014/main" id="{00000000-0008-0000-0200-00006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E5E9BE" wp14:editId="36F2CA91">
                  <wp:simplePos x="0" y="0"/>
                  <wp:positionH relativeFrom="column">
                    <wp:posOffset>0</wp:posOffset>
                  </wp:positionH>
                  <wp:positionV relativeFrom="paragraph">
                    <wp:posOffset>9525</wp:posOffset>
                  </wp:positionV>
                  <wp:extent cx="9525" cy="123825"/>
                  <wp:effectExtent l="0" t="0" r="28575" b="9525"/>
                  <wp:wrapNone/>
                  <wp:docPr id="1640" name="Imagen 1625" hidden="1">
                    <a:extLst xmlns:a="http://schemas.openxmlformats.org/drawingml/2006/main">
                      <a:ext uri="{FF2B5EF4-FFF2-40B4-BE49-F238E27FC236}">
                        <a16:creationId xmlns:a16="http://schemas.microsoft.com/office/drawing/2014/main" id="{00000000-0008-0000-0200-000068060000}"/>
                      </a:ext>
                    </a:extLst>
                  </wp:docPr>
                  <wp:cNvGraphicFramePr/>
                  <a:graphic xmlns:a="http://schemas.openxmlformats.org/drawingml/2006/main">
                    <a:graphicData uri="http://schemas.openxmlformats.org/drawingml/2006/picture">
                      <pic:pic xmlns:pic="http://schemas.openxmlformats.org/drawingml/2006/picture">
                        <pic:nvPicPr>
                          <pic:cNvPr id="1640" name="2221 Imagen" hidden="1">
                            <a:extLst>
                              <a:ext uri="{FF2B5EF4-FFF2-40B4-BE49-F238E27FC236}">
                                <a16:creationId xmlns:a16="http://schemas.microsoft.com/office/drawing/2014/main" id="{00000000-0008-0000-0200-00006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451C47" wp14:editId="6D2080AE">
                  <wp:simplePos x="0" y="0"/>
                  <wp:positionH relativeFrom="column">
                    <wp:posOffset>0</wp:posOffset>
                  </wp:positionH>
                  <wp:positionV relativeFrom="paragraph">
                    <wp:posOffset>9525</wp:posOffset>
                  </wp:positionV>
                  <wp:extent cx="9525" cy="123825"/>
                  <wp:effectExtent l="0" t="0" r="28575" b="9525"/>
                  <wp:wrapNone/>
                  <wp:docPr id="1641" name="Imagen 1624" hidden="1">
                    <a:extLst xmlns:a="http://schemas.openxmlformats.org/drawingml/2006/main">
                      <a:ext uri="{FF2B5EF4-FFF2-40B4-BE49-F238E27FC236}">
                        <a16:creationId xmlns:a16="http://schemas.microsoft.com/office/drawing/2014/main" id="{00000000-0008-0000-0200-000069060000}"/>
                      </a:ext>
                    </a:extLst>
                  </wp:docPr>
                  <wp:cNvGraphicFramePr/>
                  <a:graphic xmlns:a="http://schemas.openxmlformats.org/drawingml/2006/main">
                    <a:graphicData uri="http://schemas.openxmlformats.org/drawingml/2006/picture">
                      <pic:pic xmlns:pic="http://schemas.openxmlformats.org/drawingml/2006/picture">
                        <pic:nvPicPr>
                          <pic:cNvPr id="1641" name="2222 Imagen" hidden="1">
                            <a:extLst>
                              <a:ext uri="{FF2B5EF4-FFF2-40B4-BE49-F238E27FC236}">
                                <a16:creationId xmlns:a16="http://schemas.microsoft.com/office/drawing/2014/main" id="{00000000-0008-0000-0200-00006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5AAC2E" wp14:editId="6EE5294B">
                  <wp:simplePos x="0" y="0"/>
                  <wp:positionH relativeFrom="column">
                    <wp:posOffset>0</wp:posOffset>
                  </wp:positionH>
                  <wp:positionV relativeFrom="paragraph">
                    <wp:posOffset>9525</wp:posOffset>
                  </wp:positionV>
                  <wp:extent cx="9525" cy="123825"/>
                  <wp:effectExtent l="0" t="0" r="28575" b="9525"/>
                  <wp:wrapNone/>
                  <wp:docPr id="1642" name="Imagen 1623" hidden="1">
                    <a:extLst xmlns:a="http://schemas.openxmlformats.org/drawingml/2006/main">
                      <a:ext uri="{FF2B5EF4-FFF2-40B4-BE49-F238E27FC236}">
                        <a16:creationId xmlns:a16="http://schemas.microsoft.com/office/drawing/2014/main" id="{00000000-0008-0000-0200-00006A060000}"/>
                      </a:ext>
                    </a:extLst>
                  </wp:docPr>
                  <wp:cNvGraphicFramePr/>
                  <a:graphic xmlns:a="http://schemas.openxmlformats.org/drawingml/2006/main">
                    <a:graphicData uri="http://schemas.openxmlformats.org/drawingml/2006/picture">
                      <pic:pic xmlns:pic="http://schemas.openxmlformats.org/drawingml/2006/picture">
                        <pic:nvPicPr>
                          <pic:cNvPr id="1642" name="2223 Imagen" hidden="1">
                            <a:extLst>
                              <a:ext uri="{FF2B5EF4-FFF2-40B4-BE49-F238E27FC236}">
                                <a16:creationId xmlns:a16="http://schemas.microsoft.com/office/drawing/2014/main" id="{00000000-0008-0000-0200-00006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8C3921" wp14:editId="097B83F3">
                  <wp:simplePos x="0" y="0"/>
                  <wp:positionH relativeFrom="column">
                    <wp:posOffset>0</wp:posOffset>
                  </wp:positionH>
                  <wp:positionV relativeFrom="paragraph">
                    <wp:posOffset>9525</wp:posOffset>
                  </wp:positionV>
                  <wp:extent cx="9525" cy="123825"/>
                  <wp:effectExtent l="0" t="0" r="28575" b="9525"/>
                  <wp:wrapNone/>
                  <wp:docPr id="1643" name="Imagen 1622" hidden="1">
                    <a:extLst xmlns:a="http://schemas.openxmlformats.org/drawingml/2006/main">
                      <a:ext uri="{FF2B5EF4-FFF2-40B4-BE49-F238E27FC236}">
                        <a16:creationId xmlns:a16="http://schemas.microsoft.com/office/drawing/2014/main" id="{00000000-0008-0000-0200-00006B060000}"/>
                      </a:ext>
                    </a:extLst>
                  </wp:docPr>
                  <wp:cNvGraphicFramePr/>
                  <a:graphic xmlns:a="http://schemas.openxmlformats.org/drawingml/2006/main">
                    <a:graphicData uri="http://schemas.openxmlformats.org/drawingml/2006/picture">
                      <pic:pic xmlns:pic="http://schemas.openxmlformats.org/drawingml/2006/picture">
                        <pic:nvPicPr>
                          <pic:cNvPr id="1643" name="2224 Imagen" hidden="1">
                            <a:extLst>
                              <a:ext uri="{FF2B5EF4-FFF2-40B4-BE49-F238E27FC236}">
                                <a16:creationId xmlns:a16="http://schemas.microsoft.com/office/drawing/2014/main" id="{00000000-0008-0000-0200-00006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78675A" wp14:editId="30D082B0">
                  <wp:simplePos x="0" y="0"/>
                  <wp:positionH relativeFrom="column">
                    <wp:posOffset>0</wp:posOffset>
                  </wp:positionH>
                  <wp:positionV relativeFrom="paragraph">
                    <wp:posOffset>9525</wp:posOffset>
                  </wp:positionV>
                  <wp:extent cx="9525" cy="123825"/>
                  <wp:effectExtent l="0" t="0" r="28575" b="9525"/>
                  <wp:wrapNone/>
                  <wp:docPr id="1644" name="Imagen 1621" hidden="1">
                    <a:extLst xmlns:a="http://schemas.openxmlformats.org/drawingml/2006/main">
                      <a:ext uri="{FF2B5EF4-FFF2-40B4-BE49-F238E27FC236}">
                        <a16:creationId xmlns:a16="http://schemas.microsoft.com/office/drawing/2014/main" id="{00000000-0008-0000-0200-00006C060000}"/>
                      </a:ext>
                    </a:extLst>
                  </wp:docPr>
                  <wp:cNvGraphicFramePr/>
                  <a:graphic xmlns:a="http://schemas.openxmlformats.org/drawingml/2006/main">
                    <a:graphicData uri="http://schemas.openxmlformats.org/drawingml/2006/picture">
                      <pic:pic xmlns:pic="http://schemas.openxmlformats.org/drawingml/2006/picture">
                        <pic:nvPicPr>
                          <pic:cNvPr id="1644" name="2225 Imagen" hidden="1">
                            <a:extLst>
                              <a:ext uri="{FF2B5EF4-FFF2-40B4-BE49-F238E27FC236}">
                                <a16:creationId xmlns:a16="http://schemas.microsoft.com/office/drawing/2014/main" id="{00000000-0008-0000-0200-00006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21C2A9" wp14:editId="55BB1583">
                  <wp:simplePos x="0" y="0"/>
                  <wp:positionH relativeFrom="column">
                    <wp:posOffset>0</wp:posOffset>
                  </wp:positionH>
                  <wp:positionV relativeFrom="paragraph">
                    <wp:posOffset>9525</wp:posOffset>
                  </wp:positionV>
                  <wp:extent cx="9525" cy="123825"/>
                  <wp:effectExtent l="0" t="0" r="28575" b="9525"/>
                  <wp:wrapNone/>
                  <wp:docPr id="1645" name="Imagen 1620" hidden="1">
                    <a:extLst xmlns:a="http://schemas.openxmlformats.org/drawingml/2006/main">
                      <a:ext uri="{FF2B5EF4-FFF2-40B4-BE49-F238E27FC236}">
                        <a16:creationId xmlns:a16="http://schemas.microsoft.com/office/drawing/2014/main" id="{00000000-0008-0000-0200-00006D060000}"/>
                      </a:ext>
                    </a:extLst>
                  </wp:docPr>
                  <wp:cNvGraphicFramePr/>
                  <a:graphic xmlns:a="http://schemas.openxmlformats.org/drawingml/2006/main">
                    <a:graphicData uri="http://schemas.openxmlformats.org/drawingml/2006/picture">
                      <pic:pic xmlns:pic="http://schemas.openxmlformats.org/drawingml/2006/picture">
                        <pic:nvPicPr>
                          <pic:cNvPr id="1645" name="2226 Imagen" hidden="1">
                            <a:extLst>
                              <a:ext uri="{FF2B5EF4-FFF2-40B4-BE49-F238E27FC236}">
                                <a16:creationId xmlns:a16="http://schemas.microsoft.com/office/drawing/2014/main" id="{00000000-0008-0000-0200-00006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359481" wp14:editId="1107E930">
                  <wp:simplePos x="0" y="0"/>
                  <wp:positionH relativeFrom="column">
                    <wp:posOffset>0</wp:posOffset>
                  </wp:positionH>
                  <wp:positionV relativeFrom="paragraph">
                    <wp:posOffset>9525</wp:posOffset>
                  </wp:positionV>
                  <wp:extent cx="9525" cy="123825"/>
                  <wp:effectExtent l="0" t="0" r="28575" b="9525"/>
                  <wp:wrapNone/>
                  <wp:docPr id="1646" name="Imagen 1619" hidden="1">
                    <a:extLst xmlns:a="http://schemas.openxmlformats.org/drawingml/2006/main">
                      <a:ext uri="{FF2B5EF4-FFF2-40B4-BE49-F238E27FC236}">
                        <a16:creationId xmlns:a16="http://schemas.microsoft.com/office/drawing/2014/main" id="{00000000-0008-0000-0200-00006E060000}"/>
                      </a:ext>
                    </a:extLst>
                  </wp:docPr>
                  <wp:cNvGraphicFramePr/>
                  <a:graphic xmlns:a="http://schemas.openxmlformats.org/drawingml/2006/main">
                    <a:graphicData uri="http://schemas.openxmlformats.org/drawingml/2006/picture">
                      <pic:pic xmlns:pic="http://schemas.openxmlformats.org/drawingml/2006/picture">
                        <pic:nvPicPr>
                          <pic:cNvPr id="1646" name="2227 Imagen" hidden="1">
                            <a:extLst>
                              <a:ext uri="{FF2B5EF4-FFF2-40B4-BE49-F238E27FC236}">
                                <a16:creationId xmlns:a16="http://schemas.microsoft.com/office/drawing/2014/main" id="{00000000-0008-0000-0200-00006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8EDACD" wp14:editId="536BFE77">
                  <wp:simplePos x="0" y="0"/>
                  <wp:positionH relativeFrom="column">
                    <wp:posOffset>0</wp:posOffset>
                  </wp:positionH>
                  <wp:positionV relativeFrom="paragraph">
                    <wp:posOffset>9525</wp:posOffset>
                  </wp:positionV>
                  <wp:extent cx="9525" cy="123825"/>
                  <wp:effectExtent l="0" t="0" r="28575" b="9525"/>
                  <wp:wrapNone/>
                  <wp:docPr id="1647" name="Imagen 1618" hidden="1">
                    <a:extLst xmlns:a="http://schemas.openxmlformats.org/drawingml/2006/main">
                      <a:ext uri="{FF2B5EF4-FFF2-40B4-BE49-F238E27FC236}">
                        <a16:creationId xmlns:a16="http://schemas.microsoft.com/office/drawing/2014/main" id="{00000000-0008-0000-0200-00006F060000}"/>
                      </a:ext>
                    </a:extLst>
                  </wp:docPr>
                  <wp:cNvGraphicFramePr/>
                  <a:graphic xmlns:a="http://schemas.openxmlformats.org/drawingml/2006/main">
                    <a:graphicData uri="http://schemas.openxmlformats.org/drawingml/2006/picture">
                      <pic:pic xmlns:pic="http://schemas.openxmlformats.org/drawingml/2006/picture">
                        <pic:nvPicPr>
                          <pic:cNvPr id="1647" name="2228 Imagen" hidden="1">
                            <a:extLst>
                              <a:ext uri="{FF2B5EF4-FFF2-40B4-BE49-F238E27FC236}">
                                <a16:creationId xmlns:a16="http://schemas.microsoft.com/office/drawing/2014/main" id="{00000000-0008-0000-0200-00006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6CBE52" wp14:editId="5537EA3B">
                  <wp:simplePos x="0" y="0"/>
                  <wp:positionH relativeFrom="column">
                    <wp:posOffset>0</wp:posOffset>
                  </wp:positionH>
                  <wp:positionV relativeFrom="paragraph">
                    <wp:posOffset>9525</wp:posOffset>
                  </wp:positionV>
                  <wp:extent cx="9525" cy="123825"/>
                  <wp:effectExtent l="0" t="0" r="28575" b="9525"/>
                  <wp:wrapNone/>
                  <wp:docPr id="1648" name="Imagen 1617" hidden="1">
                    <a:extLst xmlns:a="http://schemas.openxmlformats.org/drawingml/2006/main">
                      <a:ext uri="{FF2B5EF4-FFF2-40B4-BE49-F238E27FC236}">
                        <a16:creationId xmlns:a16="http://schemas.microsoft.com/office/drawing/2014/main" id="{00000000-0008-0000-0200-000070060000}"/>
                      </a:ext>
                    </a:extLst>
                  </wp:docPr>
                  <wp:cNvGraphicFramePr/>
                  <a:graphic xmlns:a="http://schemas.openxmlformats.org/drawingml/2006/main">
                    <a:graphicData uri="http://schemas.openxmlformats.org/drawingml/2006/picture">
                      <pic:pic xmlns:pic="http://schemas.openxmlformats.org/drawingml/2006/picture">
                        <pic:nvPicPr>
                          <pic:cNvPr id="1648" name="2229 Imagen" hidden="1">
                            <a:extLst>
                              <a:ext uri="{FF2B5EF4-FFF2-40B4-BE49-F238E27FC236}">
                                <a16:creationId xmlns:a16="http://schemas.microsoft.com/office/drawing/2014/main" id="{00000000-0008-0000-0200-00007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CE0D14" wp14:editId="38C06DA8">
                  <wp:simplePos x="0" y="0"/>
                  <wp:positionH relativeFrom="column">
                    <wp:posOffset>0</wp:posOffset>
                  </wp:positionH>
                  <wp:positionV relativeFrom="paragraph">
                    <wp:posOffset>9525</wp:posOffset>
                  </wp:positionV>
                  <wp:extent cx="9525" cy="123825"/>
                  <wp:effectExtent l="0" t="0" r="28575" b="9525"/>
                  <wp:wrapNone/>
                  <wp:docPr id="1649" name="Imagen 1616" hidden="1">
                    <a:extLst xmlns:a="http://schemas.openxmlformats.org/drawingml/2006/main">
                      <a:ext uri="{FF2B5EF4-FFF2-40B4-BE49-F238E27FC236}">
                        <a16:creationId xmlns:a16="http://schemas.microsoft.com/office/drawing/2014/main" id="{00000000-0008-0000-0200-000071060000}"/>
                      </a:ext>
                    </a:extLst>
                  </wp:docPr>
                  <wp:cNvGraphicFramePr/>
                  <a:graphic xmlns:a="http://schemas.openxmlformats.org/drawingml/2006/main">
                    <a:graphicData uri="http://schemas.openxmlformats.org/drawingml/2006/picture">
                      <pic:pic xmlns:pic="http://schemas.openxmlformats.org/drawingml/2006/picture">
                        <pic:nvPicPr>
                          <pic:cNvPr id="1649" name="2230 Imagen" hidden="1">
                            <a:extLst>
                              <a:ext uri="{FF2B5EF4-FFF2-40B4-BE49-F238E27FC236}">
                                <a16:creationId xmlns:a16="http://schemas.microsoft.com/office/drawing/2014/main" id="{00000000-0008-0000-0200-00007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D8A86E" wp14:editId="3BBFFC3B">
                  <wp:simplePos x="0" y="0"/>
                  <wp:positionH relativeFrom="column">
                    <wp:posOffset>0</wp:posOffset>
                  </wp:positionH>
                  <wp:positionV relativeFrom="paragraph">
                    <wp:posOffset>9525</wp:posOffset>
                  </wp:positionV>
                  <wp:extent cx="9525" cy="123825"/>
                  <wp:effectExtent l="0" t="0" r="28575" b="9525"/>
                  <wp:wrapNone/>
                  <wp:docPr id="1650" name="Imagen 1615" hidden="1">
                    <a:extLst xmlns:a="http://schemas.openxmlformats.org/drawingml/2006/main">
                      <a:ext uri="{FF2B5EF4-FFF2-40B4-BE49-F238E27FC236}">
                        <a16:creationId xmlns:a16="http://schemas.microsoft.com/office/drawing/2014/main" id="{00000000-0008-0000-0200-000072060000}"/>
                      </a:ext>
                    </a:extLst>
                  </wp:docPr>
                  <wp:cNvGraphicFramePr/>
                  <a:graphic xmlns:a="http://schemas.openxmlformats.org/drawingml/2006/main">
                    <a:graphicData uri="http://schemas.openxmlformats.org/drawingml/2006/picture">
                      <pic:pic xmlns:pic="http://schemas.openxmlformats.org/drawingml/2006/picture">
                        <pic:nvPicPr>
                          <pic:cNvPr id="1650" name="2231 Imagen" hidden="1">
                            <a:extLst>
                              <a:ext uri="{FF2B5EF4-FFF2-40B4-BE49-F238E27FC236}">
                                <a16:creationId xmlns:a16="http://schemas.microsoft.com/office/drawing/2014/main" id="{00000000-0008-0000-0200-00007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C280F0" wp14:editId="045235C5">
                  <wp:simplePos x="0" y="0"/>
                  <wp:positionH relativeFrom="column">
                    <wp:posOffset>0</wp:posOffset>
                  </wp:positionH>
                  <wp:positionV relativeFrom="paragraph">
                    <wp:posOffset>9525</wp:posOffset>
                  </wp:positionV>
                  <wp:extent cx="9525" cy="123825"/>
                  <wp:effectExtent l="0" t="0" r="28575" b="9525"/>
                  <wp:wrapNone/>
                  <wp:docPr id="1651" name="Imagen 1614" hidden="1">
                    <a:extLst xmlns:a="http://schemas.openxmlformats.org/drawingml/2006/main">
                      <a:ext uri="{FF2B5EF4-FFF2-40B4-BE49-F238E27FC236}">
                        <a16:creationId xmlns:a16="http://schemas.microsoft.com/office/drawing/2014/main" id="{00000000-0008-0000-0200-000073060000}"/>
                      </a:ext>
                    </a:extLst>
                  </wp:docPr>
                  <wp:cNvGraphicFramePr/>
                  <a:graphic xmlns:a="http://schemas.openxmlformats.org/drawingml/2006/main">
                    <a:graphicData uri="http://schemas.openxmlformats.org/drawingml/2006/picture">
                      <pic:pic xmlns:pic="http://schemas.openxmlformats.org/drawingml/2006/picture">
                        <pic:nvPicPr>
                          <pic:cNvPr id="1651" name="2232 Imagen" hidden="1">
                            <a:extLst>
                              <a:ext uri="{FF2B5EF4-FFF2-40B4-BE49-F238E27FC236}">
                                <a16:creationId xmlns:a16="http://schemas.microsoft.com/office/drawing/2014/main" id="{00000000-0008-0000-0200-00007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D9767D" wp14:editId="5C61FA5A">
                  <wp:simplePos x="0" y="0"/>
                  <wp:positionH relativeFrom="column">
                    <wp:posOffset>0</wp:posOffset>
                  </wp:positionH>
                  <wp:positionV relativeFrom="paragraph">
                    <wp:posOffset>9525</wp:posOffset>
                  </wp:positionV>
                  <wp:extent cx="9525" cy="123825"/>
                  <wp:effectExtent l="0" t="0" r="28575" b="9525"/>
                  <wp:wrapNone/>
                  <wp:docPr id="1652" name="Imagen 1613" hidden="1">
                    <a:extLst xmlns:a="http://schemas.openxmlformats.org/drawingml/2006/main">
                      <a:ext uri="{FF2B5EF4-FFF2-40B4-BE49-F238E27FC236}">
                        <a16:creationId xmlns:a16="http://schemas.microsoft.com/office/drawing/2014/main" id="{00000000-0008-0000-0200-000074060000}"/>
                      </a:ext>
                    </a:extLst>
                  </wp:docPr>
                  <wp:cNvGraphicFramePr/>
                  <a:graphic xmlns:a="http://schemas.openxmlformats.org/drawingml/2006/main">
                    <a:graphicData uri="http://schemas.openxmlformats.org/drawingml/2006/picture">
                      <pic:pic xmlns:pic="http://schemas.openxmlformats.org/drawingml/2006/picture">
                        <pic:nvPicPr>
                          <pic:cNvPr id="1652" name="2187 Imagen" hidden="1">
                            <a:extLst>
                              <a:ext uri="{FF2B5EF4-FFF2-40B4-BE49-F238E27FC236}">
                                <a16:creationId xmlns:a16="http://schemas.microsoft.com/office/drawing/2014/main" id="{00000000-0008-0000-0200-00007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A38AA0" wp14:editId="7530BC67">
                  <wp:simplePos x="0" y="0"/>
                  <wp:positionH relativeFrom="column">
                    <wp:posOffset>0</wp:posOffset>
                  </wp:positionH>
                  <wp:positionV relativeFrom="paragraph">
                    <wp:posOffset>9525</wp:posOffset>
                  </wp:positionV>
                  <wp:extent cx="9525" cy="123825"/>
                  <wp:effectExtent l="0" t="0" r="28575" b="9525"/>
                  <wp:wrapNone/>
                  <wp:docPr id="1653" name="Imagen 1612" hidden="1">
                    <a:extLst xmlns:a="http://schemas.openxmlformats.org/drawingml/2006/main">
                      <a:ext uri="{FF2B5EF4-FFF2-40B4-BE49-F238E27FC236}">
                        <a16:creationId xmlns:a16="http://schemas.microsoft.com/office/drawing/2014/main" id="{00000000-0008-0000-0200-000075060000}"/>
                      </a:ext>
                    </a:extLst>
                  </wp:docPr>
                  <wp:cNvGraphicFramePr/>
                  <a:graphic xmlns:a="http://schemas.openxmlformats.org/drawingml/2006/main">
                    <a:graphicData uri="http://schemas.openxmlformats.org/drawingml/2006/picture">
                      <pic:pic xmlns:pic="http://schemas.openxmlformats.org/drawingml/2006/picture">
                        <pic:nvPicPr>
                          <pic:cNvPr id="1653" name="2198 Imagen" hidden="1">
                            <a:extLst>
                              <a:ext uri="{FF2B5EF4-FFF2-40B4-BE49-F238E27FC236}">
                                <a16:creationId xmlns:a16="http://schemas.microsoft.com/office/drawing/2014/main" id="{00000000-0008-0000-0200-00007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0A0793" wp14:editId="75467B10">
                  <wp:simplePos x="0" y="0"/>
                  <wp:positionH relativeFrom="column">
                    <wp:posOffset>0</wp:posOffset>
                  </wp:positionH>
                  <wp:positionV relativeFrom="paragraph">
                    <wp:posOffset>9525</wp:posOffset>
                  </wp:positionV>
                  <wp:extent cx="9525" cy="123825"/>
                  <wp:effectExtent l="0" t="0" r="28575" b="9525"/>
                  <wp:wrapNone/>
                  <wp:docPr id="1654" name="Imagen 1611" hidden="1">
                    <a:extLst xmlns:a="http://schemas.openxmlformats.org/drawingml/2006/main">
                      <a:ext uri="{FF2B5EF4-FFF2-40B4-BE49-F238E27FC236}">
                        <a16:creationId xmlns:a16="http://schemas.microsoft.com/office/drawing/2014/main" id="{00000000-0008-0000-0200-000076060000}"/>
                      </a:ext>
                    </a:extLst>
                  </wp:docPr>
                  <wp:cNvGraphicFramePr/>
                  <a:graphic xmlns:a="http://schemas.openxmlformats.org/drawingml/2006/main">
                    <a:graphicData uri="http://schemas.openxmlformats.org/drawingml/2006/picture">
                      <pic:pic xmlns:pic="http://schemas.openxmlformats.org/drawingml/2006/picture">
                        <pic:nvPicPr>
                          <pic:cNvPr id="1654" name="2199 Imagen" hidden="1">
                            <a:extLst>
                              <a:ext uri="{FF2B5EF4-FFF2-40B4-BE49-F238E27FC236}">
                                <a16:creationId xmlns:a16="http://schemas.microsoft.com/office/drawing/2014/main" id="{00000000-0008-0000-0200-00007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D15803" wp14:editId="4FC7AD14">
                  <wp:simplePos x="0" y="0"/>
                  <wp:positionH relativeFrom="column">
                    <wp:posOffset>0</wp:posOffset>
                  </wp:positionH>
                  <wp:positionV relativeFrom="paragraph">
                    <wp:posOffset>9525</wp:posOffset>
                  </wp:positionV>
                  <wp:extent cx="9525" cy="123825"/>
                  <wp:effectExtent l="0" t="0" r="28575" b="9525"/>
                  <wp:wrapNone/>
                  <wp:docPr id="1655" name="Imagen 1610" hidden="1">
                    <a:extLst xmlns:a="http://schemas.openxmlformats.org/drawingml/2006/main">
                      <a:ext uri="{FF2B5EF4-FFF2-40B4-BE49-F238E27FC236}">
                        <a16:creationId xmlns:a16="http://schemas.microsoft.com/office/drawing/2014/main" id="{00000000-0008-0000-0200-000077060000}"/>
                      </a:ext>
                    </a:extLst>
                  </wp:docPr>
                  <wp:cNvGraphicFramePr/>
                  <a:graphic xmlns:a="http://schemas.openxmlformats.org/drawingml/2006/main">
                    <a:graphicData uri="http://schemas.openxmlformats.org/drawingml/2006/picture">
                      <pic:pic xmlns:pic="http://schemas.openxmlformats.org/drawingml/2006/picture">
                        <pic:nvPicPr>
                          <pic:cNvPr id="1655" name="2200 Imagen" hidden="1">
                            <a:extLst>
                              <a:ext uri="{FF2B5EF4-FFF2-40B4-BE49-F238E27FC236}">
                                <a16:creationId xmlns:a16="http://schemas.microsoft.com/office/drawing/2014/main" id="{00000000-0008-0000-0200-00007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2A3B1E" wp14:editId="41749A33">
                  <wp:simplePos x="0" y="0"/>
                  <wp:positionH relativeFrom="column">
                    <wp:posOffset>0</wp:posOffset>
                  </wp:positionH>
                  <wp:positionV relativeFrom="paragraph">
                    <wp:posOffset>9525</wp:posOffset>
                  </wp:positionV>
                  <wp:extent cx="9525" cy="123825"/>
                  <wp:effectExtent l="0" t="0" r="28575" b="9525"/>
                  <wp:wrapNone/>
                  <wp:docPr id="1656" name="Imagen 1609" hidden="1">
                    <a:extLst xmlns:a="http://schemas.openxmlformats.org/drawingml/2006/main">
                      <a:ext uri="{FF2B5EF4-FFF2-40B4-BE49-F238E27FC236}">
                        <a16:creationId xmlns:a16="http://schemas.microsoft.com/office/drawing/2014/main" id="{00000000-0008-0000-0200-000078060000}"/>
                      </a:ext>
                    </a:extLst>
                  </wp:docPr>
                  <wp:cNvGraphicFramePr/>
                  <a:graphic xmlns:a="http://schemas.openxmlformats.org/drawingml/2006/main">
                    <a:graphicData uri="http://schemas.openxmlformats.org/drawingml/2006/picture">
                      <pic:pic xmlns:pic="http://schemas.openxmlformats.org/drawingml/2006/picture">
                        <pic:nvPicPr>
                          <pic:cNvPr id="1656" name="2201 Imagen" hidden="1">
                            <a:extLst>
                              <a:ext uri="{FF2B5EF4-FFF2-40B4-BE49-F238E27FC236}">
                                <a16:creationId xmlns:a16="http://schemas.microsoft.com/office/drawing/2014/main" id="{00000000-0008-0000-0200-00007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2AA113" wp14:editId="70F0E709">
                  <wp:simplePos x="0" y="0"/>
                  <wp:positionH relativeFrom="column">
                    <wp:posOffset>0</wp:posOffset>
                  </wp:positionH>
                  <wp:positionV relativeFrom="paragraph">
                    <wp:posOffset>9525</wp:posOffset>
                  </wp:positionV>
                  <wp:extent cx="9525" cy="123825"/>
                  <wp:effectExtent l="0" t="0" r="28575" b="9525"/>
                  <wp:wrapNone/>
                  <wp:docPr id="1657" name="Imagen 1608" hidden="1">
                    <a:extLst xmlns:a="http://schemas.openxmlformats.org/drawingml/2006/main">
                      <a:ext uri="{FF2B5EF4-FFF2-40B4-BE49-F238E27FC236}">
                        <a16:creationId xmlns:a16="http://schemas.microsoft.com/office/drawing/2014/main" id="{00000000-0008-0000-0200-000079060000}"/>
                      </a:ext>
                    </a:extLst>
                  </wp:docPr>
                  <wp:cNvGraphicFramePr/>
                  <a:graphic xmlns:a="http://schemas.openxmlformats.org/drawingml/2006/main">
                    <a:graphicData uri="http://schemas.openxmlformats.org/drawingml/2006/picture">
                      <pic:pic xmlns:pic="http://schemas.openxmlformats.org/drawingml/2006/picture">
                        <pic:nvPicPr>
                          <pic:cNvPr id="1657" name="2202 Imagen" hidden="1">
                            <a:extLst>
                              <a:ext uri="{FF2B5EF4-FFF2-40B4-BE49-F238E27FC236}">
                                <a16:creationId xmlns:a16="http://schemas.microsoft.com/office/drawing/2014/main" id="{00000000-0008-0000-0200-00007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723211" wp14:editId="4012B484">
                  <wp:simplePos x="0" y="0"/>
                  <wp:positionH relativeFrom="column">
                    <wp:posOffset>0</wp:posOffset>
                  </wp:positionH>
                  <wp:positionV relativeFrom="paragraph">
                    <wp:posOffset>9525</wp:posOffset>
                  </wp:positionV>
                  <wp:extent cx="9525" cy="123825"/>
                  <wp:effectExtent l="0" t="0" r="28575" b="9525"/>
                  <wp:wrapNone/>
                  <wp:docPr id="1658" name="Imagen 1607" hidden="1">
                    <a:extLst xmlns:a="http://schemas.openxmlformats.org/drawingml/2006/main">
                      <a:ext uri="{FF2B5EF4-FFF2-40B4-BE49-F238E27FC236}">
                        <a16:creationId xmlns:a16="http://schemas.microsoft.com/office/drawing/2014/main" id="{00000000-0008-0000-0200-00007A060000}"/>
                      </a:ext>
                    </a:extLst>
                  </wp:docPr>
                  <wp:cNvGraphicFramePr/>
                  <a:graphic xmlns:a="http://schemas.openxmlformats.org/drawingml/2006/main">
                    <a:graphicData uri="http://schemas.openxmlformats.org/drawingml/2006/picture">
                      <pic:pic xmlns:pic="http://schemas.openxmlformats.org/drawingml/2006/picture">
                        <pic:nvPicPr>
                          <pic:cNvPr id="1658" name="2203 Imagen" hidden="1">
                            <a:extLst>
                              <a:ext uri="{FF2B5EF4-FFF2-40B4-BE49-F238E27FC236}">
                                <a16:creationId xmlns:a16="http://schemas.microsoft.com/office/drawing/2014/main" id="{00000000-0008-0000-0200-00007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F779AF" wp14:editId="2F692087">
                  <wp:simplePos x="0" y="0"/>
                  <wp:positionH relativeFrom="column">
                    <wp:posOffset>0</wp:posOffset>
                  </wp:positionH>
                  <wp:positionV relativeFrom="paragraph">
                    <wp:posOffset>9525</wp:posOffset>
                  </wp:positionV>
                  <wp:extent cx="9525" cy="123825"/>
                  <wp:effectExtent l="0" t="0" r="28575" b="9525"/>
                  <wp:wrapNone/>
                  <wp:docPr id="1659" name="Imagen 1606" hidden="1">
                    <a:extLst xmlns:a="http://schemas.openxmlformats.org/drawingml/2006/main">
                      <a:ext uri="{FF2B5EF4-FFF2-40B4-BE49-F238E27FC236}">
                        <a16:creationId xmlns:a16="http://schemas.microsoft.com/office/drawing/2014/main" id="{00000000-0008-0000-0200-00007B060000}"/>
                      </a:ext>
                    </a:extLst>
                  </wp:docPr>
                  <wp:cNvGraphicFramePr/>
                  <a:graphic xmlns:a="http://schemas.openxmlformats.org/drawingml/2006/main">
                    <a:graphicData uri="http://schemas.openxmlformats.org/drawingml/2006/picture">
                      <pic:pic xmlns:pic="http://schemas.openxmlformats.org/drawingml/2006/picture">
                        <pic:nvPicPr>
                          <pic:cNvPr id="1659" name="2204 Imagen" hidden="1">
                            <a:extLst>
                              <a:ext uri="{FF2B5EF4-FFF2-40B4-BE49-F238E27FC236}">
                                <a16:creationId xmlns:a16="http://schemas.microsoft.com/office/drawing/2014/main" id="{00000000-0008-0000-0200-00007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0421AB" wp14:editId="2DF7628C">
                  <wp:simplePos x="0" y="0"/>
                  <wp:positionH relativeFrom="column">
                    <wp:posOffset>0</wp:posOffset>
                  </wp:positionH>
                  <wp:positionV relativeFrom="paragraph">
                    <wp:posOffset>9525</wp:posOffset>
                  </wp:positionV>
                  <wp:extent cx="9525" cy="123825"/>
                  <wp:effectExtent l="0" t="0" r="28575" b="9525"/>
                  <wp:wrapNone/>
                  <wp:docPr id="1660" name="Imagen 1605" hidden="1">
                    <a:extLst xmlns:a="http://schemas.openxmlformats.org/drawingml/2006/main">
                      <a:ext uri="{FF2B5EF4-FFF2-40B4-BE49-F238E27FC236}">
                        <a16:creationId xmlns:a16="http://schemas.microsoft.com/office/drawing/2014/main" id="{00000000-0008-0000-0200-00007C060000}"/>
                      </a:ext>
                    </a:extLst>
                  </wp:docPr>
                  <wp:cNvGraphicFramePr/>
                  <a:graphic xmlns:a="http://schemas.openxmlformats.org/drawingml/2006/main">
                    <a:graphicData uri="http://schemas.openxmlformats.org/drawingml/2006/picture">
                      <pic:pic xmlns:pic="http://schemas.openxmlformats.org/drawingml/2006/picture">
                        <pic:nvPicPr>
                          <pic:cNvPr id="1660" name="2205 Imagen" hidden="1">
                            <a:extLst>
                              <a:ext uri="{FF2B5EF4-FFF2-40B4-BE49-F238E27FC236}">
                                <a16:creationId xmlns:a16="http://schemas.microsoft.com/office/drawing/2014/main" id="{00000000-0008-0000-0200-00007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8C5099" wp14:editId="36337FC2">
                  <wp:simplePos x="0" y="0"/>
                  <wp:positionH relativeFrom="column">
                    <wp:posOffset>0</wp:posOffset>
                  </wp:positionH>
                  <wp:positionV relativeFrom="paragraph">
                    <wp:posOffset>9525</wp:posOffset>
                  </wp:positionV>
                  <wp:extent cx="9525" cy="123825"/>
                  <wp:effectExtent l="0" t="0" r="28575" b="9525"/>
                  <wp:wrapNone/>
                  <wp:docPr id="1661" name="Imagen 1604" hidden="1">
                    <a:extLst xmlns:a="http://schemas.openxmlformats.org/drawingml/2006/main">
                      <a:ext uri="{FF2B5EF4-FFF2-40B4-BE49-F238E27FC236}">
                        <a16:creationId xmlns:a16="http://schemas.microsoft.com/office/drawing/2014/main" id="{00000000-0008-0000-0200-00007D060000}"/>
                      </a:ext>
                    </a:extLst>
                  </wp:docPr>
                  <wp:cNvGraphicFramePr/>
                  <a:graphic xmlns:a="http://schemas.openxmlformats.org/drawingml/2006/main">
                    <a:graphicData uri="http://schemas.openxmlformats.org/drawingml/2006/picture">
                      <pic:pic xmlns:pic="http://schemas.openxmlformats.org/drawingml/2006/picture">
                        <pic:nvPicPr>
                          <pic:cNvPr id="1661" name="2206 Imagen" hidden="1">
                            <a:extLst>
                              <a:ext uri="{FF2B5EF4-FFF2-40B4-BE49-F238E27FC236}">
                                <a16:creationId xmlns:a16="http://schemas.microsoft.com/office/drawing/2014/main" id="{00000000-0008-0000-0200-00007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FCCF40" wp14:editId="650316C6">
                  <wp:simplePos x="0" y="0"/>
                  <wp:positionH relativeFrom="column">
                    <wp:posOffset>0</wp:posOffset>
                  </wp:positionH>
                  <wp:positionV relativeFrom="paragraph">
                    <wp:posOffset>9525</wp:posOffset>
                  </wp:positionV>
                  <wp:extent cx="9525" cy="123825"/>
                  <wp:effectExtent l="0" t="0" r="28575" b="9525"/>
                  <wp:wrapNone/>
                  <wp:docPr id="1662" name="Imagen 1603" hidden="1">
                    <a:extLst xmlns:a="http://schemas.openxmlformats.org/drawingml/2006/main">
                      <a:ext uri="{FF2B5EF4-FFF2-40B4-BE49-F238E27FC236}">
                        <a16:creationId xmlns:a16="http://schemas.microsoft.com/office/drawing/2014/main" id="{00000000-0008-0000-0200-00007E060000}"/>
                      </a:ext>
                    </a:extLst>
                  </wp:docPr>
                  <wp:cNvGraphicFramePr/>
                  <a:graphic xmlns:a="http://schemas.openxmlformats.org/drawingml/2006/main">
                    <a:graphicData uri="http://schemas.openxmlformats.org/drawingml/2006/picture">
                      <pic:pic xmlns:pic="http://schemas.openxmlformats.org/drawingml/2006/picture">
                        <pic:nvPicPr>
                          <pic:cNvPr id="1662" name="2207 Imagen" hidden="1">
                            <a:extLst>
                              <a:ext uri="{FF2B5EF4-FFF2-40B4-BE49-F238E27FC236}">
                                <a16:creationId xmlns:a16="http://schemas.microsoft.com/office/drawing/2014/main" id="{00000000-0008-0000-0200-00007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A7CA01" wp14:editId="4299CC6E">
                  <wp:simplePos x="0" y="0"/>
                  <wp:positionH relativeFrom="column">
                    <wp:posOffset>0</wp:posOffset>
                  </wp:positionH>
                  <wp:positionV relativeFrom="paragraph">
                    <wp:posOffset>9525</wp:posOffset>
                  </wp:positionV>
                  <wp:extent cx="9525" cy="123825"/>
                  <wp:effectExtent l="0" t="0" r="28575" b="9525"/>
                  <wp:wrapNone/>
                  <wp:docPr id="1663" name="Imagen 1602" hidden="1">
                    <a:extLst xmlns:a="http://schemas.openxmlformats.org/drawingml/2006/main">
                      <a:ext uri="{FF2B5EF4-FFF2-40B4-BE49-F238E27FC236}">
                        <a16:creationId xmlns:a16="http://schemas.microsoft.com/office/drawing/2014/main" id="{00000000-0008-0000-0200-00007F060000}"/>
                      </a:ext>
                    </a:extLst>
                  </wp:docPr>
                  <wp:cNvGraphicFramePr/>
                  <a:graphic xmlns:a="http://schemas.openxmlformats.org/drawingml/2006/main">
                    <a:graphicData uri="http://schemas.openxmlformats.org/drawingml/2006/picture">
                      <pic:pic xmlns:pic="http://schemas.openxmlformats.org/drawingml/2006/picture">
                        <pic:nvPicPr>
                          <pic:cNvPr id="1663" name="2208 Imagen" hidden="1">
                            <a:extLst>
                              <a:ext uri="{FF2B5EF4-FFF2-40B4-BE49-F238E27FC236}">
                                <a16:creationId xmlns:a16="http://schemas.microsoft.com/office/drawing/2014/main" id="{00000000-0008-0000-0200-00007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FD56A9" wp14:editId="4DFD70E8">
                  <wp:simplePos x="0" y="0"/>
                  <wp:positionH relativeFrom="column">
                    <wp:posOffset>0</wp:posOffset>
                  </wp:positionH>
                  <wp:positionV relativeFrom="paragraph">
                    <wp:posOffset>9525</wp:posOffset>
                  </wp:positionV>
                  <wp:extent cx="9525" cy="123825"/>
                  <wp:effectExtent l="0" t="0" r="28575" b="9525"/>
                  <wp:wrapNone/>
                  <wp:docPr id="1664" name="Imagen 1601" hidden="1">
                    <a:extLst xmlns:a="http://schemas.openxmlformats.org/drawingml/2006/main">
                      <a:ext uri="{FF2B5EF4-FFF2-40B4-BE49-F238E27FC236}">
                        <a16:creationId xmlns:a16="http://schemas.microsoft.com/office/drawing/2014/main" id="{00000000-0008-0000-0200-000080060000}"/>
                      </a:ext>
                    </a:extLst>
                  </wp:docPr>
                  <wp:cNvGraphicFramePr/>
                  <a:graphic xmlns:a="http://schemas.openxmlformats.org/drawingml/2006/main">
                    <a:graphicData uri="http://schemas.openxmlformats.org/drawingml/2006/picture">
                      <pic:pic xmlns:pic="http://schemas.openxmlformats.org/drawingml/2006/picture">
                        <pic:nvPicPr>
                          <pic:cNvPr id="1664" name="2209 Imagen" hidden="1">
                            <a:extLst>
                              <a:ext uri="{FF2B5EF4-FFF2-40B4-BE49-F238E27FC236}">
                                <a16:creationId xmlns:a16="http://schemas.microsoft.com/office/drawing/2014/main" id="{00000000-0008-0000-0200-00008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F28A7A" wp14:editId="1E7F8F7A">
                  <wp:simplePos x="0" y="0"/>
                  <wp:positionH relativeFrom="column">
                    <wp:posOffset>0</wp:posOffset>
                  </wp:positionH>
                  <wp:positionV relativeFrom="paragraph">
                    <wp:posOffset>9525</wp:posOffset>
                  </wp:positionV>
                  <wp:extent cx="9525" cy="123825"/>
                  <wp:effectExtent l="0" t="0" r="28575" b="9525"/>
                  <wp:wrapNone/>
                  <wp:docPr id="1665" name="Imagen 1600" hidden="1">
                    <a:extLst xmlns:a="http://schemas.openxmlformats.org/drawingml/2006/main">
                      <a:ext uri="{FF2B5EF4-FFF2-40B4-BE49-F238E27FC236}">
                        <a16:creationId xmlns:a16="http://schemas.microsoft.com/office/drawing/2014/main" id="{00000000-0008-0000-0200-000081060000}"/>
                      </a:ext>
                    </a:extLst>
                  </wp:docPr>
                  <wp:cNvGraphicFramePr/>
                  <a:graphic xmlns:a="http://schemas.openxmlformats.org/drawingml/2006/main">
                    <a:graphicData uri="http://schemas.openxmlformats.org/drawingml/2006/picture">
                      <pic:pic xmlns:pic="http://schemas.openxmlformats.org/drawingml/2006/picture">
                        <pic:nvPicPr>
                          <pic:cNvPr id="1665" name="2210 Imagen" hidden="1">
                            <a:extLst>
                              <a:ext uri="{FF2B5EF4-FFF2-40B4-BE49-F238E27FC236}">
                                <a16:creationId xmlns:a16="http://schemas.microsoft.com/office/drawing/2014/main" id="{00000000-0008-0000-0200-00008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B7588B" wp14:editId="4471DC40">
                  <wp:simplePos x="0" y="0"/>
                  <wp:positionH relativeFrom="column">
                    <wp:posOffset>0</wp:posOffset>
                  </wp:positionH>
                  <wp:positionV relativeFrom="paragraph">
                    <wp:posOffset>9525</wp:posOffset>
                  </wp:positionV>
                  <wp:extent cx="9525" cy="123825"/>
                  <wp:effectExtent l="0" t="0" r="28575" b="9525"/>
                  <wp:wrapNone/>
                  <wp:docPr id="1666" name="Imagen 1599" hidden="1">
                    <a:extLst xmlns:a="http://schemas.openxmlformats.org/drawingml/2006/main">
                      <a:ext uri="{FF2B5EF4-FFF2-40B4-BE49-F238E27FC236}">
                        <a16:creationId xmlns:a16="http://schemas.microsoft.com/office/drawing/2014/main" id="{00000000-0008-0000-0200-000082060000}"/>
                      </a:ext>
                    </a:extLst>
                  </wp:docPr>
                  <wp:cNvGraphicFramePr/>
                  <a:graphic xmlns:a="http://schemas.openxmlformats.org/drawingml/2006/main">
                    <a:graphicData uri="http://schemas.openxmlformats.org/drawingml/2006/picture">
                      <pic:pic xmlns:pic="http://schemas.openxmlformats.org/drawingml/2006/picture">
                        <pic:nvPicPr>
                          <pic:cNvPr id="1666" name="2211 Imagen" hidden="1">
                            <a:extLst>
                              <a:ext uri="{FF2B5EF4-FFF2-40B4-BE49-F238E27FC236}">
                                <a16:creationId xmlns:a16="http://schemas.microsoft.com/office/drawing/2014/main" id="{00000000-0008-0000-0200-00008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CC8776" wp14:editId="494F2D3B">
                  <wp:simplePos x="0" y="0"/>
                  <wp:positionH relativeFrom="column">
                    <wp:posOffset>0</wp:posOffset>
                  </wp:positionH>
                  <wp:positionV relativeFrom="paragraph">
                    <wp:posOffset>9525</wp:posOffset>
                  </wp:positionV>
                  <wp:extent cx="9525" cy="123825"/>
                  <wp:effectExtent l="0" t="0" r="28575" b="9525"/>
                  <wp:wrapNone/>
                  <wp:docPr id="1667" name="Imagen 1598" hidden="1">
                    <a:extLst xmlns:a="http://schemas.openxmlformats.org/drawingml/2006/main">
                      <a:ext uri="{FF2B5EF4-FFF2-40B4-BE49-F238E27FC236}">
                        <a16:creationId xmlns:a16="http://schemas.microsoft.com/office/drawing/2014/main" id="{00000000-0008-0000-0200-000083060000}"/>
                      </a:ext>
                    </a:extLst>
                  </wp:docPr>
                  <wp:cNvGraphicFramePr/>
                  <a:graphic xmlns:a="http://schemas.openxmlformats.org/drawingml/2006/main">
                    <a:graphicData uri="http://schemas.openxmlformats.org/drawingml/2006/picture">
                      <pic:pic xmlns:pic="http://schemas.openxmlformats.org/drawingml/2006/picture">
                        <pic:nvPicPr>
                          <pic:cNvPr id="1667" name="2212 Imagen" hidden="1">
                            <a:extLst>
                              <a:ext uri="{FF2B5EF4-FFF2-40B4-BE49-F238E27FC236}">
                                <a16:creationId xmlns:a16="http://schemas.microsoft.com/office/drawing/2014/main" id="{00000000-0008-0000-0200-00008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75B832" wp14:editId="564C5EAF">
                  <wp:simplePos x="0" y="0"/>
                  <wp:positionH relativeFrom="column">
                    <wp:posOffset>0</wp:posOffset>
                  </wp:positionH>
                  <wp:positionV relativeFrom="paragraph">
                    <wp:posOffset>9525</wp:posOffset>
                  </wp:positionV>
                  <wp:extent cx="9525" cy="123825"/>
                  <wp:effectExtent l="0" t="0" r="28575" b="9525"/>
                  <wp:wrapNone/>
                  <wp:docPr id="1668" name="Imagen 1597" hidden="1">
                    <a:extLst xmlns:a="http://schemas.openxmlformats.org/drawingml/2006/main">
                      <a:ext uri="{FF2B5EF4-FFF2-40B4-BE49-F238E27FC236}">
                        <a16:creationId xmlns:a16="http://schemas.microsoft.com/office/drawing/2014/main" id="{00000000-0008-0000-0200-000084060000}"/>
                      </a:ext>
                    </a:extLst>
                  </wp:docPr>
                  <wp:cNvGraphicFramePr/>
                  <a:graphic xmlns:a="http://schemas.openxmlformats.org/drawingml/2006/main">
                    <a:graphicData uri="http://schemas.openxmlformats.org/drawingml/2006/picture">
                      <pic:pic xmlns:pic="http://schemas.openxmlformats.org/drawingml/2006/picture">
                        <pic:nvPicPr>
                          <pic:cNvPr id="1668" name="2213 Imagen" hidden="1">
                            <a:extLst>
                              <a:ext uri="{FF2B5EF4-FFF2-40B4-BE49-F238E27FC236}">
                                <a16:creationId xmlns:a16="http://schemas.microsoft.com/office/drawing/2014/main" id="{00000000-0008-0000-0200-00008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283998" wp14:editId="4ABAB8E1">
                  <wp:simplePos x="0" y="0"/>
                  <wp:positionH relativeFrom="column">
                    <wp:posOffset>0</wp:posOffset>
                  </wp:positionH>
                  <wp:positionV relativeFrom="paragraph">
                    <wp:posOffset>9525</wp:posOffset>
                  </wp:positionV>
                  <wp:extent cx="9525" cy="123825"/>
                  <wp:effectExtent l="0" t="0" r="28575" b="9525"/>
                  <wp:wrapNone/>
                  <wp:docPr id="1669" name="Imagen 1596" hidden="1">
                    <a:extLst xmlns:a="http://schemas.openxmlformats.org/drawingml/2006/main">
                      <a:ext uri="{FF2B5EF4-FFF2-40B4-BE49-F238E27FC236}">
                        <a16:creationId xmlns:a16="http://schemas.microsoft.com/office/drawing/2014/main" id="{00000000-0008-0000-0200-000085060000}"/>
                      </a:ext>
                    </a:extLst>
                  </wp:docPr>
                  <wp:cNvGraphicFramePr/>
                  <a:graphic xmlns:a="http://schemas.openxmlformats.org/drawingml/2006/main">
                    <a:graphicData uri="http://schemas.openxmlformats.org/drawingml/2006/picture">
                      <pic:pic xmlns:pic="http://schemas.openxmlformats.org/drawingml/2006/picture">
                        <pic:nvPicPr>
                          <pic:cNvPr id="1669" name="2214 Imagen" hidden="1">
                            <a:extLst>
                              <a:ext uri="{FF2B5EF4-FFF2-40B4-BE49-F238E27FC236}">
                                <a16:creationId xmlns:a16="http://schemas.microsoft.com/office/drawing/2014/main" id="{00000000-0008-0000-0200-00008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36577C" wp14:editId="569CBF82">
                  <wp:simplePos x="0" y="0"/>
                  <wp:positionH relativeFrom="column">
                    <wp:posOffset>0</wp:posOffset>
                  </wp:positionH>
                  <wp:positionV relativeFrom="paragraph">
                    <wp:posOffset>9525</wp:posOffset>
                  </wp:positionV>
                  <wp:extent cx="9525" cy="123825"/>
                  <wp:effectExtent l="0" t="0" r="28575" b="9525"/>
                  <wp:wrapNone/>
                  <wp:docPr id="1670" name="Imagen 1595" hidden="1">
                    <a:extLst xmlns:a="http://schemas.openxmlformats.org/drawingml/2006/main">
                      <a:ext uri="{FF2B5EF4-FFF2-40B4-BE49-F238E27FC236}">
                        <a16:creationId xmlns:a16="http://schemas.microsoft.com/office/drawing/2014/main" id="{00000000-0008-0000-0200-000086060000}"/>
                      </a:ext>
                    </a:extLst>
                  </wp:docPr>
                  <wp:cNvGraphicFramePr/>
                  <a:graphic xmlns:a="http://schemas.openxmlformats.org/drawingml/2006/main">
                    <a:graphicData uri="http://schemas.openxmlformats.org/drawingml/2006/picture">
                      <pic:pic xmlns:pic="http://schemas.openxmlformats.org/drawingml/2006/picture">
                        <pic:nvPicPr>
                          <pic:cNvPr id="1670" name="2215 Imagen" hidden="1">
                            <a:extLst>
                              <a:ext uri="{FF2B5EF4-FFF2-40B4-BE49-F238E27FC236}">
                                <a16:creationId xmlns:a16="http://schemas.microsoft.com/office/drawing/2014/main" id="{00000000-0008-0000-0200-00008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C6ECAA" wp14:editId="45A86B9A">
                  <wp:simplePos x="0" y="0"/>
                  <wp:positionH relativeFrom="column">
                    <wp:posOffset>0</wp:posOffset>
                  </wp:positionH>
                  <wp:positionV relativeFrom="paragraph">
                    <wp:posOffset>9525</wp:posOffset>
                  </wp:positionV>
                  <wp:extent cx="9525" cy="123825"/>
                  <wp:effectExtent l="0" t="0" r="28575" b="9525"/>
                  <wp:wrapNone/>
                  <wp:docPr id="1671" name="Imagen 1594" hidden="1">
                    <a:extLst xmlns:a="http://schemas.openxmlformats.org/drawingml/2006/main">
                      <a:ext uri="{FF2B5EF4-FFF2-40B4-BE49-F238E27FC236}">
                        <a16:creationId xmlns:a16="http://schemas.microsoft.com/office/drawing/2014/main" id="{00000000-0008-0000-0200-000087060000}"/>
                      </a:ext>
                    </a:extLst>
                  </wp:docPr>
                  <wp:cNvGraphicFramePr/>
                  <a:graphic xmlns:a="http://schemas.openxmlformats.org/drawingml/2006/main">
                    <a:graphicData uri="http://schemas.openxmlformats.org/drawingml/2006/picture">
                      <pic:pic xmlns:pic="http://schemas.openxmlformats.org/drawingml/2006/picture">
                        <pic:nvPicPr>
                          <pic:cNvPr id="1671" name="2216 Imagen" hidden="1">
                            <a:extLst>
                              <a:ext uri="{FF2B5EF4-FFF2-40B4-BE49-F238E27FC236}">
                                <a16:creationId xmlns:a16="http://schemas.microsoft.com/office/drawing/2014/main" id="{00000000-0008-0000-0200-00008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720D93" wp14:editId="385F73C8">
                  <wp:simplePos x="0" y="0"/>
                  <wp:positionH relativeFrom="column">
                    <wp:posOffset>0</wp:posOffset>
                  </wp:positionH>
                  <wp:positionV relativeFrom="paragraph">
                    <wp:posOffset>9525</wp:posOffset>
                  </wp:positionV>
                  <wp:extent cx="9525" cy="123825"/>
                  <wp:effectExtent l="0" t="0" r="28575" b="9525"/>
                  <wp:wrapNone/>
                  <wp:docPr id="1672" name="Imagen 1593" hidden="1">
                    <a:extLst xmlns:a="http://schemas.openxmlformats.org/drawingml/2006/main">
                      <a:ext uri="{FF2B5EF4-FFF2-40B4-BE49-F238E27FC236}">
                        <a16:creationId xmlns:a16="http://schemas.microsoft.com/office/drawing/2014/main" id="{00000000-0008-0000-0200-000088060000}"/>
                      </a:ext>
                    </a:extLst>
                  </wp:docPr>
                  <wp:cNvGraphicFramePr/>
                  <a:graphic xmlns:a="http://schemas.openxmlformats.org/drawingml/2006/main">
                    <a:graphicData uri="http://schemas.openxmlformats.org/drawingml/2006/picture">
                      <pic:pic xmlns:pic="http://schemas.openxmlformats.org/drawingml/2006/picture">
                        <pic:nvPicPr>
                          <pic:cNvPr id="1672" name="2217 Imagen" hidden="1">
                            <a:extLst>
                              <a:ext uri="{FF2B5EF4-FFF2-40B4-BE49-F238E27FC236}">
                                <a16:creationId xmlns:a16="http://schemas.microsoft.com/office/drawing/2014/main" id="{00000000-0008-0000-0200-00008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7F95BF" wp14:editId="6EA172F1">
                  <wp:simplePos x="0" y="0"/>
                  <wp:positionH relativeFrom="column">
                    <wp:posOffset>0</wp:posOffset>
                  </wp:positionH>
                  <wp:positionV relativeFrom="paragraph">
                    <wp:posOffset>9525</wp:posOffset>
                  </wp:positionV>
                  <wp:extent cx="9525" cy="123825"/>
                  <wp:effectExtent l="0" t="0" r="28575" b="9525"/>
                  <wp:wrapNone/>
                  <wp:docPr id="1673" name="Imagen 1592" hidden="1">
                    <a:extLst xmlns:a="http://schemas.openxmlformats.org/drawingml/2006/main">
                      <a:ext uri="{FF2B5EF4-FFF2-40B4-BE49-F238E27FC236}">
                        <a16:creationId xmlns:a16="http://schemas.microsoft.com/office/drawing/2014/main" id="{00000000-0008-0000-0200-000089060000}"/>
                      </a:ext>
                    </a:extLst>
                  </wp:docPr>
                  <wp:cNvGraphicFramePr/>
                  <a:graphic xmlns:a="http://schemas.openxmlformats.org/drawingml/2006/main">
                    <a:graphicData uri="http://schemas.openxmlformats.org/drawingml/2006/picture">
                      <pic:pic xmlns:pic="http://schemas.openxmlformats.org/drawingml/2006/picture">
                        <pic:nvPicPr>
                          <pic:cNvPr id="1673" name="2218 Imagen" hidden="1">
                            <a:extLst>
                              <a:ext uri="{FF2B5EF4-FFF2-40B4-BE49-F238E27FC236}">
                                <a16:creationId xmlns:a16="http://schemas.microsoft.com/office/drawing/2014/main" id="{00000000-0008-0000-0200-00008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A095F4" wp14:editId="0EEEB163">
                  <wp:simplePos x="0" y="0"/>
                  <wp:positionH relativeFrom="column">
                    <wp:posOffset>0</wp:posOffset>
                  </wp:positionH>
                  <wp:positionV relativeFrom="paragraph">
                    <wp:posOffset>9525</wp:posOffset>
                  </wp:positionV>
                  <wp:extent cx="9525" cy="123825"/>
                  <wp:effectExtent l="0" t="0" r="28575" b="9525"/>
                  <wp:wrapNone/>
                  <wp:docPr id="1674" name="Imagen 1591" hidden="1">
                    <a:extLst xmlns:a="http://schemas.openxmlformats.org/drawingml/2006/main">
                      <a:ext uri="{FF2B5EF4-FFF2-40B4-BE49-F238E27FC236}">
                        <a16:creationId xmlns:a16="http://schemas.microsoft.com/office/drawing/2014/main" id="{00000000-0008-0000-0200-00008A060000}"/>
                      </a:ext>
                    </a:extLst>
                  </wp:docPr>
                  <wp:cNvGraphicFramePr/>
                  <a:graphic xmlns:a="http://schemas.openxmlformats.org/drawingml/2006/main">
                    <a:graphicData uri="http://schemas.openxmlformats.org/drawingml/2006/picture">
                      <pic:pic xmlns:pic="http://schemas.openxmlformats.org/drawingml/2006/picture">
                        <pic:nvPicPr>
                          <pic:cNvPr id="1674" name="2219 Imagen" hidden="1">
                            <a:extLst>
                              <a:ext uri="{FF2B5EF4-FFF2-40B4-BE49-F238E27FC236}">
                                <a16:creationId xmlns:a16="http://schemas.microsoft.com/office/drawing/2014/main" id="{00000000-0008-0000-0200-00008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A59C1D" wp14:editId="4CB05942">
                  <wp:simplePos x="0" y="0"/>
                  <wp:positionH relativeFrom="column">
                    <wp:posOffset>0</wp:posOffset>
                  </wp:positionH>
                  <wp:positionV relativeFrom="paragraph">
                    <wp:posOffset>9525</wp:posOffset>
                  </wp:positionV>
                  <wp:extent cx="9525" cy="123825"/>
                  <wp:effectExtent l="0" t="0" r="28575" b="9525"/>
                  <wp:wrapNone/>
                  <wp:docPr id="1675" name="Imagen 1590" hidden="1">
                    <a:extLst xmlns:a="http://schemas.openxmlformats.org/drawingml/2006/main">
                      <a:ext uri="{FF2B5EF4-FFF2-40B4-BE49-F238E27FC236}">
                        <a16:creationId xmlns:a16="http://schemas.microsoft.com/office/drawing/2014/main" id="{00000000-0008-0000-0200-00008B060000}"/>
                      </a:ext>
                    </a:extLst>
                  </wp:docPr>
                  <wp:cNvGraphicFramePr/>
                  <a:graphic xmlns:a="http://schemas.openxmlformats.org/drawingml/2006/main">
                    <a:graphicData uri="http://schemas.openxmlformats.org/drawingml/2006/picture">
                      <pic:pic xmlns:pic="http://schemas.openxmlformats.org/drawingml/2006/picture">
                        <pic:nvPicPr>
                          <pic:cNvPr id="1675" name="2220 Imagen" hidden="1">
                            <a:extLst>
                              <a:ext uri="{FF2B5EF4-FFF2-40B4-BE49-F238E27FC236}">
                                <a16:creationId xmlns:a16="http://schemas.microsoft.com/office/drawing/2014/main" id="{00000000-0008-0000-0200-00008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62E2A5" wp14:editId="146BB9CA">
                  <wp:simplePos x="0" y="0"/>
                  <wp:positionH relativeFrom="column">
                    <wp:posOffset>0</wp:posOffset>
                  </wp:positionH>
                  <wp:positionV relativeFrom="paragraph">
                    <wp:posOffset>9525</wp:posOffset>
                  </wp:positionV>
                  <wp:extent cx="9525" cy="123825"/>
                  <wp:effectExtent l="0" t="0" r="28575" b="9525"/>
                  <wp:wrapNone/>
                  <wp:docPr id="1676" name="Imagen 1589" hidden="1">
                    <a:extLst xmlns:a="http://schemas.openxmlformats.org/drawingml/2006/main">
                      <a:ext uri="{FF2B5EF4-FFF2-40B4-BE49-F238E27FC236}">
                        <a16:creationId xmlns:a16="http://schemas.microsoft.com/office/drawing/2014/main" id="{00000000-0008-0000-0200-00008C060000}"/>
                      </a:ext>
                    </a:extLst>
                  </wp:docPr>
                  <wp:cNvGraphicFramePr/>
                  <a:graphic xmlns:a="http://schemas.openxmlformats.org/drawingml/2006/main">
                    <a:graphicData uri="http://schemas.openxmlformats.org/drawingml/2006/picture">
                      <pic:pic xmlns:pic="http://schemas.openxmlformats.org/drawingml/2006/picture">
                        <pic:nvPicPr>
                          <pic:cNvPr id="1676" name="2221 Imagen" hidden="1">
                            <a:extLst>
                              <a:ext uri="{FF2B5EF4-FFF2-40B4-BE49-F238E27FC236}">
                                <a16:creationId xmlns:a16="http://schemas.microsoft.com/office/drawing/2014/main" id="{00000000-0008-0000-0200-00008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9DB32C" wp14:editId="3068374C">
                  <wp:simplePos x="0" y="0"/>
                  <wp:positionH relativeFrom="column">
                    <wp:posOffset>0</wp:posOffset>
                  </wp:positionH>
                  <wp:positionV relativeFrom="paragraph">
                    <wp:posOffset>9525</wp:posOffset>
                  </wp:positionV>
                  <wp:extent cx="9525" cy="123825"/>
                  <wp:effectExtent l="0" t="0" r="28575" b="9525"/>
                  <wp:wrapNone/>
                  <wp:docPr id="1677" name="Imagen 1588" hidden="1">
                    <a:extLst xmlns:a="http://schemas.openxmlformats.org/drawingml/2006/main">
                      <a:ext uri="{FF2B5EF4-FFF2-40B4-BE49-F238E27FC236}">
                        <a16:creationId xmlns:a16="http://schemas.microsoft.com/office/drawing/2014/main" id="{00000000-0008-0000-0200-00008D060000}"/>
                      </a:ext>
                    </a:extLst>
                  </wp:docPr>
                  <wp:cNvGraphicFramePr/>
                  <a:graphic xmlns:a="http://schemas.openxmlformats.org/drawingml/2006/main">
                    <a:graphicData uri="http://schemas.openxmlformats.org/drawingml/2006/picture">
                      <pic:pic xmlns:pic="http://schemas.openxmlformats.org/drawingml/2006/picture">
                        <pic:nvPicPr>
                          <pic:cNvPr id="1677" name="2222 Imagen" hidden="1">
                            <a:extLst>
                              <a:ext uri="{FF2B5EF4-FFF2-40B4-BE49-F238E27FC236}">
                                <a16:creationId xmlns:a16="http://schemas.microsoft.com/office/drawing/2014/main" id="{00000000-0008-0000-0200-00008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EF9A05" wp14:editId="671E8966">
                  <wp:simplePos x="0" y="0"/>
                  <wp:positionH relativeFrom="column">
                    <wp:posOffset>0</wp:posOffset>
                  </wp:positionH>
                  <wp:positionV relativeFrom="paragraph">
                    <wp:posOffset>9525</wp:posOffset>
                  </wp:positionV>
                  <wp:extent cx="9525" cy="123825"/>
                  <wp:effectExtent l="0" t="0" r="28575" b="9525"/>
                  <wp:wrapNone/>
                  <wp:docPr id="1678" name="Imagen 1587" hidden="1">
                    <a:extLst xmlns:a="http://schemas.openxmlformats.org/drawingml/2006/main">
                      <a:ext uri="{FF2B5EF4-FFF2-40B4-BE49-F238E27FC236}">
                        <a16:creationId xmlns:a16="http://schemas.microsoft.com/office/drawing/2014/main" id="{00000000-0008-0000-0200-00008E060000}"/>
                      </a:ext>
                    </a:extLst>
                  </wp:docPr>
                  <wp:cNvGraphicFramePr/>
                  <a:graphic xmlns:a="http://schemas.openxmlformats.org/drawingml/2006/main">
                    <a:graphicData uri="http://schemas.openxmlformats.org/drawingml/2006/picture">
                      <pic:pic xmlns:pic="http://schemas.openxmlformats.org/drawingml/2006/picture">
                        <pic:nvPicPr>
                          <pic:cNvPr id="1678" name="2223 Imagen" hidden="1">
                            <a:extLst>
                              <a:ext uri="{FF2B5EF4-FFF2-40B4-BE49-F238E27FC236}">
                                <a16:creationId xmlns:a16="http://schemas.microsoft.com/office/drawing/2014/main" id="{00000000-0008-0000-0200-00008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F46F09" wp14:editId="6A38FF83">
                  <wp:simplePos x="0" y="0"/>
                  <wp:positionH relativeFrom="column">
                    <wp:posOffset>0</wp:posOffset>
                  </wp:positionH>
                  <wp:positionV relativeFrom="paragraph">
                    <wp:posOffset>9525</wp:posOffset>
                  </wp:positionV>
                  <wp:extent cx="9525" cy="123825"/>
                  <wp:effectExtent l="0" t="0" r="28575" b="9525"/>
                  <wp:wrapNone/>
                  <wp:docPr id="1679" name="Imagen 1586" hidden="1">
                    <a:extLst xmlns:a="http://schemas.openxmlformats.org/drawingml/2006/main">
                      <a:ext uri="{FF2B5EF4-FFF2-40B4-BE49-F238E27FC236}">
                        <a16:creationId xmlns:a16="http://schemas.microsoft.com/office/drawing/2014/main" id="{00000000-0008-0000-0200-00008F060000}"/>
                      </a:ext>
                    </a:extLst>
                  </wp:docPr>
                  <wp:cNvGraphicFramePr/>
                  <a:graphic xmlns:a="http://schemas.openxmlformats.org/drawingml/2006/main">
                    <a:graphicData uri="http://schemas.openxmlformats.org/drawingml/2006/picture">
                      <pic:pic xmlns:pic="http://schemas.openxmlformats.org/drawingml/2006/picture">
                        <pic:nvPicPr>
                          <pic:cNvPr id="1679" name="2224 Imagen" hidden="1">
                            <a:extLst>
                              <a:ext uri="{FF2B5EF4-FFF2-40B4-BE49-F238E27FC236}">
                                <a16:creationId xmlns:a16="http://schemas.microsoft.com/office/drawing/2014/main" id="{00000000-0008-0000-0200-00008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546F1C" wp14:editId="3A21654D">
                  <wp:simplePos x="0" y="0"/>
                  <wp:positionH relativeFrom="column">
                    <wp:posOffset>0</wp:posOffset>
                  </wp:positionH>
                  <wp:positionV relativeFrom="paragraph">
                    <wp:posOffset>9525</wp:posOffset>
                  </wp:positionV>
                  <wp:extent cx="9525" cy="123825"/>
                  <wp:effectExtent l="0" t="0" r="28575" b="9525"/>
                  <wp:wrapNone/>
                  <wp:docPr id="1680" name="Imagen 1585" hidden="1">
                    <a:extLst xmlns:a="http://schemas.openxmlformats.org/drawingml/2006/main">
                      <a:ext uri="{FF2B5EF4-FFF2-40B4-BE49-F238E27FC236}">
                        <a16:creationId xmlns:a16="http://schemas.microsoft.com/office/drawing/2014/main" id="{00000000-0008-0000-0200-000090060000}"/>
                      </a:ext>
                    </a:extLst>
                  </wp:docPr>
                  <wp:cNvGraphicFramePr/>
                  <a:graphic xmlns:a="http://schemas.openxmlformats.org/drawingml/2006/main">
                    <a:graphicData uri="http://schemas.openxmlformats.org/drawingml/2006/picture">
                      <pic:pic xmlns:pic="http://schemas.openxmlformats.org/drawingml/2006/picture">
                        <pic:nvPicPr>
                          <pic:cNvPr id="1680" name="2225 Imagen" hidden="1">
                            <a:extLst>
                              <a:ext uri="{FF2B5EF4-FFF2-40B4-BE49-F238E27FC236}">
                                <a16:creationId xmlns:a16="http://schemas.microsoft.com/office/drawing/2014/main" id="{00000000-0008-0000-0200-00009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37398C" wp14:editId="0813BFED">
                  <wp:simplePos x="0" y="0"/>
                  <wp:positionH relativeFrom="column">
                    <wp:posOffset>0</wp:posOffset>
                  </wp:positionH>
                  <wp:positionV relativeFrom="paragraph">
                    <wp:posOffset>9525</wp:posOffset>
                  </wp:positionV>
                  <wp:extent cx="9525" cy="123825"/>
                  <wp:effectExtent l="0" t="0" r="28575" b="9525"/>
                  <wp:wrapNone/>
                  <wp:docPr id="1681" name="Imagen 1584" hidden="1">
                    <a:extLst xmlns:a="http://schemas.openxmlformats.org/drawingml/2006/main">
                      <a:ext uri="{FF2B5EF4-FFF2-40B4-BE49-F238E27FC236}">
                        <a16:creationId xmlns:a16="http://schemas.microsoft.com/office/drawing/2014/main" id="{00000000-0008-0000-0200-000091060000}"/>
                      </a:ext>
                    </a:extLst>
                  </wp:docPr>
                  <wp:cNvGraphicFramePr/>
                  <a:graphic xmlns:a="http://schemas.openxmlformats.org/drawingml/2006/main">
                    <a:graphicData uri="http://schemas.openxmlformats.org/drawingml/2006/picture">
                      <pic:pic xmlns:pic="http://schemas.openxmlformats.org/drawingml/2006/picture">
                        <pic:nvPicPr>
                          <pic:cNvPr id="1681" name="2226 Imagen" hidden="1">
                            <a:extLst>
                              <a:ext uri="{FF2B5EF4-FFF2-40B4-BE49-F238E27FC236}">
                                <a16:creationId xmlns:a16="http://schemas.microsoft.com/office/drawing/2014/main" id="{00000000-0008-0000-0200-00009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A7886C" wp14:editId="0EBF01CB">
                  <wp:simplePos x="0" y="0"/>
                  <wp:positionH relativeFrom="column">
                    <wp:posOffset>0</wp:posOffset>
                  </wp:positionH>
                  <wp:positionV relativeFrom="paragraph">
                    <wp:posOffset>9525</wp:posOffset>
                  </wp:positionV>
                  <wp:extent cx="9525" cy="123825"/>
                  <wp:effectExtent l="0" t="0" r="28575" b="9525"/>
                  <wp:wrapNone/>
                  <wp:docPr id="1682" name="Imagen 1583" hidden="1">
                    <a:extLst xmlns:a="http://schemas.openxmlformats.org/drawingml/2006/main">
                      <a:ext uri="{FF2B5EF4-FFF2-40B4-BE49-F238E27FC236}">
                        <a16:creationId xmlns:a16="http://schemas.microsoft.com/office/drawing/2014/main" id="{00000000-0008-0000-0200-000092060000}"/>
                      </a:ext>
                    </a:extLst>
                  </wp:docPr>
                  <wp:cNvGraphicFramePr/>
                  <a:graphic xmlns:a="http://schemas.openxmlformats.org/drawingml/2006/main">
                    <a:graphicData uri="http://schemas.openxmlformats.org/drawingml/2006/picture">
                      <pic:pic xmlns:pic="http://schemas.openxmlformats.org/drawingml/2006/picture">
                        <pic:nvPicPr>
                          <pic:cNvPr id="1682" name="2227 Imagen" hidden="1">
                            <a:extLst>
                              <a:ext uri="{FF2B5EF4-FFF2-40B4-BE49-F238E27FC236}">
                                <a16:creationId xmlns:a16="http://schemas.microsoft.com/office/drawing/2014/main" id="{00000000-0008-0000-0200-00009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298BE6" wp14:editId="4D136E82">
                  <wp:simplePos x="0" y="0"/>
                  <wp:positionH relativeFrom="column">
                    <wp:posOffset>0</wp:posOffset>
                  </wp:positionH>
                  <wp:positionV relativeFrom="paragraph">
                    <wp:posOffset>9525</wp:posOffset>
                  </wp:positionV>
                  <wp:extent cx="9525" cy="123825"/>
                  <wp:effectExtent l="0" t="0" r="28575" b="9525"/>
                  <wp:wrapNone/>
                  <wp:docPr id="1683" name="Imagen 1582" hidden="1">
                    <a:extLst xmlns:a="http://schemas.openxmlformats.org/drawingml/2006/main">
                      <a:ext uri="{FF2B5EF4-FFF2-40B4-BE49-F238E27FC236}">
                        <a16:creationId xmlns:a16="http://schemas.microsoft.com/office/drawing/2014/main" id="{00000000-0008-0000-0200-000093060000}"/>
                      </a:ext>
                    </a:extLst>
                  </wp:docPr>
                  <wp:cNvGraphicFramePr/>
                  <a:graphic xmlns:a="http://schemas.openxmlformats.org/drawingml/2006/main">
                    <a:graphicData uri="http://schemas.openxmlformats.org/drawingml/2006/picture">
                      <pic:pic xmlns:pic="http://schemas.openxmlformats.org/drawingml/2006/picture">
                        <pic:nvPicPr>
                          <pic:cNvPr id="1683" name="2228 Imagen" hidden="1">
                            <a:extLst>
                              <a:ext uri="{FF2B5EF4-FFF2-40B4-BE49-F238E27FC236}">
                                <a16:creationId xmlns:a16="http://schemas.microsoft.com/office/drawing/2014/main" id="{00000000-0008-0000-0200-00009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E8C947" wp14:editId="5315F493">
                  <wp:simplePos x="0" y="0"/>
                  <wp:positionH relativeFrom="column">
                    <wp:posOffset>0</wp:posOffset>
                  </wp:positionH>
                  <wp:positionV relativeFrom="paragraph">
                    <wp:posOffset>9525</wp:posOffset>
                  </wp:positionV>
                  <wp:extent cx="9525" cy="123825"/>
                  <wp:effectExtent l="0" t="0" r="28575" b="9525"/>
                  <wp:wrapNone/>
                  <wp:docPr id="1684" name="Imagen 1581" hidden="1">
                    <a:extLst xmlns:a="http://schemas.openxmlformats.org/drawingml/2006/main">
                      <a:ext uri="{FF2B5EF4-FFF2-40B4-BE49-F238E27FC236}">
                        <a16:creationId xmlns:a16="http://schemas.microsoft.com/office/drawing/2014/main" id="{00000000-0008-0000-0200-000094060000}"/>
                      </a:ext>
                    </a:extLst>
                  </wp:docPr>
                  <wp:cNvGraphicFramePr/>
                  <a:graphic xmlns:a="http://schemas.openxmlformats.org/drawingml/2006/main">
                    <a:graphicData uri="http://schemas.openxmlformats.org/drawingml/2006/picture">
                      <pic:pic xmlns:pic="http://schemas.openxmlformats.org/drawingml/2006/picture">
                        <pic:nvPicPr>
                          <pic:cNvPr id="1684" name="2229 Imagen" hidden="1">
                            <a:extLst>
                              <a:ext uri="{FF2B5EF4-FFF2-40B4-BE49-F238E27FC236}">
                                <a16:creationId xmlns:a16="http://schemas.microsoft.com/office/drawing/2014/main" id="{00000000-0008-0000-0200-00009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7E70A7" wp14:editId="12C6BAE5">
                  <wp:simplePos x="0" y="0"/>
                  <wp:positionH relativeFrom="column">
                    <wp:posOffset>0</wp:posOffset>
                  </wp:positionH>
                  <wp:positionV relativeFrom="paragraph">
                    <wp:posOffset>9525</wp:posOffset>
                  </wp:positionV>
                  <wp:extent cx="9525" cy="123825"/>
                  <wp:effectExtent l="0" t="0" r="28575" b="9525"/>
                  <wp:wrapNone/>
                  <wp:docPr id="1685" name="Imagen 1580" hidden="1">
                    <a:extLst xmlns:a="http://schemas.openxmlformats.org/drawingml/2006/main">
                      <a:ext uri="{FF2B5EF4-FFF2-40B4-BE49-F238E27FC236}">
                        <a16:creationId xmlns:a16="http://schemas.microsoft.com/office/drawing/2014/main" id="{00000000-0008-0000-0200-000095060000}"/>
                      </a:ext>
                    </a:extLst>
                  </wp:docPr>
                  <wp:cNvGraphicFramePr/>
                  <a:graphic xmlns:a="http://schemas.openxmlformats.org/drawingml/2006/main">
                    <a:graphicData uri="http://schemas.openxmlformats.org/drawingml/2006/picture">
                      <pic:pic xmlns:pic="http://schemas.openxmlformats.org/drawingml/2006/picture">
                        <pic:nvPicPr>
                          <pic:cNvPr id="1685" name="2230 Imagen" hidden="1">
                            <a:extLst>
                              <a:ext uri="{FF2B5EF4-FFF2-40B4-BE49-F238E27FC236}">
                                <a16:creationId xmlns:a16="http://schemas.microsoft.com/office/drawing/2014/main" id="{00000000-0008-0000-0200-00009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B47190" wp14:editId="44B01DC9">
                  <wp:simplePos x="0" y="0"/>
                  <wp:positionH relativeFrom="column">
                    <wp:posOffset>0</wp:posOffset>
                  </wp:positionH>
                  <wp:positionV relativeFrom="paragraph">
                    <wp:posOffset>9525</wp:posOffset>
                  </wp:positionV>
                  <wp:extent cx="9525" cy="123825"/>
                  <wp:effectExtent l="0" t="0" r="28575" b="9525"/>
                  <wp:wrapNone/>
                  <wp:docPr id="1686" name="Imagen 1579" hidden="1">
                    <a:extLst xmlns:a="http://schemas.openxmlformats.org/drawingml/2006/main">
                      <a:ext uri="{FF2B5EF4-FFF2-40B4-BE49-F238E27FC236}">
                        <a16:creationId xmlns:a16="http://schemas.microsoft.com/office/drawing/2014/main" id="{00000000-0008-0000-0200-000096060000}"/>
                      </a:ext>
                    </a:extLst>
                  </wp:docPr>
                  <wp:cNvGraphicFramePr/>
                  <a:graphic xmlns:a="http://schemas.openxmlformats.org/drawingml/2006/main">
                    <a:graphicData uri="http://schemas.openxmlformats.org/drawingml/2006/picture">
                      <pic:pic xmlns:pic="http://schemas.openxmlformats.org/drawingml/2006/picture">
                        <pic:nvPicPr>
                          <pic:cNvPr id="1686" name="2231 Imagen" hidden="1">
                            <a:extLst>
                              <a:ext uri="{FF2B5EF4-FFF2-40B4-BE49-F238E27FC236}">
                                <a16:creationId xmlns:a16="http://schemas.microsoft.com/office/drawing/2014/main" id="{00000000-0008-0000-0200-00009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757250" wp14:editId="73FEB18D">
                  <wp:simplePos x="0" y="0"/>
                  <wp:positionH relativeFrom="column">
                    <wp:posOffset>0</wp:posOffset>
                  </wp:positionH>
                  <wp:positionV relativeFrom="paragraph">
                    <wp:posOffset>9525</wp:posOffset>
                  </wp:positionV>
                  <wp:extent cx="9525" cy="123825"/>
                  <wp:effectExtent l="0" t="0" r="28575" b="9525"/>
                  <wp:wrapNone/>
                  <wp:docPr id="1687" name="Imagen 1578" hidden="1">
                    <a:extLst xmlns:a="http://schemas.openxmlformats.org/drawingml/2006/main">
                      <a:ext uri="{FF2B5EF4-FFF2-40B4-BE49-F238E27FC236}">
                        <a16:creationId xmlns:a16="http://schemas.microsoft.com/office/drawing/2014/main" id="{00000000-0008-0000-0200-000097060000}"/>
                      </a:ext>
                    </a:extLst>
                  </wp:docPr>
                  <wp:cNvGraphicFramePr/>
                  <a:graphic xmlns:a="http://schemas.openxmlformats.org/drawingml/2006/main">
                    <a:graphicData uri="http://schemas.openxmlformats.org/drawingml/2006/picture">
                      <pic:pic xmlns:pic="http://schemas.openxmlformats.org/drawingml/2006/picture">
                        <pic:nvPicPr>
                          <pic:cNvPr id="1687" name="2232 Imagen" hidden="1">
                            <a:extLst>
                              <a:ext uri="{FF2B5EF4-FFF2-40B4-BE49-F238E27FC236}">
                                <a16:creationId xmlns:a16="http://schemas.microsoft.com/office/drawing/2014/main" id="{00000000-0008-0000-0200-00009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AF2819" wp14:editId="6E881B0D">
                  <wp:simplePos x="0" y="0"/>
                  <wp:positionH relativeFrom="column">
                    <wp:posOffset>0</wp:posOffset>
                  </wp:positionH>
                  <wp:positionV relativeFrom="paragraph">
                    <wp:posOffset>9525</wp:posOffset>
                  </wp:positionV>
                  <wp:extent cx="9525" cy="123825"/>
                  <wp:effectExtent l="0" t="0" r="28575" b="9525"/>
                  <wp:wrapNone/>
                  <wp:docPr id="1688" name="Imagen 1577" hidden="1">
                    <a:extLst xmlns:a="http://schemas.openxmlformats.org/drawingml/2006/main">
                      <a:ext uri="{FF2B5EF4-FFF2-40B4-BE49-F238E27FC236}">
                        <a16:creationId xmlns:a16="http://schemas.microsoft.com/office/drawing/2014/main" id="{00000000-0008-0000-0200-000098060000}"/>
                      </a:ext>
                    </a:extLst>
                  </wp:docPr>
                  <wp:cNvGraphicFramePr/>
                  <a:graphic xmlns:a="http://schemas.openxmlformats.org/drawingml/2006/main">
                    <a:graphicData uri="http://schemas.openxmlformats.org/drawingml/2006/picture">
                      <pic:pic xmlns:pic="http://schemas.openxmlformats.org/drawingml/2006/picture">
                        <pic:nvPicPr>
                          <pic:cNvPr id="1688" name="2187 Imagen" hidden="1">
                            <a:extLst>
                              <a:ext uri="{FF2B5EF4-FFF2-40B4-BE49-F238E27FC236}">
                                <a16:creationId xmlns:a16="http://schemas.microsoft.com/office/drawing/2014/main" id="{00000000-0008-0000-0200-00009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A23A65" wp14:editId="1BC90AAB">
                  <wp:simplePos x="0" y="0"/>
                  <wp:positionH relativeFrom="column">
                    <wp:posOffset>0</wp:posOffset>
                  </wp:positionH>
                  <wp:positionV relativeFrom="paragraph">
                    <wp:posOffset>9525</wp:posOffset>
                  </wp:positionV>
                  <wp:extent cx="9525" cy="123825"/>
                  <wp:effectExtent l="0" t="0" r="28575" b="9525"/>
                  <wp:wrapNone/>
                  <wp:docPr id="1689" name="Imagen 1576" hidden="1">
                    <a:extLst xmlns:a="http://schemas.openxmlformats.org/drawingml/2006/main">
                      <a:ext uri="{FF2B5EF4-FFF2-40B4-BE49-F238E27FC236}">
                        <a16:creationId xmlns:a16="http://schemas.microsoft.com/office/drawing/2014/main" id="{00000000-0008-0000-0200-000099060000}"/>
                      </a:ext>
                    </a:extLst>
                  </wp:docPr>
                  <wp:cNvGraphicFramePr/>
                  <a:graphic xmlns:a="http://schemas.openxmlformats.org/drawingml/2006/main">
                    <a:graphicData uri="http://schemas.openxmlformats.org/drawingml/2006/picture">
                      <pic:pic xmlns:pic="http://schemas.openxmlformats.org/drawingml/2006/picture">
                        <pic:nvPicPr>
                          <pic:cNvPr id="1689" name="2198 Imagen" hidden="1">
                            <a:extLst>
                              <a:ext uri="{FF2B5EF4-FFF2-40B4-BE49-F238E27FC236}">
                                <a16:creationId xmlns:a16="http://schemas.microsoft.com/office/drawing/2014/main" id="{00000000-0008-0000-0200-00009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A72382" wp14:editId="7341D18A">
                  <wp:simplePos x="0" y="0"/>
                  <wp:positionH relativeFrom="column">
                    <wp:posOffset>0</wp:posOffset>
                  </wp:positionH>
                  <wp:positionV relativeFrom="paragraph">
                    <wp:posOffset>9525</wp:posOffset>
                  </wp:positionV>
                  <wp:extent cx="9525" cy="123825"/>
                  <wp:effectExtent l="0" t="0" r="28575" b="9525"/>
                  <wp:wrapNone/>
                  <wp:docPr id="1690" name="Imagen 1575" hidden="1">
                    <a:extLst xmlns:a="http://schemas.openxmlformats.org/drawingml/2006/main">
                      <a:ext uri="{FF2B5EF4-FFF2-40B4-BE49-F238E27FC236}">
                        <a16:creationId xmlns:a16="http://schemas.microsoft.com/office/drawing/2014/main" id="{00000000-0008-0000-0200-00009A060000}"/>
                      </a:ext>
                    </a:extLst>
                  </wp:docPr>
                  <wp:cNvGraphicFramePr/>
                  <a:graphic xmlns:a="http://schemas.openxmlformats.org/drawingml/2006/main">
                    <a:graphicData uri="http://schemas.openxmlformats.org/drawingml/2006/picture">
                      <pic:pic xmlns:pic="http://schemas.openxmlformats.org/drawingml/2006/picture">
                        <pic:nvPicPr>
                          <pic:cNvPr id="1690" name="2199 Imagen" hidden="1">
                            <a:extLst>
                              <a:ext uri="{FF2B5EF4-FFF2-40B4-BE49-F238E27FC236}">
                                <a16:creationId xmlns:a16="http://schemas.microsoft.com/office/drawing/2014/main" id="{00000000-0008-0000-0200-00009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0A24DF" wp14:editId="767A1941">
                  <wp:simplePos x="0" y="0"/>
                  <wp:positionH relativeFrom="column">
                    <wp:posOffset>0</wp:posOffset>
                  </wp:positionH>
                  <wp:positionV relativeFrom="paragraph">
                    <wp:posOffset>9525</wp:posOffset>
                  </wp:positionV>
                  <wp:extent cx="9525" cy="123825"/>
                  <wp:effectExtent l="0" t="0" r="28575" b="9525"/>
                  <wp:wrapNone/>
                  <wp:docPr id="1691" name="Imagen 1574" hidden="1">
                    <a:extLst xmlns:a="http://schemas.openxmlformats.org/drawingml/2006/main">
                      <a:ext uri="{FF2B5EF4-FFF2-40B4-BE49-F238E27FC236}">
                        <a16:creationId xmlns:a16="http://schemas.microsoft.com/office/drawing/2014/main" id="{00000000-0008-0000-0200-00009B060000}"/>
                      </a:ext>
                    </a:extLst>
                  </wp:docPr>
                  <wp:cNvGraphicFramePr/>
                  <a:graphic xmlns:a="http://schemas.openxmlformats.org/drawingml/2006/main">
                    <a:graphicData uri="http://schemas.openxmlformats.org/drawingml/2006/picture">
                      <pic:pic xmlns:pic="http://schemas.openxmlformats.org/drawingml/2006/picture">
                        <pic:nvPicPr>
                          <pic:cNvPr id="1691" name="2200 Imagen" hidden="1">
                            <a:extLst>
                              <a:ext uri="{FF2B5EF4-FFF2-40B4-BE49-F238E27FC236}">
                                <a16:creationId xmlns:a16="http://schemas.microsoft.com/office/drawing/2014/main" id="{00000000-0008-0000-0200-00009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352F31" wp14:editId="39E04494">
                  <wp:simplePos x="0" y="0"/>
                  <wp:positionH relativeFrom="column">
                    <wp:posOffset>0</wp:posOffset>
                  </wp:positionH>
                  <wp:positionV relativeFrom="paragraph">
                    <wp:posOffset>9525</wp:posOffset>
                  </wp:positionV>
                  <wp:extent cx="9525" cy="123825"/>
                  <wp:effectExtent l="0" t="0" r="28575" b="9525"/>
                  <wp:wrapNone/>
                  <wp:docPr id="1692" name="Imagen 1573" hidden="1">
                    <a:extLst xmlns:a="http://schemas.openxmlformats.org/drawingml/2006/main">
                      <a:ext uri="{FF2B5EF4-FFF2-40B4-BE49-F238E27FC236}">
                        <a16:creationId xmlns:a16="http://schemas.microsoft.com/office/drawing/2014/main" id="{00000000-0008-0000-0200-00009C060000}"/>
                      </a:ext>
                    </a:extLst>
                  </wp:docPr>
                  <wp:cNvGraphicFramePr/>
                  <a:graphic xmlns:a="http://schemas.openxmlformats.org/drawingml/2006/main">
                    <a:graphicData uri="http://schemas.openxmlformats.org/drawingml/2006/picture">
                      <pic:pic xmlns:pic="http://schemas.openxmlformats.org/drawingml/2006/picture">
                        <pic:nvPicPr>
                          <pic:cNvPr id="1692" name="2201 Imagen" hidden="1">
                            <a:extLst>
                              <a:ext uri="{FF2B5EF4-FFF2-40B4-BE49-F238E27FC236}">
                                <a16:creationId xmlns:a16="http://schemas.microsoft.com/office/drawing/2014/main" id="{00000000-0008-0000-0200-00009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603CC6" wp14:editId="3BB54A40">
                  <wp:simplePos x="0" y="0"/>
                  <wp:positionH relativeFrom="column">
                    <wp:posOffset>0</wp:posOffset>
                  </wp:positionH>
                  <wp:positionV relativeFrom="paragraph">
                    <wp:posOffset>9525</wp:posOffset>
                  </wp:positionV>
                  <wp:extent cx="9525" cy="123825"/>
                  <wp:effectExtent l="0" t="0" r="28575" b="9525"/>
                  <wp:wrapNone/>
                  <wp:docPr id="1693" name="Imagen 1572" hidden="1">
                    <a:extLst xmlns:a="http://schemas.openxmlformats.org/drawingml/2006/main">
                      <a:ext uri="{FF2B5EF4-FFF2-40B4-BE49-F238E27FC236}">
                        <a16:creationId xmlns:a16="http://schemas.microsoft.com/office/drawing/2014/main" id="{00000000-0008-0000-0200-00009D060000}"/>
                      </a:ext>
                    </a:extLst>
                  </wp:docPr>
                  <wp:cNvGraphicFramePr/>
                  <a:graphic xmlns:a="http://schemas.openxmlformats.org/drawingml/2006/main">
                    <a:graphicData uri="http://schemas.openxmlformats.org/drawingml/2006/picture">
                      <pic:pic xmlns:pic="http://schemas.openxmlformats.org/drawingml/2006/picture">
                        <pic:nvPicPr>
                          <pic:cNvPr id="1693" name="2202 Imagen" hidden="1">
                            <a:extLst>
                              <a:ext uri="{FF2B5EF4-FFF2-40B4-BE49-F238E27FC236}">
                                <a16:creationId xmlns:a16="http://schemas.microsoft.com/office/drawing/2014/main" id="{00000000-0008-0000-0200-00009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0846D5" wp14:editId="2ABFC86D">
                  <wp:simplePos x="0" y="0"/>
                  <wp:positionH relativeFrom="column">
                    <wp:posOffset>0</wp:posOffset>
                  </wp:positionH>
                  <wp:positionV relativeFrom="paragraph">
                    <wp:posOffset>9525</wp:posOffset>
                  </wp:positionV>
                  <wp:extent cx="9525" cy="123825"/>
                  <wp:effectExtent l="0" t="0" r="28575" b="9525"/>
                  <wp:wrapNone/>
                  <wp:docPr id="1694" name="Imagen 1571" hidden="1">
                    <a:extLst xmlns:a="http://schemas.openxmlformats.org/drawingml/2006/main">
                      <a:ext uri="{FF2B5EF4-FFF2-40B4-BE49-F238E27FC236}">
                        <a16:creationId xmlns:a16="http://schemas.microsoft.com/office/drawing/2014/main" id="{00000000-0008-0000-0200-00009E060000}"/>
                      </a:ext>
                    </a:extLst>
                  </wp:docPr>
                  <wp:cNvGraphicFramePr/>
                  <a:graphic xmlns:a="http://schemas.openxmlformats.org/drawingml/2006/main">
                    <a:graphicData uri="http://schemas.openxmlformats.org/drawingml/2006/picture">
                      <pic:pic xmlns:pic="http://schemas.openxmlformats.org/drawingml/2006/picture">
                        <pic:nvPicPr>
                          <pic:cNvPr id="1694" name="2203 Imagen" hidden="1">
                            <a:extLst>
                              <a:ext uri="{FF2B5EF4-FFF2-40B4-BE49-F238E27FC236}">
                                <a16:creationId xmlns:a16="http://schemas.microsoft.com/office/drawing/2014/main" id="{00000000-0008-0000-0200-00009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92171F" wp14:editId="0CB49C32">
                  <wp:simplePos x="0" y="0"/>
                  <wp:positionH relativeFrom="column">
                    <wp:posOffset>0</wp:posOffset>
                  </wp:positionH>
                  <wp:positionV relativeFrom="paragraph">
                    <wp:posOffset>9525</wp:posOffset>
                  </wp:positionV>
                  <wp:extent cx="9525" cy="123825"/>
                  <wp:effectExtent l="0" t="0" r="28575" b="9525"/>
                  <wp:wrapNone/>
                  <wp:docPr id="1695" name="Imagen 1570" hidden="1">
                    <a:extLst xmlns:a="http://schemas.openxmlformats.org/drawingml/2006/main">
                      <a:ext uri="{FF2B5EF4-FFF2-40B4-BE49-F238E27FC236}">
                        <a16:creationId xmlns:a16="http://schemas.microsoft.com/office/drawing/2014/main" id="{00000000-0008-0000-0200-00009F060000}"/>
                      </a:ext>
                    </a:extLst>
                  </wp:docPr>
                  <wp:cNvGraphicFramePr/>
                  <a:graphic xmlns:a="http://schemas.openxmlformats.org/drawingml/2006/main">
                    <a:graphicData uri="http://schemas.openxmlformats.org/drawingml/2006/picture">
                      <pic:pic xmlns:pic="http://schemas.openxmlformats.org/drawingml/2006/picture">
                        <pic:nvPicPr>
                          <pic:cNvPr id="1695" name="2204 Imagen" hidden="1">
                            <a:extLst>
                              <a:ext uri="{FF2B5EF4-FFF2-40B4-BE49-F238E27FC236}">
                                <a16:creationId xmlns:a16="http://schemas.microsoft.com/office/drawing/2014/main" id="{00000000-0008-0000-0200-00009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8DCD83" wp14:editId="2FE0AB93">
                  <wp:simplePos x="0" y="0"/>
                  <wp:positionH relativeFrom="column">
                    <wp:posOffset>0</wp:posOffset>
                  </wp:positionH>
                  <wp:positionV relativeFrom="paragraph">
                    <wp:posOffset>9525</wp:posOffset>
                  </wp:positionV>
                  <wp:extent cx="9525" cy="123825"/>
                  <wp:effectExtent l="0" t="0" r="28575" b="9525"/>
                  <wp:wrapNone/>
                  <wp:docPr id="1696" name="Imagen 1569" hidden="1">
                    <a:extLst xmlns:a="http://schemas.openxmlformats.org/drawingml/2006/main">
                      <a:ext uri="{FF2B5EF4-FFF2-40B4-BE49-F238E27FC236}">
                        <a16:creationId xmlns:a16="http://schemas.microsoft.com/office/drawing/2014/main" id="{00000000-0008-0000-0200-0000A0060000}"/>
                      </a:ext>
                    </a:extLst>
                  </wp:docPr>
                  <wp:cNvGraphicFramePr/>
                  <a:graphic xmlns:a="http://schemas.openxmlformats.org/drawingml/2006/main">
                    <a:graphicData uri="http://schemas.openxmlformats.org/drawingml/2006/picture">
                      <pic:pic xmlns:pic="http://schemas.openxmlformats.org/drawingml/2006/picture">
                        <pic:nvPicPr>
                          <pic:cNvPr id="1696" name="2205 Imagen" hidden="1">
                            <a:extLst>
                              <a:ext uri="{FF2B5EF4-FFF2-40B4-BE49-F238E27FC236}">
                                <a16:creationId xmlns:a16="http://schemas.microsoft.com/office/drawing/2014/main" id="{00000000-0008-0000-0200-0000A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11FED9" wp14:editId="14FE4896">
                  <wp:simplePos x="0" y="0"/>
                  <wp:positionH relativeFrom="column">
                    <wp:posOffset>0</wp:posOffset>
                  </wp:positionH>
                  <wp:positionV relativeFrom="paragraph">
                    <wp:posOffset>9525</wp:posOffset>
                  </wp:positionV>
                  <wp:extent cx="9525" cy="123825"/>
                  <wp:effectExtent l="0" t="0" r="28575" b="9525"/>
                  <wp:wrapNone/>
                  <wp:docPr id="1697" name="Imagen 1568" hidden="1">
                    <a:extLst xmlns:a="http://schemas.openxmlformats.org/drawingml/2006/main">
                      <a:ext uri="{FF2B5EF4-FFF2-40B4-BE49-F238E27FC236}">
                        <a16:creationId xmlns:a16="http://schemas.microsoft.com/office/drawing/2014/main" id="{00000000-0008-0000-0200-0000A1060000}"/>
                      </a:ext>
                    </a:extLst>
                  </wp:docPr>
                  <wp:cNvGraphicFramePr/>
                  <a:graphic xmlns:a="http://schemas.openxmlformats.org/drawingml/2006/main">
                    <a:graphicData uri="http://schemas.openxmlformats.org/drawingml/2006/picture">
                      <pic:pic xmlns:pic="http://schemas.openxmlformats.org/drawingml/2006/picture">
                        <pic:nvPicPr>
                          <pic:cNvPr id="1697" name="2206 Imagen" hidden="1">
                            <a:extLst>
                              <a:ext uri="{FF2B5EF4-FFF2-40B4-BE49-F238E27FC236}">
                                <a16:creationId xmlns:a16="http://schemas.microsoft.com/office/drawing/2014/main" id="{00000000-0008-0000-0200-0000A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6A7FA9" wp14:editId="4FDD648A">
                  <wp:simplePos x="0" y="0"/>
                  <wp:positionH relativeFrom="column">
                    <wp:posOffset>0</wp:posOffset>
                  </wp:positionH>
                  <wp:positionV relativeFrom="paragraph">
                    <wp:posOffset>9525</wp:posOffset>
                  </wp:positionV>
                  <wp:extent cx="9525" cy="123825"/>
                  <wp:effectExtent l="0" t="0" r="28575" b="9525"/>
                  <wp:wrapNone/>
                  <wp:docPr id="1698" name="Imagen 1567" hidden="1">
                    <a:extLst xmlns:a="http://schemas.openxmlformats.org/drawingml/2006/main">
                      <a:ext uri="{FF2B5EF4-FFF2-40B4-BE49-F238E27FC236}">
                        <a16:creationId xmlns:a16="http://schemas.microsoft.com/office/drawing/2014/main" id="{00000000-0008-0000-0200-0000A2060000}"/>
                      </a:ext>
                    </a:extLst>
                  </wp:docPr>
                  <wp:cNvGraphicFramePr/>
                  <a:graphic xmlns:a="http://schemas.openxmlformats.org/drawingml/2006/main">
                    <a:graphicData uri="http://schemas.openxmlformats.org/drawingml/2006/picture">
                      <pic:pic xmlns:pic="http://schemas.openxmlformats.org/drawingml/2006/picture">
                        <pic:nvPicPr>
                          <pic:cNvPr id="1698" name="2207 Imagen" hidden="1">
                            <a:extLst>
                              <a:ext uri="{FF2B5EF4-FFF2-40B4-BE49-F238E27FC236}">
                                <a16:creationId xmlns:a16="http://schemas.microsoft.com/office/drawing/2014/main" id="{00000000-0008-0000-0200-0000A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B02C0B" wp14:editId="75129859">
                  <wp:simplePos x="0" y="0"/>
                  <wp:positionH relativeFrom="column">
                    <wp:posOffset>0</wp:posOffset>
                  </wp:positionH>
                  <wp:positionV relativeFrom="paragraph">
                    <wp:posOffset>9525</wp:posOffset>
                  </wp:positionV>
                  <wp:extent cx="9525" cy="123825"/>
                  <wp:effectExtent l="0" t="0" r="28575" b="9525"/>
                  <wp:wrapNone/>
                  <wp:docPr id="1699" name="Imagen 1566" hidden="1">
                    <a:extLst xmlns:a="http://schemas.openxmlformats.org/drawingml/2006/main">
                      <a:ext uri="{FF2B5EF4-FFF2-40B4-BE49-F238E27FC236}">
                        <a16:creationId xmlns:a16="http://schemas.microsoft.com/office/drawing/2014/main" id="{00000000-0008-0000-0200-0000A3060000}"/>
                      </a:ext>
                    </a:extLst>
                  </wp:docPr>
                  <wp:cNvGraphicFramePr/>
                  <a:graphic xmlns:a="http://schemas.openxmlformats.org/drawingml/2006/main">
                    <a:graphicData uri="http://schemas.openxmlformats.org/drawingml/2006/picture">
                      <pic:pic xmlns:pic="http://schemas.openxmlformats.org/drawingml/2006/picture">
                        <pic:nvPicPr>
                          <pic:cNvPr id="1699" name="2208 Imagen" hidden="1">
                            <a:extLst>
                              <a:ext uri="{FF2B5EF4-FFF2-40B4-BE49-F238E27FC236}">
                                <a16:creationId xmlns:a16="http://schemas.microsoft.com/office/drawing/2014/main" id="{00000000-0008-0000-0200-0000A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967DEF" wp14:editId="45B07168">
                  <wp:simplePos x="0" y="0"/>
                  <wp:positionH relativeFrom="column">
                    <wp:posOffset>0</wp:posOffset>
                  </wp:positionH>
                  <wp:positionV relativeFrom="paragraph">
                    <wp:posOffset>9525</wp:posOffset>
                  </wp:positionV>
                  <wp:extent cx="9525" cy="123825"/>
                  <wp:effectExtent l="0" t="0" r="28575" b="9525"/>
                  <wp:wrapNone/>
                  <wp:docPr id="1700" name="Imagen 1565" hidden="1">
                    <a:extLst xmlns:a="http://schemas.openxmlformats.org/drawingml/2006/main">
                      <a:ext uri="{FF2B5EF4-FFF2-40B4-BE49-F238E27FC236}">
                        <a16:creationId xmlns:a16="http://schemas.microsoft.com/office/drawing/2014/main" id="{00000000-0008-0000-0200-0000A4060000}"/>
                      </a:ext>
                    </a:extLst>
                  </wp:docPr>
                  <wp:cNvGraphicFramePr/>
                  <a:graphic xmlns:a="http://schemas.openxmlformats.org/drawingml/2006/main">
                    <a:graphicData uri="http://schemas.openxmlformats.org/drawingml/2006/picture">
                      <pic:pic xmlns:pic="http://schemas.openxmlformats.org/drawingml/2006/picture">
                        <pic:nvPicPr>
                          <pic:cNvPr id="1700" name="2209 Imagen" hidden="1">
                            <a:extLst>
                              <a:ext uri="{FF2B5EF4-FFF2-40B4-BE49-F238E27FC236}">
                                <a16:creationId xmlns:a16="http://schemas.microsoft.com/office/drawing/2014/main" id="{00000000-0008-0000-0200-0000A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6A0ECB" wp14:editId="70B45F1E">
                  <wp:simplePos x="0" y="0"/>
                  <wp:positionH relativeFrom="column">
                    <wp:posOffset>0</wp:posOffset>
                  </wp:positionH>
                  <wp:positionV relativeFrom="paragraph">
                    <wp:posOffset>9525</wp:posOffset>
                  </wp:positionV>
                  <wp:extent cx="9525" cy="123825"/>
                  <wp:effectExtent l="0" t="0" r="28575" b="9525"/>
                  <wp:wrapNone/>
                  <wp:docPr id="1701" name="Imagen 1564" hidden="1">
                    <a:extLst xmlns:a="http://schemas.openxmlformats.org/drawingml/2006/main">
                      <a:ext uri="{FF2B5EF4-FFF2-40B4-BE49-F238E27FC236}">
                        <a16:creationId xmlns:a16="http://schemas.microsoft.com/office/drawing/2014/main" id="{00000000-0008-0000-0200-0000A5060000}"/>
                      </a:ext>
                    </a:extLst>
                  </wp:docPr>
                  <wp:cNvGraphicFramePr/>
                  <a:graphic xmlns:a="http://schemas.openxmlformats.org/drawingml/2006/main">
                    <a:graphicData uri="http://schemas.openxmlformats.org/drawingml/2006/picture">
                      <pic:pic xmlns:pic="http://schemas.openxmlformats.org/drawingml/2006/picture">
                        <pic:nvPicPr>
                          <pic:cNvPr id="1701" name="2210 Imagen" hidden="1">
                            <a:extLst>
                              <a:ext uri="{FF2B5EF4-FFF2-40B4-BE49-F238E27FC236}">
                                <a16:creationId xmlns:a16="http://schemas.microsoft.com/office/drawing/2014/main" id="{00000000-0008-0000-0200-0000A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C65AD6" wp14:editId="47F77C1E">
                  <wp:simplePos x="0" y="0"/>
                  <wp:positionH relativeFrom="column">
                    <wp:posOffset>0</wp:posOffset>
                  </wp:positionH>
                  <wp:positionV relativeFrom="paragraph">
                    <wp:posOffset>9525</wp:posOffset>
                  </wp:positionV>
                  <wp:extent cx="9525" cy="123825"/>
                  <wp:effectExtent l="0" t="0" r="28575" b="9525"/>
                  <wp:wrapNone/>
                  <wp:docPr id="1702" name="Imagen 1563" hidden="1">
                    <a:extLst xmlns:a="http://schemas.openxmlformats.org/drawingml/2006/main">
                      <a:ext uri="{FF2B5EF4-FFF2-40B4-BE49-F238E27FC236}">
                        <a16:creationId xmlns:a16="http://schemas.microsoft.com/office/drawing/2014/main" id="{00000000-0008-0000-0200-0000A6060000}"/>
                      </a:ext>
                    </a:extLst>
                  </wp:docPr>
                  <wp:cNvGraphicFramePr/>
                  <a:graphic xmlns:a="http://schemas.openxmlformats.org/drawingml/2006/main">
                    <a:graphicData uri="http://schemas.openxmlformats.org/drawingml/2006/picture">
                      <pic:pic xmlns:pic="http://schemas.openxmlformats.org/drawingml/2006/picture">
                        <pic:nvPicPr>
                          <pic:cNvPr id="1702" name="2211 Imagen" hidden="1">
                            <a:extLst>
                              <a:ext uri="{FF2B5EF4-FFF2-40B4-BE49-F238E27FC236}">
                                <a16:creationId xmlns:a16="http://schemas.microsoft.com/office/drawing/2014/main" id="{00000000-0008-0000-0200-0000A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979C76" wp14:editId="747606D7">
                  <wp:simplePos x="0" y="0"/>
                  <wp:positionH relativeFrom="column">
                    <wp:posOffset>0</wp:posOffset>
                  </wp:positionH>
                  <wp:positionV relativeFrom="paragraph">
                    <wp:posOffset>9525</wp:posOffset>
                  </wp:positionV>
                  <wp:extent cx="9525" cy="123825"/>
                  <wp:effectExtent l="0" t="0" r="28575" b="9525"/>
                  <wp:wrapNone/>
                  <wp:docPr id="1703" name="Imagen 1562" hidden="1">
                    <a:extLst xmlns:a="http://schemas.openxmlformats.org/drawingml/2006/main">
                      <a:ext uri="{FF2B5EF4-FFF2-40B4-BE49-F238E27FC236}">
                        <a16:creationId xmlns:a16="http://schemas.microsoft.com/office/drawing/2014/main" id="{00000000-0008-0000-0200-0000A7060000}"/>
                      </a:ext>
                    </a:extLst>
                  </wp:docPr>
                  <wp:cNvGraphicFramePr/>
                  <a:graphic xmlns:a="http://schemas.openxmlformats.org/drawingml/2006/main">
                    <a:graphicData uri="http://schemas.openxmlformats.org/drawingml/2006/picture">
                      <pic:pic xmlns:pic="http://schemas.openxmlformats.org/drawingml/2006/picture">
                        <pic:nvPicPr>
                          <pic:cNvPr id="1703" name="2212 Imagen" hidden="1">
                            <a:extLst>
                              <a:ext uri="{FF2B5EF4-FFF2-40B4-BE49-F238E27FC236}">
                                <a16:creationId xmlns:a16="http://schemas.microsoft.com/office/drawing/2014/main" id="{00000000-0008-0000-0200-0000A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5A10BD" wp14:editId="54C521CE">
                  <wp:simplePos x="0" y="0"/>
                  <wp:positionH relativeFrom="column">
                    <wp:posOffset>0</wp:posOffset>
                  </wp:positionH>
                  <wp:positionV relativeFrom="paragraph">
                    <wp:posOffset>9525</wp:posOffset>
                  </wp:positionV>
                  <wp:extent cx="9525" cy="123825"/>
                  <wp:effectExtent l="0" t="0" r="28575" b="9525"/>
                  <wp:wrapNone/>
                  <wp:docPr id="1704" name="Imagen 1561" hidden="1">
                    <a:extLst xmlns:a="http://schemas.openxmlformats.org/drawingml/2006/main">
                      <a:ext uri="{FF2B5EF4-FFF2-40B4-BE49-F238E27FC236}">
                        <a16:creationId xmlns:a16="http://schemas.microsoft.com/office/drawing/2014/main" id="{00000000-0008-0000-0200-0000A8060000}"/>
                      </a:ext>
                    </a:extLst>
                  </wp:docPr>
                  <wp:cNvGraphicFramePr/>
                  <a:graphic xmlns:a="http://schemas.openxmlformats.org/drawingml/2006/main">
                    <a:graphicData uri="http://schemas.openxmlformats.org/drawingml/2006/picture">
                      <pic:pic xmlns:pic="http://schemas.openxmlformats.org/drawingml/2006/picture">
                        <pic:nvPicPr>
                          <pic:cNvPr id="1704" name="2213 Imagen" hidden="1">
                            <a:extLst>
                              <a:ext uri="{FF2B5EF4-FFF2-40B4-BE49-F238E27FC236}">
                                <a16:creationId xmlns:a16="http://schemas.microsoft.com/office/drawing/2014/main" id="{00000000-0008-0000-0200-0000A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411381" wp14:editId="2DB72E19">
                  <wp:simplePos x="0" y="0"/>
                  <wp:positionH relativeFrom="column">
                    <wp:posOffset>0</wp:posOffset>
                  </wp:positionH>
                  <wp:positionV relativeFrom="paragraph">
                    <wp:posOffset>9525</wp:posOffset>
                  </wp:positionV>
                  <wp:extent cx="9525" cy="123825"/>
                  <wp:effectExtent l="0" t="0" r="28575" b="9525"/>
                  <wp:wrapNone/>
                  <wp:docPr id="1705" name="Imagen 1560" hidden="1">
                    <a:extLst xmlns:a="http://schemas.openxmlformats.org/drawingml/2006/main">
                      <a:ext uri="{FF2B5EF4-FFF2-40B4-BE49-F238E27FC236}">
                        <a16:creationId xmlns:a16="http://schemas.microsoft.com/office/drawing/2014/main" id="{00000000-0008-0000-0200-0000A9060000}"/>
                      </a:ext>
                    </a:extLst>
                  </wp:docPr>
                  <wp:cNvGraphicFramePr/>
                  <a:graphic xmlns:a="http://schemas.openxmlformats.org/drawingml/2006/main">
                    <a:graphicData uri="http://schemas.openxmlformats.org/drawingml/2006/picture">
                      <pic:pic xmlns:pic="http://schemas.openxmlformats.org/drawingml/2006/picture">
                        <pic:nvPicPr>
                          <pic:cNvPr id="1705" name="2214 Imagen" hidden="1">
                            <a:extLst>
                              <a:ext uri="{FF2B5EF4-FFF2-40B4-BE49-F238E27FC236}">
                                <a16:creationId xmlns:a16="http://schemas.microsoft.com/office/drawing/2014/main" id="{00000000-0008-0000-0200-0000A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96049E" wp14:editId="52B78534">
                  <wp:simplePos x="0" y="0"/>
                  <wp:positionH relativeFrom="column">
                    <wp:posOffset>0</wp:posOffset>
                  </wp:positionH>
                  <wp:positionV relativeFrom="paragraph">
                    <wp:posOffset>9525</wp:posOffset>
                  </wp:positionV>
                  <wp:extent cx="9525" cy="123825"/>
                  <wp:effectExtent l="0" t="0" r="28575" b="9525"/>
                  <wp:wrapNone/>
                  <wp:docPr id="1706" name="Imagen 1559" hidden="1">
                    <a:extLst xmlns:a="http://schemas.openxmlformats.org/drawingml/2006/main">
                      <a:ext uri="{FF2B5EF4-FFF2-40B4-BE49-F238E27FC236}">
                        <a16:creationId xmlns:a16="http://schemas.microsoft.com/office/drawing/2014/main" id="{00000000-0008-0000-0200-0000AA060000}"/>
                      </a:ext>
                    </a:extLst>
                  </wp:docPr>
                  <wp:cNvGraphicFramePr/>
                  <a:graphic xmlns:a="http://schemas.openxmlformats.org/drawingml/2006/main">
                    <a:graphicData uri="http://schemas.openxmlformats.org/drawingml/2006/picture">
                      <pic:pic xmlns:pic="http://schemas.openxmlformats.org/drawingml/2006/picture">
                        <pic:nvPicPr>
                          <pic:cNvPr id="1706" name="2215 Imagen" hidden="1">
                            <a:extLst>
                              <a:ext uri="{FF2B5EF4-FFF2-40B4-BE49-F238E27FC236}">
                                <a16:creationId xmlns:a16="http://schemas.microsoft.com/office/drawing/2014/main" id="{00000000-0008-0000-0200-0000A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3C098C" wp14:editId="7DB1AAD1">
                  <wp:simplePos x="0" y="0"/>
                  <wp:positionH relativeFrom="column">
                    <wp:posOffset>0</wp:posOffset>
                  </wp:positionH>
                  <wp:positionV relativeFrom="paragraph">
                    <wp:posOffset>9525</wp:posOffset>
                  </wp:positionV>
                  <wp:extent cx="9525" cy="123825"/>
                  <wp:effectExtent l="0" t="0" r="28575" b="9525"/>
                  <wp:wrapNone/>
                  <wp:docPr id="1707" name="Imagen 1558" hidden="1">
                    <a:extLst xmlns:a="http://schemas.openxmlformats.org/drawingml/2006/main">
                      <a:ext uri="{FF2B5EF4-FFF2-40B4-BE49-F238E27FC236}">
                        <a16:creationId xmlns:a16="http://schemas.microsoft.com/office/drawing/2014/main" id="{00000000-0008-0000-0200-0000AB060000}"/>
                      </a:ext>
                    </a:extLst>
                  </wp:docPr>
                  <wp:cNvGraphicFramePr/>
                  <a:graphic xmlns:a="http://schemas.openxmlformats.org/drawingml/2006/main">
                    <a:graphicData uri="http://schemas.openxmlformats.org/drawingml/2006/picture">
                      <pic:pic xmlns:pic="http://schemas.openxmlformats.org/drawingml/2006/picture">
                        <pic:nvPicPr>
                          <pic:cNvPr id="1707" name="2216 Imagen" hidden="1">
                            <a:extLst>
                              <a:ext uri="{FF2B5EF4-FFF2-40B4-BE49-F238E27FC236}">
                                <a16:creationId xmlns:a16="http://schemas.microsoft.com/office/drawing/2014/main" id="{00000000-0008-0000-0200-0000A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472C22" wp14:editId="5548199D">
                  <wp:simplePos x="0" y="0"/>
                  <wp:positionH relativeFrom="column">
                    <wp:posOffset>0</wp:posOffset>
                  </wp:positionH>
                  <wp:positionV relativeFrom="paragraph">
                    <wp:posOffset>9525</wp:posOffset>
                  </wp:positionV>
                  <wp:extent cx="9525" cy="123825"/>
                  <wp:effectExtent l="0" t="0" r="28575" b="9525"/>
                  <wp:wrapNone/>
                  <wp:docPr id="1708" name="Imagen 1557" hidden="1">
                    <a:extLst xmlns:a="http://schemas.openxmlformats.org/drawingml/2006/main">
                      <a:ext uri="{FF2B5EF4-FFF2-40B4-BE49-F238E27FC236}">
                        <a16:creationId xmlns:a16="http://schemas.microsoft.com/office/drawing/2014/main" id="{00000000-0008-0000-0200-0000AC060000}"/>
                      </a:ext>
                    </a:extLst>
                  </wp:docPr>
                  <wp:cNvGraphicFramePr/>
                  <a:graphic xmlns:a="http://schemas.openxmlformats.org/drawingml/2006/main">
                    <a:graphicData uri="http://schemas.openxmlformats.org/drawingml/2006/picture">
                      <pic:pic xmlns:pic="http://schemas.openxmlformats.org/drawingml/2006/picture">
                        <pic:nvPicPr>
                          <pic:cNvPr id="1708" name="2217 Imagen" hidden="1">
                            <a:extLst>
                              <a:ext uri="{FF2B5EF4-FFF2-40B4-BE49-F238E27FC236}">
                                <a16:creationId xmlns:a16="http://schemas.microsoft.com/office/drawing/2014/main" id="{00000000-0008-0000-0200-0000A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74D9E2" wp14:editId="4C4C96AD">
                  <wp:simplePos x="0" y="0"/>
                  <wp:positionH relativeFrom="column">
                    <wp:posOffset>0</wp:posOffset>
                  </wp:positionH>
                  <wp:positionV relativeFrom="paragraph">
                    <wp:posOffset>9525</wp:posOffset>
                  </wp:positionV>
                  <wp:extent cx="9525" cy="123825"/>
                  <wp:effectExtent l="0" t="0" r="28575" b="9525"/>
                  <wp:wrapNone/>
                  <wp:docPr id="1709" name="Imagen 1556" hidden="1">
                    <a:extLst xmlns:a="http://schemas.openxmlformats.org/drawingml/2006/main">
                      <a:ext uri="{FF2B5EF4-FFF2-40B4-BE49-F238E27FC236}">
                        <a16:creationId xmlns:a16="http://schemas.microsoft.com/office/drawing/2014/main" id="{00000000-0008-0000-0200-0000AD060000}"/>
                      </a:ext>
                    </a:extLst>
                  </wp:docPr>
                  <wp:cNvGraphicFramePr/>
                  <a:graphic xmlns:a="http://schemas.openxmlformats.org/drawingml/2006/main">
                    <a:graphicData uri="http://schemas.openxmlformats.org/drawingml/2006/picture">
                      <pic:pic xmlns:pic="http://schemas.openxmlformats.org/drawingml/2006/picture">
                        <pic:nvPicPr>
                          <pic:cNvPr id="1709" name="2218 Imagen" hidden="1">
                            <a:extLst>
                              <a:ext uri="{FF2B5EF4-FFF2-40B4-BE49-F238E27FC236}">
                                <a16:creationId xmlns:a16="http://schemas.microsoft.com/office/drawing/2014/main" id="{00000000-0008-0000-0200-0000A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D7A285" wp14:editId="7AFC2984">
                  <wp:simplePos x="0" y="0"/>
                  <wp:positionH relativeFrom="column">
                    <wp:posOffset>0</wp:posOffset>
                  </wp:positionH>
                  <wp:positionV relativeFrom="paragraph">
                    <wp:posOffset>9525</wp:posOffset>
                  </wp:positionV>
                  <wp:extent cx="9525" cy="123825"/>
                  <wp:effectExtent l="0" t="0" r="28575" b="9525"/>
                  <wp:wrapNone/>
                  <wp:docPr id="1710" name="Imagen 1555" hidden="1">
                    <a:extLst xmlns:a="http://schemas.openxmlformats.org/drawingml/2006/main">
                      <a:ext uri="{FF2B5EF4-FFF2-40B4-BE49-F238E27FC236}">
                        <a16:creationId xmlns:a16="http://schemas.microsoft.com/office/drawing/2014/main" id="{00000000-0008-0000-0200-0000AE060000}"/>
                      </a:ext>
                    </a:extLst>
                  </wp:docPr>
                  <wp:cNvGraphicFramePr/>
                  <a:graphic xmlns:a="http://schemas.openxmlformats.org/drawingml/2006/main">
                    <a:graphicData uri="http://schemas.openxmlformats.org/drawingml/2006/picture">
                      <pic:pic xmlns:pic="http://schemas.openxmlformats.org/drawingml/2006/picture">
                        <pic:nvPicPr>
                          <pic:cNvPr id="1710" name="2219 Imagen" hidden="1">
                            <a:extLst>
                              <a:ext uri="{FF2B5EF4-FFF2-40B4-BE49-F238E27FC236}">
                                <a16:creationId xmlns:a16="http://schemas.microsoft.com/office/drawing/2014/main" id="{00000000-0008-0000-0200-0000A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82A5FA" wp14:editId="5B58E511">
                  <wp:simplePos x="0" y="0"/>
                  <wp:positionH relativeFrom="column">
                    <wp:posOffset>0</wp:posOffset>
                  </wp:positionH>
                  <wp:positionV relativeFrom="paragraph">
                    <wp:posOffset>9525</wp:posOffset>
                  </wp:positionV>
                  <wp:extent cx="9525" cy="123825"/>
                  <wp:effectExtent l="0" t="0" r="28575" b="9525"/>
                  <wp:wrapNone/>
                  <wp:docPr id="1711" name="Imagen 1554" hidden="1">
                    <a:extLst xmlns:a="http://schemas.openxmlformats.org/drawingml/2006/main">
                      <a:ext uri="{FF2B5EF4-FFF2-40B4-BE49-F238E27FC236}">
                        <a16:creationId xmlns:a16="http://schemas.microsoft.com/office/drawing/2014/main" id="{00000000-0008-0000-0200-0000AF060000}"/>
                      </a:ext>
                    </a:extLst>
                  </wp:docPr>
                  <wp:cNvGraphicFramePr/>
                  <a:graphic xmlns:a="http://schemas.openxmlformats.org/drawingml/2006/main">
                    <a:graphicData uri="http://schemas.openxmlformats.org/drawingml/2006/picture">
                      <pic:pic xmlns:pic="http://schemas.openxmlformats.org/drawingml/2006/picture">
                        <pic:nvPicPr>
                          <pic:cNvPr id="1711" name="2220 Imagen" hidden="1">
                            <a:extLst>
                              <a:ext uri="{FF2B5EF4-FFF2-40B4-BE49-F238E27FC236}">
                                <a16:creationId xmlns:a16="http://schemas.microsoft.com/office/drawing/2014/main" id="{00000000-0008-0000-0200-0000A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26439C" wp14:editId="2AA49D6E">
                  <wp:simplePos x="0" y="0"/>
                  <wp:positionH relativeFrom="column">
                    <wp:posOffset>0</wp:posOffset>
                  </wp:positionH>
                  <wp:positionV relativeFrom="paragraph">
                    <wp:posOffset>9525</wp:posOffset>
                  </wp:positionV>
                  <wp:extent cx="9525" cy="123825"/>
                  <wp:effectExtent l="0" t="0" r="28575" b="9525"/>
                  <wp:wrapNone/>
                  <wp:docPr id="1712" name="Imagen 1553" hidden="1">
                    <a:extLst xmlns:a="http://schemas.openxmlformats.org/drawingml/2006/main">
                      <a:ext uri="{FF2B5EF4-FFF2-40B4-BE49-F238E27FC236}">
                        <a16:creationId xmlns:a16="http://schemas.microsoft.com/office/drawing/2014/main" id="{00000000-0008-0000-0200-0000B0060000}"/>
                      </a:ext>
                    </a:extLst>
                  </wp:docPr>
                  <wp:cNvGraphicFramePr/>
                  <a:graphic xmlns:a="http://schemas.openxmlformats.org/drawingml/2006/main">
                    <a:graphicData uri="http://schemas.openxmlformats.org/drawingml/2006/picture">
                      <pic:pic xmlns:pic="http://schemas.openxmlformats.org/drawingml/2006/picture">
                        <pic:nvPicPr>
                          <pic:cNvPr id="1712" name="2221 Imagen" hidden="1">
                            <a:extLst>
                              <a:ext uri="{FF2B5EF4-FFF2-40B4-BE49-F238E27FC236}">
                                <a16:creationId xmlns:a16="http://schemas.microsoft.com/office/drawing/2014/main" id="{00000000-0008-0000-0200-0000B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FC7EB3" wp14:editId="4746B0FB">
                  <wp:simplePos x="0" y="0"/>
                  <wp:positionH relativeFrom="column">
                    <wp:posOffset>0</wp:posOffset>
                  </wp:positionH>
                  <wp:positionV relativeFrom="paragraph">
                    <wp:posOffset>9525</wp:posOffset>
                  </wp:positionV>
                  <wp:extent cx="9525" cy="123825"/>
                  <wp:effectExtent l="0" t="0" r="28575" b="9525"/>
                  <wp:wrapNone/>
                  <wp:docPr id="1713" name="Imagen 1552" hidden="1">
                    <a:extLst xmlns:a="http://schemas.openxmlformats.org/drawingml/2006/main">
                      <a:ext uri="{FF2B5EF4-FFF2-40B4-BE49-F238E27FC236}">
                        <a16:creationId xmlns:a16="http://schemas.microsoft.com/office/drawing/2014/main" id="{00000000-0008-0000-0200-0000B1060000}"/>
                      </a:ext>
                    </a:extLst>
                  </wp:docPr>
                  <wp:cNvGraphicFramePr/>
                  <a:graphic xmlns:a="http://schemas.openxmlformats.org/drawingml/2006/main">
                    <a:graphicData uri="http://schemas.openxmlformats.org/drawingml/2006/picture">
                      <pic:pic xmlns:pic="http://schemas.openxmlformats.org/drawingml/2006/picture">
                        <pic:nvPicPr>
                          <pic:cNvPr id="1713" name="2222 Imagen" hidden="1">
                            <a:extLst>
                              <a:ext uri="{FF2B5EF4-FFF2-40B4-BE49-F238E27FC236}">
                                <a16:creationId xmlns:a16="http://schemas.microsoft.com/office/drawing/2014/main" id="{00000000-0008-0000-0200-0000B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95A0BA" wp14:editId="13E8BCDA">
                  <wp:simplePos x="0" y="0"/>
                  <wp:positionH relativeFrom="column">
                    <wp:posOffset>0</wp:posOffset>
                  </wp:positionH>
                  <wp:positionV relativeFrom="paragraph">
                    <wp:posOffset>9525</wp:posOffset>
                  </wp:positionV>
                  <wp:extent cx="9525" cy="123825"/>
                  <wp:effectExtent l="0" t="0" r="28575" b="9525"/>
                  <wp:wrapNone/>
                  <wp:docPr id="1714" name="Imagen 1551" hidden="1">
                    <a:extLst xmlns:a="http://schemas.openxmlformats.org/drawingml/2006/main">
                      <a:ext uri="{FF2B5EF4-FFF2-40B4-BE49-F238E27FC236}">
                        <a16:creationId xmlns:a16="http://schemas.microsoft.com/office/drawing/2014/main" id="{00000000-0008-0000-0200-0000B2060000}"/>
                      </a:ext>
                    </a:extLst>
                  </wp:docPr>
                  <wp:cNvGraphicFramePr/>
                  <a:graphic xmlns:a="http://schemas.openxmlformats.org/drawingml/2006/main">
                    <a:graphicData uri="http://schemas.openxmlformats.org/drawingml/2006/picture">
                      <pic:pic xmlns:pic="http://schemas.openxmlformats.org/drawingml/2006/picture">
                        <pic:nvPicPr>
                          <pic:cNvPr id="1714" name="2223 Imagen" hidden="1">
                            <a:extLst>
                              <a:ext uri="{FF2B5EF4-FFF2-40B4-BE49-F238E27FC236}">
                                <a16:creationId xmlns:a16="http://schemas.microsoft.com/office/drawing/2014/main" id="{00000000-0008-0000-0200-0000B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43B13F" wp14:editId="57753B75">
                  <wp:simplePos x="0" y="0"/>
                  <wp:positionH relativeFrom="column">
                    <wp:posOffset>0</wp:posOffset>
                  </wp:positionH>
                  <wp:positionV relativeFrom="paragraph">
                    <wp:posOffset>9525</wp:posOffset>
                  </wp:positionV>
                  <wp:extent cx="9525" cy="123825"/>
                  <wp:effectExtent l="0" t="0" r="28575" b="9525"/>
                  <wp:wrapNone/>
                  <wp:docPr id="1715" name="Imagen 1550" hidden="1">
                    <a:extLst xmlns:a="http://schemas.openxmlformats.org/drawingml/2006/main">
                      <a:ext uri="{FF2B5EF4-FFF2-40B4-BE49-F238E27FC236}">
                        <a16:creationId xmlns:a16="http://schemas.microsoft.com/office/drawing/2014/main" id="{00000000-0008-0000-0200-0000B3060000}"/>
                      </a:ext>
                    </a:extLst>
                  </wp:docPr>
                  <wp:cNvGraphicFramePr/>
                  <a:graphic xmlns:a="http://schemas.openxmlformats.org/drawingml/2006/main">
                    <a:graphicData uri="http://schemas.openxmlformats.org/drawingml/2006/picture">
                      <pic:pic xmlns:pic="http://schemas.openxmlformats.org/drawingml/2006/picture">
                        <pic:nvPicPr>
                          <pic:cNvPr id="1715" name="2224 Imagen" hidden="1">
                            <a:extLst>
                              <a:ext uri="{FF2B5EF4-FFF2-40B4-BE49-F238E27FC236}">
                                <a16:creationId xmlns:a16="http://schemas.microsoft.com/office/drawing/2014/main" id="{00000000-0008-0000-0200-0000B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F3A822" wp14:editId="7974B0FB">
                  <wp:simplePos x="0" y="0"/>
                  <wp:positionH relativeFrom="column">
                    <wp:posOffset>0</wp:posOffset>
                  </wp:positionH>
                  <wp:positionV relativeFrom="paragraph">
                    <wp:posOffset>9525</wp:posOffset>
                  </wp:positionV>
                  <wp:extent cx="9525" cy="123825"/>
                  <wp:effectExtent l="0" t="0" r="28575" b="9525"/>
                  <wp:wrapNone/>
                  <wp:docPr id="1716" name="Imagen 1549" hidden="1">
                    <a:extLst xmlns:a="http://schemas.openxmlformats.org/drawingml/2006/main">
                      <a:ext uri="{FF2B5EF4-FFF2-40B4-BE49-F238E27FC236}">
                        <a16:creationId xmlns:a16="http://schemas.microsoft.com/office/drawing/2014/main" id="{00000000-0008-0000-0200-0000B4060000}"/>
                      </a:ext>
                    </a:extLst>
                  </wp:docPr>
                  <wp:cNvGraphicFramePr/>
                  <a:graphic xmlns:a="http://schemas.openxmlformats.org/drawingml/2006/main">
                    <a:graphicData uri="http://schemas.openxmlformats.org/drawingml/2006/picture">
                      <pic:pic xmlns:pic="http://schemas.openxmlformats.org/drawingml/2006/picture">
                        <pic:nvPicPr>
                          <pic:cNvPr id="1716" name="2225 Imagen" hidden="1">
                            <a:extLst>
                              <a:ext uri="{FF2B5EF4-FFF2-40B4-BE49-F238E27FC236}">
                                <a16:creationId xmlns:a16="http://schemas.microsoft.com/office/drawing/2014/main" id="{00000000-0008-0000-0200-0000B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860FEB" wp14:editId="684991BE">
                  <wp:simplePos x="0" y="0"/>
                  <wp:positionH relativeFrom="column">
                    <wp:posOffset>0</wp:posOffset>
                  </wp:positionH>
                  <wp:positionV relativeFrom="paragraph">
                    <wp:posOffset>9525</wp:posOffset>
                  </wp:positionV>
                  <wp:extent cx="9525" cy="123825"/>
                  <wp:effectExtent l="0" t="0" r="28575" b="9525"/>
                  <wp:wrapNone/>
                  <wp:docPr id="1717" name="Imagen 1548" hidden="1">
                    <a:extLst xmlns:a="http://schemas.openxmlformats.org/drawingml/2006/main">
                      <a:ext uri="{FF2B5EF4-FFF2-40B4-BE49-F238E27FC236}">
                        <a16:creationId xmlns:a16="http://schemas.microsoft.com/office/drawing/2014/main" id="{00000000-0008-0000-0200-0000B5060000}"/>
                      </a:ext>
                    </a:extLst>
                  </wp:docPr>
                  <wp:cNvGraphicFramePr/>
                  <a:graphic xmlns:a="http://schemas.openxmlformats.org/drawingml/2006/main">
                    <a:graphicData uri="http://schemas.openxmlformats.org/drawingml/2006/picture">
                      <pic:pic xmlns:pic="http://schemas.openxmlformats.org/drawingml/2006/picture">
                        <pic:nvPicPr>
                          <pic:cNvPr id="1717" name="2226 Imagen" hidden="1">
                            <a:extLst>
                              <a:ext uri="{FF2B5EF4-FFF2-40B4-BE49-F238E27FC236}">
                                <a16:creationId xmlns:a16="http://schemas.microsoft.com/office/drawing/2014/main" id="{00000000-0008-0000-0200-0000B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1D960C" wp14:editId="6A9831D7">
                  <wp:simplePos x="0" y="0"/>
                  <wp:positionH relativeFrom="column">
                    <wp:posOffset>0</wp:posOffset>
                  </wp:positionH>
                  <wp:positionV relativeFrom="paragraph">
                    <wp:posOffset>9525</wp:posOffset>
                  </wp:positionV>
                  <wp:extent cx="9525" cy="123825"/>
                  <wp:effectExtent l="0" t="0" r="28575" b="9525"/>
                  <wp:wrapNone/>
                  <wp:docPr id="1718" name="Imagen 1547" hidden="1">
                    <a:extLst xmlns:a="http://schemas.openxmlformats.org/drawingml/2006/main">
                      <a:ext uri="{FF2B5EF4-FFF2-40B4-BE49-F238E27FC236}">
                        <a16:creationId xmlns:a16="http://schemas.microsoft.com/office/drawing/2014/main" id="{00000000-0008-0000-0200-0000B6060000}"/>
                      </a:ext>
                    </a:extLst>
                  </wp:docPr>
                  <wp:cNvGraphicFramePr/>
                  <a:graphic xmlns:a="http://schemas.openxmlformats.org/drawingml/2006/main">
                    <a:graphicData uri="http://schemas.openxmlformats.org/drawingml/2006/picture">
                      <pic:pic xmlns:pic="http://schemas.openxmlformats.org/drawingml/2006/picture">
                        <pic:nvPicPr>
                          <pic:cNvPr id="1718" name="2227 Imagen" hidden="1">
                            <a:extLst>
                              <a:ext uri="{FF2B5EF4-FFF2-40B4-BE49-F238E27FC236}">
                                <a16:creationId xmlns:a16="http://schemas.microsoft.com/office/drawing/2014/main" id="{00000000-0008-0000-0200-0000B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11FE83" wp14:editId="1086700E">
                  <wp:simplePos x="0" y="0"/>
                  <wp:positionH relativeFrom="column">
                    <wp:posOffset>0</wp:posOffset>
                  </wp:positionH>
                  <wp:positionV relativeFrom="paragraph">
                    <wp:posOffset>9525</wp:posOffset>
                  </wp:positionV>
                  <wp:extent cx="9525" cy="123825"/>
                  <wp:effectExtent l="0" t="0" r="28575" b="9525"/>
                  <wp:wrapNone/>
                  <wp:docPr id="1719" name="Imagen 1546" hidden="1">
                    <a:extLst xmlns:a="http://schemas.openxmlformats.org/drawingml/2006/main">
                      <a:ext uri="{FF2B5EF4-FFF2-40B4-BE49-F238E27FC236}">
                        <a16:creationId xmlns:a16="http://schemas.microsoft.com/office/drawing/2014/main" id="{00000000-0008-0000-0200-0000B7060000}"/>
                      </a:ext>
                    </a:extLst>
                  </wp:docPr>
                  <wp:cNvGraphicFramePr/>
                  <a:graphic xmlns:a="http://schemas.openxmlformats.org/drawingml/2006/main">
                    <a:graphicData uri="http://schemas.openxmlformats.org/drawingml/2006/picture">
                      <pic:pic xmlns:pic="http://schemas.openxmlformats.org/drawingml/2006/picture">
                        <pic:nvPicPr>
                          <pic:cNvPr id="1719" name="2228 Imagen" hidden="1">
                            <a:extLst>
                              <a:ext uri="{FF2B5EF4-FFF2-40B4-BE49-F238E27FC236}">
                                <a16:creationId xmlns:a16="http://schemas.microsoft.com/office/drawing/2014/main" id="{00000000-0008-0000-0200-0000B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5DAB41" wp14:editId="27286EA8">
                  <wp:simplePos x="0" y="0"/>
                  <wp:positionH relativeFrom="column">
                    <wp:posOffset>0</wp:posOffset>
                  </wp:positionH>
                  <wp:positionV relativeFrom="paragraph">
                    <wp:posOffset>9525</wp:posOffset>
                  </wp:positionV>
                  <wp:extent cx="9525" cy="123825"/>
                  <wp:effectExtent l="0" t="0" r="28575" b="9525"/>
                  <wp:wrapNone/>
                  <wp:docPr id="1720" name="Imagen 1545" hidden="1">
                    <a:extLst xmlns:a="http://schemas.openxmlformats.org/drawingml/2006/main">
                      <a:ext uri="{FF2B5EF4-FFF2-40B4-BE49-F238E27FC236}">
                        <a16:creationId xmlns:a16="http://schemas.microsoft.com/office/drawing/2014/main" id="{00000000-0008-0000-0200-0000B8060000}"/>
                      </a:ext>
                    </a:extLst>
                  </wp:docPr>
                  <wp:cNvGraphicFramePr/>
                  <a:graphic xmlns:a="http://schemas.openxmlformats.org/drawingml/2006/main">
                    <a:graphicData uri="http://schemas.openxmlformats.org/drawingml/2006/picture">
                      <pic:pic xmlns:pic="http://schemas.openxmlformats.org/drawingml/2006/picture">
                        <pic:nvPicPr>
                          <pic:cNvPr id="1720" name="2229 Imagen" hidden="1">
                            <a:extLst>
                              <a:ext uri="{FF2B5EF4-FFF2-40B4-BE49-F238E27FC236}">
                                <a16:creationId xmlns:a16="http://schemas.microsoft.com/office/drawing/2014/main" id="{00000000-0008-0000-0200-0000B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7F90EB" wp14:editId="501F4F04">
                  <wp:simplePos x="0" y="0"/>
                  <wp:positionH relativeFrom="column">
                    <wp:posOffset>0</wp:posOffset>
                  </wp:positionH>
                  <wp:positionV relativeFrom="paragraph">
                    <wp:posOffset>9525</wp:posOffset>
                  </wp:positionV>
                  <wp:extent cx="9525" cy="123825"/>
                  <wp:effectExtent l="0" t="0" r="28575" b="9525"/>
                  <wp:wrapNone/>
                  <wp:docPr id="1721" name="Imagen 1544" hidden="1">
                    <a:extLst xmlns:a="http://schemas.openxmlformats.org/drawingml/2006/main">
                      <a:ext uri="{FF2B5EF4-FFF2-40B4-BE49-F238E27FC236}">
                        <a16:creationId xmlns:a16="http://schemas.microsoft.com/office/drawing/2014/main" id="{00000000-0008-0000-0200-0000B9060000}"/>
                      </a:ext>
                    </a:extLst>
                  </wp:docPr>
                  <wp:cNvGraphicFramePr/>
                  <a:graphic xmlns:a="http://schemas.openxmlformats.org/drawingml/2006/main">
                    <a:graphicData uri="http://schemas.openxmlformats.org/drawingml/2006/picture">
                      <pic:pic xmlns:pic="http://schemas.openxmlformats.org/drawingml/2006/picture">
                        <pic:nvPicPr>
                          <pic:cNvPr id="1721" name="2230 Imagen" hidden="1">
                            <a:extLst>
                              <a:ext uri="{FF2B5EF4-FFF2-40B4-BE49-F238E27FC236}">
                                <a16:creationId xmlns:a16="http://schemas.microsoft.com/office/drawing/2014/main" id="{00000000-0008-0000-0200-0000B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E7329A" wp14:editId="1E1914F7">
                  <wp:simplePos x="0" y="0"/>
                  <wp:positionH relativeFrom="column">
                    <wp:posOffset>0</wp:posOffset>
                  </wp:positionH>
                  <wp:positionV relativeFrom="paragraph">
                    <wp:posOffset>9525</wp:posOffset>
                  </wp:positionV>
                  <wp:extent cx="9525" cy="123825"/>
                  <wp:effectExtent l="0" t="0" r="28575" b="9525"/>
                  <wp:wrapNone/>
                  <wp:docPr id="1722" name="Imagen 1543" hidden="1">
                    <a:extLst xmlns:a="http://schemas.openxmlformats.org/drawingml/2006/main">
                      <a:ext uri="{FF2B5EF4-FFF2-40B4-BE49-F238E27FC236}">
                        <a16:creationId xmlns:a16="http://schemas.microsoft.com/office/drawing/2014/main" id="{00000000-0008-0000-0200-0000BA060000}"/>
                      </a:ext>
                    </a:extLst>
                  </wp:docPr>
                  <wp:cNvGraphicFramePr/>
                  <a:graphic xmlns:a="http://schemas.openxmlformats.org/drawingml/2006/main">
                    <a:graphicData uri="http://schemas.openxmlformats.org/drawingml/2006/picture">
                      <pic:pic xmlns:pic="http://schemas.openxmlformats.org/drawingml/2006/picture">
                        <pic:nvPicPr>
                          <pic:cNvPr id="1722" name="2231 Imagen" hidden="1">
                            <a:extLst>
                              <a:ext uri="{FF2B5EF4-FFF2-40B4-BE49-F238E27FC236}">
                                <a16:creationId xmlns:a16="http://schemas.microsoft.com/office/drawing/2014/main" id="{00000000-0008-0000-0200-0000B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8D36BC" wp14:editId="62E63126">
                  <wp:simplePos x="0" y="0"/>
                  <wp:positionH relativeFrom="column">
                    <wp:posOffset>0</wp:posOffset>
                  </wp:positionH>
                  <wp:positionV relativeFrom="paragraph">
                    <wp:posOffset>9525</wp:posOffset>
                  </wp:positionV>
                  <wp:extent cx="9525" cy="123825"/>
                  <wp:effectExtent l="0" t="0" r="28575" b="9525"/>
                  <wp:wrapNone/>
                  <wp:docPr id="1723" name="Imagen 1542" hidden="1">
                    <a:extLst xmlns:a="http://schemas.openxmlformats.org/drawingml/2006/main">
                      <a:ext uri="{FF2B5EF4-FFF2-40B4-BE49-F238E27FC236}">
                        <a16:creationId xmlns:a16="http://schemas.microsoft.com/office/drawing/2014/main" id="{00000000-0008-0000-0200-0000BB060000}"/>
                      </a:ext>
                    </a:extLst>
                  </wp:docPr>
                  <wp:cNvGraphicFramePr/>
                  <a:graphic xmlns:a="http://schemas.openxmlformats.org/drawingml/2006/main">
                    <a:graphicData uri="http://schemas.openxmlformats.org/drawingml/2006/picture">
                      <pic:pic xmlns:pic="http://schemas.openxmlformats.org/drawingml/2006/picture">
                        <pic:nvPicPr>
                          <pic:cNvPr id="1723" name="2232 Imagen" hidden="1">
                            <a:extLst>
                              <a:ext uri="{FF2B5EF4-FFF2-40B4-BE49-F238E27FC236}">
                                <a16:creationId xmlns:a16="http://schemas.microsoft.com/office/drawing/2014/main" id="{00000000-0008-0000-0200-0000B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797647" wp14:editId="0FF4F59F">
                  <wp:simplePos x="0" y="0"/>
                  <wp:positionH relativeFrom="column">
                    <wp:posOffset>0</wp:posOffset>
                  </wp:positionH>
                  <wp:positionV relativeFrom="paragraph">
                    <wp:posOffset>9525</wp:posOffset>
                  </wp:positionV>
                  <wp:extent cx="9525" cy="123825"/>
                  <wp:effectExtent l="0" t="0" r="28575" b="9525"/>
                  <wp:wrapNone/>
                  <wp:docPr id="1724" name="Imagen 1541" hidden="1">
                    <a:extLst xmlns:a="http://schemas.openxmlformats.org/drawingml/2006/main">
                      <a:ext uri="{FF2B5EF4-FFF2-40B4-BE49-F238E27FC236}">
                        <a16:creationId xmlns:a16="http://schemas.microsoft.com/office/drawing/2014/main" id="{00000000-0008-0000-0200-0000BC060000}"/>
                      </a:ext>
                    </a:extLst>
                  </wp:docPr>
                  <wp:cNvGraphicFramePr/>
                  <a:graphic xmlns:a="http://schemas.openxmlformats.org/drawingml/2006/main">
                    <a:graphicData uri="http://schemas.openxmlformats.org/drawingml/2006/picture">
                      <pic:pic xmlns:pic="http://schemas.openxmlformats.org/drawingml/2006/picture">
                        <pic:nvPicPr>
                          <pic:cNvPr id="1724" name="761 Imagen" hidden="1">
                            <a:extLst>
                              <a:ext uri="{FF2B5EF4-FFF2-40B4-BE49-F238E27FC236}">
                                <a16:creationId xmlns:a16="http://schemas.microsoft.com/office/drawing/2014/main" id="{00000000-0008-0000-0200-0000B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BB7388" wp14:editId="3E7E13D1">
                  <wp:simplePos x="0" y="0"/>
                  <wp:positionH relativeFrom="column">
                    <wp:posOffset>0</wp:posOffset>
                  </wp:positionH>
                  <wp:positionV relativeFrom="paragraph">
                    <wp:posOffset>9525</wp:posOffset>
                  </wp:positionV>
                  <wp:extent cx="9525" cy="123825"/>
                  <wp:effectExtent l="0" t="0" r="28575" b="9525"/>
                  <wp:wrapNone/>
                  <wp:docPr id="1725" name="Imagen 1540" hidden="1">
                    <a:extLst xmlns:a="http://schemas.openxmlformats.org/drawingml/2006/main">
                      <a:ext uri="{FF2B5EF4-FFF2-40B4-BE49-F238E27FC236}">
                        <a16:creationId xmlns:a16="http://schemas.microsoft.com/office/drawing/2014/main" id="{00000000-0008-0000-0200-0000BD060000}"/>
                      </a:ext>
                    </a:extLst>
                  </wp:docPr>
                  <wp:cNvGraphicFramePr/>
                  <a:graphic xmlns:a="http://schemas.openxmlformats.org/drawingml/2006/main">
                    <a:graphicData uri="http://schemas.openxmlformats.org/drawingml/2006/picture">
                      <pic:pic xmlns:pic="http://schemas.openxmlformats.org/drawingml/2006/picture">
                        <pic:nvPicPr>
                          <pic:cNvPr id="1725" name="772 Imagen" hidden="1">
                            <a:extLst>
                              <a:ext uri="{FF2B5EF4-FFF2-40B4-BE49-F238E27FC236}">
                                <a16:creationId xmlns:a16="http://schemas.microsoft.com/office/drawing/2014/main" id="{00000000-0008-0000-0200-0000B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4C1E44" wp14:editId="39728407">
                  <wp:simplePos x="0" y="0"/>
                  <wp:positionH relativeFrom="column">
                    <wp:posOffset>0</wp:posOffset>
                  </wp:positionH>
                  <wp:positionV relativeFrom="paragraph">
                    <wp:posOffset>9525</wp:posOffset>
                  </wp:positionV>
                  <wp:extent cx="9525" cy="123825"/>
                  <wp:effectExtent l="0" t="0" r="28575" b="9525"/>
                  <wp:wrapNone/>
                  <wp:docPr id="1726" name="Imagen 1539" hidden="1">
                    <a:extLst xmlns:a="http://schemas.openxmlformats.org/drawingml/2006/main">
                      <a:ext uri="{FF2B5EF4-FFF2-40B4-BE49-F238E27FC236}">
                        <a16:creationId xmlns:a16="http://schemas.microsoft.com/office/drawing/2014/main" id="{00000000-0008-0000-0200-0000BE060000}"/>
                      </a:ext>
                    </a:extLst>
                  </wp:docPr>
                  <wp:cNvGraphicFramePr/>
                  <a:graphic xmlns:a="http://schemas.openxmlformats.org/drawingml/2006/main">
                    <a:graphicData uri="http://schemas.openxmlformats.org/drawingml/2006/picture">
                      <pic:pic xmlns:pic="http://schemas.openxmlformats.org/drawingml/2006/picture">
                        <pic:nvPicPr>
                          <pic:cNvPr id="1726" name="773 Imagen" hidden="1">
                            <a:extLst>
                              <a:ext uri="{FF2B5EF4-FFF2-40B4-BE49-F238E27FC236}">
                                <a16:creationId xmlns:a16="http://schemas.microsoft.com/office/drawing/2014/main" id="{00000000-0008-0000-0200-0000B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320C44" wp14:editId="0EE2ED67">
                  <wp:simplePos x="0" y="0"/>
                  <wp:positionH relativeFrom="column">
                    <wp:posOffset>0</wp:posOffset>
                  </wp:positionH>
                  <wp:positionV relativeFrom="paragraph">
                    <wp:posOffset>9525</wp:posOffset>
                  </wp:positionV>
                  <wp:extent cx="9525" cy="123825"/>
                  <wp:effectExtent l="0" t="0" r="28575" b="9525"/>
                  <wp:wrapNone/>
                  <wp:docPr id="1727" name="Imagen 1538" hidden="1">
                    <a:extLst xmlns:a="http://schemas.openxmlformats.org/drawingml/2006/main">
                      <a:ext uri="{FF2B5EF4-FFF2-40B4-BE49-F238E27FC236}">
                        <a16:creationId xmlns:a16="http://schemas.microsoft.com/office/drawing/2014/main" id="{00000000-0008-0000-0200-0000BF060000}"/>
                      </a:ext>
                    </a:extLst>
                  </wp:docPr>
                  <wp:cNvGraphicFramePr/>
                  <a:graphic xmlns:a="http://schemas.openxmlformats.org/drawingml/2006/main">
                    <a:graphicData uri="http://schemas.openxmlformats.org/drawingml/2006/picture">
                      <pic:pic xmlns:pic="http://schemas.openxmlformats.org/drawingml/2006/picture">
                        <pic:nvPicPr>
                          <pic:cNvPr id="1727" name="774 Imagen" hidden="1">
                            <a:extLst>
                              <a:ext uri="{FF2B5EF4-FFF2-40B4-BE49-F238E27FC236}">
                                <a16:creationId xmlns:a16="http://schemas.microsoft.com/office/drawing/2014/main" id="{00000000-0008-0000-0200-0000B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0D6651" wp14:editId="1B5A4214">
                  <wp:simplePos x="0" y="0"/>
                  <wp:positionH relativeFrom="column">
                    <wp:posOffset>0</wp:posOffset>
                  </wp:positionH>
                  <wp:positionV relativeFrom="paragraph">
                    <wp:posOffset>9525</wp:posOffset>
                  </wp:positionV>
                  <wp:extent cx="9525" cy="123825"/>
                  <wp:effectExtent l="0" t="0" r="28575" b="9525"/>
                  <wp:wrapNone/>
                  <wp:docPr id="1728" name="Imagen 1537" hidden="1">
                    <a:extLst xmlns:a="http://schemas.openxmlformats.org/drawingml/2006/main">
                      <a:ext uri="{FF2B5EF4-FFF2-40B4-BE49-F238E27FC236}">
                        <a16:creationId xmlns:a16="http://schemas.microsoft.com/office/drawing/2014/main" id="{00000000-0008-0000-0200-0000C0060000}"/>
                      </a:ext>
                    </a:extLst>
                  </wp:docPr>
                  <wp:cNvGraphicFramePr/>
                  <a:graphic xmlns:a="http://schemas.openxmlformats.org/drawingml/2006/main">
                    <a:graphicData uri="http://schemas.openxmlformats.org/drawingml/2006/picture">
                      <pic:pic xmlns:pic="http://schemas.openxmlformats.org/drawingml/2006/picture">
                        <pic:nvPicPr>
                          <pic:cNvPr id="1728" name="775 Imagen" hidden="1">
                            <a:extLst>
                              <a:ext uri="{FF2B5EF4-FFF2-40B4-BE49-F238E27FC236}">
                                <a16:creationId xmlns:a16="http://schemas.microsoft.com/office/drawing/2014/main" id="{00000000-0008-0000-0200-0000C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1B148E" wp14:editId="74549B73">
                  <wp:simplePos x="0" y="0"/>
                  <wp:positionH relativeFrom="column">
                    <wp:posOffset>0</wp:posOffset>
                  </wp:positionH>
                  <wp:positionV relativeFrom="paragraph">
                    <wp:posOffset>9525</wp:posOffset>
                  </wp:positionV>
                  <wp:extent cx="9525" cy="123825"/>
                  <wp:effectExtent l="0" t="0" r="28575" b="9525"/>
                  <wp:wrapNone/>
                  <wp:docPr id="1729" name="Imagen 1536" hidden="1">
                    <a:extLst xmlns:a="http://schemas.openxmlformats.org/drawingml/2006/main">
                      <a:ext uri="{FF2B5EF4-FFF2-40B4-BE49-F238E27FC236}">
                        <a16:creationId xmlns:a16="http://schemas.microsoft.com/office/drawing/2014/main" id="{00000000-0008-0000-0200-0000C1060000}"/>
                      </a:ext>
                    </a:extLst>
                  </wp:docPr>
                  <wp:cNvGraphicFramePr/>
                  <a:graphic xmlns:a="http://schemas.openxmlformats.org/drawingml/2006/main">
                    <a:graphicData uri="http://schemas.openxmlformats.org/drawingml/2006/picture">
                      <pic:pic xmlns:pic="http://schemas.openxmlformats.org/drawingml/2006/picture">
                        <pic:nvPicPr>
                          <pic:cNvPr id="1729" name="776 Imagen" hidden="1">
                            <a:extLst>
                              <a:ext uri="{FF2B5EF4-FFF2-40B4-BE49-F238E27FC236}">
                                <a16:creationId xmlns:a16="http://schemas.microsoft.com/office/drawing/2014/main" id="{00000000-0008-0000-0200-0000C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F0716A" wp14:editId="348190E8">
                  <wp:simplePos x="0" y="0"/>
                  <wp:positionH relativeFrom="column">
                    <wp:posOffset>0</wp:posOffset>
                  </wp:positionH>
                  <wp:positionV relativeFrom="paragraph">
                    <wp:posOffset>9525</wp:posOffset>
                  </wp:positionV>
                  <wp:extent cx="9525" cy="123825"/>
                  <wp:effectExtent l="0" t="0" r="28575" b="9525"/>
                  <wp:wrapNone/>
                  <wp:docPr id="1730" name="Imagen 1535" hidden="1">
                    <a:extLst xmlns:a="http://schemas.openxmlformats.org/drawingml/2006/main">
                      <a:ext uri="{FF2B5EF4-FFF2-40B4-BE49-F238E27FC236}">
                        <a16:creationId xmlns:a16="http://schemas.microsoft.com/office/drawing/2014/main" id="{00000000-0008-0000-0200-0000C2060000}"/>
                      </a:ext>
                    </a:extLst>
                  </wp:docPr>
                  <wp:cNvGraphicFramePr/>
                  <a:graphic xmlns:a="http://schemas.openxmlformats.org/drawingml/2006/main">
                    <a:graphicData uri="http://schemas.openxmlformats.org/drawingml/2006/picture">
                      <pic:pic xmlns:pic="http://schemas.openxmlformats.org/drawingml/2006/picture">
                        <pic:nvPicPr>
                          <pic:cNvPr id="1730" name="777 Imagen" hidden="1">
                            <a:extLst>
                              <a:ext uri="{FF2B5EF4-FFF2-40B4-BE49-F238E27FC236}">
                                <a16:creationId xmlns:a16="http://schemas.microsoft.com/office/drawing/2014/main" id="{00000000-0008-0000-0200-0000C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3BC3A6" wp14:editId="5FEDCA41">
                  <wp:simplePos x="0" y="0"/>
                  <wp:positionH relativeFrom="column">
                    <wp:posOffset>0</wp:posOffset>
                  </wp:positionH>
                  <wp:positionV relativeFrom="paragraph">
                    <wp:posOffset>9525</wp:posOffset>
                  </wp:positionV>
                  <wp:extent cx="9525" cy="123825"/>
                  <wp:effectExtent l="0" t="0" r="28575" b="9525"/>
                  <wp:wrapNone/>
                  <wp:docPr id="1731" name="Imagen 1534" hidden="1">
                    <a:extLst xmlns:a="http://schemas.openxmlformats.org/drawingml/2006/main">
                      <a:ext uri="{FF2B5EF4-FFF2-40B4-BE49-F238E27FC236}">
                        <a16:creationId xmlns:a16="http://schemas.microsoft.com/office/drawing/2014/main" id="{00000000-0008-0000-0200-0000C3060000}"/>
                      </a:ext>
                    </a:extLst>
                  </wp:docPr>
                  <wp:cNvGraphicFramePr/>
                  <a:graphic xmlns:a="http://schemas.openxmlformats.org/drawingml/2006/main">
                    <a:graphicData uri="http://schemas.openxmlformats.org/drawingml/2006/picture">
                      <pic:pic xmlns:pic="http://schemas.openxmlformats.org/drawingml/2006/picture">
                        <pic:nvPicPr>
                          <pic:cNvPr id="1731" name="778 Imagen" hidden="1">
                            <a:extLst>
                              <a:ext uri="{FF2B5EF4-FFF2-40B4-BE49-F238E27FC236}">
                                <a16:creationId xmlns:a16="http://schemas.microsoft.com/office/drawing/2014/main" id="{00000000-0008-0000-0200-0000C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CDB6D6" wp14:editId="1FF11311">
                  <wp:simplePos x="0" y="0"/>
                  <wp:positionH relativeFrom="column">
                    <wp:posOffset>0</wp:posOffset>
                  </wp:positionH>
                  <wp:positionV relativeFrom="paragraph">
                    <wp:posOffset>9525</wp:posOffset>
                  </wp:positionV>
                  <wp:extent cx="9525" cy="123825"/>
                  <wp:effectExtent l="0" t="0" r="28575" b="9525"/>
                  <wp:wrapNone/>
                  <wp:docPr id="1732" name="Imagen 1533" hidden="1">
                    <a:extLst xmlns:a="http://schemas.openxmlformats.org/drawingml/2006/main">
                      <a:ext uri="{FF2B5EF4-FFF2-40B4-BE49-F238E27FC236}">
                        <a16:creationId xmlns:a16="http://schemas.microsoft.com/office/drawing/2014/main" id="{00000000-0008-0000-0200-0000C4060000}"/>
                      </a:ext>
                    </a:extLst>
                  </wp:docPr>
                  <wp:cNvGraphicFramePr/>
                  <a:graphic xmlns:a="http://schemas.openxmlformats.org/drawingml/2006/main">
                    <a:graphicData uri="http://schemas.openxmlformats.org/drawingml/2006/picture">
                      <pic:pic xmlns:pic="http://schemas.openxmlformats.org/drawingml/2006/picture">
                        <pic:nvPicPr>
                          <pic:cNvPr id="1732" name="779 Imagen" hidden="1">
                            <a:extLst>
                              <a:ext uri="{FF2B5EF4-FFF2-40B4-BE49-F238E27FC236}">
                                <a16:creationId xmlns:a16="http://schemas.microsoft.com/office/drawing/2014/main" id="{00000000-0008-0000-0200-0000C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EBE937" wp14:editId="7EC430BA">
                  <wp:simplePos x="0" y="0"/>
                  <wp:positionH relativeFrom="column">
                    <wp:posOffset>0</wp:posOffset>
                  </wp:positionH>
                  <wp:positionV relativeFrom="paragraph">
                    <wp:posOffset>9525</wp:posOffset>
                  </wp:positionV>
                  <wp:extent cx="9525" cy="123825"/>
                  <wp:effectExtent l="0" t="0" r="28575" b="9525"/>
                  <wp:wrapNone/>
                  <wp:docPr id="1733" name="Imagen 1532" hidden="1">
                    <a:extLst xmlns:a="http://schemas.openxmlformats.org/drawingml/2006/main">
                      <a:ext uri="{FF2B5EF4-FFF2-40B4-BE49-F238E27FC236}">
                        <a16:creationId xmlns:a16="http://schemas.microsoft.com/office/drawing/2014/main" id="{00000000-0008-0000-0200-0000C5060000}"/>
                      </a:ext>
                    </a:extLst>
                  </wp:docPr>
                  <wp:cNvGraphicFramePr/>
                  <a:graphic xmlns:a="http://schemas.openxmlformats.org/drawingml/2006/main">
                    <a:graphicData uri="http://schemas.openxmlformats.org/drawingml/2006/picture">
                      <pic:pic xmlns:pic="http://schemas.openxmlformats.org/drawingml/2006/picture">
                        <pic:nvPicPr>
                          <pic:cNvPr id="1733" name="780 Imagen" hidden="1">
                            <a:extLst>
                              <a:ext uri="{FF2B5EF4-FFF2-40B4-BE49-F238E27FC236}">
                                <a16:creationId xmlns:a16="http://schemas.microsoft.com/office/drawing/2014/main" id="{00000000-0008-0000-0200-0000C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5EA2AC" wp14:editId="2BBF44AE">
                  <wp:simplePos x="0" y="0"/>
                  <wp:positionH relativeFrom="column">
                    <wp:posOffset>0</wp:posOffset>
                  </wp:positionH>
                  <wp:positionV relativeFrom="paragraph">
                    <wp:posOffset>9525</wp:posOffset>
                  </wp:positionV>
                  <wp:extent cx="9525" cy="123825"/>
                  <wp:effectExtent l="0" t="0" r="28575" b="9525"/>
                  <wp:wrapNone/>
                  <wp:docPr id="1734" name="Imagen 1531" hidden="1">
                    <a:extLst xmlns:a="http://schemas.openxmlformats.org/drawingml/2006/main">
                      <a:ext uri="{FF2B5EF4-FFF2-40B4-BE49-F238E27FC236}">
                        <a16:creationId xmlns:a16="http://schemas.microsoft.com/office/drawing/2014/main" id="{00000000-0008-0000-0200-0000C6060000}"/>
                      </a:ext>
                    </a:extLst>
                  </wp:docPr>
                  <wp:cNvGraphicFramePr/>
                  <a:graphic xmlns:a="http://schemas.openxmlformats.org/drawingml/2006/main">
                    <a:graphicData uri="http://schemas.openxmlformats.org/drawingml/2006/picture">
                      <pic:pic xmlns:pic="http://schemas.openxmlformats.org/drawingml/2006/picture">
                        <pic:nvPicPr>
                          <pic:cNvPr id="1734" name="781 Imagen" hidden="1">
                            <a:extLst>
                              <a:ext uri="{FF2B5EF4-FFF2-40B4-BE49-F238E27FC236}">
                                <a16:creationId xmlns:a16="http://schemas.microsoft.com/office/drawing/2014/main" id="{00000000-0008-0000-0200-0000C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936318" wp14:editId="08938607">
                  <wp:simplePos x="0" y="0"/>
                  <wp:positionH relativeFrom="column">
                    <wp:posOffset>0</wp:posOffset>
                  </wp:positionH>
                  <wp:positionV relativeFrom="paragraph">
                    <wp:posOffset>9525</wp:posOffset>
                  </wp:positionV>
                  <wp:extent cx="9525" cy="123825"/>
                  <wp:effectExtent l="0" t="0" r="28575" b="9525"/>
                  <wp:wrapNone/>
                  <wp:docPr id="1735" name="Imagen 1530" hidden="1">
                    <a:extLst xmlns:a="http://schemas.openxmlformats.org/drawingml/2006/main">
                      <a:ext uri="{FF2B5EF4-FFF2-40B4-BE49-F238E27FC236}">
                        <a16:creationId xmlns:a16="http://schemas.microsoft.com/office/drawing/2014/main" id="{00000000-0008-0000-0200-0000C7060000}"/>
                      </a:ext>
                    </a:extLst>
                  </wp:docPr>
                  <wp:cNvGraphicFramePr/>
                  <a:graphic xmlns:a="http://schemas.openxmlformats.org/drawingml/2006/main">
                    <a:graphicData uri="http://schemas.openxmlformats.org/drawingml/2006/picture">
                      <pic:pic xmlns:pic="http://schemas.openxmlformats.org/drawingml/2006/picture">
                        <pic:nvPicPr>
                          <pic:cNvPr id="1735" name="782 Imagen" hidden="1">
                            <a:extLst>
                              <a:ext uri="{FF2B5EF4-FFF2-40B4-BE49-F238E27FC236}">
                                <a16:creationId xmlns:a16="http://schemas.microsoft.com/office/drawing/2014/main" id="{00000000-0008-0000-0200-0000C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4D7BEB" wp14:editId="469AB87B">
                  <wp:simplePos x="0" y="0"/>
                  <wp:positionH relativeFrom="column">
                    <wp:posOffset>0</wp:posOffset>
                  </wp:positionH>
                  <wp:positionV relativeFrom="paragraph">
                    <wp:posOffset>9525</wp:posOffset>
                  </wp:positionV>
                  <wp:extent cx="9525" cy="123825"/>
                  <wp:effectExtent l="0" t="0" r="28575" b="9525"/>
                  <wp:wrapNone/>
                  <wp:docPr id="1736" name="Imagen 1529" hidden="1">
                    <a:extLst xmlns:a="http://schemas.openxmlformats.org/drawingml/2006/main">
                      <a:ext uri="{FF2B5EF4-FFF2-40B4-BE49-F238E27FC236}">
                        <a16:creationId xmlns:a16="http://schemas.microsoft.com/office/drawing/2014/main" id="{00000000-0008-0000-0200-0000C8060000}"/>
                      </a:ext>
                    </a:extLst>
                  </wp:docPr>
                  <wp:cNvGraphicFramePr/>
                  <a:graphic xmlns:a="http://schemas.openxmlformats.org/drawingml/2006/main">
                    <a:graphicData uri="http://schemas.openxmlformats.org/drawingml/2006/picture">
                      <pic:pic xmlns:pic="http://schemas.openxmlformats.org/drawingml/2006/picture">
                        <pic:nvPicPr>
                          <pic:cNvPr id="1736" name="783 Imagen" hidden="1">
                            <a:extLst>
                              <a:ext uri="{FF2B5EF4-FFF2-40B4-BE49-F238E27FC236}">
                                <a16:creationId xmlns:a16="http://schemas.microsoft.com/office/drawing/2014/main" id="{00000000-0008-0000-0200-0000C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97A4F1" wp14:editId="7928E05C">
                  <wp:simplePos x="0" y="0"/>
                  <wp:positionH relativeFrom="column">
                    <wp:posOffset>0</wp:posOffset>
                  </wp:positionH>
                  <wp:positionV relativeFrom="paragraph">
                    <wp:posOffset>9525</wp:posOffset>
                  </wp:positionV>
                  <wp:extent cx="9525" cy="123825"/>
                  <wp:effectExtent l="0" t="0" r="28575" b="9525"/>
                  <wp:wrapNone/>
                  <wp:docPr id="1737" name="Imagen 1528" hidden="1">
                    <a:extLst xmlns:a="http://schemas.openxmlformats.org/drawingml/2006/main">
                      <a:ext uri="{FF2B5EF4-FFF2-40B4-BE49-F238E27FC236}">
                        <a16:creationId xmlns:a16="http://schemas.microsoft.com/office/drawing/2014/main" id="{00000000-0008-0000-0200-0000C9060000}"/>
                      </a:ext>
                    </a:extLst>
                  </wp:docPr>
                  <wp:cNvGraphicFramePr/>
                  <a:graphic xmlns:a="http://schemas.openxmlformats.org/drawingml/2006/main">
                    <a:graphicData uri="http://schemas.openxmlformats.org/drawingml/2006/picture">
                      <pic:pic xmlns:pic="http://schemas.openxmlformats.org/drawingml/2006/picture">
                        <pic:nvPicPr>
                          <pic:cNvPr id="1737" name="784 Imagen" hidden="1">
                            <a:extLst>
                              <a:ext uri="{FF2B5EF4-FFF2-40B4-BE49-F238E27FC236}">
                                <a16:creationId xmlns:a16="http://schemas.microsoft.com/office/drawing/2014/main" id="{00000000-0008-0000-0200-0000C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9F585D" wp14:editId="54436F9D">
                  <wp:simplePos x="0" y="0"/>
                  <wp:positionH relativeFrom="column">
                    <wp:posOffset>0</wp:posOffset>
                  </wp:positionH>
                  <wp:positionV relativeFrom="paragraph">
                    <wp:posOffset>9525</wp:posOffset>
                  </wp:positionV>
                  <wp:extent cx="9525" cy="123825"/>
                  <wp:effectExtent l="0" t="0" r="28575" b="9525"/>
                  <wp:wrapNone/>
                  <wp:docPr id="1738" name="Imagen 1527" hidden="1">
                    <a:extLst xmlns:a="http://schemas.openxmlformats.org/drawingml/2006/main">
                      <a:ext uri="{FF2B5EF4-FFF2-40B4-BE49-F238E27FC236}">
                        <a16:creationId xmlns:a16="http://schemas.microsoft.com/office/drawing/2014/main" id="{00000000-0008-0000-0200-0000CA060000}"/>
                      </a:ext>
                    </a:extLst>
                  </wp:docPr>
                  <wp:cNvGraphicFramePr/>
                  <a:graphic xmlns:a="http://schemas.openxmlformats.org/drawingml/2006/main">
                    <a:graphicData uri="http://schemas.openxmlformats.org/drawingml/2006/picture">
                      <pic:pic xmlns:pic="http://schemas.openxmlformats.org/drawingml/2006/picture">
                        <pic:nvPicPr>
                          <pic:cNvPr id="1738" name="785 Imagen" hidden="1">
                            <a:extLst>
                              <a:ext uri="{FF2B5EF4-FFF2-40B4-BE49-F238E27FC236}">
                                <a16:creationId xmlns:a16="http://schemas.microsoft.com/office/drawing/2014/main" id="{00000000-0008-0000-0200-0000C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0DC511" wp14:editId="68A2ADD7">
                  <wp:simplePos x="0" y="0"/>
                  <wp:positionH relativeFrom="column">
                    <wp:posOffset>0</wp:posOffset>
                  </wp:positionH>
                  <wp:positionV relativeFrom="paragraph">
                    <wp:posOffset>9525</wp:posOffset>
                  </wp:positionV>
                  <wp:extent cx="9525" cy="123825"/>
                  <wp:effectExtent l="0" t="0" r="28575" b="9525"/>
                  <wp:wrapNone/>
                  <wp:docPr id="1739" name="Imagen 1526" hidden="1">
                    <a:extLst xmlns:a="http://schemas.openxmlformats.org/drawingml/2006/main">
                      <a:ext uri="{FF2B5EF4-FFF2-40B4-BE49-F238E27FC236}">
                        <a16:creationId xmlns:a16="http://schemas.microsoft.com/office/drawing/2014/main" id="{00000000-0008-0000-0200-0000CB060000}"/>
                      </a:ext>
                    </a:extLst>
                  </wp:docPr>
                  <wp:cNvGraphicFramePr/>
                  <a:graphic xmlns:a="http://schemas.openxmlformats.org/drawingml/2006/main">
                    <a:graphicData uri="http://schemas.openxmlformats.org/drawingml/2006/picture">
                      <pic:pic xmlns:pic="http://schemas.openxmlformats.org/drawingml/2006/picture">
                        <pic:nvPicPr>
                          <pic:cNvPr id="1739" name="786 Imagen" hidden="1">
                            <a:extLst>
                              <a:ext uri="{FF2B5EF4-FFF2-40B4-BE49-F238E27FC236}">
                                <a16:creationId xmlns:a16="http://schemas.microsoft.com/office/drawing/2014/main" id="{00000000-0008-0000-0200-0000C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4E22D9" wp14:editId="1D0453E8">
                  <wp:simplePos x="0" y="0"/>
                  <wp:positionH relativeFrom="column">
                    <wp:posOffset>0</wp:posOffset>
                  </wp:positionH>
                  <wp:positionV relativeFrom="paragraph">
                    <wp:posOffset>9525</wp:posOffset>
                  </wp:positionV>
                  <wp:extent cx="9525" cy="123825"/>
                  <wp:effectExtent l="0" t="0" r="28575" b="9525"/>
                  <wp:wrapNone/>
                  <wp:docPr id="1740" name="Imagen 1525" hidden="1">
                    <a:extLst xmlns:a="http://schemas.openxmlformats.org/drawingml/2006/main">
                      <a:ext uri="{FF2B5EF4-FFF2-40B4-BE49-F238E27FC236}">
                        <a16:creationId xmlns:a16="http://schemas.microsoft.com/office/drawing/2014/main" id="{00000000-0008-0000-0200-0000CC060000}"/>
                      </a:ext>
                    </a:extLst>
                  </wp:docPr>
                  <wp:cNvGraphicFramePr/>
                  <a:graphic xmlns:a="http://schemas.openxmlformats.org/drawingml/2006/main">
                    <a:graphicData uri="http://schemas.openxmlformats.org/drawingml/2006/picture">
                      <pic:pic xmlns:pic="http://schemas.openxmlformats.org/drawingml/2006/picture">
                        <pic:nvPicPr>
                          <pic:cNvPr id="1740" name="787 Imagen" hidden="1">
                            <a:extLst>
                              <a:ext uri="{FF2B5EF4-FFF2-40B4-BE49-F238E27FC236}">
                                <a16:creationId xmlns:a16="http://schemas.microsoft.com/office/drawing/2014/main" id="{00000000-0008-0000-0200-0000C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9BBA79" wp14:editId="573D7AB1">
                  <wp:simplePos x="0" y="0"/>
                  <wp:positionH relativeFrom="column">
                    <wp:posOffset>0</wp:posOffset>
                  </wp:positionH>
                  <wp:positionV relativeFrom="paragraph">
                    <wp:posOffset>9525</wp:posOffset>
                  </wp:positionV>
                  <wp:extent cx="9525" cy="123825"/>
                  <wp:effectExtent l="0" t="0" r="28575" b="9525"/>
                  <wp:wrapNone/>
                  <wp:docPr id="1741" name="Imagen 1524" hidden="1">
                    <a:extLst xmlns:a="http://schemas.openxmlformats.org/drawingml/2006/main">
                      <a:ext uri="{FF2B5EF4-FFF2-40B4-BE49-F238E27FC236}">
                        <a16:creationId xmlns:a16="http://schemas.microsoft.com/office/drawing/2014/main" id="{00000000-0008-0000-0200-0000CD060000}"/>
                      </a:ext>
                    </a:extLst>
                  </wp:docPr>
                  <wp:cNvGraphicFramePr/>
                  <a:graphic xmlns:a="http://schemas.openxmlformats.org/drawingml/2006/main">
                    <a:graphicData uri="http://schemas.openxmlformats.org/drawingml/2006/picture">
                      <pic:pic xmlns:pic="http://schemas.openxmlformats.org/drawingml/2006/picture">
                        <pic:nvPicPr>
                          <pic:cNvPr id="1741" name="788 Imagen" hidden="1">
                            <a:extLst>
                              <a:ext uri="{FF2B5EF4-FFF2-40B4-BE49-F238E27FC236}">
                                <a16:creationId xmlns:a16="http://schemas.microsoft.com/office/drawing/2014/main" id="{00000000-0008-0000-0200-0000C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4D6D0E" wp14:editId="0B217DB4">
                  <wp:simplePos x="0" y="0"/>
                  <wp:positionH relativeFrom="column">
                    <wp:posOffset>0</wp:posOffset>
                  </wp:positionH>
                  <wp:positionV relativeFrom="paragraph">
                    <wp:posOffset>9525</wp:posOffset>
                  </wp:positionV>
                  <wp:extent cx="9525" cy="123825"/>
                  <wp:effectExtent l="0" t="0" r="28575" b="9525"/>
                  <wp:wrapNone/>
                  <wp:docPr id="1742" name="Imagen 1523" hidden="1">
                    <a:extLst xmlns:a="http://schemas.openxmlformats.org/drawingml/2006/main">
                      <a:ext uri="{FF2B5EF4-FFF2-40B4-BE49-F238E27FC236}">
                        <a16:creationId xmlns:a16="http://schemas.microsoft.com/office/drawing/2014/main" id="{00000000-0008-0000-0200-0000CE060000}"/>
                      </a:ext>
                    </a:extLst>
                  </wp:docPr>
                  <wp:cNvGraphicFramePr/>
                  <a:graphic xmlns:a="http://schemas.openxmlformats.org/drawingml/2006/main">
                    <a:graphicData uri="http://schemas.openxmlformats.org/drawingml/2006/picture">
                      <pic:pic xmlns:pic="http://schemas.openxmlformats.org/drawingml/2006/picture">
                        <pic:nvPicPr>
                          <pic:cNvPr id="1742" name="789 Imagen" hidden="1">
                            <a:extLst>
                              <a:ext uri="{FF2B5EF4-FFF2-40B4-BE49-F238E27FC236}">
                                <a16:creationId xmlns:a16="http://schemas.microsoft.com/office/drawing/2014/main" id="{00000000-0008-0000-0200-0000C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5D754D" wp14:editId="7483B80E">
                  <wp:simplePos x="0" y="0"/>
                  <wp:positionH relativeFrom="column">
                    <wp:posOffset>0</wp:posOffset>
                  </wp:positionH>
                  <wp:positionV relativeFrom="paragraph">
                    <wp:posOffset>9525</wp:posOffset>
                  </wp:positionV>
                  <wp:extent cx="9525" cy="123825"/>
                  <wp:effectExtent l="0" t="0" r="28575" b="9525"/>
                  <wp:wrapNone/>
                  <wp:docPr id="1743" name="Imagen 1522" hidden="1">
                    <a:extLst xmlns:a="http://schemas.openxmlformats.org/drawingml/2006/main">
                      <a:ext uri="{FF2B5EF4-FFF2-40B4-BE49-F238E27FC236}">
                        <a16:creationId xmlns:a16="http://schemas.microsoft.com/office/drawing/2014/main" id="{00000000-0008-0000-0200-0000CF060000}"/>
                      </a:ext>
                    </a:extLst>
                  </wp:docPr>
                  <wp:cNvGraphicFramePr/>
                  <a:graphic xmlns:a="http://schemas.openxmlformats.org/drawingml/2006/main">
                    <a:graphicData uri="http://schemas.openxmlformats.org/drawingml/2006/picture">
                      <pic:pic xmlns:pic="http://schemas.openxmlformats.org/drawingml/2006/picture">
                        <pic:nvPicPr>
                          <pic:cNvPr id="1743" name="790 Imagen" hidden="1">
                            <a:extLst>
                              <a:ext uri="{FF2B5EF4-FFF2-40B4-BE49-F238E27FC236}">
                                <a16:creationId xmlns:a16="http://schemas.microsoft.com/office/drawing/2014/main" id="{00000000-0008-0000-0200-0000C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69BBD3" wp14:editId="75F8DFE9">
                  <wp:simplePos x="0" y="0"/>
                  <wp:positionH relativeFrom="column">
                    <wp:posOffset>0</wp:posOffset>
                  </wp:positionH>
                  <wp:positionV relativeFrom="paragraph">
                    <wp:posOffset>9525</wp:posOffset>
                  </wp:positionV>
                  <wp:extent cx="9525" cy="123825"/>
                  <wp:effectExtent l="0" t="0" r="28575" b="9525"/>
                  <wp:wrapNone/>
                  <wp:docPr id="1744" name="Imagen 1521" hidden="1">
                    <a:extLst xmlns:a="http://schemas.openxmlformats.org/drawingml/2006/main">
                      <a:ext uri="{FF2B5EF4-FFF2-40B4-BE49-F238E27FC236}">
                        <a16:creationId xmlns:a16="http://schemas.microsoft.com/office/drawing/2014/main" id="{00000000-0008-0000-0200-0000D0060000}"/>
                      </a:ext>
                    </a:extLst>
                  </wp:docPr>
                  <wp:cNvGraphicFramePr/>
                  <a:graphic xmlns:a="http://schemas.openxmlformats.org/drawingml/2006/main">
                    <a:graphicData uri="http://schemas.openxmlformats.org/drawingml/2006/picture">
                      <pic:pic xmlns:pic="http://schemas.openxmlformats.org/drawingml/2006/picture">
                        <pic:nvPicPr>
                          <pic:cNvPr id="1744" name="791 Imagen" hidden="1">
                            <a:extLst>
                              <a:ext uri="{FF2B5EF4-FFF2-40B4-BE49-F238E27FC236}">
                                <a16:creationId xmlns:a16="http://schemas.microsoft.com/office/drawing/2014/main" id="{00000000-0008-0000-0200-0000D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5777F9" wp14:editId="01C5F007">
                  <wp:simplePos x="0" y="0"/>
                  <wp:positionH relativeFrom="column">
                    <wp:posOffset>0</wp:posOffset>
                  </wp:positionH>
                  <wp:positionV relativeFrom="paragraph">
                    <wp:posOffset>9525</wp:posOffset>
                  </wp:positionV>
                  <wp:extent cx="9525" cy="123825"/>
                  <wp:effectExtent l="0" t="0" r="28575" b="9525"/>
                  <wp:wrapNone/>
                  <wp:docPr id="1745" name="Imagen 1520" hidden="1">
                    <a:extLst xmlns:a="http://schemas.openxmlformats.org/drawingml/2006/main">
                      <a:ext uri="{FF2B5EF4-FFF2-40B4-BE49-F238E27FC236}">
                        <a16:creationId xmlns:a16="http://schemas.microsoft.com/office/drawing/2014/main" id="{00000000-0008-0000-0200-0000D1060000}"/>
                      </a:ext>
                    </a:extLst>
                  </wp:docPr>
                  <wp:cNvGraphicFramePr/>
                  <a:graphic xmlns:a="http://schemas.openxmlformats.org/drawingml/2006/main">
                    <a:graphicData uri="http://schemas.openxmlformats.org/drawingml/2006/picture">
                      <pic:pic xmlns:pic="http://schemas.openxmlformats.org/drawingml/2006/picture">
                        <pic:nvPicPr>
                          <pic:cNvPr id="1745" name="792 Imagen" hidden="1">
                            <a:extLst>
                              <a:ext uri="{FF2B5EF4-FFF2-40B4-BE49-F238E27FC236}">
                                <a16:creationId xmlns:a16="http://schemas.microsoft.com/office/drawing/2014/main" id="{00000000-0008-0000-0200-0000D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A281FE" wp14:editId="01520BBC">
                  <wp:simplePos x="0" y="0"/>
                  <wp:positionH relativeFrom="column">
                    <wp:posOffset>0</wp:posOffset>
                  </wp:positionH>
                  <wp:positionV relativeFrom="paragraph">
                    <wp:posOffset>9525</wp:posOffset>
                  </wp:positionV>
                  <wp:extent cx="9525" cy="123825"/>
                  <wp:effectExtent l="0" t="0" r="28575" b="9525"/>
                  <wp:wrapNone/>
                  <wp:docPr id="1746" name="Imagen 1519" hidden="1">
                    <a:extLst xmlns:a="http://schemas.openxmlformats.org/drawingml/2006/main">
                      <a:ext uri="{FF2B5EF4-FFF2-40B4-BE49-F238E27FC236}">
                        <a16:creationId xmlns:a16="http://schemas.microsoft.com/office/drawing/2014/main" id="{00000000-0008-0000-0200-0000D2060000}"/>
                      </a:ext>
                    </a:extLst>
                  </wp:docPr>
                  <wp:cNvGraphicFramePr/>
                  <a:graphic xmlns:a="http://schemas.openxmlformats.org/drawingml/2006/main">
                    <a:graphicData uri="http://schemas.openxmlformats.org/drawingml/2006/picture">
                      <pic:pic xmlns:pic="http://schemas.openxmlformats.org/drawingml/2006/picture">
                        <pic:nvPicPr>
                          <pic:cNvPr id="1746" name="793 Imagen" hidden="1">
                            <a:extLst>
                              <a:ext uri="{FF2B5EF4-FFF2-40B4-BE49-F238E27FC236}">
                                <a16:creationId xmlns:a16="http://schemas.microsoft.com/office/drawing/2014/main" id="{00000000-0008-0000-0200-0000D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61D4E7" wp14:editId="51335C58">
                  <wp:simplePos x="0" y="0"/>
                  <wp:positionH relativeFrom="column">
                    <wp:posOffset>0</wp:posOffset>
                  </wp:positionH>
                  <wp:positionV relativeFrom="paragraph">
                    <wp:posOffset>9525</wp:posOffset>
                  </wp:positionV>
                  <wp:extent cx="9525" cy="123825"/>
                  <wp:effectExtent l="0" t="0" r="28575" b="9525"/>
                  <wp:wrapNone/>
                  <wp:docPr id="1747" name="Imagen 1518" hidden="1">
                    <a:extLst xmlns:a="http://schemas.openxmlformats.org/drawingml/2006/main">
                      <a:ext uri="{FF2B5EF4-FFF2-40B4-BE49-F238E27FC236}">
                        <a16:creationId xmlns:a16="http://schemas.microsoft.com/office/drawing/2014/main" id="{00000000-0008-0000-0200-0000D3060000}"/>
                      </a:ext>
                    </a:extLst>
                  </wp:docPr>
                  <wp:cNvGraphicFramePr/>
                  <a:graphic xmlns:a="http://schemas.openxmlformats.org/drawingml/2006/main">
                    <a:graphicData uri="http://schemas.openxmlformats.org/drawingml/2006/picture">
                      <pic:pic xmlns:pic="http://schemas.openxmlformats.org/drawingml/2006/picture">
                        <pic:nvPicPr>
                          <pic:cNvPr id="1747" name="794 Imagen" hidden="1">
                            <a:extLst>
                              <a:ext uri="{FF2B5EF4-FFF2-40B4-BE49-F238E27FC236}">
                                <a16:creationId xmlns:a16="http://schemas.microsoft.com/office/drawing/2014/main" id="{00000000-0008-0000-0200-0000D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315D7C" wp14:editId="1C875817">
                  <wp:simplePos x="0" y="0"/>
                  <wp:positionH relativeFrom="column">
                    <wp:posOffset>0</wp:posOffset>
                  </wp:positionH>
                  <wp:positionV relativeFrom="paragraph">
                    <wp:posOffset>9525</wp:posOffset>
                  </wp:positionV>
                  <wp:extent cx="9525" cy="123825"/>
                  <wp:effectExtent l="0" t="0" r="28575" b="9525"/>
                  <wp:wrapNone/>
                  <wp:docPr id="1748" name="Imagen 1517" hidden="1">
                    <a:extLst xmlns:a="http://schemas.openxmlformats.org/drawingml/2006/main">
                      <a:ext uri="{FF2B5EF4-FFF2-40B4-BE49-F238E27FC236}">
                        <a16:creationId xmlns:a16="http://schemas.microsoft.com/office/drawing/2014/main" id="{00000000-0008-0000-0200-0000D4060000}"/>
                      </a:ext>
                    </a:extLst>
                  </wp:docPr>
                  <wp:cNvGraphicFramePr/>
                  <a:graphic xmlns:a="http://schemas.openxmlformats.org/drawingml/2006/main">
                    <a:graphicData uri="http://schemas.openxmlformats.org/drawingml/2006/picture">
                      <pic:pic xmlns:pic="http://schemas.openxmlformats.org/drawingml/2006/picture">
                        <pic:nvPicPr>
                          <pic:cNvPr id="1748" name="795 Imagen" hidden="1">
                            <a:extLst>
                              <a:ext uri="{FF2B5EF4-FFF2-40B4-BE49-F238E27FC236}">
                                <a16:creationId xmlns:a16="http://schemas.microsoft.com/office/drawing/2014/main" id="{00000000-0008-0000-0200-0000D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DC4766" wp14:editId="128C0F5B">
                  <wp:simplePos x="0" y="0"/>
                  <wp:positionH relativeFrom="column">
                    <wp:posOffset>0</wp:posOffset>
                  </wp:positionH>
                  <wp:positionV relativeFrom="paragraph">
                    <wp:posOffset>9525</wp:posOffset>
                  </wp:positionV>
                  <wp:extent cx="9525" cy="123825"/>
                  <wp:effectExtent l="0" t="0" r="28575" b="9525"/>
                  <wp:wrapNone/>
                  <wp:docPr id="1749" name="Imagen 1516" hidden="1">
                    <a:extLst xmlns:a="http://schemas.openxmlformats.org/drawingml/2006/main">
                      <a:ext uri="{FF2B5EF4-FFF2-40B4-BE49-F238E27FC236}">
                        <a16:creationId xmlns:a16="http://schemas.microsoft.com/office/drawing/2014/main" id="{00000000-0008-0000-0200-0000D5060000}"/>
                      </a:ext>
                    </a:extLst>
                  </wp:docPr>
                  <wp:cNvGraphicFramePr/>
                  <a:graphic xmlns:a="http://schemas.openxmlformats.org/drawingml/2006/main">
                    <a:graphicData uri="http://schemas.openxmlformats.org/drawingml/2006/picture">
                      <pic:pic xmlns:pic="http://schemas.openxmlformats.org/drawingml/2006/picture">
                        <pic:nvPicPr>
                          <pic:cNvPr id="1749" name="796 Imagen" hidden="1">
                            <a:extLst>
                              <a:ext uri="{FF2B5EF4-FFF2-40B4-BE49-F238E27FC236}">
                                <a16:creationId xmlns:a16="http://schemas.microsoft.com/office/drawing/2014/main" id="{00000000-0008-0000-0200-0000D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ABED73" wp14:editId="54C078EC">
                  <wp:simplePos x="0" y="0"/>
                  <wp:positionH relativeFrom="column">
                    <wp:posOffset>0</wp:posOffset>
                  </wp:positionH>
                  <wp:positionV relativeFrom="paragraph">
                    <wp:posOffset>9525</wp:posOffset>
                  </wp:positionV>
                  <wp:extent cx="9525" cy="123825"/>
                  <wp:effectExtent l="0" t="0" r="28575" b="9525"/>
                  <wp:wrapNone/>
                  <wp:docPr id="1750" name="Imagen 1515" hidden="1">
                    <a:extLst xmlns:a="http://schemas.openxmlformats.org/drawingml/2006/main">
                      <a:ext uri="{FF2B5EF4-FFF2-40B4-BE49-F238E27FC236}">
                        <a16:creationId xmlns:a16="http://schemas.microsoft.com/office/drawing/2014/main" id="{00000000-0008-0000-0200-0000D6060000}"/>
                      </a:ext>
                    </a:extLst>
                  </wp:docPr>
                  <wp:cNvGraphicFramePr/>
                  <a:graphic xmlns:a="http://schemas.openxmlformats.org/drawingml/2006/main">
                    <a:graphicData uri="http://schemas.openxmlformats.org/drawingml/2006/picture">
                      <pic:pic xmlns:pic="http://schemas.openxmlformats.org/drawingml/2006/picture">
                        <pic:nvPicPr>
                          <pic:cNvPr id="1750" name="797 Imagen" hidden="1">
                            <a:extLst>
                              <a:ext uri="{FF2B5EF4-FFF2-40B4-BE49-F238E27FC236}">
                                <a16:creationId xmlns:a16="http://schemas.microsoft.com/office/drawing/2014/main" id="{00000000-0008-0000-0200-0000D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C0FCA3" wp14:editId="2CEC6315">
                  <wp:simplePos x="0" y="0"/>
                  <wp:positionH relativeFrom="column">
                    <wp:posOffset>0</wp:posOffset>
                  </wp:positionH>
                  <wp:positionV relativeFrom="paragraph">
                    <wp:posOffset>9525</wp:posOffset>
                  </wp:positionV>
                  <wp:extent cx="9525" cy="123825"/>
                  <wp:effectExtent l="0" t="0" r="28575" b="9525"/>
                  <wp:wrapNone/>
                  <wp:docPr id="1751" name="Imagen 1514" hidden="1">
                    <a:extLst xmlns:a="http://schemas.openxmlformats.org/drawingml/2006/main">
                      <a:ext uri="{FF2B5EF4-FFF2-40B4-BE49-F238E27FC236}">
                        <a16:creationId xmlns:a16="http://schemas.microsoft.com/office/drawing/2014/main" id="{00000000-0008-0000-0200-0000D7060000}"/>
                      </a:ext>
                    </a:extLst>
                  </wp:docPr>
                  <wp:cNvGraphicFramePr/>
                  <a:graphic xmlns:a="http://schemas.openxmlformats.org/drawingml/2006/main">
                    <a:graphicData uri="http://schemas.openxmlformats.org/drawingml/2006/picture">
                      <pic:pic xmlns:pic="http://schemas.openxmlformats.org/drawingml/2006/picture">
                        <pic:nvPicPr>
                          <pic:cNvPr id="1751" name="798 Imagen" hidden="1">
                            <a:extLst>
                              <a:ext uri="{FF2B5EF4-FFF2-40B4-BE49-F238E27FC236}">
                                <a16:creationId xmlns:a16="http://schemas.microsoft.com/office/drawing/2014/main" id="{00000000-0008-0000-0200-0000D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A8EB54" wp14:editId="356F6E0B">
                  <wp:simplePos x="0" y="0"/>
                  <wp:positionH relativeFrom="column">
                    <wp:posOffset>0</wp:posOffset>
                  </wp:positionH>
                  <wp:positionV relativeFrom="paragraph">
                    <wp:posOffset>9525</wp:posOffset>
                  </wp:positionV>
                  <wp:extent cx="9525" cy="123825"/>
                  <wp:effectExtent l="0" t="0" r="28575" b="9525"/>
                  <wp:wrapNone/>
                  <wp:docPr id="1752" name="Imagen 1513" hidden="1">
                    <a:extLst xmlns:a="http://schemas.openxmlformats.org/drawingml/2006/main">
                      <a:ext uri="{FF2B5EF4-FFF2-40B4-BE49-F238E27FC236}">
                        <a16:creationId xmlns:a16="http://schemas.microsoft.com/office/drawing/2014/main" id="{00000000-0008-0000-0200-0000D8060000}"/>
                      </a:ext>
                    </a:extLst>
                  </wp:docPr>
                  <wp:cNvGraphicFramePr/>
                  <a:graphic xmlns:a="http://schemas.openxmlformats.org/drawingml/2006/main">
                    <a:graphicData uri="http://schemas.openxmlformats.org/drawingml/2006/picture">
                      <pic:pic xmlns:pic="http://schemas.openxmlformats.org/drawingml/2006/picture">
                        <pic:nvPicPr>
                          <pic:cNvPr id="1752" name="799 Imagen" hidden="1">
                            <a:extLst>
                              <a:ext uri="{FF2B5EF4-FFF2-40B4-BE49-F238E27FC236}">
                                <a16:creationId xmlns:a16="http://schemas.microsoft.com/office/drawing/2014/main" id="{00000000-0008-0000-0200-0000D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58E7DC" wp14:editId="6A04E815">
                  <wp:simplePos x="0" y="0"/>
                  <wp:positionH relativeFrom="column">
                    <wp:posOffset>0</wp:posOffset>
                  </wp:positionH>
                  <wp:positionV relativeFrom="paragraph">
                    <wp:posOffset>9525</wp:posOffset>
                  </wp:positionV>
                  <wp:extent cx="9525" cy="123825"/>
                  <wp:effectExtent l="0" t="0" r="28575" b="9525"/>
                  <wp:wrapNone/>
                  <wp:docPr id="1753" name="Imagen 1512" hidden="1">
                    <a:extLst xmlns:a="http://schemas.openxmlformats.org/drawingml/2006/main">
                      <a:ext uri="{FF2B5EF4-FFF2-40B4-BE49-F238E27FC236}">
                        <a16:creationId xmlns:a16="http://schemas.microsoft.com/office/drawing/2014/main" id="{00000000-0008-0000-0200-0000D9060000}"/>
                      </a:ext>
                    </a:extLst>
                  </wp:docPr>
                  <wp:cNvGraphicFramePr/>
                  <a:graphic xmlns:a="http://schemas.openxmlformats.org/drawingml/2006/main">
                    <a:graphicData uri="http://schemas.openxmlformats.org/drawingml/2006/picture">
                      <pic:pic xmlns:pic="http://schemas.openxmlformats.org/drawingml/2006/picture">
                        <pic:nvPicPr>
                          <pic:cNvPr id="1753" name="800 Imagen" hidden="1">
                            <a:extLst>
                              <a:ext uri="{FF2B5EF4-FFF2-40B4-BE49-F238E27FC236}">
                                <a16:creationId xmlns:a16="http://schemas.microsoft.com/office/drawing/2014/main" id="{00000000-0008-0000-0200-0000D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C39D71" wp14:editId="207A21E0">
                  <wp:simplePos x="0" y="0"/>
                  <wp:positionH relativeFrom="column">
                    <wp:posOffset>0</wp:posOffset>
                  </wp:positionH>
                  <wp:positionV relativeFrom="paragraph">
                    <wp:posOffset>9525</wp:posOffset>
                  </wp:positionV>
                  <wp:extent cx="9525" cy="123825"/>
                  <wp:effectExtent l="0" t="0" r="28575" b="9525"/>
                  <wp:wrapNone/>
                  <wp:docPr id="1754" name="Imagen 1511" hidden="1">
                    <a:extLst xmlns:a="http://schemas.openxmlformats.org/drawingml/2006/main">
                      <a:ext uri="{FF2B5EF4-FFF2-40B4-BE49-F238E27FC236}">
                        <a16:creationId xmlns:a16="http://schemas.microsoft.com/office/drawing/2014/main" id="{00000000-0008-0000-0200-0000DA060000}"/>
                      </a:ext>
                    </a:extLst>
                  </wp:docPr>
                  <wp:cNvGraphicFramePr/>
                  <a:graphic xmlns:a="http://schemas.openxmlformats.org/drawingml/2006/main">
                    <a:graphicData uri="http://schemas.openxmlformats.org/drawingml/2006/picture">
                      <pic:pic xmlns:pic="http://schemas.openxmlformats.org/drawingml/2006/picture">
                        <pic:nvPicPr>
                          <pic:cNvPr id="1754" name="801 Imagen" hidden="1">
                            <a:extLst>
                              <a:ext uri="{FF2B5EF4-FFF2-40B4-BE49-F238E27FC236}">
                                <a16:creationId xmlns:a16="http://schemas.microsoft.com/office/drawing/2014/main" id="{00000000-0008-0000-0200-0000D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7BCC93" wp14:editId="46F03660">
                  <wp:simplePos x="0" y="0"/>
                  <wp:positionH relativeFrom="column">
                    <wp:posOffset>0</wp:posOffset>
                  </wp:positionH>
                  <wp:positionV relativeFrom="paragraph">
                    <wp:posOffset>9525</wp:posOffset>
                  </wp:positionV>
                  <wp:extent cx="9525" cy="123825"/>
                  <wp:effectExtent l="0" t="0" r="28575" b="9525"/>
                  <wp:wrapNone/>
                  <wp:docPr id="1755" name="Imagen 1510" hidden="1">
                    <a:extLst xmlns:a="http://schemas.openxmlformats.org/drawingml/2006/main">
                      <a:ext uri="{FF2B5EF4-FFF2-40B4-BE49-F238E27FC236}">
                        <a16:creationId xmlns:a16="http://schemas.microsoft.com/office/drawing/2014/main" id="{00000000-0008-0000-0200-0000DB060000}"/>
                      </a:ext>
                    </a:extLst>
                  </wp:docPr>
                  <wp:cNvGraphicFramePr/>
                  <a:graphic xmlns:a="http://schemas.openxmlformats.org/drawingml/2006/main">
                    <a:graphicData uri="http://schemas.openxmlformats.org/drawingml/2006/picture">
                      <pic:pic xmlns:pic="http://schemas.openxmlformats.org/drawingml/2006/picture">
                        <pic:nvPicPr>
                          <pic:cNvPr id="1755" name="802 Imagen" hidden="1">
                            <a:extLst>
                              <a:ext uri="{FF2B5EF4-FFF2-40B4-BE49-F238E27FC236}">
                                <a16:creationId xmlns:a16="http://schemas.microsoft.com/office/drawing/2014/main" id="{00000000-0008-0000-0200-0000D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63D2AF" wp14:editId="2B5F724C">
                  <wp:simplePos x="0" y="0"/>
                  <wp:positionH relativeFrom="column">
                    <wp:posOffset>0</wp:posOffset>
                  </wp:positionH>
                  <wp:positionV relativeFrom="paragraph">
                    <wp:posOffset>9525</wp:posOffset>
                  </wp:positionV>
                  <wp:extent cx="9525" cy="123825"/>
                  <wp:effectExtent l="0" t="0" r="28575" b="9525"/>
                  <wp:wrapNone/>
                  <wp:docPr id="1756" name="Imagen 1509" hidden="1">
                    <a:extLst xmlns:a="http://schemas.openxmlformats.org/drawingml/2006/main">
                      <a:ext uri="{FF2B5EF4-FFF2-40B4-BE49-F238E27FC236}">
                        <a16:creationId xmlns:a16="http://schemas.microsoft.com/office/drawing/2014/main" id="{00000000-0008-0000-0200-0000DC060000}"/>
                      </a:ext>
                    </a:extLst>
                  </wp:docPr>
                  <wp:cNvGraphicFramePr/>
                  <a:graphic xmlns:a="http://schemas.openxmlformats.org/drawingml/2006/main">
                    <a:graphicData uri="http://schemas.openxmlformats.org/drawingml/2006/picture">
                      <pic:pic xmlns:pic="http://schemas.openxmlformats.org/drawingml/2006/picture">
                        <pic:nvPicPr>
                          <pic:cNvPr id="1756" name="803 Imagen" hidden="1">
                            <a:extLst>
                              <a:ext uri="{FF2B5EF4-FFF2-40B4-BE49-F238E27FC236}">
                                <a16:creationId xmlns:a16="http://schemas.microsoft.com/office/drawing/2014/main" id="{00000000-0008-0000-0200-0000D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964EA7" wp14:editId="6C6E61E6">
                  <wp:simplePos x="0" y="0"/>
                  <wp:positionH relativeFrom="column">
                    <wp:posOffset>0</wp:posOffset>
                  </wp:positionH>
                  <wp:positionV relativeFrom="paragraph">
                    <wp:posOffset>9525</wp:posOffset>
                  </wp:positionV>
                  <wp:extent cx="9525" cy="123825"/>
                  <wp:effectExtent l="0" t="0" r="28575" b="9525"/>
                  <wp:wrapNone/>
                  <wp:docPr id="1757" name="Imagen 1508" hidden="1">
                    <a:extLst xmlns:a="http://schemas.openxmlformats.org/drawingml/2006/main">
                      <a:ext uri="{FF2B5EF4-FFF2-40B4-BE49-F238E27FC236}">
                        <a16:creationId xmlns:a16="http://schemas.microsoft.com/office/drawing/2014/main" id="{00000000-0008-0000-0200-0000DD060000}"/>
                      </a:ext>
                    </a:extLst>
                  </wp:docPr>
                  <wp:cNvGraphicFramePr/>
                  <a:graphic xmlns:a="http://schemas.openxmlformats.org/drawingml/2006/main">
                    <a:graphicData uri="http://schemas.openxmlformats.org/drawingml/2006/picture">
                      <pic:pic xmlns:pic="http://schemas.openxmlformats.org/drawingml/2006/picture">
                        <pic:nvPicPr>
                          <pic:cNvPr id="1757" name="804 Imagen" hidden="1">
                            <a:extLst>
                              <a:ext uri="{FF2B5EF4-FFF2-40B4-BE49-F238E27FC236}">
                                <a16:creationId xmlns:a16="http://schemas.microsoft.com/office/drawing/2014/main" id="{00000000-0008-0000-0200-0000D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5436A8" wp14:editId="05E0CF92">
                  <wp:simplePos x="0" y="0"/>
                  <wp:positionH relativeFrom="column">
                    <wp:posOffset>0</wp:posOffset>
                  </wp:positionH>
                  <wp:positionV relativeFrom="paragraph">
                    <wp:posOffset>9525</wp:posOffset>
                  </wp:positionV>
                  <wp:extent cx="9525" cy="123825"/>
                  <wp:effectExtent l="0" t="0" r="28575" b="9525"/>
                  <wp:wrapNone/>
                  <wp:docPr id="1758" name="Imagen 1507" hidden="1">
                    <a:extLst xmlns:a="http://schemas.openxmlformats.org/drawingml/2006/main">
                      <a:ext uri="{FF2B5EF4-FFF2-40B4-BE49-F238E27FC236}">
                        <a16:creationId xmlns:a16="http://schemas.microsoft.com/office/drawing/2014/main" id="{00000000-0008-0000-0200-0000DE060000}"/>
                      </a:ext>
                    </a:extLst>
                  </wp:docPr>
                  <wp:cNvGraphicFramePr/>
                  <a:graphic xmlns:a="http://schemas.openxmlformats.org/drawingml/2006/main">
                    <a:graphicData uri="http://schemas.openxmlformats.org/drawingml/2006/picture">
                      <pic:pic xmlns:pic="http://schemas.openxmlformats.org/drawingml/2006/picture">
                        <pic:nvPicPr>
                          <pic:cNvPr id="1758" name="805 Imagen" hidden="1">
                            <a:extLst>
                              <a:ext uri="{FF2B5EF4-FFF2-40B4-BE49-F238E27FC236}">
                                <a16:creationId xmlns:a16="http://schemas.microsoft.com/office/drawing/2014/main" id="{00000000-0008-0000-0200-0000D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C1AAA4" wp14:editId="1A268B8C">
                  <wp:simplePos x="0" y="0"/>
                  <wp:positionH relativeFrom="column">
                    <wp:posOffset>0</wp:posOffset>
                  </wp:positionH>
                  <wp:positionV relativeFrom="paragraph">
                    <wp:posOffset>9525</wp:posOffset>
                  </wp:positionV>
                  <wp:extent cx="9525" cy="123825"/>
                  <wp:effectExtent l="0" t="0" r="28575" b="9525"/>
                  <wp:wrapNone/>
                  <wp:docPr id="1759" name="Imagen 1506" hidden="1">
                    <a:extLst xmlns:a="http://schemas.openxmlformats.org/drawingml/2006/main">
                      <a:ext uri="{FF2B5EF4-FFF2-40B4-BE49-F238E27FC236}">
                        <a16:creationId xmlns:a16="http://schemas.microsoft.com/office/drawing/2014/main" id="{00000000-0008-0000-0200-0000DF060000}"/>
                      </a:ext>
                    </a:extLst>
                  </wp:docPr>
                  <wp:cNvGraphicFramePr/>
                  <a:graphic xmlns:a="http://schemas.openxmlformats.org/drawingml/2006/main">
                    <a:graphicData uri="http://schemas.openxmlformats.org/drawingml/2006/picture">
                      <pic:pic xmlns:pic="http://schemas.openxmlformats.org/drawingml/2006/picture">
                        <pic:nvPicPr>
                          <pic:cNvPr id="1759" name="806 Imagen" hidden="1">
                            <a:extLst>
                              <a:ext uri="{FF2B5EF4-FFF2-40B4-BE49-F238E27FC236}">
                                <a16:creationId xmlns:a16="http://schemas.microsoft.com/office/drawing/2014/main" id="{00000000-0008-0000-0200-0000D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BC26B9" wp14:editId="4E1637CB">
                  <wp:simplePos x="0" y="0"/>
                  <wp:positionH relativeFrom="column">
                    <wp:posOffset>0</wp:posOffset>
                  </wp:positionH>
                  <wp:positionV relativeFrom="paragraph">
                    <wp:posOffset>9525</wp:posOffset>
                  </wp:positionV>
                  <wp:extent cx="9525" cy="123825"/>
                  <wp:effectExtent l="0" t="0" r="28575" b="9525"/>
                  <wp:wrapNone/>
                  <wp:docPr id="1760" name="Imagen 1505" hidden="1">
                    <a:extLst xmlns:a="http://schemas.openxmlformats.org/drawingml/2006/main">
                      <a:ext uri="{FF2B5EF4-FFF2-40B4-BE49-F238E27FC236}">
                        <a16:creationId xmlns:a16="http://schemas.microsoft.com/office/drawing/2014/main" id="{00000000-0008-0000-0200-0000E0060000}"/>
                      </a:ext>
                    </a:extLst>
                  </wp:docPr>
                  <wp:cNvGraphicFramePr/>
                  <a:graphic xmlns:a="http://schemas.openxmlformats.org/drawingml/2006/main">
                    <a:graphicData uri="http://schemas.openxmlformats.org/drawingml/2006/picture">
                      <pic:pic xmlns:pic="http://schemas.openxmlformats.org/drawingml/2006/picture">
                        <pic:nvPicPr>
                          <pic:cNvPr id="1760" name="1965 Imagen" hidden="1">
                            <a:extLst>
                              <a:ext uri="{FF2B5EF4-FFF2-40B4-BE49-F238E27FC236}">
                                <a16:creationId xmlns:a16="http://schemas.microsoft.com/office/drawing/2014/main" id="{00000000-0008-0000-0200-0000E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267C8C" wp14:editId="2669836C">
                  <wp:simplePos x="0" y="0"/>
                  <wp:positionH relativeFrom="column">
                    <wp:posOffset>0</wp:posOffset>
                  </wp:positionH>
                  <wp:positionV relativeFrom="paragraph">
                    <wp:posOffset>9525</wp:posOffset>
                  </wp:positionV>
                  <wp:extent cx="9525" cy="123825"/>
                  <wp:effectExtent l="0" t="0" r="28575" b="9525"/>
                  <wp:wrapNone/>
                  <wp:docPr id="1761" name="Imagen 1504" hidden="1">
                    <a:extLst xmlns:a="http://schemas.openxmlformats.org/drawingml/2006/main">
                      <a:ext uri="{FF2B5EF4-FFF2-40B4-BE49-F238E27FC236}">
                        <a16:creationId xmlns:a16="http://schemas.microsoft.com/office/drawing/2014/main" id="{00000000-0008-0000-0200-0000E1060000}"/>
                      </a:ext>
                    </a:extLst>
                  </wp:docPr>
                  <wp:cNvGraphicFramePr/>
                  <a:graphic xmlns:a="http://schemas.openxmlformats.org/drawingml/2006/main">
                    <a:graphicData uri="http://schemas.openxmlformats.org/drawingml/2006/picture">
                      <pic:pic xmlns:pic="http://schemas.openxmlformats.org/drawingml/2006/picture">
                        <pic:nvPicPr>
                          <pic:cNvPr id="1761" name="1976 Imagen" hidden="1">
                            <a:extLst>
                              <a:ext uri="{FF2B5EF4-FFF2-40B4-BE49-F238E27FC236}">
                                <a16:creationId xmlns:a16="http://schemas.microsoft.com/office/drawing/2014/main" id="{00000000-0008-0000-0200-0000E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84CB92" wp14:editId="4082EA43">
                  <wp:simplePos x="0" y="0"/>
                  <wp:positionH relativeFrom="column">
                    <wp:posOffset>0</wp:posOffset>
                  </wp:positionH>
                  <wp:positionV relativeFrom="paragraph">
                    <wp:posOffset>9525</wp:posOffset>
                  </wp:positionV>
                  <wp:extent cx="9525" cy="123825"/>
                  <wp:effectExtent l="0" t="0" r="28575" b="9525"/>
                  <wp:wrapNone/>
                  <wp:docPr id="1762" name="Imagen 1503" hidden="1">
                    <a:extLst xmlns:a="http://schemas.openxmlformats.org/drawingml/2006/main">
                      <a:ext uri="{FF2B5EF4-FFF2-40B4-BE49-F238E27FC236}">
                        <a16:creationId xmlns:a16="http://schemas.microsoft.com/office/drawing/2014/main" id="{00000000-0008-0000-0200-0000E2060000}"/>
                      </a:ext>
                    </a:extLst>
                  </wp:docPr>
                  <wp:cNvGraphicFramePr/>
                  <a:graphic xmlns:a="http://schemas.openxmlformats.org/drawingml/2006/main">
                    <a:graphicData uri="http://schemas.openxmlformats.org/drawingml/2006/picture">
                      <pic:pic xmlns:pic="http://schemas.openxmlformats.org/drawingml/2006/picture">
                        <pic:nvPicPr>
                          <pic:cNvPr id="1762" name="1977 Imagen" hidden="1">
                            <a:extLst>
                              <a:ext uri="{FF2B5EF4-FFF2-40B4-BE49-F238E27FC236}">
                                <a16:creationId xmlns:a16="http://schemas.microsoft.com/office/drawing/2014/main" id="{00000000-0008-0000-0200-0000E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82692B" wp14:editId="1A9D4EDB">
                  <wp:simplePos x="0" y="0"/>
                  <wp:positionH relativeFrom="column">
                    <wp:posOffset>0</wp:posOffset>
                  </wp:positionH>
                  <wp:positionV relativeFrom="paragraph">
                    <wp:posOffset>9525</wp:posOffset>
                  </wp:positionV>
                  <wp:extent cx="9525" cy="123825"/>
                  <wp:effectExtent l="0" t="0" r="28575" b="9525"/>
                  <wp:wrapNone/>
                  <wp:docPr id="1763" name="Imagen 1502" hidden="1">
                    <a:extLst xmlns:a="http://schemas.openxmlformats.org/drawingml/2006/main">
                      <a:ext uri="{FF2B5EF4-FFF2-40B4-BE49-F238E27FC236}">
                        <a16:creationId xmlns:a16="http://schemas.microsoft.com/office/drawing/2014/main" id="{00000000-0008-0000-0200-0000E3060000}"/>
                      </a:ext>
                    </a:extLst>
                  </wp:docPr>
                  <wp:cNvGraphicFramePr/>
                  <a:graphic xmlns:a="http://schemas.openxmlformats.org/drawingml/2006/main">
                    <a:graphicData uri="http://schemas.openxmlformats.org/drawingml/2006/picture">
                      <pic:pic xmlns:pic="http://schemas.openxmlformats.org/drawingml/2006/picture">
                        <pic:nvPicPr>
                          <pic:cNvPr id="1763" name="1978 Imagen" hidden="1">
                            <a:extLst>
                              <a:ext uri="{FF2B5EF4-FFF2-40B4-BE49-F238E27FC236}">
                                <a16:creationId xmlns:a16="http://schemas.microsoft.com/office/drawing/2014/main" id="{00000000-0008-0000-0200-0000E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097B3F" wp14:editId="14AC69F4">
                  <wp:simplePos x="0" y="0"/>
                  <wp:positionH relativeFrom="column">
                    <wp:posOffset>0</wp:posOffset>
                  </wp:positionH>
                  <wp:positionV relativeFrom="paragraph">
                    <wp:posOffset>9525</wp:posOffset>
                  </wp:positionV>
                  <wp:extent cx="9525" cy="123825"/>
                  <wp:effectExtent l="0" t="0" r="28575" b="9525"/>
                  <wp:wrapNone/>
                  <wp:docPr id="1764" name="Imagen 1501" hidden="1">
                    <a:extLst xmlns:a="http://schemas.openxmlformats.org/drawingml/2006/main">
                      <a:ext uri="{FF2B5EF4-FFF2-40B4-BE49-F238E27FC236}">
                        <a16:creationId xmlns:a16="http://schemas.microsoft.com/office/drawing/2014/main" id="{00000000-0008-0000-0200-0000E4060000}"/>
                      </a:ext>
                    </a:extLst>
                  </wp:docPr>
                  <wp:cNvGraphicFramePr/>
                  <a:graphic xmlns:a="http://schemas.openxmlformats.org/drawingml/2006/main">
                    <a:graphicData uri="http://schemas.openxmlformats.org/drawingml/2006/picture">
                      <pic:pic xmlns:pic="http://schemas.openxmlformats.org/drawingml/2006/picture">
                        <pic:nvPicPr>
                          <pic:cNvPr id="1764" name="1979 Imagen" hidden="1">
                            <a:extLst>
                              <a:ext uri="{FF2B5EF4-FFF2-40B4-BE49-F238E27FC236}">
                                <a16:creationId xmlns:a16="http://schemas.microsoft.com/office/drawing/2014/main" id="{00000000-0008-0000-0200-0000E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CA1DEB" wp14:editId="12D04D6A">
                  <wp:simplePos x="0" y="0"/>
                  <wp:positionH relativeFrom="column">
                    <wp:posOffset>0</wp:posOffset>
                  </wp:positionH>
                  <wp:positionV relativeFrom="paragraph">
                    <wp:posOffset>9525</wp:posOffset>
                  </wp:positionV>
                  <wp:extent cx="9525" cy="123825"/>
                  <wp:effectExtent l="0" t="0" r="28575" b="9525"/>
                  <wp:wrapNone/>
                  <wp:docPr id="1765" name="Imagen 1500" hidden="1">
                    <a:extLst xmlns:a="http://schemas.openxmlformats.org/drawingml/2006/main">
                      <a:ext uri="{FF2B5EF4-FFF2-40B4-BE49-F238E27FC236}">
                        <a16:creationId xmlns:a16="http://schemas.microsoft.com/office/drawing/2014/main" id="{00000000-0008-0000-0200-0000E5060000}"/>
                      </a:ext>
                    </a:extLst>
                  </wp:docPr>
                  <wp:cNvGraphicFramePr/>
                  <a:graphic xmlns:a="http://schemas.openxmlformats.org/drawingml/2006/main">
                    <a:graphicData uri="http://schemas.openxmlformats.org/drawingml/2006/picture">
                      <pic:pic xmlns:pic="http://schemas.openxmlformats.org/drawingml/2006/picture">
                        <pic:nvPicPr>
                          <pic:cNvPr id="1765" name="1980 Imagen" hidden="1">
                            <a:extLst>
                              <a:ext uri="{FF2B5EF4-FFF2-40B4-BE49-F238E27FC236}">
                                <a16:creationId xmlns:a16="http://schemas.microsoft.com/office/drawing/2014/main" id="{00000000-0008-0000-0200-0000E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EA87EE" wp14:editId="071FB62F">
                  <wp:simplePos x="0" y="0"/>
                  <wp:positionH relativeFrom="column">
                    <wp:posOffset>0</wp:posOffset>
                  </wp:positionH>
                  <wp:positionV relativeFrom="paragraph">
                    <wp:posOffset>9525</wp:posOffset>
                  </wp:positionV>
                  <wp:extent cx="9525" cy="123825"/>
                  <wp:effectExtent l="0" t="0" r="28575" b="9525"/>
                  <wp:wrapNone/>
                  <wp:docPr id="1766" name="Imagen 1499" hidden="1">
                    <a:extLst xmlns:a="http://schemas.openxmlformats.org/drawingml/2006/main">
                      <a:ext uri="{FF2B5EF4-FFF2-40B4-BE49-F238E27FC236}">
                        <a16:creationId xmlns:a16="http://schemas.microsoft.com/office/drawing/2014/main" id="{00000000-0008-0000-0200-0000E6060000}"/>
                      </a:ext>
                    </a:extLst>
                  </wp:docPr>
                  <wp:cNvGraphicFramePr/>
                  <a:graphic xmlns:a="http://schemas.openxmlformats.org/drawingml/2006/main">
                    <a:graphicData uri="http://schemas.openxmlformats.org/drawingml/2006/picture">
                      <pic:pic xmlns:pic="http://schemas.openxmlformats.org/drawingml/2006/picture">
                        <pic:nvPicPr>
                          <pic:cNvPr id="1766" name="1981 Imagen" hidden="1">
                            <a:extLst>
                              <a:ext uri="{FF2B5EF4-FFF2-40B4-BE49-F238E27FC236}">
                                <a16:creationId xmlns:a16="http://schemas.microsoft.com/office/drawing/2014/main" id="{00000000-0008-0000-0200-0000E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6D7AD9" wp14:editId="7AC1F727">
                  <wp:simplePos x="0" y="0"/>
                  <wp:positionH relativeFrom="column">
                    <wp:posOffset>0</wp:posOffset>
                  </wp:positionH>
                  <wp:positionV relativeFrom="paragraph">
                    <wp:posOffset>9525</wp:posOffset>
                  </wp:positionV>
                  <wp:extent cx="9525" cy="123825"/>
                  <wp:effectExtent l="0" t="0" r="28575" b="9525"/>
                  <wp:wrapNone/>
                  <wp:docPr id="1767" name="Imagen 1498" hidden="1">
                    <a:extLst xmlns:a="http://schemas.openxmlformats.org/drawingml/2006/main">
                      <a:ext uri="{FF2B5EF4-FFF2-40B4-BE49-F238E27FC236}">
                        <a16:creationId xmlns:a16="http://schemas.microsoft.com/office/drawing/2014/main" id="{00000000-0008-0000-0200-0000E7060000}"/>
                      </a:ext>
                    </a:extLst>
                  </wp:docPr>
                  <wp:cNvGraphicFramePr/>
                  <a:graphic xmlns:a="http://schemas.openxmlformats.org/drawingml/2006/main">
                    <a:graphicData uri="http://schemas.openxmlformats.org/drawingml/2006/picture">
                      <pic:pic xmlns:pic="http://schemas.openxmlformats.org/drawingml/2006/picture">
                        <pic:nvPicPr>
                          <pic:cNvPr id="1767" name="1982 Imagen" hidden="1">
                            <a:extLst>
                              <a:ext uri="{FF2B5EF4-FFF2-40B4-BE49-F238E27FC236}">
                                <a16:creationId xmlns:a16="http://schemas.microsoft.com/office/drawing/2014/main" id="{00000000-0008-0000-0200-0000E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0E91F3" wp14:editId="70683065">
                  <wp:simplePos x="0" y="0"/>
                  <wp:positionH relativeFrom="column">
                    <wp:posOffset>0</wp:posOffset>
                  </wp:positionH>
                  <wp:positionV relativeFrom="paragraph">
                    <wp:posOffset>9525</wp:posOffset>
                  </wp:positionV>
                  <wp:extent cx="9525" cy="123825"/>
                  <wp:effectExtent l="0" t="0" r="28575" b="9525"/>
                  <wp:wrapNone/>
                  <wp:docPr id="1768" name="Imagen 1497" hidden="1">
                    <a:extLst xmlns:a="http://schemas.openxmlformats.org/drawingml/2006/main">
                      <a:ext uri="{FF2B5EF4-FFF2-40B4-BE49-F238E27FC236}">
                        <a16:creationId xmlns:a16="http://schemas.microsoft.com/office/drawing/2014/main" id="{00000000-0008-0000-0200-0000E8060000}"/>
                      </a:ext>
                    </a:extLst>
                  </wp:docPr>
                  <wp:cNvGraphicFramePr/>
                  <a:graphic xmlns:a="http://schemas.openxmlformats.org/drawingml/2006/main">
                    <a:graphicData uri="http://schemas.openxmlformats.org/drawingml/2006/picture">
                      <pic:pic xmlns:pic="http://schemas.openxmlformats.org/drawingml/2006/picture">
                        <pic:nvPicPr>
                          <pic:cNvPr id="1768" name="1983 Imagen" hidden="1">
                            <a:extLst>
                              <a:ext uri="{FF2B5EF4-FFF2-40B4-BE49-F238E27FC236}">
                                <a16:creationId xmlns:a16="http://schemas.microsoft.com/office/drawing/2014/main" id="{00000000-0008-0000-0200-0000E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01FD2E" wp14:editId="6F2AA9CD">
                  <wp:simplePos x="0" y="0"/>
                  <wp:positionH relativeFrom="column">
                    <wp:posOffset>0</wp:posOffset>
                  </wp:positionH>
                  <wp:positionV relativeFrom="paragraph">
                    <wp:posOffset>9525</wp:posOffset>
                  </wp:positionV>
                  <wp:extent cx="9525" cy="123825"/>
                  <wp:effectExtent l="0" t="0" r="28575" b="9525"/>
                  <wp:wrapNone/>
                  <wp:docPr id="1769" name="Imagen 1496" hidden="1">
                    <a:extLst xmlns:a="http://schemas.openxmlformats.org/drawingml/2006/main">
                      <a:ext uri="{FF2B5EF4-FFF2-40B4-BE49-F238E27FC236}">
                        <a16:creationId xmlns:a16="http://schemas.microsoft.com/office/drawing/2014/main" id="{00000000-0008-0000-0200-0000E9060000}"/>
                      </a:ext>
                    </a:extLst>
                  </wp:docPr>
                  <wp:cNvGraphicFramePr/>
                  <a:graphic xmlns:a="http://schemas.openxmlformats.org/drawingml/2006/main">
                    <a:graphicData uri="http://schemas.openxmlformats.org/drawingml/2006/picture">
                      <pic:pic xmlns:pic="http://schemas.openxmlformats.org/drawingml/2006/picture">
                        <pic:nvPicPr>
                          <pic:cNvPr id="1769" name="1984 Imagen" hidden="1">
                            <a:extLst>
                              <a:ext uri="{FF2B5EF4-FFF2-40B4-BE49-F238E27FC236}">
                                <a16:creationId xmlns:a16="http://schemas.microsoft.com/office/drawing/2014/main" id="{00000000-0008-0000-0200-0000E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5AA8C0" wp14:editId="63B379E9">
                  <wp:simplePos x="0" y="0"/>
                  <wp:positionH relativeFrom="column">
                    <wp:posOffset>0</wp:posOffset>
                  </wp:positionH>
                  <wp:positionV relativeFrom="paragraph">
                    <wp:posOffset>9525</wp:posOffset>
                  </wp:positionV>
                  <wp:extent cx="9525" cy="123825"/>
                  <wp:effectExtent l="0" t="0" r="28575" b="9525"/>
                  <wp:wrapNone/>
                  <wp:docPr id="1770" name="Imagen 1495" hidden="1">
                    <a:extLst xmlns:a="http://schemas.openxmlformats.org/drawingml/2006/main">
                      <a:ext uri="{FF2B5EF4-FFF2-40B4-BE49-F238E27FC236}">
                        <a16:creationId xmlns:a16="http://schemas.microsoft.com/office/drawing/2014/main" id="{00000000-0008-0000-0200-0000EA060000}"/>
                      </a:ext>
                    </a:extLst>
                  </wp:docPr>
                  <wp:cNvGraphicFramePr/>
                  <a:graphic xmlns:a="http://schemas.openxmlformats.org/drawingml/2006/main">
                    <a:graphicData uri="http://schemas.openxmlformats.org/drawingml/2006/picture">
                      <pic:pic xmlns:pic="http://schemas.openxmlformats.org/drawingml/2006/picture">
                        <pic:nvPicPr>
                          <pic:cNvPr id="1770" name="1985 Imagen" hidden="1">
                            <a:extLst>
                              <a:ext uri="{FF2B5EF4-FFF2-40B4-BE49-F238E27FC236}">
                                <a16:creationId xmlns:a16="http://schemas.microsoft.com/office/drawing/2014/main" id="{00000000-0008-0000-0200-0000E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089BD3" wp14:editId="3E353D7B">
                  <wp:simplePos x="0" y="0"/>
                  <wp:positionH relativeFrom="column">
                    <wp:posOffset>0</wp:posOffset>
                  </wp:positionH>
                  <wp:positionV relativeFrom="paragraph">
                    <wp:posOffset>9525</wp:posOffset>
                  </wp:positionV>
                  <wp:extent cx="9525" cy="123825"/>
                  <wp:effectExtent l="0" t="0" r="28575" b="9525"/>
                  <wp:wrapNone/>
                  <wp:docPr id="1771" name="Imagen 1494" hidden="1">
                    <a:extLst xmlns:a="http://schemas.openxmlformats.org/drawingml/2006/main">
                      <a:ext uri="{FF2B5EF4-FFF2-40B4-BE49-F238E27FC236}">
                        <a16:creationId xmlns:a16="http://schemas.microsoft.com/office/drawing/2014/main" id="{00000000-0008-0000-0200-0000EB060000}"/>
                      </a:ext>
                    </a:extLst>
                  </wp:docPr>
                  <wp:cNvGraphicFramePr/>
                  <a:graphic xmlns:a="http://schemas.openxmlformats.org/drawingml/2006/main">
                    <a:graphicData uri="http://schemas.openxmlformats.org/drawingml/2006/picture">
                      <pic:pic xmlns:pic="http://schemas.openxmlformats.org/drawingml/2006/picture">
                        <pic:nvPicPr>
                          <pic:cNvPr id="1771" name="1986 Imagen" hidden="1">
                            <a:extLst>
                              <a:ext uri="{FF2B5EF4-FFF2-40B4-BE49-F238E27FC236}">
                                <a16:creationId xmlns:a16="http://schemas.microsoft.com/office/drawing/2014/main" id="{00000000-0008-0000-0200-0000E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4ED1D5" wp14:editId="6D73254E">
                  <wp:simplePos x="0" y="0"/>
                  <wp:positionH relativeFrom="column">
                    <wp:posOffset>0</wp:posOffset>
                  </wp:positionH>
                  <wp:positionV relativeFrom="paragraph">
                    <wp:posOffset>9525</wp:posOffset>
                  </wp:positionV>
                  <wp:extent cx="9525" cy="123825"/>
                  <wp:effectExtent l="0" t="0" r="28575" b="9525"/>
                  <wp:wrapNone/>
                  <wp:docPr id="1772" name="Imagen 1493" hidden="1">
                    <a:extLst xmlns:a="http://schemas.openxmlformats.org/drawingml/2006/main">
                      <a:ext uri="{FF2B5EF4-FFF2-40B4-BE49-F238E27FC236}">
                        <a16:creationId xmlns:a16="http://schemas.microsoft.com/office/drawing/2014/main" id="{00000000-0008-0000-0200-0000EC060000}"/>
                      </a:ext>
                    </a:extLst>
                  </wp:docPr>
                  <wp:cNvGraphicFramePr/>
                  <a:graphic xmlns:a="http://schemas.openxmlformats.org/drawingml/2006/main">
                    <a:graphicData uri="http://schemas.openxmlformats.org/drawingml/2006/picture">
                      <pic:pic xmlns:pic="http://schemas.openxmlformats.org/drawingml/2006/picture">
                        <pic:nvPicPr>
                          <pic:cNvPr id="1772" name="1987 Imagen" hidden="1">
                            <a:extLst>
                              <a:ext uri="{FF2B5EF4-FFF2-40B4-BE49-F238E27FC236}">
                                <a16:creationId xmlns:a16="http://schemas.microsoft.com/office/drawing/2014/main" id="{00000000-0008-0000-0200-0000E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D4AC9A" wp14:editId="1B14F788">
                  <wp:simplePos x="0" y="0"/>
                  <wp:positionH relativeFrom="column">
                    <wp:posOffset>0</wp:posOffset>
                  </wp:positionH>
                  <wp:positionV relativeFrom="paragraph">
                    <wp:posOffset>9525</wp:posOffset>
                  </wp:positionV>
                  <wp:extent cx="9525" cy="123825"/>
                  <wp:effectExtent l="0" t="0" r="28575" b="9525"/>
                  <wp:wrapNone/>
                  <wp:docPr id="1773" name="Imagen 1492" hidden="1">
                    <a:extLst xmlns:a="http://schemas.openxmlformats.org/drawingml/2006/main">
                      <a:ext uri="{FF2B5EF4-FFF2-40B4-BE49-F238E27FC236}">
                        <a16:creationId xmlns:a16="http://schemas.microsoft.com/office/drawing/2014/main" id="{00000000-0008-0000-0200-0000ED060000}"/>
                      </a:ext>
                    </a:extLst>
                  </wp:docPr>
                  <wp:cNvGraphicFramePr/>
                  <a:graphic xmlns:a="http://schemas.openxmlformats.org/drawingml/2006/main">
                    <a:graphicData uri="http://schemas.openxmlformats.org/drawingml/2006/picture">
                      <pic:pic xmlns:pic="http://schemas.openxmlformats.org/drawingml/2006/picture">
                        <pic:nvPicPr>
                          <pic:cNvPr id="1773" name="1988 Imagen" hidden="1">
                            <a:extLst>
                              <a:ext uri="{FF2B5EF4-FFF2-40B4-BE49-F238E27FC236}">
                                <a16:creationId xmlns:a16="http://schemas.microsoft.com/office/drawing/2014/main" id="{00000000-0008-0000-0200-0000E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EE49B8" wp14:editId="5936185A">
                  <wp:simplePos x="0" y="0"/>
                  <wp:positionH relativeFrom="column">
                    <wp:posOffset>0</wp:posOffset>
                  </wp:positionH>
                  <wp:positionV relativeFrom="paragraph">
                    <wp:posOffset>9525</wp:posOffset>
                  </wp:positionV>
                  <wp:extent cx="9525" cy="123825"/>
                  <wp:effectExtent l="0" t="0" r="28575" b="9525"/>
                  <wp:wrapNone/>
                  <wp:docPr id="1774" name="Imagen 1491" hidden="1">
                    <a:extLst xmlns:a="http://schemas.openxmlformats.org/drawingml/2006/main">
                      <a:ext uri="{FF2B5EF4-FFF2-40B4-BE49-F238E27FC236}">
                        <a16:creationId xmlns:a16="http://schemas.microsoft.com/office/drawing/2014/main" id="{00000000-0008-0000-0200-0000EE060000}"/>
                      </a:ext>
                    </a:extLst>
                  </wp:docPr>
                  <wp:cNvGraphicFramePr/>
                  <a:graphic xmlns:a="http://schemas.openxmlformats.org/drawingml/2006/main">
                    <a:graphicData uri="http://schemas.openxmlformats.org/drawingml/2006/picture">
                      <pic:pic xmlns:pic="http://schemas.openxmlformats.org/drawingml/2006/picture">
                        <pic:nvPicPr>
                          <pic:cNvPr id="1774" name="1989 Imagen" hidden="1">
                            <a:extLst>
                              <a:ext uri="{FF2B5EF4-FFF2-40B4-BE49-F238E27FC236}">
                                <a16:creationId xmlns:a16="http://schemas.microsoft.com/office/drawing/2014/main" id="{00000000-0008-0000-0200-0000E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8ECD0C" wp14:editId="0AF8834C">
                  <wp:simplePos x="0" y="0"/>
                  <wp:positionH relativeFrom="column">
                    <wp:posOffset>0</wp:posOffset>
                  </wp:positionH>
                  <wp:positionV relativeFrom="paragraph">
                    <wp:posOffset>9525</wp:posOffset>
                  </wp:positionV>
                  <wp:extent cx="9525" cy="123825"/>
                  <wp:effectExtent l="0" t="0" r="28575" b="9525"/>
                  <wp:wrapNone/>
                  <wp:docPr id="1775" name="Imagen 1490" hidden="1">
                    <a:extLst xmlns:a="http://schemas.openxmlformats.org/drawingml/2006/main">
                      <a:ext uri="{FF2B5EF4-FFF2-40B4-BE49-F238E27FC236}">
                        <a16:creationId xmlns:a16="http://schemas.microsoft.com/office/drawing/2014/main" id="{00000000-0008-0000-0200-0000EF060000}"/>
                      </a:ext>
                    </a:extLst>
                  </wp:docPr>
                  <wp:cNvGraphicFramePr/>
                  <a:graphic xmlns:a="http://schemas.openxmlformats.org/drawingml/2006/main">
                    <a:graphicData uri="http://schemas.openxmlformats.org/drawingml/2006/picture">
                      <pic:pic xmlns:pic="http://schemas.openxmlformats.org/drawingml/2006/picture">
                        <pic:nvPicPr>
                          <pic:cNvPr id="1775" name="1990 Imagen" hidden="1">
                            <a:extLst>
                              <a:ext uri="{FF2B5EF4-FFF2-40B4-BE49-F238E27FC236}">
                                <a16:creationId xmlns:a16="http://schemas.microsoft.com/office/drawing/2014/main" id="{00000000-0008-0000-0200-0000E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5CF77C" wp14:editId="1B343E12">
                  <wp:simplePos x="0" y="0"/>
                  <wp:positionH relativeFrom="column">
                    <wp:posOffset>0</wp:posOffset>
                  </wp:positionH>
                  <wp:positionV relativeFrom="paragraph">
                    <wp:posOffset>9525</wp:posOffset>
                  </wp:positionV>
                  <wp:extent cx="9525" cy="123825"/>
                  <wp:effectExtent l="0" t="0" r="28575" b="9525"/>
                  <wp:wrapNone/>
                  <wp:docPr id="1776" name="Imagen 1489" hidden="1">
                    <a:extLst xmlns:a="http://schemas.openxmlformats.org/drawingml/2006/main">
                      <a:ext uri="{FF2B5EF4-FFF2-40B4-BE49-F238E27FC236}">
                        <a16:creationId xmlns:a16="http://schemas.microsoft.com/office/drawing/2014/main" id="{00000000-0008-0000-0200-0000F0060000}"/>
                      </a:ext>
                    </a:extLst>
                  </wp:docPr>
                  <wp:cNvGraphicFramePr/>
                  <a:graphic xmlns:a="http://schemas.openxmlformats.org/drawingml/2006/main">
                    <a:graphicData uri="http://schemas.openxmlformats.org/drawingml/2006/picture">
                      <pic:pic xmlns:pic="http://schemas.openxmlformats.org/drawingml/2006/picture">
                        <pic:nvPicPr>
                          <pic:cNvPr id="1776" name="1991 Imagen" hidden="1">
                            <a:extLst>
                              <a:ext uri="{FF2B5EF4-FFF2-40B4-BE49-F238E27FC236}">
                                <a16:creationId xmlns:a16="http://schemas.microsoft.com/office/drawing/2014/main" id="{00000000-0008-0000-0200-0000F0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8F3DBD" wp14:editId="698E32BD">
                  <wp:simplePos x="0" y="0"/>
                  <wp:positionH relativeFrom="column">
                    <wp:posOffset>0</wp:posOffset>
                  </wp:positionH>
                  <wp:positionV relativeFrom="paragraph">
                    <wp:posOffset>9525</wp:posOffset>
                  </wp:positionV>
                  <wp:extent cx="9525" cy="123825"/>
                  <wp:effectExtent l="0" t="0" r="28575" b="9525"/>
                  <wp:wrapNone/>
                  <wp:docPr id="1777" name="Imagen 1488" hidden="1">
                    <a:extLst xmlns:a="http://schemas.openxmlformats.org/drawingml/2006/main">
                      <a:ext uri="{FF2B5EF4-FFF2-40B4-BE49-F238E27FC236}">
                        <a16:creationId xmlns:a16="http://schemas.microsoft.com/office/drawing/2014/main" id="{00000000-0008-0000-0200-0000F1060000}"/>
                      </a:ext>
                    </a:extLst>
                  </wp:docPr>
                  <wp:cNvGraphicFramePr/>
                  <a:graphic xmlns:a="http://schemas.openxmlformats.org/drawingml/2006/main">
                    <a:graphicData uri="http://schemas.openxmlformats.org/drawingml/2006/picture">
                      <pic:pic xmlns:pic="http://schemas.openxmlformats.org/drawingml/2006/picture">
                        <pic:nvPicPr>
                          <pic:cNvPr id="1777" name="1992 Imagen" hidden="1">
                            <a:extLst>
                              <a:ext uri="{FF2B5EF4-FFF2-40B4-BE49-F238E27FC236}">
                                <a16:creationId xmlns:a16="http://schemas.microsoft.com/office/drawing/2014/main" id="{00000000-0008-0000-0200-0000F1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4078DE" wp14:editId="244236B2">
                  <wp:simplePos x="0" y="0"/>
                  <wp:positionH relativeFrom="column">
                    <wp:posOffset>0</wp:posOffset>
                  </wp:positionH>
                  <wp:positionV relativeFrom="paragraph">
                    <wp:posOffset>9525</wp:posOffset>
                  </wp:positionV>
                  <wp:extent cx="9525" cy="123825"/>
                  <wp:effectExtent l="0" t="0" r="28575" b="9525"/>
                  <wp:wrapNone/>
                  <wp:docPr id="1778" name="Imagen 1487" hidden="1">
                    <a:extLst xmlns:a="http://schemas.openxmlformats.org/drawingml/2006/main">
                      <a:ext uri="{FF2B5EF4-FFF2-40B4-BE49-F238E27FC236}">
                        <a16:creationId xmlns:a16="http://schemas.microsoft.com/office/drawing/2014/main" id="{00000000-0008-0000-0200-0000F2060000}"/>
                      </a:ext>
                    </a:extLst>
                  </wp:docPr>
                  <wp:cNvGraphicFramePr/>
                  <a:graphic xmlns:a="http://schemas.openxmlformats.org/drawingml/2006/main">
                    <a:graphicData uri="http://schemas.openxmlformats.org/drawingml/2006/picture">
                      <pic:pic xmlns:pic="http://schemas.openxmlformats.org/drawingml/2006/picture">
                        <pic:nvPicPr>
                          <pic:cNvPr id="1778" name="1993 Imagen" hidden="1">
                            <a:extLst>
                              <a:ext uri="{FF2B5EF4-FFF2-40B4-BE49-F238E27FC236}">
                                <a16:creationId xmlns:a16="http://schemas.microsoft.com/office/drawing/2014/main" id="{00000000-0008-0000-0200-0000F2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69A434" wp14:editId="1FEB1181">
                  <wp:simplePos x="0" y="0"/>
                  <wp:positionH relativeFrom="column">
                    <wp:posOffset>0</wp:posOffset>
                  </wp:positionH>
                  <wp:positionV relativeFrom="paragraph">
                    <wp:posOffset>9525</wp:posOffset>
                  </wp:positionV>
                  <wp:extent cx="9525" cy="123825"/>
                  <wp:effectExtent l="0" t="0" r="28575" b="9525"/>
                  <wp:wrapNone/>
                  <wp:docPr id="1779" name="Imagen 1486" hidden="1">
                    <a:extLst xmlns:a="http://schemas.openxmlformats.org/drawingml/2006/main">
                      <a:ext uri="{FF2B5EF4-FFF2-40B4-BE49-F238E27FC236}">
                        <a16:creationId xmlns:a16="http://schemas.microsoft.com/office/drawing/2014/main" id="{00000000-0008-0000-0200-0000F3060000}"/>
                      </a:ext>
                    </a:extLst>
                  </wp:docPr>
                  <wp:cNvGraphicFramePr/>
                  <a:graphic xmlns:a="http://schemas.openxmlformats.org/drawingml/2006/main">
                    <a:graphicData uri="http://schemas.openxmlformats.org/drawingml/2006/picture">
                      <pic:pic xmlns:pic="http://schemas.openxmlformats.org/drawingml/2006/picture">
                        <pic:nvPicPr>
                          <pic:cNvPr id="1779" name="1994 Imagen" hidden="1">
                            <a:extLst>
                              <a:ext uri="{FF2B5EF4-FFF2-40B4-BE49-F238E27FC236}">
                                <a16:creationId xmlns:a16="http://schemas.microsoft.com/office/drawing/2014/main" id="{00000000-0008-0000-0200-0000F3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CD4AA4" wp14:editId="7B29064F">
                  <wp:simplePos x="0" y="0"/>
                  <wp:positionH relativeFrom="column">
                    <wp:posOffset>0</wp:posOffset>
                  </wp:positionH>
                  <wp:positionV relativeFrom="paragraph">
                    <wp:posOffset>9525</wp:posOffset>
                  </wp:positionV>
                  <wp:extent cx="9525" cy="123825"/>
                  <wp:effectExtent l="0" t="0" r="28575" b="9525"/>
                  <wp:wrapNone/>
                  <wp:docPr id="1780" name="Imagen 1485" hidden="1">
                    <a:extLst xmlns:a="http://schemas.openxmlformats.org/drawingml/2006/main">
                      <a:ext uri="{FF2B5EF4-FFF2-40B4-BE49-F238E27FC236}">
                        <a16:creationId xmlns:a16="http://schemas.microsoft.com/office/drawing/2014/main" id="{00000000-0008-0000-0200-0000F4060000}"/>
                      </a:ext>
                    </a:extLst>
                  </wp:docPr>
                  <wp:cNvGraphicFramePr/>
                  <a:graphic xmlns:a="http://schemas.openxmlformats.org/drawingml/2006/main">
                    <a:graphicData uri="http://schemas.openxmlformats.org/drawingml/2006/picture">
                      <pic:pic xmlns:pic="http://schemas.openxmlformats.org/drawingml/2006/picture">
                        <pic:nvPicPr>
                          <pic:cNvPr id="1780" name="1995 Imagen" hidden="1">
                            <a:extLst>
                              <a:ext uri="{FF2B5EF4-FFF2-40B4-BE49-F238E27FC236}">
                                <a16:creationId xmlns:a16="http://schemas.microsoft.com/office/drawing/2014/main" id="{00000000-0008-0000-0200-0000F4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B530B3" wp14:editId="461A3075">
                  <wp:simplePos x="0" y="0"/>
                  <wp:positionH relativeFrom="column">
                    <wp:posOffset>0</wp:posOffset>
                  </wp:positionH>
                  <wp:positionV relativeFrom="paragraph">
                    <wp:posOffset>9525</wp:posOffset>
                  </wp:positionV>
                  <wp:extent cx="9525" cy="123825"/>
                  <wp:effectExtent l="0" t="0" r="28575" b="9525"/>
                  <wp:wrapNone/>
                  <wp:docPr id="1781" name="Imagen 1484" hidden="1">
                    <a:extLst xmlns:a="http://schemas.openxmlformats.org/drawingml/2006/main">
                      <a:ext uri="{FF2B5EF4-FFF2-40B4-BE49-F238E27FC236}">
                        <a16:creationId xmlns:a16="http://schemas.microsoft.com/office/drawing/2014/main" id="{00000000-0008-0000-0200-0000F5060000}"/>
                      </a:ext>
                    </a:extLst>
                  </wp:docPr>
                  <wp:cNvGraphicFramePr/>
                  <a:graphic xmlns:a="http://schemas.openxmlformats.org/drawingml/2006/main">
                    <a:graphicData uri="http://schemas.openxmlformats.org/drawingml/2006/picture">
                      <pic:pic xmlns:pic="http://schemas.openxmlformats.org/drawingml/2006/picture">
                        <pic:nvPicPr>
                          <pic:cNvPr id="1781" name="1996 Imagen" hidden="1">
                            <a:extLst>
                              <a:ext uri="{FF2B5EF4-FFF2-40B4-BE49-F238E27FC236}">
                                <a16:creationId xmlns:a16="http://schemas.microsoft.com/office/drawing/2014/main" id="{00000000-0008-0000-0200-0000F5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1A0290" wp14:editId="5BC35346">
                  <wp:simplePos x="0" y="0"/>
                  <wp:positionH relativeFrom="column">
                    <wp:posOffset>0</wp:posOffset>
                  </wp:positionH>
                  <wp:positionV relativeFrom="paragraph">
                    <wp:posOffset>9525</wp:posOffset>
                  </wp:positionV>
                  <wp:extent cx="9525" cy="123825"/>
                  <wp:effectExtent l="0" t="0" r="28575" b="9525"/>
                  <wp:wrapNone/>
                  <wp:docPr id="1782" name="Imagen 1483" hidden="1">
                    <a:extLst xmlns:a="http://schemas.openxmlformats.org/drawingml/2006/main">
                      <a:ext uri="{FF2B5EF4-FFF2-40B4-BE49-F238E27FC236}">
                        <a16:creationId xmlns:a16="http://schemas.microsoft.com/office/drawing/2014/main" id="{00000000-0008-0000-0200-0000F6060000}"/>
                      </a:ext>
                    </a:extLst>
                  </wp:docPr>
                  <wp:cNvGraphicFramePr/>
                  <a:graphic xmlns:a="http://schemas.openxmlformats.org/drawingml/2006/main">
                    <a:graphicData uri="http://schemas.openxmlformats.org/drawingml/2006/picture">
                      <pic:pic xmlns:pic="http://schemas.openxmlformats.org/drawingml/2006/picture">
                        <pic:nvPicPr>
                          <pic:cNvPr id="1782" name="1997 Imagen" hidden="1">
                            <a:extLst>
                              <a:ext uri="{FF2B5EF4-FFF2-40B4-BE49-F238E27FC236}">
                                <a16:creationId xmlns:a16="http://schemas.microsoft.com/office/drawing/2014/main" id="{00000000-0008-0000-0200-0000F6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E14FB6" wp14:editId="30BD3616">
                  <wp:simplePos x="0" y="0"/>
                  <wp:positionH relativeFrom="column">
                    <wp:posOffset>0</wp:posOffset>
                  </wp:positionH>
                  <wp:positionV relativeFrom="paragraph">
                    <wp:posOffset>9525</wp:posOffset>
                  </wp:positionV>
                  <wp:extent cx="9525" cy="123825"/>
                  <wp:effectExtent l="0" t="0" r="28575" b="9525"/>
                  <wp:wrapNone/>
                  <wp:docPr id="1783" name="Imagen 1482" hidden="1">
                    <a:extLst xmlns:a="http://schemas.openxmlformats.org/drawingml/2006/main">
                      <a:ext uri="{FF2B5EF4-FFF2-40B4-BE49-F238E27FC236}">
                        <a16:creationId xmlns:a16="http://schemas.microsoft.com/office/drawing/2014/main" id="{00000000-0008-0000-0200-0000F7060000}"/>
                      </a:ext>
                    </a:extLst>
                  </wp:docPr>
                  <wp:cNvGraphicFramePr/>
                  <a:graphic xmlns:a="http://schemas.openxmlformats.org/drawingml/2006/main">
                    <a:graphicData uri="http://schemas.openxmlformats.org/drawingml/2006/picture">
                      <pic:pic xmlns:pic="http://schemas.openxmlformats.org/drawingml/2006/picture">
                        <pic:nvPicPr>
                          <pic:cNvPr id="1783" name="1998 Imagen" hidden="1">
                            <a:extLst>
                              <a:ext uri="{FF2B5EF4-FFF2-40B4-BE49-F238E27FC236}">
                                <a16:creationId xmlns:a16="http://schemas.microsoft.com/office/drawing/2014/main" id="{00000000-0008-0000-0200-0000F7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BBEDA1" wp14:editId="7C1E2021">
                  <wp:simplePos x="0" y="0"/>
                  <wp:positionH relativeFrom="column">
                    <wp:posOffset>0</wp:posOffset>
                  </wp:positionH>
                  <wp:positionV relativeFrom="paragraph">
                    <wp:posOffset>9525</wp:posOffset>
                  </wp:positionV>
                  <wp:extent cx="9525" cy="123825"/>
                  <wp:effectExtent l="0" t="0" r="28575" b="9525"/>
                  <wp:wrapNone/>
                  <wp:docPr id="1784" name="Imagen 1481" hidden="1">
                    <a:extLst xmlns:a="http://schemas.openxmlformats.org/drawingml/2006/main">
                      <a:ext uri="{FF2B5EF4-FFF2-40B4-BE49-F238E27FC236}">
                        <a16:creationId xmlns:a16="http://schemas.microsoft.com/office/drawing/2014/main" id="{00000000-0008-0000-0200-0000F8060000}"/>
                      </a:ext>
                    </a:extLst>
                  </wp:docPr>
                  <wp:cNvGraphicFramePr/>
                  <a:graphic xmlns:a="http://schemas.openxmlformats.org/drawingml/2006/main">
                    <a:graphicData uri="http://schemas.openxmlformats.org/drawingml/2006/picture">
                      <pic:pic xmlns:pic="http://schemas.openxmlformats.org/drawingml/2006/picture">
                        <pic:nvPicPr>
                          <pic:cNvPr id="1784" name="1999 Imagen" hidden="1">
                            <a:extLst>
                              <a:ext uri="{FF2B5EF4-FFF2-40B4-BE49-F238E27FC236}">
                                <a16:creationId xmlns:a16="http://schemas.microsoft.com/office/drawing/2014/main" id="{00000000-0008-0000-0200-0000F8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9824B6" wp14:editId="57724D6A">
                  <wp:simplePos x="0" y="0"/>
                  <wp:positionH relativeFrom="column">
                    <wp:posOffset>0</wp:posOffset>
                  </wp:positionH>
                  <wp:positionV relativeFrom="paragraph">
                    <wp:posOffset>9525</wp:posOffset>
                  </wp:positionV>
                  <wp:extent cx="9525" cy="123825"/>
                  <wp:effectExtent l="0" t="0" r="28575" b="9525"/>
                  <wp:wrapNone/>
                  <wp:docPr id="1785" name="Imagen 1480" hidden="1">
                    <a:extLst xmlns:a="http://schemas.openxmlformats.org/drawingml/2006/main">
                      <a:ext uri="{FF2B5EF4-FFF2-40B4-BE49-F238E27FC236}">
                        <a16:creationId xmlns:a16="http://schemas.microsoft.com/office/drawing/2014/main" id="{00000000-0008-0000-0200-0000F9060000}"/>
                      </a:ext>
                    </a:extLst>
                  </wp:docPr>
                  <wp:cNvGraphicFramePr/>
                  <a:graphic xmlns:a="http://schemas.openxmlformats.org/drawingml/2006/main">
                    <a:graphicData uri="http://schemas.openxmlformats.org/drawingml/2006/picture">
                      <pic:pic xmlns:pic="http://schemas.openxmlformats.org/drawingml/2006/picture">
                        <pic:nvPicPr>
                          <pic:cNvPr id="1785" name="2000 Imagen" hidden="1">
                            <a:extLst>
                              <a:ext uri="{FF2B5EF4-FFF2-40B4-BE49-F238E27FC236}">
                                <a16:creationId xmlns:a16="http://schemas.microsoft.com/office/drawing/2014/main" id="{00000000-0008-0000-0200-0000F9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C5312F" wp14:editId="56E35230">
                  <wp:simplePos x="0" y="0"/>
                  <wp:positionH relativeFrom="column">
                    <wp:posOffset>0</wp:posOffset>
                  </wp:positionH>
                  <wp:positionV relativeFrom="paragraph">
                    <wp:posOffset>9525</wp:posOffset>
                  </wp:positionV>
                  <wp:extent cx="9525" cy="123825"/>
                  <wp:effectExtent l="0" t="0" r="28575" b="9525"/>
                  <wp:wrapNone/>
                  <wp:docPr id="1786" name="Imagen 1479" hidden="1">
                    <a:extLst xmlns:a="http://schemas.openxmlformats.org/drawingml/2006/main">
                      <a:ext uri="{FF2B5EF4-FFF2-40B4-BE49-F238E27FC236}">
                        <a16:creationId xmlns:a16="http://schemas.microsoft.com/office/drawing/2014/main" id="{00000000-0008-0000-0200-0000FA060000}"/>
                      </a:ext>
                    </a:extLst>
                  </wp:docPr>
                  <wp:cNvGraphicFramePr/>
                  <a:graphic xmlns:a="http://schemas.openxmlformats.org/drawingml/2006/main">
                    <a:graphicData uri="http://schemas.openxmlformats.org/drawingml/2006/picture">
                      <pic:pic xmlns:pic="http://schemas.openxmlformats.org/drawingml/2006/picture">
                        <pic:nvPicPr>
                          <pic:cNvPr id="1786" name="2001 Imagen" hidden="1">
                            <a:extLst>
                              <a:ext uri="{FF2B5EF4-FFF2-40B4-BE49-F238E27FC236}">
                                <a16:creationId xmlns:a16="http://schemas.microsoft.com/office/drawing/2014/main" id="{00000000-0008-0000-0200-0000FA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FCB476" wp14:editId="542450C0">
                  <wp:simplePos x="0" y="0"/>
                  <wp:positionH relativeFrom="column">
                    <wp:posOffset>0</wp:posOffset>
                  </wp:positionH>
                  <wp:positionV relativeFrom="paragraph">
                    <wp:posOffset>9525</wp:posOffset>
                  </wp:positionV>
                  <wp:extent cx="9525" cy="123825"/>
                  <wp:effectExtent l="0" t="0" r="28575" b="9525"/>
                  <wp:wrapNone/>
                  <wp:docPr id="1787" name="Imagen 1478" hidden="1">
                    <a:extLst xmlns:a="http://schemas.openxmlformats.org/drawingml/2006/main">
                      <a:ext uri="{FF2B5EF4-FFF2-40B4-BE49-F238E27FC236}">
                        <a16:creationId xmlns:a16="http://schemas.microsoft.com/office/drawing/2014/main" id="{00000000-0008-0000-0200-0000FB060000}"/>
                      </a:ext>
                    </a:extLst>
                  </wp:docPr>
                  <wp:cNvGraphicFramePr/>
                  <a:graphic xmlns:a="http://schemas.openxmlformats.org/drawingml/2006/main">
                    <a:graphicData uri="http://schemas.openxmlformats.org/drawingml/2006/picture">
                      <pic:pic xmlns:pic="http://schemas.openxmlformats.org/drawingml/2006/picture">
                        <pic:nvPicPr>
                          <pic:cNvPr id="1787" name="2002 Imagen" hidden="1">
                            <a:extLst>
                              <a:ext uri="{FF2B5EF4-FFF2-40B4-BE49-F238E27FC236}">
                                <a16:creationId xmlns:a16="http://schemas.microsoft.com/office/drawing/2014/main" id="{00000000-0008-0000-0200-0000FB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A3EB48" wp14:editId="0E7063E5">
                  <wp:simplePos x="0" y="0"/>
                  <wp:positionH relativeFrom="column">
                    <wp:posOffset>0</wp:posOffset>
                  </wp:positionH>
                  <wp:positionV relativeFrom="paragraph">
                    <wp:posOffset>9525</wp:posOffset>
                  </wp:positionV>
                  <wp:extent cx="9525" cy="123825"/>
                  <wp:effectExtent l="0" t="0" r="28575" b="9525"/>
                  <wp:wrapNone/>
                  <wp:docPr id="1788" name="Imagen 1477" hidden="1">
                    <a:extLst xmlns:a="http://schemas.openxmlformats.org/drawingml/2006/main">
                      <a:ext uri="{FF2B5EF4-FFF2-40B4-BE49-F238E27FC236}">
                        <a16:creationId xmlns:a16="http://schemas.microsoft.com/office/drawing/2014/main" id="{00000000-0008-0000-0200-0000FC060000}"/>
                      </a:ext>
                    </a:extLst>
                  </wp:docPr>
                  <wp:cNvGraphicFramePr/>
                  <a:graphic xmlns:a="http://schemas.openxmlformats.org/drawingml/2006/main">
                    <a:graphicData uri="http://schemas.openxmlformats.org/drawingml/2006/picture">
                      <pic:pic xmlns:pic="http://schemas.openxmlformats.org/drawingml/2006/picture">
                        <pic:nvPicPr>
                          <pic:cNvPr id="1788" name="2003 Imagen" hidden="1">
                            <a:extLst>
                              <a:ext uri="{FF2B5EF4-FFF2-40B4-BE49-F238E27FC236}">
                                <a16:creationId xmlns:a16="http://schemas.microsoft.com/office/drawing/2014/main" id="{00000000-0008-0000-0200-0000FC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860FE2" wp14:editId="4FF9D727">
                  <wp:simplePos x="0" y="0"/>
                  <wp:positionH relativeFrom="column">
                    <wp:posOffset>0</wp:posOffset>
                  </wp:positionH>
                  <wp:positionV relativeFrom="paragraph">
                    <wp:posOffset>9525</wp:posOffset>
                  </wp:positionV>
                  <wp:extent cx="9525" cy="123825"/>
                  <wp:effectExtent l="0" t="0" r="28575" b="9525"/>
                  <wp:wrapNone/>
                  <wp:docPr id="1789" name="Imagen 1476" hidden="1">
                    <a:extLst xmlns:a="http://schemas.openxmlformats.org/drawingml/2006/main">
                      <a:ext uri="{FF2B5EF4-FFF2-40B4-BE49-F238E27FC236}">
                        <a16:creationId xmlns:a16="http://schemas.microsoft.com/office/drawing/2014/main" id="{00000000-0008-0000-0200-0000FD060000}"/>
                      </a:ext>
                    </a:extLst>
                  </wp:docPr>
                  <wp:cNvGraphicFramePr/>
                  <a:graphic xmlns:a="http://schemas.openxmlformats.org/drawingml/2006/main">
                    <a:graphicData uri="http://schemas.openxmlformats.org/drawingml/2006/picture">
                      <pic:pic xmlns:pic="http://schemas.openxmlformats.org/drawingml/2006/picture">
                        <pic:nvPicPr>
                          <pic:cNvPr id="1789" name="2004 Imagen" hidden="1">
                            <a:extLst>
                              <a:ext uri="{FF2B5EF4-FFF2-40B4-BE49-F238E27FC236}">
                                <a16:creationId xmlns:a16="http://schemas.microsoft.com/office/drawing/2014/main" id="{00000000-0008-0000-0200-0000FD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1C2C10" wp14:editId="5F80356A">
                  <wp:simplePos x="0" y="0"/>
                  <wp:positionH relativeFrom="column">
                    <wp:posOffset>0</wp:posOffset>
                  </wp:positionH>
                  <wp:positionV relativeFrom="paragraph">
                    <wp:posOffset>9525</wp:posOffset>
                  </wp:positionV>
                  <wp:extent cx="9525" cy="123825"/>
                  <wp:effectExtent l="0" t="0" r="28575" b="9525"/>
                  <wp:wrapNone/>
                  <wp:docPr id="1790" name="Imagen 1475" hidden="1">
                    <a:extLst xmlns:a="http://schemas.openxmlformats.org/drawingml/2006/main">
                      <a:ext uri="{FF2B5EF4-FFF2-40B4-BE49-F238E27FC236}">
                        <a16:creationId xmlns:a16="http://schemas.microsoft.com/office/drawing/2014/main" id="{00000000-0008-0000-0200-0000FE060000}"/>
                      </a:ext>
                    </a:extLst>
                  </wp:docPr>
                  <wp:cNvGraphicFramePr/>
                  <a:graphic xmlns:a="http://schemas.openxmlformats.org/drawingml/2006/main">
                    <a:graphicData uri="http://schemas.openxmlformats.org/drawingml/2006/picture">
                      <pic:pic xmlns:pic="http://schemas.openxmlformats.org/drawingml/2006/picture">
                        <pic:nvPicPr>
                          <pic:cNvPr id="1790" name="2005 Imagen" hidden="1">
                            <a:extLst>
                              <a:ext uri="{FF2B5EF4-FFF2-40B4-BE49-F238E27FC236}">
                                <a16:creationId xmlns:a16="http://schemas.microsoft.com/office/drawing/2014/main" id="{00000000-0008-0000-0200-0000FE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D34F48" wp14:editId="7029E941">
                  <wp:simplePos x="0" y="0"/>
                  <wp:positionH relativeFrom="column">
                    <wp:posOffset>0</wp:posOffset>
                  </wp:positionH>
                  <wp:positionV relativeFrom="paragraph">
                    <wp:posOffset>9525</wp:posOffset>
                  </wp:positionV>
                  <wp:extent cx="9525" cy="123825"/>
                  <wp:effectExtent l="0" t="0" r="28575" b="9525"/>
                  <wp:wrapNone/>
                  <wp:docPr id="1791" name="Imagen 1474" hidden="1">
                    <a:extLst xmlns:a="http://schemas.openxmlformats.org/drawingml/2006/main">
                      <a:ext uri="{FF2B5EF4-FFF2-40B4-BE49-F238E27FC236}">
                        <a16:creationId xmlns:a16="http://schemas.microsoft.com/office/drawing/2014/main" id="{00000000-0008-0000-0200-0000FF060000}"/>
                      </a:ext>
                    </a:extLst>
                  </wp:docPr>
                  <wp:cNvGraphicFramePr/>
                  <a:graphic xmlns:a="http://schemas.openxmlformats.org/drawingml/2006/main">
                    <a:graphicData uri="http://schemas.openxmlformats.org/drawingml/2006/picture">
                      <pic:pic xmlns:pic="http://schemas.openxmlformats.org/drawingml/2006/picture">
                        <pic:nvPicPr>
                          <pic:cNvPr id="1791" name="2006 Imagen" hidden="1">
                            <a:extLst>
                              <a:ext uri="{FF2B5EF4-FFF2-40B4-BE49-F238E27FC236}">
                                <a16:creationId xmlns:a16="http://schemas.microsoft.com/office/drawing/2014/main" id="{00000000-0008-0000-0200-0000FF06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956575" wp14:editId="55F128E9">
                  <wp:simplePos x="0" y="0"/>
                  <wp:positionH relativeFrom="column">
                    <wp:posOffset>0</wp:posOffset>
                  </wp:positionH>
                  <wp:positionV relativeFrom="paragraph">
                    <wp:posOffset>9525</wp:posOffset>
                  </wp:positionV>
                  <wp:extent cx="9525" cy="123825"/>
                  <wp:effectExtent l="0" t="0" r="28575" b="9525"/>
                  <wp:wrapNone/>
                  <wp:docPr id="1792" name="Imagen 1473" hidden="1">
                    <a:extLst xmlns:a="http://schemas.openxmlformats.org/drawingml/2006/main">
                      <a:ext uri="{FF2B5EF4-FFF2-40B4-BE49-F238E27FC236}">
                        <a16:creationId xmlns:a16="http://schemas.microsoft.com/office/drawing/2014/main" id="{00000000-0008-0000-0200-000000070000}"/>
                      </a:ext>
                    </a:extLst>
                  </wp:docPr>
                  <wp:cNvGraphicFramePr/>
                  <a:graphic xmlns:a="http://schemas.openxmlformats.org/drawingml/2006/main">
                    <a:graphicData uri="http://schemas.openxmlformats.org/drawingml/2006/picture">
                      <pic:pic xmlns:pic="http://schemas.openxmlformats.org/drawingml/2006/picture">
                        <pic:nvPicPr>
                          <pic:cNvPr id="1792" name="2007 Imagen" hidden="1">
                            <a:extLst>
                              <a:ext uri="{FF2B5EF4-FFF2-40B4-BE49-F238E27FC236}">
                                <a16:creationId xmlns:a16="http://schemas.microsoft.com/office/drawing/2014/main" id="{00000000-0008-0000-0200-00000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620D59" wp14:editId="2B18E8E2">
                  <wp:simplePos x="0" y="0"/>
                  <wp:positionH relativeFrom="column">
                    <wp:posOffset>0</wp:posOffset>
                  </wp:positionH>
                  <wp:positionV relativeFrom="paragraph">
                    <wp:posOffset>9525</wp:posOffset>
                  </wp:positionV>
                  <wp:extent cx="9525" cy="123825"/>
                  <wp:effectExtent l="0" t="0" r="28575" b="9525"/>
                  <wp:wrapNone/>
                  <wp:docPr id="1793" name="Imagen 1472" hidden="1">
                    <a:extLst xmlns:a="http://schemas.openxmlformats.org/drawingml/2006/main">
                      <a:ext uri="{FF2B5EF4-FFF2-40B4-BE49-F238E27FC236}">
                        <a16:creationId xmlns:a16="http://schemas.microsoft.com/office/drawing/2014/main" id="{00000000-0008-0000-0200-000001070000}"/>
                      </a:ext>
                    </a:extLst>
                  </wp:docPr>
                  <wp:cNvGraphicFramePr/>
                  <a:graphic xmlns:a="http://schemas.openxmlformats.org/drawingml/2006/main">
                    <a:graphicData uri="http://schemas.openxmlformats.org/drawingml/2006/picture">
                      <pic:pic xmlns:pic="http://schemas.openxmlformats.org/drawingml/2006/picture">
                        <pic:nvPicPr>
                          <pic:cNvPr id="1793" name="2008 Imagen" hidden="1">
                            <a:extLst>
                              <a:ext uri="{FF2B5EF4-FFF2-40B4-BE49-F238E27FC236}">
                                <a16:creationId xmlns:a16="http://schemas.microsoft.com/office/drawing/2014/main" id="{00000000-0008-0000-0200-00000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A6F2FC" wp14:editId="1D5C5C85">
                  <wp:simplePos x="0" y="0"/>
                  <wp:positionH relativeFrom="column">
                    <wp:posOffset>0</wp:posOffset>
                  </wp:positionH>
                  <wp:positionV relativeFrom="paragraph">
                    <wp:posOffset>9525</wp:posOffset>
                  </wp:positionV>
                  <wp:extent cx="9525" cy="123825"/>
                  <wp:effectExtent l="0" t="0" r="28575" b="9525"/>
                  <wp:wrapNone/>
                  <wp:docPr id="1794" name="Imagen 1471" hidden="1">
                    <a:extLst xmlns:a="http://schemas.openxmlformats.org/drawingml/2006/main">
                      <a:ext uri="{FF2B5EF4-FFF2-40B4-BE49-F238E27FC236}">
                        <a16:creationId xmlns:a16="http://schemas.microsoft.com/office/drawing/2014/main" id="{00000000-0008-0000-0200-000002070000}"/>
                      </a:ext>
                    </a:extLst>
                  </wp:docPr>
                  <wp:cNvGraphicFramePr/>
                  <a:graphic xmlns:a="http://schemas.openxmlformats.org/drawingml/2006/main">
                    <a:graphicData uri="http://schemas.openxmlformats.org/drawingml/2006/picture">
                      <pic:pic xmlns:pic="http://schemas.openxmlformats.org/drawingml/2006/picture">
                        <pic:nvPicPr>
                          <pic:cNvPr id="1794" name="2009 Imagen" hidden="1">
                            <a:extLst>
                              <a:ext uri="{FF2B5EF4-FFF2-40B4-BE49-F238E27FC236}">
                                <a16:creationId xmlns:a16="http://schemas.microsoft.com/office/drawing/2014/main" id="{00000000-0008-0000-0200-00000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C49DB7" wp14:editId="64768CBE">
                  <wp:simplePos x="0" y="0"/>
                  <wp:positionH relativeFrom="column">
                    <wp:posOffset>0</wp:posOffset>
                  </wp:positionH>
                  <wp:positionV relativeFrom="paragraph">
                    <wp:posOffset>9525</wp:posOffset>
                  </wp:positionV>
                  <wp:extent cx="9525" cy="123825"/>
                  <wp:effectExtent l="0" t="0" r="28575" b="9525"/>
                  <wp:wrapNone/>
                  <wp:docPr id="1795" name="Imagen 1470" hidden="1">
                    <a:extLst xmlns:a="http://schemas.openxmlformats.org/drawingml/2006/main">
                      <a:ext uri="{FF2B5EF4-FFF2-40B4-BE49-F238E27FC236}">
                        <a16:creationId xmlns:a16="http://schemas.microsoft.com/office/drawing/2014/main" id="{00000000-0008-0000-0200-000003070000}"/>
                      </a:ext>
                    </a:extLst>
                  </wp:docPr>
                  <wp:cNvGraphicFramePr/>
                  <a:graphic xmlns:a="http://schemas.openxmlformats.org/drawingml/2006/main">
                    <a:graphicData uri="http://schemas.openxmlformats.org/drawingml/2006/picture">
                      <pic:pic xmlns:pic="http://schemas.openxmlformats.org/drawingml/2006/picture">
                        <pic:nvPicPr>
                          <pic:cNvPr id="1795" name="2010 Imagen" hidden="1">
                            <a:extLst>
                              <a:ext uri="{FF2B5EF4-FFF2-40B4-BE49-F238E27FC236}">
                                <a16:creationId xmlns:a16="http://schemas.microsoft.com/office/drawing/2014/main" id="{00000000-0008-0000-0200-00000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color w:val="000000"/>
                <w:sz w:val="18"/>
                <w:szCs w:val="18"/>
                <w:lang w:val="es-MX" w:eastAsia="es-MX"/>
              </w:rPr>
              <w:t>BASCULA DIGITAL BASCULA DIGITAL DE PISO 150KG. 2 ANOS DE GARANTIA CONTRA DEFECTOS DE FABRICA.</w:t>
            </w:r>
          </w:p>
        </w:tc>
        <w:tc>
          <w:tcPr>
            <w:tcW w:w="1400" w:type="dxa"/>
            <w:tcBorders>
              <w:top w:val="nil"/>
              <w:left w:val="nil"/>
              <w:bottom w:val="single" w:sz="4" w:space="0" w:color="auto"/>
              <w:right w:val="single" w:sz="4" w:space="0" w:color="auto"/>
            </w:tcBorders>
            <w:shd w:val="clear" w:color="auto" w:fill="auto"/>
            <w:noWrap/>
            <w:vAlign w:val="center"/>
            <w:hideMark/>
          </w:tcPr>
          <w:p w14:paraId="31D7D4E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348A31A8"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809DC4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49</w:t>
            </w:r>
          </w:p>
        </w:tc>
        <w:tc>
          <w:tcPr>
            <w:tcW w:w="1280" w:type="dxa"/>
            <w:tcBorders>
              <w:top w:val="nil"/>
              <w:left w:val="nil"/>
              <w:bottom w:val="single" w:sz="4" w:space="0" w:color="auto"/>
              <w:right w:val="single" w:sz="4" w:space="0" w:color="auto"/>
            </w:tcBorders>
            <w:shd w:val="clear" w:color="auto" w:fill="auto"/>
            <w:noWrap/>
            <w:vAlign w:val="center"/>
            <w:hideMark/>
          </w:tcPr>
          <w:p w14:paraId="3D53535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I060600990</w:t>
            </w:r>
          </w:p>
        </w:tc>
        <w:tc>
          <w:tcPr>
            <w:tcW w:w="1209" w:type="dxa"/>
            <w:tcBorders>
              <w:top w:val="nil"/>
              <w:left w:val="nil"/>
              <w:bottom w:val="single" w:sz="4" w:space="0" w:color="auto"/>
              <w:right w:val="single" w:sz="4" w:space="0" w:color="auto"/>
            </w:tcBorders>
            <w:shd w:val="clear" w:color="auto" w:fill="auto"/>
            <w:noWrap/>
            <w:vAlign w:val="center"/>
            <w:hideMark/>
          </w:tcPr>
          <w:p w14:paraId="40B15DD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56902</w:t>
            </w:r>
          </w:p>
        </w:tc>
        <w:tc>
          <w:tcPr>
            <w:tcW w:w="5984" w:type="dxa"/>
            <w:tcBorders>
              <w:top w:val="nil"/>
              <w:left w:val="nil"/>
              <w:bottom w:val="single" w:sz="4" w:space="0" w:color="auto"/>
              <w:right w:val="single" w:sz="4" w:space="0" w:color="auto"/>
            </w:tcBorders>
            <w:shd w:val="clear" w:color="auto" w:fill="auto"/>
            <w:hideMark/>
          </w:tcPr>
          <w:p w14:paraId="6F69D925"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PLICOMETRO (ADIPOMETRO)</w:t>
            </w:r>
          </w:p>
        </w:tc>
        <w:tc>
          <w:tcPr>
            <w:tcW w:w="1400" w:type="dxa"/>
            <w:tcBorders>
              <w:top w:val="nil"/>
              <w:left w:val="nil"/>
              <w:bottom w:val="single" w:sz="4" w:space="0" w:color="auto"/>
              <w:right w:val="single" w:sz="4" w:space="0" w:color="auto"/>
            </w:tcBorders>
            <w:shd w:val="clear" w:color="auto" w:fill="auto"/>
            <w:noWrap/>
            <w:vAlign w:val="center"/>
            <w:hideMark/>
          </w:tcPr>
          <w:p w14:paraId="4ABC4AB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69EF9BC7"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349FCD3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50</w:t>
            </w:r>
          </w:p>
        </w:tc>
        <w:tc>
          <w:tcPr>
            <w:tcW w:w="1280" w:type="dxa"/>
            <w:tcBorders>
              <w:top w:val="nil"/>
              <w:left w:val="nil"/>
              <w:bottom w:val="single" w:sz="4" w:space="0" w:color="auto"/>
              <w:right w:val="single" w:sz="4" w:space="0" w:color="auto"/>
            </w:tcBorders>
            <w:shd w:val="clear" w:color="auto" w:fill="auto"/>
            <w:noWrap/>
            <w:vAlign w:val="center"/>
            <w:hideMark/>
          </w:tcPr>
          <w:p w14:paraId="71900F3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I090000384</w:t>
            </w:r>
          </w:p>
        </w:tc>
        <w:tc>
          <w:tcPr>
            <w:tcW w:w="1209" w:type="dxa"/>
            <w:tcBorders>
              <w:top w:val="nil"/>
              <w:left w:val="nil"/>
              <w:bottom w:val="single" w:sz="4" w:space="0" w:color="auto"/>
              <w:right w:val="single" w:sz="4" w:space="0" w:color="auto"/>
            </w:tcBorders>
            <w:shd w:val="clear" w:color="auto" w:fill="auto"/>
            <w:noWrap/>
            <w:vAlign w:val="center"/>
            <w:hideMark/>
          </w:tcPr>
          <w:p w14:paraId="3EA3B9B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2A17B4E9"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REFRIGERADOR LABORATORIO REFRIGERADOR PARA BIOLOGICOS EN ACERO INOXIDABLE CONTENEDOR DE MATERIAL DE REFRIGERACION PARA LA GUARDA DE VACUNASDE UNA SOLA PUERTA CON SELLADO HERMETICO CONGELADOR ENEL MISMO CUERPO EN LA PARTE SUPERIORC CON ALARMA VISUAL Y AUDIBLE CERRADURA DE SEGURIDAD DE UNA O 2 LLAVES GRAFICADOR EXTERNO DE TEMPERATURA DE 7 DIAS CON RANGO DE -35 A +15Â°C</w:t>
            </w:r>
          </w:p>
        </w:tc>
        <w:tc>
          <w:tcPr>
            <w:tcW w:w="1400" w:type="dxa"/>
            <w:tcBorders>
              <w:top w:val="nil"/>
              <w:left w:val="nil"/>
              <w:bottom w:val="single" w:sz="4" w:space="0" w:color="auto"/>
              <w:right w:val="single" w:sz="4" w:space="0" w:color="auto"/>
            </w:tcBorders>
            <w:shd w:val="clear" w:color="auto" w:fill="auto"/>
            <w:noWrap/>
            <w:vAlign w:val="center"/>
            <w:hideMark/>
          </w:tcPr>
          <w:p w14:paraId="6A8420E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5C168A58"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8381B4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w:t>
            </w:r>
          </w:p>
        </w:tc>
        <w:tc>
          <w:tcPr>
            <w:tcW w:w="1280" w:type="dxa"/>
            <w:tcBorders>
              <w:top w:val="nil"/>
              <w:left w:val="nil"/>
              <w:bottom w:val="single" w:sz="4" w:space="0" w:color="auto"/>
              <w:right w:val="single" w:sz="4" w:space="0" w:color="auto"/>
            </w:tcBorders>
            <w:shd w:val="clear" w:color="auto" w:fill="auto"/>
            <w:noWrap/>
            <w:vAlign w:val="center"/>
            <w:hideMark/>
          </w:tcPr>
          <w:p w14:paraId="0B7B418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I450400228</w:t>
            </w:r>
          </w:p>
        </w:tc>
        <w:tc>
          <w:tcPr>
            <w:tcW w:w="1209" w:type="dxa"/>
            <w:tcBorders>
              <w:top w:val="nil"/>
              <w:left w:val="nil"/>
              <w:bottom w:val="single" w:sz="4" w:space="0" w:color="auto"/>
              <w:right w:val="single" w:sz="4" w:space="0" w:color="auto"/>
            </w:tcBorders>
            <w:shd w:val="clear" w:color="auto" w:fill="auto"/>
            <w:noWrap/>
            <w:vAlign w:val="center"/>
            <w:hideMark/>
          </w:tcPr>
          <w:p w14:paraId="128E47A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77601A3F" w14:textId="37096204"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MESA CON ESTRUCTURA METALICA EN COLOR NEGRO DE MEDIDAS 60X60X67</w:t>
            </w:r>
          </w:p>
        </w:tc>
        <w:tc>
          <w:tcPr>
            <w:tcW w:w="1400" w:type="dxa"/>
            <w:tcBorders>
              <w:top w:val="nil"/>
              <w:left w:val="nil"/>
              <w:bottom w:val="single" w:sz="4" w:space="0" w:color="auto"/>
              <w:right w:val="single" w:sz="4" w:space="0" w:color="auto"/>
            </w:tcBorders>
            <w:shd w:val="clear" w:color="auto" w:fill="auto"/>
            <w:noWrap/>
            <w:vAlign w:val="center"/>
            <w:hideMark/>
          </w:tcPr>
          <w:p w14:paraId="3CDBECC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8</w:t>
            </w:r>
          </w:p>
        </w:tc>
      </w:tr>
      <w:tr w:rsidR="00F272E2" w:rsidRPr="00F272E2" w14:paraId="40740A60" w14:textId="77777777" w:rsidTr="008D047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7C630D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52</w:t>
            </w:r>
          </w:p>
        </w:tc>
        <w:tc>
          <w:tcPr>
            <w:tcW w:w="1280" w:type="dxa"/>
            <w:tcBorders>
              <w:top w:val="nil"/>
              <w:left w:val="nil"/>
              <w:bottom w:val="single" w:sz="4" w:space="0" w:color="auto"/>
              <w:right w:val="single" w:sz="4" w:space="0" w:color="auto"/>
            </w:tcBorders>
            <w:shd w:val="clear" w:color="auto" w:fill="auto"/>
            <w:noWrap/>
            <w:vAlign w:val="center"/>
            <w:hideMark/>
          </w:tcPr>
          <w:p w14:paraId="394C0D3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I450400120</w:t>
            </w:r>
          </w:p>
        </w:tc>
        <w:tc>
          <w:tcPr>
            <w:tcW w:w="1209" w:type="dxa"/>
            <w:tcBorders>
              <w:top w:val="nil"/>
              <w:left w:val="nil"/>
              <w:bottom w:val="single" w:sz="4" w:space="0" w:color="auto"/>
              <w:right w:val="single" w:sz="4" w:space="0" w:color="auto"/>
            </w:tcBorders>
            <w:shd w:val="clear" w:color="auto" w:fill="auto"/>
            <w:noWrap/>
            <w:vAlign w:val="center"/>
            <w:hideMark/>
          </w:tcPr>
          <w:p w14:paraId="35A37C1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51101</w:t>
            </w:r>
          </w:p>
        </w:tc>
        <w:tc>
          <w:tcPr>
            <w:tcW w:w="5984" w:type="dxa"/>
            <w:tcBorders>
              <w:top w:val="nil"/>
              <w:left w:val="nil"/>
              <w:bottom w:val="single" w:sz="4" w:space="0" w:color="auto"/>
              <w:right w:val="single" w:sz="4" w:space="0" w:color="auto"/>
            </w:tcBorders>
            <w:shd w:val="clear" w:color="auto" w:fill="auto"/>
            <w:hideMark/>
          </w:tcPr>
          <w:p w14:paraId="5BDBCC3A" w14:textId="48C31A15"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ESCRITORIO SECRETARIAL MET. 2 CAJONES</w:t>
            </w:r>
          </w:p>
        </w:tc>
        <w:tc>
          <w:tcPr>
            <w:tcW w:w="1400" w:type="dxa"/>
            <w:tcBorders>
              <w:top w:val="nil"/>
              <w:left w:val="nil"/>
              <w:bottom w:val="single" w:sz="4" w:space="0" w:color="auto"/>
              <w:right w:val="single" w:sz="4" w:space="0" w:color="auto"/>
            </w:tcBorders>
            <w:shd w:val="clear" w:color="auto" w:fill="auto"/>
            <w:noWrap/>
            <w:vAlign w:val="center"/>
            <w:hideMark/>
          </w:tcPr>
          <w:p w14:paraId="1A36B96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7</w:t>
            </w:r>
          </w:p>
        </w:tc>
      </w:tr>
      <w:tr w:rsidR="00F272E2" w:rsidRPr="00F272E2" w14:paraId="0F8D9D87" w14:textId="77777777" w:rsidTr="00F272E2">
        <w:trPr>
          <w:trHeight w:val="249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3EBEC9C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w:t>
            </w:r>
          </w:p>
        </w:tc>
        <w:tc>
          <w:tcPr>
            <w:tcW w:w="1280" w:type="dxa"/>
            <w:tcBorders>
              <w:top w:val="nil"/>
              <w:left w:val="nil"/>
              <w:bottom w:val="single" w:sz="4" w:space="0" w:color="auto"/>
              <w:right w:val="single" w:sz="4" w:space="0" w:color="auto"/>
            </w:tcBorders>
            <w:shd w:val="clear" w:color="auto" w:fill="auto"/>
            <w:noWrap/>
            <w:vAlign w:val="center"/>
            <w:hideMark/>
          </w:tcPr>
          <w:p w14:paraId="3850E83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I090001258</w:t>
            </w:r>
          </w:p>
        </w:tc>
        <w:tc>
          <w:tcPr>
            <w:tcW w:w="1209" w:type="dxa"/>
            <w:tcBorders>
              <w:top w:val="nil"/>
              <w:left w:val="nil"/>
              <w:bottom w:val="single" w:sz="4" w:space="0" w:color="auto"/>
              <w:right w:val="single" w:sz="4" w:space="0" w:color="auto"/>
            </w:tcBorders>
            <w:shd w:val="clear" w:color="auto" w:fill="auto"/>
            <w:noWrap/>
            <w:vAlign w:val="center"/>
            <w:hideMark/>
          </w:tcPr>
          <w:p w14:paraId="12EA1E1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3A90249A" w14:textId="7FCC797B"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E34C2C" wp14:editId="59002A8B">
                  <wp:simplePos x="0" y="0"/>
                  <wp:positionH relativeFrom="column">
                    <wp:posOffset>0</wp:posOffset>
                  </wp:positionH>
                  <wp:positionV relativeFrom="paragraph">
                    <wp:posOffset>9525</wp:posOffset>
                  </wp:positionV>
                  <wp:extent cx="9525" cy="123825"/>
                  <wp:effectExtent l="0" t="0" r="28575" b="9525"/>
                  <wp:wrapNone/>
                  <wp:docPr id="1796" name="Imagen 1469" hidden="1">
                    <a:extLst xmlns:a="http://schemas.openxmlformats.org/drawingml/2006/main">
                      <a:ext uri="{FF2B5EF4-FFF2-40B4-BE49-F238E27FC236}">
                        <a16:creationId xmlns:a16="http://schemas.microsoft.com/office/drawing/2014/main" id="{00000000-0008-0000-0200-000004070000}"/>
                      </a:ext>
                    </a:extLst>
                  </wp:docPr>
                  <wp:cNvGraphicFramePr/>
                  <a:graphic xmlns:a="http://schemas.openxmlformats.org/drawingml/2006/main">
                    <a:graphicData uri="http://schemas.openxmlformats.org/drawingml/2006/picture">
                      <pic:pic xmlns:pic="http://schemas.openxmlformats.org/drawingml/2006/picture">
                        <pic:nvPicPr>
                          <pic:cNvPr id="1796" name="1181 Imagen" hidden="1">
                            <a:extLst>
                              <a:ext uri="{FF2B5EF4-FFF2-40B4-BE49-F238E27FC236}">
                                <a16:creationId xmlns:a16="http://schemas.microsoft.com/office/drawing/2014/main" id="{00000000-0008-0000-0200-00000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EE13E4" wp14:editId="5453031E">
                  <wp:simplePos x="0" y="0"/>
                  <wp:positionH relativeFrom="column">
                    <wp:posOffset>0</wp:posOffset>
                  </wp:positionH>
                  <wp:positionV relativeFrom="paragraph">
                    <wp:posOffset>9525</wp:posOffset>
                  </wp:positionV>
                  <wp:extent cx="9525" cy="123825"/>
                  <wp:effectExtent l="0" t="0" r="28575" b="9525"/>
                  <wp:wrapNone/>
                  <wp:docPr id="1797" name="Imagen 1468" hidden="1">
                    <a:extLst xmlns:a="http://schemas.openxmlformats.org/drawingml/2006/main">
                      <a:ext uri="{FF2B5EF4-FFF2-40B4-BE49-F238E27FC236}">
                        <a16:creationId xmlns:a16="http://schemas.microsoft.com/office/drawing/2014/main" id="{00000000-0008-0000-0200-000005070000}"/>
                      </a:ext>
                    </a:extLst>
                  </wp:docPr>
                  <wp:cNvGraphicFramePr/>
                  <a:graphic xmlns:a="http://schemas.openxmlformats.org/drawingml/2006/main">
                    <a:graphicData uri="http://schemas.openxmlformats.org/drawingml/2006/picture">
                      <pic:pic xmlns:pic="http://schemas.openxmlformats.org/drawingml/2006/picture">
                        <pic:nvPicPr>
                          <pic:cNvPr id="1797" name="1192 Imagen" hidden="1">
                            <a:extLst>
                              <a:ext uri="{FF2B5EF4-FFF2-40B4-BE49-F238E27FC236}">
                                <a16:creationId xmlns:a16="http://schemas.microsoft.com/office/drawing/2014/main" id="{00000000-0008-0000-0200-00000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7DFEDA" wp14:editId="67BA8CE2">
                  <wp:simplePos x="0" y="0"/>
                  <wp:positionH relativeFrom="column">
                    <wp:posOffset>0</wp:posOffset>
                  </wp:positionH>
                  <wp:positionV relativeFrom="paragraph">
                    <wp:posOffset>9525</wp:posOffset>
                  </wp:positionV>
                  <wp:extent cx="9525" cy="123825"/>
                  <wp:effectExtent l="0" t="0" r="28575" b="9525"/>
                  <wp:wrapNone/>
                  <wp:docPr id="1798" name="Imagen 1467" hidden="1">
                    <a:extLst xmlns:a="http://schemas.openxmlformats.org/drawingml/2006/main">
                      <a:ext uri="{FF2B5EF4-FFF2-40B4-BE49-F238E27FC236}">
                        <a16:creationId xmlns:a16="http://schemas.microsoft.com/office/drawing/2014/main" id="{00000000-0008-0000-0200-000006070000}"/>
                      </a:ext>
                    </a:extLst>
                  </wp:docPr>
                  <wp:cNvGraphicFramePr/>
                  <a:graphic xmlns:a="http://schemas.openxmlformats.org/drawingml/2006/main">
                    <a:graphicData uri="http://schemas.openxmlformats.org/drawingml/2006/picture">
                      <pic:pic xmlns:pic="http://schemas.openxmlformats.org/drawingml/2006/picture">
                        <pic:nvPicPr>
                          <pic:cNvPr id="1798" name="1193 Imagen" hidden="1">
                            <a:extLst>
                              <a:ext uri="{FF2B5EF4-FFF2-40B4-BE49-F238E27FC236}">
                                <a16:creationId xmlns:a16="http://schemas.microsoft.com/office/drawing/2014/main" id="{00000000-0008-0000-0200-00000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A6AFC3" wp14:editId="0391B1B9">
                  <wp:simplePos x="0" y="0"/>
                  <wp:positionH relativeFrom="column">
                    <wp:posOffset>0</wp:posOffset>
                  </wp:positionH>
                  <wp:positionV relativeFrom="paragraph">
                    <wp:posOffset>9525</wp:posOffset>
                  </wp:positionV>
                  <wp:extent cx="9525" cy="123825"/>
                  <wp:effectExtent l="0" t="0" r="28575" b="9525"/>
                  <wp:wrapNone/>
                  <wp:docPr id="1799" name="Imagen 1466" hidden="1">
                    <a:extLst xmlns:a="http://schemas.openxmlformats.org/drawingml/2006/main">
                      <a:ext uri="{FF2B5EF4-FFF2-40B4-BE49-F238E27FC236}">
                        <a16:creationId xmlns:a16="http://schemas.microsoft.com/office/drawing/2014/main" id="{00000000-0008-0000-0200-000007070000}"/>
                      </a:ext>
                    </a:extLst>
                  </wp:docPr>
                  <wp:cNvGraphicFramePr/>
                  <a:graphic xmlns:a="http://schemas.openxmlformats.org/drawingml/2006/main">
                    <a:graphicData uri="http://schemas.openxmlformats.org/drawingml/2006/picture">
                      <pic:pic xmlns:pic="http://schemas.openxmlformats.org/drawingml/2006/picture">
                        <pic:nvPicPr>
                          <pic:cNvPr id="1799" name="1194 Imagen" hidden="1">
                            <a:extLst>
                              <a:ext uri="{FF2B5EF4-FFF2-40B4-BE49-F238E27FC236}">
                                <a16:creationId xmlns:a16="http://schemas.microsoft.com/office/drawing/2014/main" id="{00000000-0008-0000-0200-00000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B19903" wp14:editId="0A4AA533">
                  <wp:simplePos x="0" y="0"/>
                  <wp:positionH relativeFrom="column">
                    <wp:posOffset>0</wp:posOffset>
                  </wp:positionH>
                  <wp:positionV relativeFrom="paragraph">
                    <wp:posOffset>9525</wp:posOffset>
                  </wp:positionV>
                  <wp:extent cx="9525" cy="123825"/>
                  <wp:effectExtent l="0" t="0" r="28575" b="9525"/>
                  <wp:wrapNone/>
                  <wp:docPr id="1800" name="Imagen 1465" hidden="1">
                    <a:extLst xmlns:a="http://schemas.openxmlformats.org/drawingml/2006/main">
                      <a:ext uri="{FF2B5EF4-FFF2-40B4-BE49-F238E27FC236}">
                        <a16:creationId xmlns:a16="http://schemas.microsoft.com/office/drawing/2014/main" id="{00000000-0008-0000-0200-000008070000}"/>
                      </a:ext>
                    </a:extLst>
                  </wp:docPr>
                  <wp:cNvGraphicFramePr/>
                  <a:graphic xmlns:a="http://schemas.openxmlformats.org/drawingml/2006/main">
                    <a:graphicData uri="http://schemas.openxmlformats.org/drawingml/2006/picture">
                      <pic:pic xmlns:pic="http://schemas.openxmlformats.org/drawingml/2006/picture">
                        <pic:nvPicPr>
                          <pic:cNvPr id="1800" name="1195 Imagen" hidden="1">
                            <a:extLst>
                              <a:ext uri="{FF2B5EF4-FFF2-40B4-BE49-F238E27FC236}">
                                <a16:creationId xmlns:a16="http://schemas.microsoft.com/office/drawing/2014/main" id="{00000000-0008-0000-0200-00000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480BBD" wp14:editId="3519A234">
                  <wp:simplePos x="0" y="0"/>
                  <wp:positionH relativeFrom="column">
                    <wp:posOffset>0</wp:posOffset>
                  </wp:positionH>
                  <wp:positionV relativeFrom="paragraph">
                    <wp:posOffset>9525</wp:posOffset>
                  </wp:positionV>
                  <wp:extent cx="9525" cy="123825"/>
                  <wp:effectExtent l="0" t="0" r="28575" b="9525"/>
                  <wp:wrapNone/>
                  <wp:docPr id="1801" name="Imagen 1464" hidden="1">
                    <a:extLst xmlns:a="http://schemas.openxmlformats.org/drawingml/2006/main">
                      <a:ext uri="{FF2B5EF4-FFF2-40B4-BE49-F238E27FC236}">
                        <a16:creationId xmlns:a16="http://schemas.microsoft.com/office/drawing/2014/main" id="{00000000-0008-0000-0200-000009070000}"/>
                      </a:ext>
                    </a:extLst>
                  </wp:docPr>
                  <wp:cNvGraphicFramePr/>
                  <a:graphic xmlns:a="http://schemas.openxmlformats.org/drawingml/2006/main">
                    <a:graphicData uri="http://schemas.openxmlformats.org/drawingml/2006/picture">
                      <pic:pic xmlns:pic="http://schemas.openxmlformats.org/drawingml/2006/picture">
                        <pic:nvPicPr>
                          <pic:cNvPr id="1801" name="1196 Imagen" hidden="1">
                            <a:extLst>
                              <a:ext uri="{FF2B5EF4-FFF2-40B4-BE49-F238E27FC236}">
                                <a16:creationId xmlns:a16="http://schemas.microsoft.com/office/drawing/2014/main" id="{00000000-0008-0000-0200-00000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F7310C" wp14:editId="7FFB1F27">
                  <wp:simplePos x="0" y="0"/>
                  <wp:positionH relativeFrom="column">
                    <wp:posOffset>0</wp:posOffset>
                  </wp:positionH>
                  <wp:positionV relativeFrom="paragraph">
                    <wp:posOffset>9525</wp:posOffset>
                  </wp:positionV>
                  <wp:extent cx="9525" cy="123825"/>
                  <wp:effectExtent l="0" t="0" r="28575" b="9525"/>
                  <wp:wrapNone/>
                  <wp:docPr id="1802" name="Imagen 1463" hidden="1">
                    <a:extLst xmlns:a="http://schemas.openxmlformats.org/drawingml/2006/main">
                      <a:ext uri="{FF2B5EF4-FFF2-40B4-BE49-F238E27FC236}">
                        <a16:creationId xmlns:a16="http://schemas.microsoft.com/office/drawing/2014/main" id="{00000000-0008-0000-0200-00000A070000}"/>
                      </a:ext>
                    </a:extLst>
                  </wp:docPr>
                  <wp:cNvGraphicFramePr/>
                  <a:graphic xmlns:a="http://schemas.openxmlformats.org/drawingml/2006/main">
                    <a:graphicData uri="http://schemas.openxmlformats.org/drawingml/2006/picture">
                      <pic:pic xmlns:pic="http://schemas.openxmlformats.org/drawingml/2006/picture">
                        <pic:nvPicPr>
                          <pic:cNvPr id="1802" name="1197 Imagen" hidden="1">
                            <a:extLst>
                              <a:ext uri="{FF2B5EF4-FFF2-40B4-BE49-F238E27FC236}">
                                <a16:creationId xmlns:a16="http://schemas.microsoft.com/office/drawing/2014/main" id="{00000000-0008-0000-0200-00000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21559B" wp14:editId="38F1492C">
                  <wp:simplePos x="0" y="0"/>
                  <wp:positionH relativeFrom="column">
                    <wp:posOffset>0</wp:posOffset>
                  </wp:positionH>
                  <wp:positionV relativeFrom="paragraph">
                    <wp:posOffset>9525</wp:posOffset>
                  </wp:positionV>
                  <wp:extent cx="9525" cy="123825"/>
                  <wp:effectExtent l="0" t="0" r="28575" b="9525"/>
                  <wp:wrapNone/>
                  <wp:docPr id="1803" name="Imagen 1462" hidden="1">
                    <a:extLst xmlns:a="http://schemas.openxmlformats.org/drawingml/2006/main">
                      <a:ext uri="{FF2B5EF4-FFF2-40B4-BE49-F238E27FC236}">
                        <a16:creationId xmlns:a16="http://schemas.microsoft.com/office/drawing/2014/main" id="{00000000-0008-0000-0200-00000B070000}"/>
                      </a:ext>
                    </a:extLst>
                  </wp:docPr>
                  <wp:cNvGraphicFramePr/>
                  <a:graphic xmlns:a="http://schemas.openxmlformats.org/drawingml/2006/main">
                    <a:graphicData uri="http://schemas.openxmlformats.org/drawingml/2006/picture">
                      <pic:pic xmlns:pic="http://schemas.openxmlformats.org/drawingml/2006/picture">
                        <pic:nvPicPr>
                          <pic:cNvPr id="1803" name="1198 Imagen" hidden="1">
                            <a:extLst>
                              <a:ext uri="{FF2B5EF4-FFF2-40B4-BE49-F238E27FC236}">
                                <a16:creationId xmlns:a16="http://schemas.microsoft.com/office/drawing/2014/main" id="{00000000-0008-0000-0200-00000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DDD048" wp14:editId="765A7C29">
                  <wp:simplePos x="0" y="0"/>
                  <wp:positionH relativeFrom="column">
                    <wp:posOffset>0</wp:posOffset>
                  </wp:positionH>
                  <wp:positionV relativeFrom="paragraph">
                    <wp:posOffset>9525</wp:posOffset>
                  </wp:positionV>
                  <wp:extent cx="9525" cy="123825"/>
                  <wp:effectExtent l="0" t="0" r="28575" b="9525"/>
                  <wp:wrapNone/>
                  <wp:docPr id="1804" name="Imagen 1461" hidden="1">
                    <a:extLst xmlns:a="http://schemas.openxmlformats.org/drawingml/2006/main">
                      <a:ext uri="{FF2B5EF4-FFF2-40B4-BE49-F238E27FC236}">
                        <a16:creationId xmlns:a16="http://schemas.microsoft.com/office/drawing/2014/main" id="{00000000-0008-0000-0200-00000C070000}"/>
                      </a:ext>
                    </a:extLst>
                  </wp:docPr>
                  <wp:cNvGraphicFramePr/>
                  <a:graphic xmlns:a="http://schemas.openxmlformats.org/drawingml/2006/main">
                    <a:graphicData uri="http://schemas.openxmlformats.org/drawingml/2006/picture">
                      <pic:pic xmlns:pic="http://schemas.openxmlformats.org/drawingml/2006/picture">
                        <pic:nvPicPr>
                          <pic:cNvPr id="1804" name="1199 Imagen" hidden="1">
                            <a:extLst>
                              <a:ext uri="{FF2B5EF4-FFF2-40B4-BE49-F238E27FC236}">
                                <a16:creationId xmlns:a16="http://schemas.microsoft.com/office/drawing/2014/main" id="{00000000-0008-0000-0200-00000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8C441B" wp14:editId="2D2E5668">
                  <wp:simplePos x="0" y="0"/>
                  <wp:positionH relativeFrom="column">
                    <wp:posOffset>0</wp:posOffset>
                  </wp:positionH>
                  <wp:positionV relativeFrom="paragraph">
                    <wp:posOffset>9525</wp:posOffset>
                  </wp:positionV>
                  <wp:extent cx="9525" cy="123825"/>
                  <wp:effectExtent l="0" t="0" r="28575" b="9525"/>
                  <wp:wrapNone/>
                  <wp:docPr id="1805" name="Imagen 1460" hidden="1">
                    <a:extLst xmlns:a="http://schemas.openxmlformats.org/drawingml/2006/main">
                      <a:ext uri="{FF2B5EF4-FFF2-40B4-BE49-F238E27FC236}">
                        <a16:creationId xmlns:a16="http://schemas.microsoft.com/office/drawing/2014/main" id="{00000000-0008-0000-0200-00000D070000}"/>
                      </a:ext>
                    </a:extLst>
                  </wp:docPr>
                  <wp:cNvGraphicFramePr/>
                  <a:graphic xmlns:a="http://schemas.openxmlformats.org/drawingml/2006/main">
                    <a:graphicData uri="http://schemas.openxmlformats.org/drawingml/2006/picture">
                      <pic:pic xmlns:pic="http://schemas.openxmlformats.org/drawingml/2006/picture">
                        <pic:nvPicPr>
                          <pic:cNvPr id="1805" name="1200 Imagen" hidden="1">
                            <a:extLst>
                              <a:ext uri="{FF2B5EF4-FFF2-40B4-BE49-F238E27FC236}">
                                <a16:creationId xmlns:a16="http://schemas.microsoft.com/office/drawing/2014/main" id="{00000000-0008-0000-0200-00000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1D9381" wp14:editId="464AB864">
                  <wp:simplePos x="0" y="0"/>
                  <wp:positionH relativeFrom="column">
                    <wp:posOffset>0</wp:posOffset>
                  </wp:positionH>
                  <wp:positionV relativeFrom="paragraph">
                    <wp:posOffset>9525</wp:posOffset>
                  </wp:positionV>
                  <wp:extent cx="9525" cy="123825"/>
                  <wp:effectExtent l="0" t="0" r="28575" b="9525"/>
                  <wp:wrapNone/>
                  <wp:docPr id="1806" name="Imagen 1459" hidden="1">
                    <a:extLst xmlns:a="http://schemas.openxmlformats.org/drawingml/2006/main">
                      <a:ext uri="{FF2B5EF4-FFF2-40B4-BE49-F238E27FC236}">
                        <a16:creationId xmlns:a16="http://schemas.microsoft.com/office/drawing/2014/main" id="{00000000-0008-0000-0200-00000E070000}"/>
                      </a:ext>
                    </a:extLst>
                  </wp:docPr>
                  <wp:cNvGraphicFramePr/>
                  <a:graphic xmlns:a="http://schemas.openxmlformats.org/drawingml/2006/main">
                    <a:graphicData uri="http://schemas.openxmlformats.org/drawingml/2006/picture">
                      <pic:pic xmlns:pic="http://schemas.openxmlformats.org/drawingml/2006/picture">
                        <pic:nvPicPr>
                          <pic:cNvPr id="1806" name="1201 Imagen" hidden="1">
                            <a:extLst>
                              <a:ext uri="{FF2B5EF4-FFF2-40B4-BE49-F238E27FC236}">
                                <a16:creationId xmlns:a16="http://schemas.microsoft.com/office/drawing/2014/main" id="{00000000-0008-0000-0200-00000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B09195" wp14:editId="5E385760">
                  <wp:simplePos x="0" y="0"/>
                  <wp:positionH relativeFrom="column">
                    <wp:posOffset>0</wp:posOffset>
                  </wp:positionH>
                  <wp:positionV relativeFrom="paragraph">
                    <wp:posOffset>9525</wp:posOffset>
                  </wp:positionV>
                  <wp:extent cx="9525" cy="123825"/>
                  <wp:effectExtent l="0" t="0" r="28575" b="9525"/>
                  <wp:wrapNone/>
                  <wp:docPr id="1807" name="Imagen 1458" hidden="1">
                    <a:extLst xmlns:a="http://schemas.openxmlformats.org/drawingml/2006/main">
                      <a:ext uri="{FF2B5EF4-FFF2-40B4-BE49-F238E27FC236}">
                        <a16:creationId xmlns:a16="http://schemas.microsoft.com/office/drawing/2014/main" id="{00000000-0008-0000-0200-00000F070000}"/>
                      </a:ext>
                    </a:extLst>
                  </wp:docPr>
                  <wp:cNvGraphicFramePr/>
                  <a:graphic xmlns:a="http://schemas.openxmlformats.org/drawingml/2006/main">
                    <a:graphicData uri="http://schemas.openxmlformats.org/drawingml/2006/picture">
                      <pic:pic xmlns:pic="http://schemas.openxmlformats.org/drawingml/2006/picture">
                        <pic:nvPicPr>
                          <pic:cNvPr id="1807" name="1202 Imagen" hidden="1">
                            <a:extLst>
                              <a:ext uri="{FF2B5EF4-FFF2-40B4-BE49-F238E27FC236}">
                                <a16:creationId xmlns:a16="http://schemas.microsoft.com/office/drawing/2014/main" id="{00000000-0008-0000-0200-00000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CDD32D" wp14:editId="073A14B5">
                  <wp:simplePos x="0" y="0"/>
                  <wp:positionH relativeFrom="column">
                    <wp:posOffset>0</wp:posOffset>
                  </wp:positionH>
                  <wp:positionV relativeFrom="paragraph">
                    <wp:posOffset>9525</wp:posOffset>
                  </wp:positionV>
                  <wp:extent cx="9525" cy="123825"/>
                  <wp:effectExtent l="0" t="0" r="28575" b="9525"/>
                  <wp:wrapNone/>
                  <wp:docPr id="1808" name="Imagen 1457" hidden="1">
                    <a:extLst xmlns:a="http://schemas.openxmlformats.org/drawingml/2006/main">
                      <a:ext uri="{FF2B5EF4-FFF2-40B4-BE49-F238E27FC236}">
                        <a16:creationId xmlns:a16="http://schemas.microsoft.com/office/drawing/2014/main" id="{00000000-0008-0000-0200-000010070000}"/>
                      </a:ext>
                    </a:extLst>
                  </wp:docPr>
                  <wp:cNvGraphicFramePr/>
                  <a:graphic xmlns:a="http://schemas.openxmlformats.org/drawingml/2006/main">
                    <a:graphicData uri="http://schemas.openxmlformats.org/drawingml/2006/picture">
                      <pic:pic xmlns:pic="http://schemas.openxmlformats.org/drawingml/2006/picture">
                        <pic:nvPicPr>
                          <pic:cNvPr id="1808" name="1203 Imagen" hidden="1">
                            <a:extLst>
                              <a:ext uri="{FF2B5EF4-FFF2-40B4-BE49-F238E27FC236}">
                                <a16:creationId xmlns:a16="http://schemas.microsoft.com/office/drawing/2014/main" id="{00000000-0008-0000-0200-00001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2B3B37" wp14:editId="1B8FD7F2">
                  <wp:simplePos x="0" y="0"/>
                  <wp:positionH relativeFrom="column">
                    <wp:posOffset>0</wp:posOffset>
                  </wp:positionH>
                  <wp:positionV relativeFrom="paragraph">
                    <wp:posOffset>9525</wp:posOffset>
                  </wp:positionV>
                  <wp:extent cx="9525" cy="123825"/>
                  <wp:effectExtent l="0" t="0" r="28575" b="9525"/>
                  <wp:wrapNone/>
                  <wp:docPr id="1809" name="Imagen 1456" hidden="1">
                    <a:extLst xmlns:a="http://schemas.openxmlformats.org/drawingml/2006/main">
                      <a:ext uri="{FF2B5EF4-FFF2-40B4-BE49-F238E27FC236}">
                        <a16:creationId xmlns:a16="http://schemas.microsoft.com/office/drawing/2014/main" id="{00000000-0008-0000-0200-000011070000}"/>
                      </a:ext>
                    </a:extLst>
                  </wp:docPr>
                  <wp:cNvGraphicFramePr/>
                  <a:graphic xmlns:a="http://schemas.openxmlformats.org/drawingml/2006/main">
                    <a:graphicData uri="http://schemas.openxmlformats.org/drawingml/2006/picture">
                      <pic:pic xmlns:pic="http://schemas.openxmlformats.org/drawingml/2006/picture">
                        <pic:nvPicPr>
                          <pic:cNvPr id="1809" name="1204 Imagen" hidden="1">
                            <a:extLst>
                              <a:ext uri="{FF2B5EF4-FFF2-40B4-BE49-F238E27FC236}">
                                <a16:creationId xmlns:a16="http://schemas.microsoft.com/office/drawing/2014/main" id="{00000000-0008-0000-0200-00001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8B8CF7" wp14:editId="251FFFA7">
                  <wp:simplePos x="0" y="0"/>
                  <wp:positionH relativeFrom="column">
                    <wp:posOffset>0</wp:posOffset>
                  </wp:positionH>
                  <wp:positionV relativeFrom="paragraph">
                    <wp:posOffset>9525</wp:posOffset>
                  </wp:positionV>
                  <wp:extent cx="9525" cy="123825"/>
                  <wp:effectExtent l="0" t="0" r="28575" b="9525"/>
                  <wp:wrapNone/>
                  <wp:docPr id="1810" name="Imagen 1455" hidden="1">
                    <a:extLst xmlns:a="http://schemas.openxmlformats.org/drawingml/2006/main">
                      <a:ext uri="{FF2B5EF4-FFF2-40B4-BE49-F238E27FC236}">
                        <a16:creationId xmlns:a16="http://schemas.microsoft.com/office/drawing/2014/main" id="{00000000-0008-0000-0200-000012070000}"/>
                      </a:ext>
                    </a:extLst>
                  </wp:docPr>
                  <wp:cNvGraphicFramePr/>
                  <a:graphic xmlns:a="http://schemas.openxmlformats.org/drawingml/2006/main">
                    <a:graphicData uri="http://schemas.openxmlformats.org/drawingml/2006/picture">
                      <pic:pic xmlns:pic="http://schemas.openxmlformats.org/drawingml/2006/picture">
                        <pic:nvPicPr>
                          <pic:cNvPr id="1810" name="1205 Imagen" hidden="1">
                            <a:extLst>
                              <a:ext uri="{FF2B5EF4-FFF2-40B4-BE49-F238E27FC236}">
                                <a16:creationId xmlns:a16="http://schemas.microsoft.com/office/drawing/2014/main" id="{00000000-0008-0000-0200-00001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ABAD5A" wp14:editId="72C57AB6">
                  <wp:simplePos x="0" y="0"/>
                  <wp:positionH relativeFrom="column">
                    <wp:posOffset>0</wp:posOffset>
                  </wp:positionH>
                  <wp:positionV relativeFrom="paragraph">
                    <wp:posOffset>9525</wp:posOffset>
                  </wp:positionV>
                  <wp:extent cx="9525" cy="123825"/>
                  <wp:effectExtent l="0" t="0" r="28575" b="9525"/>
                  <wp:wrapNone/>
                  <wp:docPr id="1811" name="Imagen 1454" hidden="1">
                    <a:extLst xmlns:a="http://schemas.openxmlformats.org/drawingml/2006/main">
                      <a:ext uri="{FF2B5EF4-FFF2-40B4-BE49-F238E27FC236}">
                        <a16:creationId xmlns:a16="http://schemas.microsoft.com/office/drawing/2014/main" id="{00000000-0008-0000-0200-000013070000}"/>
                      </a:ext>
                    </a:extLst>
                  </wp:docPr>
                  <wp:cNvGraphicFramePr/>
                  <a:graphic xmlns:a="http://schemas.openxmlformats.org/drawingml/2006/main">
                    <a:graphicData uri="http://schemas.openxmlformats.org/drawingml/2006/picture">
                      <pic:pic xmlns:pic="http://schemas.openxmlformats.org/drawingml/2006/picture">
                        <pic:nvPicPr>
                          <pic:cNvPr id="1811" name="1206 Imagen" hidden="1">
                            <a:extLst>
                              <a:ext uri="{FF2B5EF4-FFF2-40B4-BE49-F238E27FC236}">
                                <a16:creationId xmlns:a16="http://schemas.microsoft.com/office/drawing/2014/main" id="{00000000-0008-0000-0200-00001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265CCB" wp14:editId="3A7E1085">
                  <wp:simplePos x="0" y="0"/>
                  <wp:positionH relativeFrom="column">
                    <wp:posOffset>0</wp:posOffset>
                  </wp:positionH>
                  <wp:positionV relativeFrom="paragraph">
                    <wp:posOffset>9525</wp:posOffset>
                  </wp:positionV>
                  <wp:extent cx="9525" cy="123825"/>
                  <wp:effectExtent l="0" t="0" r="28575" b="9525"/>
                  <wp:wrapNone/>
                  <wp:docPr id="1812" name="Imagen 1453" hidden="1">
                    <a:extLst xmlns:a="http://schemas.openxmlformats.org/drawingml/2006/main">
                      <a:ext uri="{FF2B5EF4-FFF2-40B4-BE49-F238E27FC236}">
                        <a16:creationId xmlns:a16="http://schemas.microsoft.com/office/drawing/2014/main" id="{00000000-0008-0000-0200-000014070000}"/>
                      </a:ext>
                    </a:extLst>
                  </wp:docPr>
                  <wp:cNvGraphicFramePr/>
                  <a:graphic xmlns:a="http://schemas.openxmlformats.org/drawingml/2006/main">
                    <a:graphicData uri="http://schemas.openxmlformats.org/drawingml/2006/picture">
                      <pic:pic xmlns:pic="http://schemas.openxmlformats.org/drawingml/2006/picture">
                        <pic:nvPicPr>
                          <pic:cNvPr id="1812" name="1207 Imagen" hidden="1">
                            <a:extLst>
                              <a:ext uri="{FF2B5EF4-FFF2-40B4-BE49-F238E27FC236}">
                                <a16:creationId xmlns:a16="http://schemas.microsoft.com/office/drawing/2014/main" id="{00000000-0008-0000-0200-00001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C29E67" wp14:editId="05E404E3">
                  <wp:simplePos x="0" y="0"/>
                  <wp:positionH relativeFrom="column">
                    <wp:posOffset>0</wp:posOffset>
                  </wp:positionH>
                  <wp:positionV relativeFrom="paragraph">
                    <wp:posOffset>9525</wp:posOffset>
                  </wp:positionV>
                  <wp:extent cx="9525" cy="123825"/>
                  <wp:effectExtent l="0" t="0" r="28575" b="9525"/>
                  <wp:wrapNone/>
                  <wp:docPr id="1813" name="Imagen 1452" hidden="1">
                    <a:extLst xmlns:a="http://schemas.openxmlformats.org/drawingml/2006/main">
                      <a:ext uri="{FF2B5EF4-FFF2-40B4-BE49-F238E27FC236}">
                        <a16:creationId xmlns:a16="http://schemas.microsoft.com/office/drawing/2014/main" id="{00000000-0008-0000-0200-000015070000}"/>
                      </a:ext>
                    </a:extLst>
                  </wp:docPr>
                  <wp:cNvGraphicFramePr/>
                  <a:graphic xmlns:a="http://schemas.openxmlformats.org/drawingml/2006/main">
                    <a:graphicData uri="http://schemas.openxmlformats.org/drawingml/2006/picture">
                      <pic:pic xmlns:pic="http://schemas.openxmlformats.org/drawingml/2006/picture">
                        <pic:nvPicPr>
                          <pic:cNvPr id="1813" name="1208 Imagen" hidden="1">
                            <a:extLst>
                              <a:ext uri="{FF2B5EF4-FFF2-40B4-BE49-F238E27FC236}">
                                <a16:creationId xmlns:a16="http://schemas.microsoft.com/office/drawing/2014/main" id="{00000000-0008-0000-0200-00001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43BA47" wp14:editId="0BF38855">
                  <wp:simplePos x="0" y="0"/>
                  <wp:positionH relativeFrom="column">
                    <wp:posOffset>0</wp:posOffset>
                  </wp:positionH>
                  <wp:positionV relativeFrom="paragraph">
                    <wp:posOffset>9525</wp:posOffset>
                  </wp:positionV>
                  <wp:extent cx="9525" cy="123825"/>
                  <wp:effectExtent l="0" t="0" r="28575" b="9525"/>
                  <wp:wrapNone/>
                  <wp:docPr id="1814" name="Imagen 1451" hidden="1">
                    <a:extLst xmlns:a="http://schemas.openxmlformats.org/drawingml/2006/main">
                      <a:ext uri="{FF2B5EF4-FFF2-40B4-BE49-F238E27FC236}">
                        <a16:creationId xmlns:a16="http://schemas.microsoft.com/office/drawing/2014/main" id="{00000000-0008-0000-0200-000016070000}"/>
                      </a:ext>
                    </a:extLst>
                  </wp:docPr>
                  <wp:cNvGraphicFramePr/>
                  <a:graphic xmlns:a="http://schemas.openxmlformats.org/drawingml/2006/main">
                    <a:graphicData uri="http://schemas.openxmlformats.org/drawingml/2006/picture">
                      <pic:pic xmlns:pic="http://schemas.openxmlformats.org/drawingml/2006/picture">
                        <pic:nvPicPr>
                          <pic:cNvPr id="1814" name="1209 Imagen" hidden="1">
                            <a:extLst>
                              <a:ext uri="{FF2B5EF4-FFF2-40B4-BE49-F238E27FC236}">
                                <a16:creationId xmlns:a16="http://schemas.microsoft.com/office/drawing/2014/main" id="{00000000-0008-0000-0200-00001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4DD5A2" wp14:editId="420EAC8D">
                  <wp:simplePos x="0" y="0"/>
                  <wp:positionH relativeFrom="column">
                    <wp:posOffset>0</wp:posOffset>
                  </wp:positionH>
                  <wp:positionV relativeFrom="paragraph">
                    <wp:posOffset>9525</wp:posOffset>
                  </wp:positionV>
                  <wp:extent cx="9525" cy="123825"/>
                  <wp:effectExtent l="0" t="0" r="28575" b="9525"/>
                  <wp:wrapNone/>
                  <wp:docPr id="1815" name="Imagen 1450" hidden="1">
                    <a:extLst xmlns:a="http://schemas.openxmlformats.org/drawingml/2006/main">
                      <a:ext uri="{FF2B5EF4-FFF2-40B4-BE49-F238E27FC236}">
                        <a16:creationId xmlns:a16="http://schemas.microsoft.com/office/drawing/2014/main" id="{00000000-0008-0000-0200-000017070000}"/>
                      </a:ext>
                    </a:extLst>
                  </wp:docPr>
                  <wp:cNvGraphicFramePr/>
                  <a:graphic xmlns:a="http://schemas.openxmlformats.org/drawingml/2006/main">
                    <a:graphicData uri="http://schemas.openxmlformats.org/drawingml/2006/picture">
                      <pic:pic xmlns:pic="http://schemas.openxmlformats.org/drawingml/2006/picture">
                        <pic:nvPicPr>
                          <pic:cNvPr id="1815" name="1210 Imagen" hidden="1">
                            <a:extLst>
                              <a:ext uri="{FF2B5EF4-FFF2-40B4-BE49-F238E27FC236}">
                                <a16:creationId xmlns:a16="http://schemas.microsoft.com/office/drawing/2014/main" id="{00000000-0008-0000-0200-00001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09AF9F" wp14:editId="5F378B38">
                  <wp:simplePos x="0" y="0"/>
                  <wp:positionH relativeFrom="column">
                    <wp:posOffset>0</wp:posOffset>
                  </wp:positionH>
                  <wp:positionV relativeFrom="paragraph">
                    <wp:posOffset>9525</wp:posOffset>
                  </wp:positionV>
                  <wp:extent cx="9525" cy="123825"/>
                  <wp:effectExtent l="0" t="0" r="28575" b="9525"/>
                  <wp:wrapNone/>
                  <wp:docPr id="1816" name="Imagen 1449" hidden="1">
                    <a:extLst xmlns:a="http://schemas.openxmlformats.org/drawingml/2006/main">
                      <a:ext uri="{FF2B5EF4-FFF2-40B4-BE49-F238E27FC236}">
                        <a16:creationId xmlns:a16="http://schemas.microsoft.com/office/drawing/2014/main" id="{00000000-0008-0000-0200-000018070000}"/>
                      </a:ext>
                    </a:extLst>
                  </wp:docPr>
                  <wp:cNvGraphicFramePr/>
                  <a:graphic xmlns:a="http://schemas.openxmlformats.org/drawingml/2006/main">
                    <a:graphicData uri="http://schemas.openxmlformats.org/drawingml/2006/picture">
                      <pic:pic xmlns:pic="http://schemas.openxmlformats.org/drawingml/2006/picture">
                        <pic:nvPicPr>
                          <pic:cNvPr id="1816" name="1211 Imagen" hidden="1">
                            <a:extLst>
                              <a:ext uri="{FF2B5EF4-FFF2-40B4-BE49-F238E27FC236}">
                                <a16:creationId xmlns:a16="http://schemas.microsoft.com/office/drawing/2014/main" id="{00000000-0008-0000-0200-00001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A35CC6" wp14:editId="6BCD94C2">
                  <wp:simplePos x="0" y="0"/>
                  <wp:positionH relativeFrom="column">
                    <wp:posOffset>0</wp:posOffset>
                  </wp:positionH>
                  <wp:positionV relativeFrom="paragraph">
                    <wp:posOffset>9525</wp:posOffset>
                  </wp:positionV>
                  <wp:extent cx="9525" cy="123825"/>
                  <wp:effectExtent l="0" t="0" r="28575" b="9525"/>
                  <wp:wrapNone/>
                  <wp:docPr id="1817" name="Imagen 1448" hidden="1">
                    <a:extLst xmlns:a="http://schemas.openxmlformats.org/drawingml/2006/main">
                      <a:ext uri="{FF2B5EF4-FFF2-40B4-BE49-F238E27FC236}">
                        <a16:creationId xmlns:a16="http://schemas.microsoft.com/office/drawing/2014/main" id="{00000000-0008-0000-0200-000019070000}"/>
                      </a:ext>
                    </a:extLst>
                  </wp:docPr>
                  <wp:cNvGraphicFramePr/>
                  <a:graphic xmlns:a="http://schemas.openxmlformats.org/drawingml/2006/main">
                    <a:graphicData uri="http://schemas.openxmlformats.org/drawingml/2006/picture">
                      <pic:pic xmlns:pic="http://schemas.openxmlformats.org/drawingml/2006/picture">
                        <pic:nvPicPr>
                          <pic:cNvPr id="1817" name="1212 Imagen" hidden="1">
                            <a:extLst>
                              <a:ext uri="{FF2B5EF4-FFF2-40B4-BE49-F238E27FC236}">
                                <a16:creationId xmlns:a16="http://schemas.microsoft.com/office/drawing/2014/main" id="{00000000-0008-0000-0200-00001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2AF511" wp14:editId="5DE80639">
                  <wp:simplePos x="0" y="0"/>
                  <wp:positionH relativeFrom="column">
                    <wp:posOffset>0</wp:posOffset>
                  </wp:positionH>
                  <wp:positionV relativeFrom="paragraph">
                    <wp:posOffset>9525</wp:posOffset>
                  </wp:positionV>
                  <wp:extent cx="9525" cy="123825"/>
                  <wp:effectExtent l="0" t="0" r="28575" b="9525"/>
                  <wp:wrapNone/>
                  <wp:docPr id="1818" name="Imagen 1447" hidden="1">
                    <a:extLst xmlns:a="http://schemas.openxmlformats.org/drawingml/2006/main">
                      <a:ext uri="{FF2B5EF4-FFF2-40B4-BE49-F238E27FC236}">
                        <a16:creationId xmlns:a16="http://schemas.microsoft.com/office/drawing/2014/main" id="{00000000-0008-0000-0200-00001A070000}"/>
                      </a:ext>
                    </a:extLst>
                  </wp:docPr>
                  <wp:cNvGraphicFramePr/>
                  <a:graphic xmlns:a="http://schemas.openxmlformats.org/drawingml/2006/main">
                    <a:graphicData uri="http://schemas.openxmlformats.org/drawingml/2006/picture">
                      <pic:pic xmlns:pic="http://schemas.openxmlformats.org/drawingml/2006/picture">
                        <pic:nvPicPr>
                          <pic:cNvPr id="1818" name="1213 Imagen" hidden="1">
                            <a:extLst>
                              <a:ext uri="{FF2B5EF4-FFF2-40B4-BE49-F238E27FC236}">
                                <a16:creationId xmlns:a16="http://schemas.microsoft.com/office/drawing/2014/main" id="{00000000-0008-0000-0200-00001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085E8C" wp14:editId="475589AE">
                  <wp:simplePos x="0" y="0"/>
                  <wp:positionH relativeFrom="column">
                    <wp:posOffset>0</wp:posOffset>
                  </wp:positionH>
                  <wp:positionV relativeFrom="paragraph">
                    <wp:posOffset>9525</wp:posOffset>
                  </wp:positionV>
                  <wp:extent cx="9525" cy="123825"/>
                  <wp:effectExtent l="0" t="0" r="28575" b="9525"/>
                  <wp:wrapNone/>
                  <wp:docPr id="1819" name="Imagen 1446" hidden="1">
                    <a:extLst xmlns:a="http://schemas.openxmlformats.org/drawingml/2006/main">
                      <a:ext uri="{FF2B5EF4-FFF2-40B4-BE49-F238E27FC236}">
                        <a16:creationId xmlns:a16="http://schemas.microsoft.com/office/drawing/2014/main" id="{00000000-0008-0000-0200-00001B070000}"/>
                      </a:ext>
                    </a:extLst>
                  </wp:docPr>
                  <wp:cNvGraphicFramePr/>
                  <a:graphic xmlns:a="http://schemas.openxmlformats.org/drawingml/2006/main">
                    <a:graphicData uri="http://schemas.openxmlformats.org/drawingml/2006/picture">
                      <pic:pic xmlns:pic="http://schemas.openxmlformats.org/drawingml/2006/picture">
                        <pic:nvPicPr>
                          <pic:cNvPr id="1819" name="1214 Imagen" hidden="1">
                            <a:extLst>
                              <a:ext uri="{FF2B5EF4-FFF2-40B4-BE49-F238E27FC236}">
                                <a16:creationId xmlns:a16="http://schemas.microsoft.com/office/drawing/2014/main" id="{00000000-0008-0000-0200-00001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2004BE" wp14:editId="75C43663">
                  <wp:simplePos x="0" y="0"/>
                  <wp:positionH relativeFrom="column">
                    <wp:posOffset>0</wp:posOffset>
                  </wp:positionH>
                  <wp:positionV relativeFrom="paragraph">
                    <wp:posOffset>9525</wp:posOffset>
                  </wp:positionV>
                  <wp:extent cx="9525" cy="123825"/>
                  <wp:effectExtent l="0" t="0" r="28575" b="9525"/>
                  <wp:wrapNone/>
                  <wp:docPr id="1820" name="Imagen 1445" hidden="1">
                    <a:extLst xmlns:a="http://schemas.openxmlformats.org/drawingml/2006/main">
                      <a:ext uri="{FF2B5EF4-FFF2-40B4-BE49-F238E27FC236}">
                        <a16:creationId xmlns:a16="http://schemas.microsoft.com/office/drawing/2014/main" id="{00000000-0008-0000-0200-00001C070000}"/>
                      </a:ext>
                    </a:extLst>
                  </wp:docPr>
                  <wp:cNvGraphicFramePr/>
                  <a:graphic xmlns:a="http://schemas.openxmlformats.org/drawingml/2006/main">
                    <a:graphicData uri="http://schemas.openxmlformats.org/drawingml/2006/picture">
                      <pic:pic xmlns:pic="http://schemas.openxmlformats.org/drawingml/2006/picture">
                        <pic:nvPicPr>
                          <pic:cNvPr id="1820" name="1215 Imagen" hidden="1">
                            <a:extLst>
                              <a:ext uri="{FF2B5EF4-FFF2-40B4-BE49-F238E27FC236}">
                                <a16:creationId xmlns:a16="http://schemas.microsoft.com/office/drawing/2014/main" id="{00000000-0008-0000-0200-00001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62A55F" wp14:editId="58F0D44F">
                  <wp:simplePos x="0" y="0"/>
                  <wp:positionH relativeFrom="column">
                    <wp:posOffset>0</wp:posOffset>
                  </wp:positionH>
                  <wp:positionV relativeFrom="paragraph">
                    <wp:posOffset>9525</wp:posOffset>
                  </wp:positionV>
                  <wp:extent cx="9525" cy="123825"/>
                  <wp:effectExtent l="0" t="0" r="28575" b="9525"/>
                  <wp:wrapNone/>
                  <wp:docPr id="1821" name="Imagen 1444" hidden="1">
                    <a:extLst xmlns:a="http://schemas.openxmlformats.org/drawingml/2006/main">
                      <a:ext uri="{FF2B5EF4-FFF2-40B4-BE49-F238E27FC236}">
                        <a16:creationId xmlns:a16="http://schemas.microsoft.com/office/drawing/2014/main" id="{00000000-0008-0000-0200-00001D070000}"/>
                      </a:ext>
                    </a:extLst>
                  </wp:docPr>
                  <wp:cNvGraphicFramePr/>
                  <a:graphic xmlns:a="http://schemas.openxmlformats.org/drawingml/2006/main">
                    <a:graphicData uri="http://schemas.openxmlformats.org/drawingml/2006/picture">
                      <pic:pic xmlns:pic="http://schemas.openxmlformats.org/drawingml/2006/picture">
                        <pic:nvPicPr>
                          <pic:cNvPr id="1821" name="1216 Imagen" hidden="1">
                            <a:extLst>
                              <a:ext uri="{FF2B5EF4-FFF2-40B4-BE49-F238E27FC236}">
                                <a16:creationId xmlns:a16="http://schemas.microsoft.com/office/drawing/2014/main" id="{00000000-0008-0000-0200-00001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6EF7C5" wp14:editId="3385B0C4">
                  <wp:simplePos x="0" y="0"/>
                  <wp:positionH relativeFrom="column">
                    <wp:posOffset>0</wp:posOffset>
                  </wp:positionH>
                  <wp:positionV relativeFrom="paragraph">
                    <wp:posOffset>9525</wp:posOffset>
                  </wp:positionV>
                  <wp:extent cx="9525" cy="123825"/>
                  <wp:effectExtent l="0" t="0" r="28575" b="9525"/>
                  <wp:wrapNone/>
                  <wp:docPr id="1822" name="Imagen 1443" hidden="1">
                    <a:extLst xmlns:a="http://schemas.openxmlformats.org/drawingml/2006/main">
                      <a:ext uri="{FF2B5EF4-FFF2-40B4-BE49-F238E27FC236}">
                        <a16:creationId xmlns:a16="http://schemas.microsoft.com/office/drawing/2014/main" id="{00000000-0008-0000-0200-00001E070000}"/>
                      </a:ext>
                    </a:extLst>
                  </wp:docPr>
                  <wp:cNvGraphicFramePr/>
                  <a:graphic xmlns:a="http://schemas.openxmlformats.org/drawingml/2006/main">
                    <a:graphicData uri="http://schemas.openxmlformats.org/drawingml/2006/picture">
                      <pic:pic xmlns:pic="http://schemas.openxmlformats.org/drawingml/2006/picture">
                        <pic:nvPicPr>
                          <pic:cNvPr id="1822" name="1217 Imagen" hidden="1">
                            <a:extLst>
                              <a:ext uri="{FF2B5EF4-FFF2-40B4-BE49-F238E27FC236}">
                                <a16:creationId xmlns:a16="http://schemas.microsoft.com/office/drawing/2014/main" id="{00000000-0008-0000-0200-00001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23F445" wp14:editId="38F326DD">
                  <wp:simplePos x="0" y="0"/>
                  <wp:positionH relativeFrom="column">
                    <wp:posOffset>0</wp:posOffset>
                  </wp:positionH>
                  <wp:positionV relativeFrom="paragraph">
                    <wp:posOffset>9525</wp:posOffset>
                  </wp:positionV>
                  <wp:extent cx="9525" cy="123825"/>
                  <wp:effectExtent l="0" t="0" r="28575" b="9525"/>
                  <wp:wrapNone/>
                  <wp:docPr id="1823" name="Imagen 1442" hidden="1">
                    <a:extLst xmlns:a="http://schemas.openxmlformats.org/drawingml/2006/main">
                      <a:ext uri="{FF2B5EF4-FFF2-40B4-BE49-F238E27FC236}">
                        <a16:creationId xmlns:a16="http://schemas.microsoft.com/office/drawing/2014/main" id="{00000000-0008-0000-0200-00001F070000}"/>
                      </a:ext>
                    </a:extLst>
                  </wp:docPr>
                  <wp:cNvGraphicFramePr/>
                  <a:graphic xmlns:a="http://schemas.openxmlformats.org/drawingml/2006/main">
                    <a:graphicData uri="http://schemas.openxmlformats.org/drawingml/2006/picture">
                      <pic:pic xmlns:pic="http://schemas.openxmlformats.org/drawingml/2006/picture">
                        <pic:nvPicPr>
                          <pic:cNvPr id="1823" name="1218 Imagen" hidden="1">
                            <a:extLst>
                              <a:ext uri="{FF2B5EF4-FFF2-40B4-BE49-F238E27FC236}">
                                <a16:creationId xmlns:a16="http://schemas.microsoft.com/office/drawing/2014/main" id="{00000000-0008-0000-0200-00001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5EBB49" wp14:editId="7E333C34">
                  <wp:simplePos x="0" y="0"/>
                  <wp:positionH relativeFrom="column">
                    <wp:posOffset>0</wp:posOffset>
                  </wp:positionH>
                  <wp:positionV relativeFrom="paragraph">
                    <wp:posOffset>9525</wp:posOffset>
                  </wp:positionV>
                  <wp:extent cx="9525" cy="123825"/>
                  <wp:effectExtent l="0" t="0" r="28575" b="9525"/>
                  <wp:wrapNone/>
                  <wp:docPr id="1824" name="Imagen 1441" hidden="1">
                    <a:extLst xmlns:a="http://schemas.openxmlformats.org/drawingml/2006/main">
                      <a:ext uri="{FF2B5EF4-FFF2-40B4-BE49-F238E27FC236}">
                        <a16:creationId xmlns:a16="http://schemas.microsoft.com/office/drawing/2014/main" id="{00000000-0008-0000-0200-000020070000}"/>
                      </a:ext>
                    </a:extLst>
                  </wp:docPr>
                  <wp:cNvGraphicFramePr/>
                  <a:graphic xmlns:a="http://schemas.openxmlformats.org/drawingml/2006/main">
                    <a:graphicData uri="http://schemas.openxmlformats.org/drawingml/2006/picture">
                      <pic:pic xmlns:pic="http://schemas.openxmlformats.org/drawingml/2006/picture">
                        <pic:nvPicPr>
                          <pic:cNvPr id="1824" name="1219 Imagen" hidden="1">
                            <a:extLst>
                              <a:ext uri="{FF2B5EF4-FFF2-40B4-BE49-F238E27FC236}">
                                <a16:creationId xmlns:a16="http://schemas.microsoft.com/office/drawing/2014/main" id="{00000000-0008-0000-0200-00002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4391AF" wp14:editId="3DB83507">
                  <wp:simplePos x="0" y="0"/>
                  <wp:positionH relativeFrom="column">
                    <wp:posOffset>0</wp:posOffset>
                  </wp:positionH>
                  <wp:positionV relativeFrom="paragraph">
                    <wp:posOffset>9525</wp:posOffset>
                  </wp:positionV>
                  <wp:extent cx="9525" cy="123825"/>
                  <wp:effectExtent l="0" t="0" r="28575" b="9525"/>
                  <wp:wrapNone/>
                  <wp:docPr id="1825" name="Imagen 1440" hidden="1">
                    <a:extLst xmlns:a="http://schemas.openxmlformats.org/drawingml/2006/main">
                      <a:ext uri="{FF2B5EF4-FFF2-40B4-BE49-F238E27FC236}">
                        <a16:creationId xmlns:a16="http://schemas.microsoft.com/office/drawing/2014/main" id="{00000000-0008-0000-0200-000021070000}"/>
                      </a:ext>
                    </a:extLst>
                  </wp:docPr>
                  <wp:cNvGraphicFramePr/>
                  <a:graphic xmlns:a="http://schemas.openxmlformats.org/drawingml/2006/main">
                    <a:graphicData uri="http://schemas.openxmlformats.org/drawingml/2006/picture">
                      <pic:pic xmlns:pic="http://schemas.openxmlformats.org/drawingml/2006/picture">
                        <pic:nvPicPr>
                          <pic:cNvPr id="1825" name="1220 Imagen" hidden="1">
                            <a:extLst>
                              <a:ext uri="{FF2B5EF4-FFF2-40B4-BE49-F238E27FC236}">
                                <a16:creationId xmlns:a16="http://schemas.microsoft.com/office/drawing/2014/main" id="{00000000-0008-0000-0200-00002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38C493" wp14:editId="5DCC17D7">
                  <wp:simplePos x="0" y="0"/>
                  <wp:positionH relativeFrom="column">
                    <wp:posOffset>0</wp:posOffset>
                  </wp:positionH>
                  <wp:positionV relativeFrom="paragraph">
                    <wp:posOffset>9525</wp:posOffset>
                  </wp:positionV>
                  <wp:extent cx="9525" cy="123825"/>
                  <wp:effectExtent l="0" t="0" r="28575" b="9525"/>
                  <wp:wrapNone/>
                  <wp:docPr id="1826" name="Imagen 1439" hidden="1">
                    <a:extLst xmlns:a="http://schemas.openxmlformats.org/drawingml/2006/main">
                      <a:ext uri="{FF2B5EF4-FFF2-40B4-BE49-F238E27FC236}">
                        <a16:creationId xmlns:a16="http://schemas.microsoft.com/office/drawing/2014/main" id="{00000000-0008-0000-0200-000022070000}"/>
                      </a:ext>
                    </a:extLst>
                  </wp:docPr>
                  <wp:cNvGraphicFramePr/>
                  <a:graphic xmlns:a="http://schemas.openxmlformats.org/drawingml/2006/main">
                    <a:graphicData uri="http://schemas.openxmlformats.org/drawingml/2006/picture">
                      <pic:pic xmlns:pic="http://schemas.openxmlformats.org/drawingml/2006/picture">
                        <pic:nvPicPr>
                          <pic:cNvPr id="1826" name="1221 Imagen" hidden="1">
                            <a:extLst>
                              <a:ext uri="{FF2B5EF4-FFF2-40B4-BE49-F238E27FC236}">
                                <a16:creationId xmlns:a16="http://schemas.microsoft.com/office/drawing/2014/main" id="{00000000-0008-0000-0200-00002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D9FD00" wp14:editId="49D6B1D7">
                  <wp:simplePos x="0" y="0"/>
                  <wp:positionH relativeFrom="column">
                    <wp:posOffset>0</wp:posOffset>
                  </wp:positionH>
                  <wp:positionV relativeFrom="paragraph">
                    <wp:posOffset>9525</wp:posOffset>
                  </wp:positionV>
                  <wp:extent cx="9525" cy="123825"/>
                  <wp:effectExtent l="0" t="0" r="28575" b="9525"/>
                  <wp:wrapNone/>
                  <wp:docPr id="1827" name="Imagen 1438" hidden="1">
                    <a:extLst xmlns:a="http://schemas.openxmlformats.org/drawingml/2006/main">
                      <a:ext uri="{FF2B5EF4-FFF2-40B4-BE49-F238E27FC236}">
                        <a16:creationId xmlns:a16="http://schemas.microsoft.com/office/drawing/2014/main" id="{00000000-0008-0000-0200-000023070000}"/>
                      </a:ext>
                    </a:extLst>
                  </wp:docPr>
                  <wp:cNvGraphicFramePr/>
                  <a:graphic xmlns:a="http://schemas.openxmlformats.org/drawingml/2006/main">
                    <a:graphicData uri="http://schemas.openxmlformats.org/drawingml/2006/picture">
                      <pic:pic xmlns:pic="http://schemas.openxmlformats.org/drawingml/2006/picture">
                        <pic:nvPicPr>
                          <pic:cNvPr id="1827" name="1222 Imagen" hidden="1">
                            <a:extLst>
                              <a:ext uri="{FF2B5EF4-FFF2-40B4-BE49-F238E27FC236}">
                                <a16:creationId xmlns:a16="http://schemas.microsoft.com/office/drawing/2014/main" id="{00000000-0008-0000-0200-00002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CBD708" wp14:editId="4BA3523E">
                  <wp:simplePos x="0" y="0"/>
                  <wp:positionH relativeFrom="column">
                    <wp:posOffset>0</wp:posOffset>
                  </wp:positionH>
                  <wp:positionV relativeFrom="paragraph">
                    <wp:posOffset>9525</wp:posOffset>
                  </wp:positionV>
                  <wp:extent cx="9525" cy="123825"/>
                  <wp:effectExtent l="0" t="0" r="28575" b="9525"/>
                  <wp:wrapNone/>
                  <wp:docPr id="1828" name="Imagen 1437" hidden="1">
                    <a:extLst xmlns:a="http://schemas.openxmlformats.org/drawingml/2006/main">
                      <a:ext uri="{FF2B5EF4-FFF2-40B4-BE49-F238E27FC236}">
                        <a16:creationId xmlns:a16="http://schemas.microsoft.com/office/drawing/2014/main" id="{00000000-0008-0000-0200-000024070000}"/>
                      </a:ext>
                    </a:extLst>
                  </wp:docPr>
                  <wp:cNvGraphicFramePr/>
                  <a:graphic xmlns:a="http://schemas.openxmlformats.org/drawingml/2006/main">
                    <a:graphicData uri="http://schemas.openxmlformats.org/drawingml/2006/picture">
                      <pic:pic xmlns:pic="http://schemas.openxmlformats.org/drawingml/2006/picture">
                        <pic:nvPicPr>
                          <pic:cNvPr id="1828" name="1223 Imagen" hidden="1">
                            <a:extLst>
                              <a:ext uri="{FF2B5EF4-FFF2-40B4-BE49-F238E27FC236}">
                                <a16:creationId xmlns:a16="http://schemas.microsoft.com/office/drawing/2014/main" id="{00000000-0008-0000-0200-00002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0530F6" wp14:editId="442249C7">
                  <wp:simplePos x="0" y="0"/>
                  <wp:positionH relativeFrom="column">
                    <wp:posOffset>0</wp:posOffset>
                  </wp:positionH>
                  <wp:positionV relativeFrom="paragraph">
                    <wp:posOffset>9525</wp:posOffset>
                  </wp:positionV>
                  <wp:extent cx="9525" cy="123825"/>
                  <wp:effectExtent l="0" t="0" r="28575" b="9525"/>
                  <wp:wrapNone/>
                  <wp:docPr id="1829" name="Imagen 1436" hidden="1">
                    <a:extLst xmlns:a="http://schemas.openxmlformats.org/drawingml/2006/main">
                      <a:ext uri="{FF2B5EF4-FFF2-40B4-BE49-F238E27FC236}">
                        <a16:creationId xmlns:a16="http://schemas.microsoft.com/office/drawing/2014/main" id="{00000000-0008-0000-0200-000025070000}"/>
                      </a:ext>
                    </a:extLst>
                  </wp:docPr>
                  <wp:cNvGraphicFramePr/>
                  <a:graphic xmlns:a="http://schemas.openxmlformats.org/drawingml/2006/main">
                    <a:graphicData uri="http://schemas.openxmlformats.org/drawingml/2006/picture">
                      <pic:pic xmlns:pic="http://schemas.openxmlformats.org/drawingml/2006/picture">
                        <pic:nvPicPr>
                          <pic:cNvPr id="1829" name="1224 Imagen" hidden="1">
                            <a:extLst>
                              <a:ext uri="{FF2B5EF4-FFF2-40B4-BE49-F238E27FC236}">
                                <a16:creationId xmlns:a16="http://schemas.microsoft.com/office/drawing/2014/main" id="{00000000-0008-0000-0200-00002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342C28" wp14:editId="1B143AD7">
                  <wp:simplePos x="0" y="0"/>
                  <wp:positionH relativeFrom="column">
                    <wp:posOffset>0</wp:posOffset>
                  </wp:positionH>
                  <wp:positionV relativeFrom="paragraph">
                    <wp:posOffset>9525</wp:posOffset>
                  </wp:positionV>
                  <wp:extent cx="9525" cy="123825"/>
                  <wp:effectExtent l="0" t="0" r="28575" b="9525"/>
                  <wp:wrapNone/>
                  <wp:docPr id="1830" name="Imagen 1435" hidden="1">
                    <a:extLst xmlns:a="http://schemas.openxmlformats.org/drawingml/2006/main">
                      <a:ext uri="{FF2B5EF4-FFF2-40B4-BE49-F238E27FC236}">
                        <a16:creationId xmlns:a16="http://schemas.microsoft.com/office/drawing/2014/main" id="{00000000-0008-0000-0200-000026070000}"/>
                      </a:ext>
                    </a:extLst>
                  </wp:docPr>
                  <wp:cNvGraphicFramePr/>
                  <a:graphic xmlns:a="http://schemas.openxmlformats.org/drawingml/2006/main">
                    <a:graphicData uri="http://schemas.openxmlformats.org/drawingml/2006/picture">
                      <pic:pic xmlns:pic="http://schemas.openxmlformats.org/drawingml/2006/picture">
                        <pic:nvPicPr>
                          <pic:cNvPr id="1830" name="1225 Imagen" hidden="1">
                            <a:extLst>
                              <a:ext uri="{FF2B5EF4-FFF2-40B4-BE49-F238E27FC236}">
                                <a16:creationId xmlns:a16="http://schemas.microsoft.com/office/drawing/2014/main" id="{00000000-0008-0000-0200-00002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8EA565" wp14:editId="43707F67">
                  <wp:simplePos x="0" y="0"/>
                  <wp:positionH relativeFrom="column">
                    <wp:posOffset>0</wp:posOffset>
                  </wp:positionH>
                  <wp:positionV relativeFrom="paragraph">
                    <wp:posOffset>9525</wp:posOffset>
                  </wp:positionV>
                  <wp:extent cx="9525" cy="123825"/>
                  <wp:effectExtent l="0" t="0" r="28575" b="9525"/>
                  <wp:wrapNone/>
                  <wp:docPr id="1831" name="Imagen 1434" hidden="1">
                    <a:extLst xmlns:a="http://schemas.openxmlformats.org/drawingml/2006/main">
                      <a:ext uri="{FF2B5EF4-FFF2-40B4-BE49-F238E27FC236}">
                        <a16:creationId xmlns:a16="http://schemas.microsoft.com/office/drawing/2014/main" id="{00000000-0008-0000-0200-000027070000}"/>
                      </a:ext>
                    </a:extLst>
                  </wp:docPr>
                  <wp:cNvGraphicFramePr/>
                  <a:graphic xmlns:a="http://schemas.openxmlformats.org/drawingml/2006/main">
                    <a:graphicData uri="http://schemas.openxmlformats.org/drawingml/2006/picture">
                      <pic:pic xmlns:pic="http://schemas.openxmlformats.org/drawingml/2006/picture">
                        <pic:nvPicPr>
                          <pic:cNvPr id="1831" name="1226 Imagen" hidden="1">
                            <a:extLst>
                              <a:ext uri="{FF2B5EF4-FFF2-40B4-BE49-F238E27FC236}">
                                <a16:creationId xmlns:a16="http://schemas.microsoft.com/office/drawing/2014/main" id="{00000000-0008-0000-0200-00002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6BC346" wp14:editId="12CB022E">
                  <wp:simplePos x="0" y="0"/>
                  <wp:positionH relativeFrom="column">
                    <wp:posOffset>0</wp:posOffset>
                  </wp:positionH>
                  <wp:positionV relativeFrom="paragraph">
                    <wp:posOffset>9525</wp:posOffset>
                  </wp:positionV>
                  <wp:extent cx="9525" cy="123825"/>
                  <wp:effectExtent l="0" t="0" r="28575" b="9525"/>
                  <wp:wrapNone/>
                  <wp:docPr id="1832" name="Imagen 1433" hidden="1">
                    <a:extLst xmlns:a="http://schemas.openxmlformats.org/drawingml/2006/main">
                      <a:ext uri="{FF2B5EF4-FFF2-40B4-BE49-F238E27FC236}">
                        <a16:creationId xmlns:a16="http://schemas.microsoft.com/office/drawing/2014/main" id="{00000000-0008-0000-0200-000028070000}"/>
                      </a:ext>
                    </a:extLst>
                  </wp:docPr>
                  <wp:cNvGraphicFramePr/>
                  <a:graphic xmlns:a="http://schemas.openxmlformats.org/drawingml/2006/main">
                    <a:graphicData uri="http://schemas.openxmlformats.org/drawingml/2006/picture">
                      <pic:pic xmlns:pic="http://schemas.openxmlformats.org/drawingml/2006/picture">
                        <pic:nvPicPr>
                          <pic:cNvPr id="1832" name="2243 Imagen" hidden="1">
                            <a:extLst>
                              <a:ext uri="{FF2B5EF4-FFF2-40B4-BE49-F238E27FC236}">
                                <a16:creationId xmlns:a16="http://schemas.microsoft.com/office/drawing/2014/main" id="{00000000-0008-0000-0200-00002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2F1505" wp14:editId="268B6872">
                  <wp:simplePos x="0" y="0"/>
                  <wp:positionH relativeFrom="column">
                    <wp:posOffset>0</wp:posOffset>
                  </wp:positionH>
                  <wp:positionV relativeFrom="paragraph">
                    <wp:posOffset>9525</wp:posOffset>
                  </wp:positionV>
                  <wp:extent cx="9525" cy="123825"/>
                  <wp:effectExtent l="0" t="0" r="28575" b="9525"/>
                  <wp:wrapNone/>
                  <wp:docPr id="1833" name="Imagen 1432" hidden="1">
                    <a:extLst xmlns:a="http://schemas.openxmlformats.org/drawingml/2006/main">
                      <a:ext uri="{FF2B5EF4-FFF2-40B4-BE49-F238E27FC236}">
                        <a16:creationId xmlns:a16="http://schemas.microsoft.com/office/drawing/2014/main" id="{00000000-0008-0000-0200-000029070000}"/>
                      </a:ext>
                    </a:extLst>
                  </wp:docPr>
                  <wp:cNvGraphicFramePr/>
                  <a:graphic xmlns:a="http://schemas.openxmlformats.org/drawingml/2006/main">
                    <a:graphicData uri="http://schemas.openxmlformats.org/drawingml/2006/picture">
                      <pic:pic xmlns:pic="http://schemas.openxmlformats.org/drawingml/2006/picture">
                        <pic:nvPicPr>
                          <pic:cNvPr id="1833" name="2254 Imagen" hidden="1">
                            <a:extLst>
                              <a:ext uri="{FF2B5EF4-FFF2-40B4-BE49-F238E27FC236}">
                                <a16:creationId xmlns:a16="http://schemas.microsoft.com/office/drawing/2014/main" id="{00000000-0008-0000-0200-00002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462A53" wp14:editId="05912B7D">
                  <wp:simplePos x="0" y="0"/>
                  <wp:positionH relativeFrom="column">
                    <wp:posOffset>0</wp:posOffset>
                  </wp:positionH>
                  <wp:positionV relativeFrom="paragraph">
                    <wp:posOffset>9525</wp:posOffset>
                  </wp:positionV>
                  <wp:extent cx="9525" cy="123825"/>
                  <wp:effectExtent l="0" t="0" r="28575" b="9525"/>
                  <wp:wrapNone/>
                  <wp:docPr id="1834" name="Imagen 1431" hidden="1">
                    <a:extLst xmlns:a="http://schemas.openxmlformats.org/drawingml/2006/main">
                      <a:ext uri="{FF2B5EF4-FFF2-40B4-BE49-F238E27FC236}">
                        <a16:creationId xmlns:a16="http://schemas.microsoft.com/office/drawing/2014/main" id="{00000000-0008-0000-0200-00002A070000}"/>
                      </a:ext>
                    </a:extLst>
                  </wp:docPr>
                  <wp:cNvGraphicFramePr/>
                  <a:graphic xmlns:a="http://schemas.openxmlformats.org/drawingml/2006/main">
                    <a:graphicData uri="http://schemas.openxmlformats.org/drawingml/2006/picture">
                      <pic:pic xmlns:pic="http://schemas.openxmlformats.org/drawingml/2006/picture">
                        <pic:nvPicPr>
                          <pic:cNvPr id="1834" name="2255 Imagen" hidden="1">
                            <a:extLst>
                              <a:ext uri="{FF2B5EF4-FFF2-40B4-BE49-F238E27FC236}">
                                <a16:creationId xmlns:a16="http://schemas.microsoft.com/office/drawing/2014/main" id="{00000000-0008-0000-0200-00002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D26CE6" wp14:editId="5050D8AD">
                  <wp:simplePos x="0" y="0"/>
                  <wp:positionH relativeFrom="column">
                    <wp:posOffset>0</wp:posOffset>
                  </wp:positionH>
                  <wp:positionV relativeFrom="paragraph">
                    <wp:posOffset>9525</wp:posOffset>
                  </wp:positionV>
                  <wp:extent cx="9525" cy="123825"/>
                  <wp:effectExtent l="0" t="0" r="28575" b="9525"/>
                  <wp:wrapNone/>
                  <wp:docPr id="1835" name="Imagen 1430" hidden="1">
                    <a:extLst xmlns:a="http://schemas.openxmlformats.org/drawingml/2006/main">
                      <a:ext uri="{FF2B5EF4-FFF2-40B4-BE49-F238E27FC236}">
                        <a16:creationId xmlns:a16="http://schemas.microsoft.com/office/drawing/2014/main" id="{00000000-0008-0000-0200-00002B070000}"/>
                      </a:ext>
                    </a:extLst>
                  </wp:docPr>
                  <wp:cNvGraphicFramePr/>
                  <a:graphic xmlns:a="http://schemas.openxmlformats.org/drawingml/2006/main">
                    <a:graphicData uri="http://schemas.openxmlformats.org/drawingml/2006/picture">
                      <pic:pic xmlns:pic="http://schemas.openxmlformats.org/drawingml/2006/picture">
                        <pic:nvPicPr>
                          <pic:cNvPr id="1835" name="2256 Imagen" hidden="1">
                            <a:extLst>
                              <a:ext uri="{FF2B5EF4-FFF2-40B4-BE49-F238E27FC236}">
                                <a16:creationId xmlns:a16="http://schemas.microsoft.com/office/drawing/2014/main" id="{00000000-0008-0000-0200-00002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A8769D" wp14:editId="13631E85">
                  <wp:simplePos x="0" y="0"/>
                  <wp:positionH relativeFrom="column">
                    <wp:posOffset>0</wp:posOffset>
                  </wp:positionH>
                  <wp:positionV relativeFrom="paragraph">
                    <wp:posOffset>9525</wp:posOffset>
                  </wp:positionV>
                  <wp:extent cx="9525" cy="123825"/>
                  <wp:effectExtent l="0" t="0" r="28575" b="9525"/>
                  <wp:wrapNone/>
                  <wp:docPr id="1836" name="Imagen 1429" hidden="1">
                    <a:extLst xmlns:a="http://schemas.openxmlformats.org/drawingml/2006/main">
                      <a:ext uri="{FF2B5EF4-FFF2-40B4-BE49-F238E27FC236}">
                        <a16:creationId xmlns:a16="http://schemas.microsoft.com/office/drawing/2014/main" id="{00000000-0008-0000-0200-00002C070000}"/>
                      </a:ext>
                    </a:extLst>
                  </wp:docPr>
                  <wp:cNvGraphicFramePr/>
                  <a:graphic xmlns:a="http://schemas.openxmlformats.org/drawingml/2006/main">
                    <a:graphicData uri="http://schemas.openxmlformats.org/drawingml/2006/picture">
                      <pic:pic xmlns:pic="http://schemas.openxmlformats.org/drawingml/2006/picture">
                        <pic:nvPicPr>
                          <pic:cNvPr id="1836" name="2257 Imagen" hidden="1">
                            <a:extLst>
                              <a:ext uri="{FF2B5EF4-FFF2-40B4-BE49-F238E27FC236}">
                                <a16:creationId xmlns:a16="http://schemas.microsoft.com/office/drawing/2014/main" id="{00000000-0008-0000-0200-00002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DB54AE" wp14:editId="3059D3A9">
                  <wp:simplePos x="0" y="0"/>
                  <wp:positionH relativeFrom="column">
                    <wp:posOffset>0</wp:posOffset>
                  </wp:positionH>
                  <wp:positionV relativeFrom="paragraph">
                    <wp:posOffset>9525</wp:posOffset>
                  </wp:positionV>
                  <wp:extent cx="9525" cy="123825"/>
                  <wp:effectExtent l="0" t="0" r="28575" b="9525"/>
                  <wp:wrapNone/>
                  <wp:docPr id="1837" name="Imagen 1428" hidden="1">
                    <a:extLst xmlns:a="http://schemas.openxmlformats.org/drawingml/2006/main">
                      <a:ext uri="{FF2B5EF4-FFF2-40B4-BE49-F238E27FC236}">
                        <a16:creationId xmlns:a16="http://schemas.microsoft.com/office/drawing/2014/main" id="{00000000-0008-0000-0200-00002D070000}"/>
                      </a:ext>
                    </a:extLst>
                  </wp:docPr>
                  <wp:cNvGraphicFramePr/>
                  <a:graphic xmlns:a="http://schemas.openxmlformats.org/drawingml/2006/main">
                    <a:graphicData uri="http://schemas.openxmlformats.org/drawingml/2006/picture">
                      <pic:pic xmlns:pic="http://schemas.openxmlformats.org/drawingml/2006/picture">
                        <pic:nvPicPr>
                          <pic:cNvPr id="1837" name="2258 Imagen" hidden="1">
                            <a:extLst>
                              <a:ext uri="{FF2B5EF4-FFF2-40B4-BE49-F238E27FC236}">
                                <a16:creationId xmlns:a16="http://schemas.microsoft.com/office/drawing/2014/main" id="{00000000-0008-0000-0200-00002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4C6391" wp14:editId="742C87D4">
                  <wp:simplePos x="0" y="0"/>
                  <wp:positionH relativeFrom="column">
                    <wp:posOffset>0</wp:posOffset>
                  </wp:positionH>
                  <wp:positionV relativeFrom="paragraph">
                    <wp:posOffset>9525</wp:posOffset>
                  </wp:positionV>
                  <wp:extent cx="9525" cy="123825"/>
                  <wp:effectExtent l="0" t="0" r="28575" b="9525"/>
                  <wp:wrapNone/>
                  <wp:docPr id="1838" name="Imagen 1427" hidden="1">
                    <a:extLst xmlns:a="http://schemas.openxmlformats.org/drawingml/2006/main">
                      <a:ext uri="{FF2B5EF4-FFF2-40B4-BE49-F238E27FC236}">
                        <a16:creationId xmlns:a16="http://schemas.microsoft.com/office/drawing/2014/main" id="{00000000-0008-0000-0200-00002E070000}"/>
                      </a:ext>
                    </a:extLst>
                  </wp:docPr>
                  <wp:cNvGraphicFramePr/>
                  <a:graphic xmlns:a="http://schemas.openxmlformats.org/drawingml/2006/main">
                    <a:graphicData uri="http://schemas.openxmlformats.org/drawingml/2006/picture">
                      <pic:pic xmlns:pic="http://schemas.openxmlformats.org/drawingml/2006/picture">
                        <pic:nvPicPr>
                          <pic:cNvPr id="1838" name="2259 Imagen" hidden="1">
                            <a:extLst>
                              <a:ext uri="{FF2B5EF4-FFF2-40B4-BE49-F238E27FC236}">
                                <a16:creationId xmlns:a16="http://schemas.microsoft.com/office/drawing/2014/main" id="{00000000-0008-0000-0200-00002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9468AD" wp14:editId="10CB765E">
                  <wp:simplePos x="0" y="0"/>
                  <wp:positionH relativeFrom="column">
                    <wp:posOffset>0</wp:posOffset>
                  </wp:positionH>
                  <wp:positionV relativeFrom="paragraph">
                    <wp:posOffset>9525</wp:posOffset>
                  </wp:positionV>
                  <wp:extent cx="9525" cy="123825"/>
                  <wp:effectExtent l="0" t="0" r="28575" b="9525"/>
                  <wp:wrapNone/>
                  <wp:docPr id="1839" name="Imagen 1426" hidden="1">
                    <a:extLst xmlns:a="http://schemas.openxmlformats.org/drawingml/2006/main">
                      <a:ext uri="{FF2B5EF4-FFF2-40B4-BE49-F238E27FC236}">
                        <a16:creationId xmlns:a16="http://schemas.microsoft.com/office/drawing/2014/main" id="{00000000-0008-0000-0200-00002F070000}"/>
                      </a:ext>
                    </a:extLst>
                  </wp:docPr>
                  <wp:cNvGraphicFramePr/>
                  <a:graphic xmlns:a="http://schemas.openxmlformats.org/drawingml/2006/main">
                    <a:graphicData uri="http://schemas.openxmlformats.org/drawingml/2006/picture">
                      <pic:pic xmlns:pic="http://schemas.openxmlformats.org/drawingml/2006/picture">
                        <pic:nvPicPr>
                          <pic:cNvPr id="1839" name="2260 Imagen" hidden="1">
                            <a:extLst>
                              <a:ext uri="{FF2B5EF4-FFF2-40B4-BE49-F238E27FC236}">
                                <a16:creationId xmlns:a16="http://schemas.microsoft.com/office/drawing/2014/main" id="{00000000-0008-0000-0200-00002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8074C3" wp14:editId="6C643FFA">
                  <wp:simplePos x="0" y="0"/>
                  <wp:positionH relativeFrom="column">
                    <wp:posOffset>0</wp:posOffset>
                  </wp:positionH>
                  <wp:positionV relativeFrom="paragraph">
                    <wp:posOffset>9525</wp:posOffset>
                  </wp:positionV>
                  <wp:extent cx="9525" cy="123825"/>
                  <wp:effectExtent l="0" t="0" r="28575" b="9525"/>
                  <wp:wrapNone/>
                  <wp:docPr id="1840" name="Imagen 1425" hidden="1">
                    <a:extLst xmlns:a="http://schemas.openxmlformats.org/drawingml/2006/main">
                      <a:ext uri="{FF2B5EF4-FFF2-40B4-BE49-F238E27FC236}">
                        <a16:creationId xmlns:a16="http://schemas.microsoft.com/office/drawing/2014/main" id="{00000000-0008-0000-0200-000030070000}"/>
                      </a:ext>
                    </a:extLst>
                  </wp:docPr>
                  <wp:cNvGraphicFramePr/>
                  <a:graphic xmlns:a="http://schemas.openxmlformats.org/drawingml/2006/main">
                    <a:graphicData uri="http://schemas.openxmlformats.org/drawingml/2006/picture">
                      <pic:pic xmlns:pic="http://schemas.openxmlformats.org/drawingml/2006/picture">
                        <pic:nvPicPr>
                          <pic:cNvPr id="1840" name="2261 Imagen" hidden="1">
                            <a:extLst>
                              <a:ext uri="{FF2B5EF4-FFF2-40B4-BE49-F238E27FC236}">
                                <a16:creationId xmlns:a16="http://schemas.microsoft.com/office/drawing/2014/main" id="{00000000-0008-0000-0200-00003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0C345C" wp14:editId="69B352F0">
                  <wp:simplePos x="0" y="0"/>
                  <wp:positionH relativeFrom="column">
                    <wp:posOffset>0</wp:posOffset>
                  </wp:positionH>
                  <wp:positionV relativeFrom="paragraph">
                    <wp:posOffset>9525</wp:posOffset>
                  </wp:positionV>
                  <wp:extent cx="9525" cy="123825"/>
                  <wp:effectExtent l="0" t="0" r="28575" b="9525"/>
                  <wp:wrapNone/>
                  <wp:docPr id="1841" name="Imagen 1424" hidden="1">
                    <a:extLst xmlns:a="http://schemas.openxmlformats.org/drawingml/2006/main">
                      <a:ext uri="{FF2B5EF4-FFF2-40B4-BE49-F238E27FC236}">
                        <a16:creationId xmlns:a16="http://schemas.microsoft.com/office/drawing/2014/main" id="{00000000-0008-0000-0200-000031070000}"/>
                      </a:ext>
                    </a:extLst>
                  </wp:docPr>
                  <wp:cNvGraphicFramePr/>
                  <a:graphic xmlns:a="http://schemas.openxmlformats.org/drawingml/2006/main">
                    <a:graphicData uri="http://schemas.openxmlformats.org/drawingml/2006/picture">
                      <pic:pic xmlns:pic="http://schemas.openxmlformats.org/drawingml/2006/picture">
                        <pic:nvPicPr>
                          <pic:cNvPr id="1841" name="2262 Imagen" hidden="1">
                            <a:extLst>
                              <a:ext uri="{FF2B5EF4-FFF2-40B4-BE49-F238E27FC236}">
                                <a16:creationId xmlns:a16="http://schemas.microsoft.com/office/drawing/2014/main" id="{00000000-0008-0000-0200-00003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4166E4" wp14:editId="3B1D3F7D">
                  <wp:simplePos x="0" y="0"/>
                  <wp:positionH relativeFrom="column">
                    <wp:posOffset>0</wp:posOffset>
                  </wp:positionH>
                  <wp:positionV relativeFrom="paragraph">
                    <wp:posOffset>9525</wp:posOffset>
                  </wp:positionV>
                  <wp:extent cx="9525" cy="123825"/>
                  <wp:effectExtent l="0" t="0" r="28575" b="9525"/>
                  <wp:wrapNone/>
                  <wp:docPr id="1842" name="Imagen 1423" hidden="1">
                    <a:extLst xmlns:a="http://schemas.openxmlformats.org/drawingml/2006/main">
                      <a:ext uri="{FF2B5EF4-FFF2-40B4-BE49-F238E27FC236}">
                        <a16:creationId xmlns:a16="http://schemas.microsoft.com/office/drawing/2014/main" id="{00000000-0008-0000-0200-000032070000}"/>
                      </a:ext>
                    </a:extLst>
                  </wp:docPr>
                  <wp:cNvGraphicFramePr/>
                  <a:graphic xmlns:a="http://schemas.openxmlformats.org/drawingml/2006/main">
                    <a:graphicData uri="http://schemas.openxmlformats.org/drawingml/2006/picture">
                      <pic:pic xmlns:pic="http://schemas.openxmlformats.org/drawingml/2006/picture">
                        <pic:nvPicPr>
                          <pic:cNvPr id="1842" name="2263 Imagen" hidden="1">
                            <a:extLst>
                              <a:ext uri="{FF2B5EF4-FFF2-40B4-BE49-F238E27FC236}">
                                <a16:creationId xmlns:a16="http://schemas.microsoft.com/office/drawing/2014/main" id="{00000000-0008-0000-0200-00003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151EE2" wp14:editId="5A04DB4D">
                  <wp:simplePos x="0" y="0"/>
                  <wp:positionH relativeFrom="column">
                    <wp:posOffset>0</wp:posOffset>
                  </wp:positionH>
                  <wp:positionV relativeFrom="paragraph">
                    <wp:posOffset>9525</wp:posOffset>
                  </wp:positionV>
                  <wp:extent cx="9525" cy="123825"/>
                  <wp:effectExtent l="0" t="0" r="28575" b="9525"/>
                  <wp:wrapNone/>
                  <wp:docPr id="1843" name="Imagen 1422" hidden="1">
                    <a:extLst xmlns:a="http://schemas.openxmlformats.org/drawingml/2006/main">
                      <a:ext uri="{FF2B5EF4-FFF2-40B4-BE49-F238E27FC236}">
                        <a16:creationId xmlns:a16="http://schemas.microsoft.com/office/drawing/2014/main" id="{00000000-0008-0000-0200-000033070000}"/>
                      </a:ext>
                    </a:extLst>
                  </wp:docPr>
                  <wp:cNvGraphicFramePr/>
                  <a:graphic xmlns:a="http://schemas.openxmlformats.org/drawingml/2006/main">
                    <a:graphicData uri="http://schemas.openxmlformats.org/drawingml/2006/picture">
                      <pic:pic xmlns:pic="http://schemas.openxmlformats.org/drawingml/2006/picture">
                        <pic:nvPicPr>
                          <pic:cNvPr id="1843" name="2264 Imagen" hidden="1">
                            <a:extLst>
                              <a:ext uri="{FF2B5EF4-FFF2-40B4-BE49-F238E27FC236}">
                                <a16:creationId xmlns:a16="http://schemas.microsoft.com/office/drawing/2014/main" id="{00000000-0008-0000-0200-00003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4E86B6" wp14:editId="3D5715BA">
                  <wp:simplePos x="0" y="0"/>
                  <wp:positionH relativeFrom="column">
                    <wp:posOffset>0</wp:posOffset>
                  </wp:positionH>
                  <wp:positionV relativeFrom="paragraph">
                    <wp:posOffset>9525</wp:posOffset>
                  </wp:positionV>
                  <wp:extent cx="9525" cy="123825"/>
                  <wp:effectExtent l="0" t="0" r="28575" b="9525"/>
                  <wp:wrapNone/>
                  <wp:docPr id="1844" name="Imagen 1421" hidden="1">
                    <a:extLst xmlns:a="http://schemas.openxmlformats.org/drawingml/2006/main">
                      <a:ext uri="{FF2B5EF4-FFF2-40B4-BE49-F238E27FC236}">
                        <a16:creationId xmlns:a16="http://schemas.microsoft.com/office/drawing/2014/main" id="{00000000-0008-0000-0200-000034070000}"/>
                      </a:ext>
                    </a:extLst>
                  </wp:docPr>
                  <wp:cNvGraphicFramePr/>
                  <a:graphic xmlns:a="http://schemas.openxmlformats.org/drawingml/2006/main">
                    <a:graphicData uri="http://schemas.openxmlformats.org/drawingml/2006/picture">
                      <pic:pic xmlns:pic="http://schemas.openxmlformats.org/drawingml/2006/picture">
                        <pic:nvPicPr>
                          <pic:cNvPr id="1844" name="2265 Imagen" hidden="1">
                            <a:extLst>
                              <a:ext uri="{FF2B5EF4-FFF2-40B4-BE49-F238E27FC236}">
                                <a16:creationId xmlns:a16="http://schemas.microsoft.com/office/drawing/2014/main" id="{00000000-0008-0000-0200-00003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92E050" wp14:editId="1299C185">
                  <wp:simplePos x="0" y="0"/>
                  <wp:positionH relativeFrom="column">
                    <wp:posOffset>0</wp:posOffset>
                  </wp:positionH>
                  <wp:positionV relativeFrom="paragraph">
                    <wp:posOffset>9525</wp:posOffset>
                  </wp:positionV>
                  <wp:extent cx="9525" cy="123825"/>
                  <wp:effectExtent l="0" t="0" r="28575" b="9525"/>
                  <wp:wrapNone/>
                  <wp:docPr id="1845" name="Imagen 1420" hidden="1">
                    <a:extLst xmlns:a="http://schemas.openxmlformats.org/drawingml/2006/main">
                      <a:ext uri="{FF2B5EF4-FFF2-40B4-BE49-F238E27FC236}">
                        <a16:creationId xmlns:a16="http://schemas.microsoft.com/office/drawing/2014/main" id="{00000000-0008-0000-0200-000035070000}"/>
                      </a:ext>
                    </a:extLst>
                  </wp:docPr>
                  <wp:cNvGraphicFramePr/>
                  <a:graphic xmlns:a="http://schemas.openxmlformats.org/drawingml/2006/main">
                    <a:graphicData uri="http://schemas.openxmlformats.org/drawingml/2006/picture">
                      <pic:pic xmlns:pic="http://schemas.openxmlformats.org/drawingml/2006/picture">
                        <pic:nvPicPr>
                          <pic:cNvPr id="1845" name="2266 Imagen" hidden="1">
                            <a:extLst>
                              <a:ext uri="{FF2B5EF4-FFF2-40B4-BE49-F238E27FC236}">
                                <a16:creationId xmlns:a16="http://schemas.microsoft.com/office/drawing/2014/main" id="{00000000-0008-0000-0200-00003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B441FE" wp14:editId="55A6229C">
                  <wp:simplePos x="0" y="0"/>
                  <wp:positionH relativeFrom="column">
                    <wp:posOffset>0</wp:posOffset>
                  </wp:positionH>
                  <wp:positionV relativeFrom="paragraph">
                    <wp:posOffset>9525</wp:posOffset>
                  </wp:positionV>
                  <wp:extent cx="9525" cy="123825"/>
                  <wp:effectExtent l="0" t="0" r="28575" b="9525"/>
                  <wp:wrapNone/>
                  <wp:docPr id="1846" name="Imagen 1419" hidden="1">
                    <a:extLst xmlns:a="http://schemas.openxmlformats.org/drawingml/2006/main">
                      <a:ext uri="{FF2B5EF4-FFF2-40B4-BE49-F238E27FC236}">
                        <a16:creationId xmlns:a16="http://schemas.microsoft.com/office/drawing/2014/main" id="{00000000-0008-0000-0200-000036070000}"/>
                      </a:ext>
                    </a:extLst>
                  </wp:docPr>
                  <wp:cNvGraphicFramePr/>
                  <a:graphic xmlns:a="http://schemas.openxmlformats.org/drawingml/2006/main">
                    <a:graphicData uri="http://schemas.openxmlformats.org/drawingml/2006/picture">
                      <pic:pic xmlns:pic="http://schemas.openxmlformats.org/drawingml/2006/picture">
                        <pic:nvPicPr>
                          <pic:cNvPr id="1846" name="2267 Imagen" hidden="1">
                            <a:extLst>
                              <a:ext uri="{FF2B5EF4-FFF2-40B4-BE49-F238E27FC236}">
                                <a16:creationId xmlns:a16="http://schemas.microsoft.com/office/drawing/2014/main" id="{00000000-0008-0000-0200-00003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547A73" wp14:editId="664A3F01">
                  <wp:simplePos x="0" y="0"/>
                  <wp:positionH relativeFrom="column">
                    <wp:posOffset>0</wp:posOffset>
                  </wp:positionH>
                  <wp:positionV relativeFrom="paragraph">
                    <wp:posOffset>9525</wp:posOffset>
                  </wp:positionV>
                  <wp:extent cx="9525" cy="123825"/>
                  <wp:effectExtent l="0" t="0" r="28575" b="9525"/>
                  <wp:wrapNone/>
                  <wp:docPr id="1847" name="Imagen 1418" hidden="1">
                    <a:extLst xmlns:a="http://schemas.openxmlformats.org/drawingml/2006/main">
                      <a:ext uri="{FF2B5EF4-FFF2-40B4-BE49-F238E27FC236}">
                        <a16:creationId xmlns:a16="http://schemas.microsoft.com/office/drawing/2014/main" id="{00000000-0008-0000-0200-000037070000}"/>
                      </a:ext>
                    </a:extLst>
                  </wp:docPr>
                  <wp:cNvGraphicFramePr/>
                  <a:graphic xmlns:a="http://schemas.openxmlformats.org/drawingml/2006/main">
                    <a:graphicData uri="http://schemas.openxmlformats.org/drawingml/2006/picture">
                      <pic:pic xmlns:pic="http://schemas.openxmlformats.org/drawingml/2006/picture">
                        <pic:nvPicPr>
                          <pic:cNvPr id="1847" name="2268 Imagen" hidden="1">
                            <a:extLst>
                              <a:ext uri="{FF2B5EF4-FFF2-40B4-BE49-F238E27FC236}">
                                <a16:creationId xmlns:a16="http://schemas.microsoft.com/office/drawing/2014/main" id="{00000000-0008-0000-0200-00003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EA6B11" wp14:editId="69159E38">
                  <wp:simplePos x="0" y="0"/>
                  <wp:positionH relativeFrom="column">
                    <wp:posOffset>0</wp:posOffset>
                  </wp:positionH>
                  <wp:positionV relativeFrom="paragraph">
                    <wp:posOffset>9525</wp:posOffset>
                  </wp:positionV>
                  <wp:extent cx="9525" cy="123825"/>
                  <wp:effectExtent l="0" t="0" r="28575" b="9525"/>
                  <wp:wrapNone/>
                  <wp:docPr id="1848" name="Imagen 1417" hidden="1">
                    <a:extLst xmlns:a="http://schemas.openxmlformats.org/drawingml/2006/main">
                      <a:ext uri="{FF2B5EF4-FFF2-40B4-BE49-F238E27FC236}">
                        <a16:creationId xmlns:a16="http://schemas.microsoft.com/office/drawing/2014/main" id="{00000000-0008-0000-0200-000038070000}"/>
                      </a:ext>
                    </a:extLst>
                  </wp:docPr>
                  <wp:cNvGraphicFramePr/>
                  <a:graphic xmlns:a="http://schemas.openxmlformats.org/drawingml/2006/main">
                    <a:graphicData uri="http://schemas.openxmlformats.org/drawingml/2006/picture">
                      <pic:pic xmlns:pic="http://schemas.openxmlformats.org/drawingml/2006/picture">
                        <pic:nvPicPr>
                          <pic:cNvPr id="1848" name="2269 Imagen" hidden="1">
                            <a:extLst>
                              <a:ext uri="{FF2B5EF4-FFF2-40B4-BE49-F238E27FC236}">
                                <a16:creationId xmlns:a16="http://schemas.microsoft.com/office/drawing/2014/main" id="{00000000-0008-0000-0200-00003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1A2420" wp14:editId="09402C4A">
                  <wp:simplePos x="0" y="0"/>
                  <wp:positionH relativeFrom="column">
                    <wp:posOffset>0</wp:posOffset>
                  </wp:positionH>
                  <wp:positionV relativeFrom="paragraph">
                    <wp:posOffset>9525</wp:posOffset>
                  </wp:positionV>
                  <wp:extent cx="9525" cy="123825"/>
                  <wp:effectExtent l="0" t="0" r="28575" b="9525"/>
                  <wp:wrapNone/>
                  <wp:docPr id="1849" name="Imagen 1416" hidden="1">
                    <a:extLst xmlns:a="http://schemas.openxmlformats.org/drawingml/2006/main">
                      <a:ext uri="{FF2B5EF4-FFF2-40B4-BE49-F238E27FC236}">
                        <a16:creationId xmlns:a16="http://schemas.microsoft.com/office/drawing/2014/main" id="{00000000-0008-0000-0200-000039070000}"/>
                      </a:ext>
                    </a:extLst>
                  </wp:docPr>
                  <wp:cNvGraphicFramePr/>
                  <a:graphic xmlns:a="http://schemas.openxmlformats.org/drawingml/2006/main">
                    <a:graphicData uri="http://schemas.openxmlformats.org/drawingml/2006/picture">
                      <pic:pic xmlns:pic="http://schemas.openxmlformats.org/drawingml/2006/picture">
                        <pic:nvPicPr>
                          <pic:cNvPr id="1849" name="2270 Imagen" hidden="1">
                            <a:extLst>
                              <a:ext uri="{FF2B5EF4-FFF2-40B4-BE49-F238E27FC236}">
                                <a16:creationId xmlns:a16="http://schemas.microsoft.com/office/drawing/2014/main" id="{00000000-0008-0000-0200-00003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E894E7" wp14:editId="0C570CD0">
                  <wp:simplePos x="0" y="0"/>
                  <wp:positionH relativeFrom="column">
                    <wp:posOffset>0</wp:posOffset>
                  </wp:positionH>
                  <wp:positionV relativeFrom="paragraph">
                    <wp:posOffset>9525</wp:posOffset>
                  </wp:positionV>
                  <wp:extent cx="9525" cy="123825"/>
                  <wp:effectExtent l="0" t="0" r="28575" b="9525"/>
                  <wp:wrapNone/>
                  <wp:docPr id="1850" name="Imagen 1415" hidden="1">
                    <a:extLst xmlns:a="http://schemas.openxmlformats.org/drawingml/2006/main">
                      <a:ext uri="{FF2B5EF4-FFF2-40B4-BE49-F238E27FC236}">
                        <a16:creationId xmlns:a16="http://schemas.microsoft.com/office/drawing/2014/main" id="{00000000-0008-0000-0200-00003A070000}"/>
                      </a:ext>
                    </a:extLst>
                  </wp:docPr>
                  <wp:cNvGraphicFramePr/>
                  <a:graphic xmlns:a="http://schemas.openxmlformats.org/drawingml/2006/main">
                    <a:graphicData uri="http://schemas.openxmlformats.org/drawingml/2006/picture">
                      <pic:pic xmlns:pic="http://schemas.openxmlformats.org/drawingml/2006/picture">
                        <pic:nvPicPr>
                          <pic:cNvPr id="1850" name="2271 Imagen" hidden="1">
                            <a:extLst>
                              <a:ext uri="{FF2B5EF4-FFF2-40B4-BE49-F238E27FC236}">
                                <a16:creationId xmlns:a16="http://schemas.microsoft.com/office/drawing/2014/main" id="{00000000-0008-0000-0200-00003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A51B04" wp14:editId="047A72DB">
                  <wp:simplePos x="0" y="0"/>
                  <wp:positionH relativeFrom="column">
                    <wp:posOffset>0</wp:posOffset>
                  </wp:positionH>
                  <wp:positionV relativeFrom="paragraph">
                    <wp:posOffset>9525</wp:posOffset>
                  </wp:positionV>
                  <wp:extent cx="9525" cy="123825"/>
                  <wp:effectExtent l="0" t="0" r="28575" b="9525"/>
                  <wp:wrapNone/>
                  <wp:docPr id="1851" name="Imagen 1414" hidden="1">
                    <a:extLst xmlns:a="http://schemas.openxmlformats.org/drawingml/2006/main">
                      <a:ext uri="{FF2B5EF4-FFF2-40B4-BE49-F238E27FC236}">
                        <a16:creationId xmlns:a16="http://schemas.microsoft.com/office/drawing/2014/main" id="{00000000-0008-0000-0200-00003B070000}"/>
                      </a:ext>
                    </a:extLst>
                  </wp:docPr>
                  <wp:cNvGraphicFramePr/>
                  <a:graphic xmlns:a="http://schemas.openxmlformats.org/drawingml/2006/main">
                    <a:graphicData uri="http://schemas.openxmlformats.org/drawingml/2006/picture">
                      <pic:pic xmlns:pic="http://schemas.openxmlformats.org/drawingml/2006/picture">
                        <pic:nvPicPr>
                          <pic:cNvPr id="1851" name="2272 Imagen" hidden="1">
                            <a:extLst>
                              <a:ext uri="{FF2B5EF4-FFF2-40B4-BE49-F238E27FC236}">
                                <a16:creationId xmlns:a16="http://schemas.microsoft.com/office/drawing/2014/main" id="{00000000-0008-0000-0200-00003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0A2BA9" wp14:editId="6F94F37B">
                  <wp:simplePos x="0" y="0"/>
                  <wp:positionH relativeFrom="column">
                    <wp:posOffset>0</wp:posOffset>
                  </wp:positionH>
                  <wp:positionV relativeFrom="paragraph">
                    <wp:posOffset>9525</wp:posOffset>
                  </wp:positionV>
                  <wp:extent cx="9525" cy="123825"/>
                  <wp:effectExtent l="0" t="0" r="28575" b="9525"/>
                  <wp:wrapNone/>
                  <wp:docPr id="1852" name="Imagen 1413" hidden="1">
                    <a:extLst xmlns:a="http://schemas.openxmlformats.org/drawingml/2006/main">
                      <a:ext uri="{FF2B5EF4-FFF2-40B4-BE49-F238E27FC236}">
                        <a16:creationId xmlns:a16="http://schemas.microsoft.com/office/drawing/2014/main" id="{00000000-0008-0000-0200-00003C070000}"/>
                      </a:ext>
                    </a:extLst>
                  </wp:docPr>
                  <wp:cNvGraphicFramePr/>
                  <a:graphic xmlns:a="http://schemas.openxmlformats.org/drawingml/2006/main">
                    <a:graphicData uri="http://schemas.openxmlformats.org/drawingml/2006/picture">
                      <pic:pic xmlns:pic="http://schemas.openxmlformats.org/drawingml/2006/picture">
                        <pic:nvPicPr>
                          <pic:cNvPr id="1852" name="2273 Imagen" hidden="1">
                            <a:extLst>
                              <a:ext uri="{FF2B5EF4-FFF2-40B4-BE49-F238E27FC236}">
                                <a16:creationId xmlns:a16="http://schemas.microsoft.com/office/drawing/2014/main" id="{00000000-0008-0000-0200-00003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39EFFA" wp14:editId="52B4B86D">
                  <wp:simplePos x="0" y="0"/>
                  <wp:positionH relativeFrom="column">
                    <wp:posOffset>0</wp:posOffset>
                  </wp:positionH>
                  <wp:positionV relativeFrom="paragraph">
                    <wp:posOffset>9525</wp:posOffset>
                  </wp:positionV>
                  <wp:extent cx="9525" cy="123825"/>
                  <wp:effectExtent l="0" t="0" r="28575" b="9525"/>
                  <wp:wrapNone/>
                  <wp:docPr id="1853" name="Imagen 1412" hidden="1">
                    <a:extLst xmlns:a="http://schemas.openxmlformats.org/drawingml/2006/main">
                      <a:ext uri="{FF2B5EF4-FFF2-40B4-BE49-F238E27FC236}">
                        <a16:creationId xmlns:a16="http://schemas.microsoft.com/office/drawing/2014/main" id="{00000000-0008-0000-0200-00003D070000}"/>
                      </a:ext>
                    </a:extLst>
                  </wp:docPr>
                  <wp:cNvGraphicFramePr/>
                  <a:graphic xmlns:a="http://schemas.openxmlformats.org/drawingml/2006/main">
                    <a:graphicData uri="http://schemas.openxmlformats.org/drawingml/2006/picture">
                      <pic:pic xmlns:pic="http://schemas.openxmlformats.org/drawingml/2006/picture">
                        <pic:nvPicPr>
                          <pic:cNvPr id="1853" name="2274 Imagen" hidden="1">
                            <a:extLst>
                              <a:ext uri="{FF2B5EF4-FFF2-40B4-BE49-F238E27FC236}">
                                <a16:creationId xmlns:a16="http://schemas.microsoft.com/office/drawing/2014/main" id="{00000000-0008-0000-0200-00003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B80DC8" wp14:editId="66F86BCF">
                  <wp:simplePos x="0" y="0"/>
                  <wp:positionH relativeFrom="column">
                    <wp:posOffset>0</wp:posOffset>
                  </wp:positionH>
                  <wp:positionV relativeFrom="paragraph">
                    <wp:posOffset>9525</wp:posOffset>
                  </wp:positionV>
                  <wp:extent cx="9525" cy="123825"/>
                  <wp:effectExtent l="0" t="0" r="28575" b="9525"/>
                  <wp:wrapNone/>
                  <wp:docPr id="1854" name="Imagen 1411" hidden="1">
                    <a:extLst xmlns:a="http://schemas.openxmlformats.org/drawingml/2006/main">
                      <a:ext uri="{FF2B5EF4-FFF2-40B4-BE49-F238E27FC236}">
                        <a16:creationId xmlns:a16="http://schemas.microsoft.com/office/drawing/2014/main" id="{00000000-0008-0000-0200-00003E070000}"/>
                      </a:ext>
                    </a:extLst>
                  </wp:docPr>
                  <wp:cNvGraphicFramePr/>
                  <a:graphic xmlns:a="http://schemas.openxmlformats.org/drawingml/2006/main">
                    <a:graphicData uri="http://schemas.openxmlformats.org/drawingml/2006/picture">
                      <pic:pic xmlns:pic="http://schemas.openxmlformats.org/drawingml/2006/picture">
                        <pic:nvPicPr>
                          <pic:cNvPr id="1854" name="2275 Imagen" hidden="1">
                            <a:extLst>
                              <a:ext uri="{FF2B5EF4-FFF2-40B4-BE49-F238E27FC236}">
                                <a16:creationId xmlns:a16="http://schemas.microsoft.com/office/drawing/2014/main" id="{00000000-0008-0000-0200-00003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F581D4" wp14:editId="015305B8">
                  <wp:simplePos x="0" y="0"/>
                  <wp:positionH relativeFrom="column">
                    <wp:posOffset>0</wp:posOffset>
                  </wp:positionH>
                  <wp:positionV relativeFrom="paragraph">
                    <wp:posOffset>9525</wp:posOffset>
                  </wp:positionV>
                  <wp:extent cx="9525" cy="123825"/>
                  <wp:effectExtent l="0" t="0" r="28575" b="9525"/>
                  <wp:wrapNone/>
                  <wp:docPr id="1855" name="Imagen 1410" hidden="1">
                    <a:extLst xmlns:a="http://schemas.openxmlformats.org/drawingml/2006/main">
                      <a:ext uri="{FF2B5EF4-FFF2-40B4-BE49-F238E27FC236}">
                        <a16:creationId xmlns:a16="http://schemas.microsoft.com/office/drawing/2014/main" id="{00000000-0008-0000-0200-00003F070000}"/>
                      </a:ext>
                    </a:extLst>
                  </wp:docPr>
                  <wp:cNvGraphicFramePr/>
                  <a:graphic xmlns:a="http://schemas.openxmlformats.org/drawingml/2006/main">
                    <a:graphicData uri="http://schemas.openxmlformats.org/drawingml/2006/picture">
                      <pic:pic xmlns:pic="http://schemas.openxmlformats.org/drawingml/2006/picture">
                        <pic:nvPicPr>
                          <pic:cNvPr id="1855" name="2276 Imagen" hidden="1">
                            <a:extLst>
                              <a:ext uri="{FF2B5EF4-FFF2-40B4-BE49-F238E27FC236}">
                                <a16:creationId xmlns:a16="http://schemas.microsoft.com/office/drawing/2014/main" id="{00000000-0008-0000-0200-00003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82897E" wp14:editId="1102E3F7">
                  <wp:simplePos x="0" y="0"/>
                  <wp:positionH relativeFrom="column">
                    <wp:posOffset>0</wp:posOffset>
                  </wp:positionH>
                  <wp:positionV relativeFrom="paragraph">
                    <wp:posOffset>9525</wp:posOffset>
                  </wp:positionV>
                  <wp:extent cx="9525" cy="123825"/>
                  <wp:effectExtent l="0" t="0" r="28575" b="9525"/>
                  <wp:wrapNone/>
                  <wp:docPr id="1856" name="Imagen 1409" hidden="1">
                    <a:extLst xmlns:a="http://schemas.openxmlformats.org/drawingml/2006/main">
                      <a:ext uri="{FF2B5EF4-FFF2-40B4-BE49-F238E27FC236}">
                        <a16:creationId xmlns:a16="http://schemas.microsoft.com/office/drawing/2014/main" id="{00000000-0008-0000-0200-000040070000}"/>
                      </a:ext>
                    </a:extLst>
                  </wp:docPr>
                  <wp:cNvGraphicFramePr/>
                  <a:graphic xmlns:a="http://schemas.openxmlformats.org/drawingml/2006/main">
                    <a:graphicData uri="http://schemas.openxmlformats.org/drawingml/2006/picture">
                      <pic:pic xmlns:pic="http://schemas.openxmlformats.org/drawingml/2006/picture">
                        <pic:nvPicPr>
                          <pic:cNvPr id="1856" name="2277 Imagen" hidden="1">
                            <a:extLst>
                              <a:ext uri="{FF2B5EF4-FFF2-40B4-BE49-F238E27FC236}">
                                <a16:creationId xmlns:a16="http://schemas.microsoft.com/office/drawing/2014/main" id="{00000000-0008-0000-0200-00004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E17AC5" wp14:editId="3046A288">
                  <wp:simplePos x="0" y="0"/>
                  <wp:positionH relativeFrom="column">
                    <wp:posOffset>0</wp:posOffset>
                  </wp:positionH>
                  <wp:positionV relativeFrom="paragraph">
                    <wp:posOffset>9525</wp:posOffset>
                  </wp:positionV>
                  <wp:extent cx="9525" cy="123825"/>
                  <wp:effectExtent l="0" t="0" r="28575" b="9525"/>
                  <wp:wrapNone/>
                  <wp:docPr id="1857" name="Imagen 1408" hidden="1">
                    <a:extLst xmlns:a="http://schemas.openxmlformats.org/drawingml/2006/main">
                      <a:ext uri="{FF2B5EF4-FFF2-40B4-BE49-F238E27FC236}">
                        <a16:creationId xmlns:a16="http://schemas.microsoft.com/office/drawing/2014/main" id="{00000000-0008-0000-0200-000041070000}"/>
                      </a:ext>
                    </a:extLst>
                  </wp:docPr>
                  <wp:cNvGraphicFramePr/>
                  <a:graphic xmlns:a="http://schemas.openxmlformats.org/drawingml/2006/main">
                    <a:graphicData uri="http://schemas.openxmlformats.org/drawingml/2006/picture">
                      <pic:pic xmlns:pic="http://schemas.openxmlformats.org/drawingml/2006/picture">
                        <pic:nvPicPr>
                          <pic:cNvPr id="1857" name="2278 Imagen" hidden="1">
                            <a:extLst>
                              <a:ext uri="{FF2B5EF4-FFF2-40B4-BE49-F238E27FC236}">
                                <a16:creationId xmlns:a16="http://schemas.microsoft.com/office/drawing/2014/main" id="{00000000-0008-0000-0200-00004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2FA2CB" wp14:editId="3F7AF84B">
                  <wp:simplePos x="0" y="0"/>
                  <wp:positionH relativeFrom="column">
                    <wp:posOffset>0</wp:posOffset>
                  </wp:positionH>
                  <wp:positionV relativeFrom="paragraph">
                    <wp:posOffset>9525</wp:posOffset>
                  </wp:positionV>
                  <wp:extent cx="9525" cy="123825"/>
                  <wp:effectExtent l="0" t="0" r="28575" b="9525"/>
                  <wp:wrapNone/>
                  <wp:docPr id="1858" name="Imagen 1407" hidden="1">
                    <a:extLst xmlns:a="http://schemas.openxmlformats.org/drawingml/2006/main">
                      <a:ext uri="{FF2B5EF4-FFF2-40B4-BE49-F238E27FC236}">
                        <a16:creationId xmlns:a16="http://schemas.microsoft.com/office/drawing/2014/main" id="{00000000-0008-0000-0200-000042070000}"/>
                      </a:ext>
                    </a:extLst>
                  </wp:docPr>
                  <wp:cNvGraphicFramePr/>
                  <a:graphic xmlns:a="http://schemas.openxmlformats.org/drawingml/2006/main">
                    <a:graphicData uri="http://schemas.openxmlformats.org/drawingml/2006/picture">
                      <pic:pic xmlns:pic="http://schemas.openxmlformats.org/drawingml/2006/picture">
                        <pic:nvPicPr>
                          <pic:cNvPr id="1858" name="2279 Imagen" hidden="1">
                            <a:extLst>
                              <a:ext uri="{FF2B5EF4-FFF2-40B4-BE49-F238E27FC236}">
                                <a16:creationId xmlns:a16="http://schemas.microsoft.com/office/drawing/2014/main" id="{00000000-0008-0000-0200-00004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852DAB" wp14:editId="223CF3FE">
                  <wp:simplePos x="0" y="0"/>
                  <wp:positionH relativeFrom="column">
                    <wp:posOffset>0</wp:posOffset>
                  </wp:positionH>
                  <wp:positionV relativeFrom="paragraph">
                    <wp:posOffset>9525</wp:posOffset>
                  </wp:positionV>
                  <wp:extent cx="9525" cy="123825"/>
                  <wp:effectExtent l="0" t="0" r="28575" b="9525"/>
                  <wp:wrapNone/>
                  <wp:docPr id="1859" name="Imagen 1406" hidden="1">
                    <a:extLst xmlns:a="http://schemas.openxmlformats.org/drawingml/2006/main">
                      <a:ext uri="{FF2B5EF4-FFF2-40B4-BE49-F238E27FC236}">
                        <a16:creationId xmlns:a16="http://schemas.microsoft.com/office/drawing/2014/main" id="{00000000-0008-0000-0200-000043070000}"/>
                      </a:ext>
                    </a:extLst>
                  </wp:docPr>
                  <wp:cNvGraphicFramePr/>
                  <a:graphic xmlns:a="http://schemas.openxmlformats.org/drawingml/2006/main">
                    <a:graphicData uri="http://schemas.openxmlformats.org/drawingml/2006/picture">
                      <pic:pic xmlns:pic="http://schemas.openxmlformats.org/drawingml/2006/picture">
                        <pic:nvPicPr>
                          <pic:cNvPr id="1859" name="2280 Imagen" hidden="1">
                            <a:extLst>
                              <a:ext uri="{FF2B5EF4-FFF2-40B4-BE49-F238E27FC236}">
                                <a16:creationId xmlns:a16="http://schemas.microsoft.com/office/drawing/2014/main" id="{00000000-0008-0000-0200-00004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35F6DA" wp14:editId="03A8BA67">
                  <wp:simplePos x="0" y="0"/>
                  <wp:positionH relativeFrom="column">
                    <wp:posOffset>0</wp:posOffset>
                  </wp:positionH>
                  <wp:positionV relativeFrom="paragraph">
                    <wp:posOffset>9525</wp:posOffset>
                  </wp:positionV>
                  <wp:extent cx="9525" cy="123825"/>
                  <wp:effectExtent l="0" t="0" r="28575" b="9525"/>
                  <wp:wrapNone/>
                  <wp:docPr id="1860" name="Imagen 1405" hidden="1">
                    <a:extLst xmlns:a="http://schemas.openxmlformats.org/drawingml/2006/main">
                      <a:ext uri="{FF2B5EF4-FFF2-40B4-BE49-F238E27FC236}">
                        <a16:creationId xmlns:a16="http://schemas.microsoft.com/office/drawing/2014/main" id="{00000000-0008-0000-0200-000044070000}"/>
                      </a:ext>
                    </a:extLst>
                  </wp:docPr>
                  <wp:cNvGraphicFramePr/>
                  <a:graphic xmlns:a="http://schemas.openxmlformats.org/drawingml/2006/main">
                    <a:graphicData uri="http://schemas.openxmlformats.org/drawingml/2006/picture">
                      <pic:pic xmlns:pic="http://schemas.openxmlformats.org/drawingml/2006/picture">
                        <pic:nvPicPr>
                          <pic:cNvPr id="1860" name="2281 Imagen" hidden="1">
                            <a:extLst>
                              <a:ext uri="{FF2B5EF4-FFF2-40B4-BE49-F238E27FC236}">
                                <a16:creationId xmlns:a16="http://schemas.microsoft.com/office/drawing/2014/main" id="{00000000-0008-0000-0200-00004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4BDB3E" wp14:editId="19DF2B98">
                  <wp:simplePos x="0" y="0"/>
                  <wp:positionH relativeFrom="column">
                    <wp:posOffset>0</wp:posOffset>
                  </wp:positionH>
                  <wp:positionV relativeFrom="paragraph">
                    <wp:posOffset>9525</wp:posOffset>
                  </wp:positionV>
                  <wp:extent cx="9525" cy="123825"/>
                  <wp:effectExtent l="0" t="0" r="28575" b="9525"/>
                  <wp:wrapNone/>
                  <wp:docPr id="1861" name="Imagen 1404" hidden="1">
                    <a:extLst xmlns:a="http://schemas.openxmlformats.org/drawingml/2006/main">
                      <a:ext uri="{FF2B5EF4-FFF2-40B4-BE49-F238E27FC236}">
                        <a16:creationId xmlns:a16="http://schemas.microsoft.com/office/drawing/2014/main" id="{00000000-0008-0000-0200-000045070000}"/>
                      </a:ext>
                    </a:extLst>
                  </wp:docPr>
                  <wp:cNvGraphicFramePr/>
                  <a:graphic xmlns:a="http://schemas.openxmlformats.org/drawingml/2006/main">
                    <a:graphicData uri="http://schemas.openxmlformats.org/drawingml/2006/picture">
                      <pic:pic xmlns:pic="http://schemas.openxmlformats.org/drawingml/2006/picture">
                        <pic:nvPicPr>
                          <pic:cNvPr id="1861" name="2282 Imagen" hidden="1">
                            <a:extLst>
                              <a:ext uri="{FF2B5EF4-FFF2-40B4-BE49-F238E27FC236}">
                                <a16:creationId xmlns:a16="http://schemas.microsoft.com/office/drawing/2014/main" id="{00000000-0008-0000-0200-00004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26AF64" wp14:editId="323B152A">
                  <wp:simplePos x="0" y="0"/>
                  <wp:positionH relativeFrom="column">
                    <wp:posOffset>0</wp:posOffset>
                  </wp:positionH>
                  <wp:positionV relativeFrom="paragraph">
                    <wp:posOffset>9525</wp:posOffset>
                  </wp:positionV>
                  <wp:extent cx="9525" cy="123825"/>
                  <wp:effectExtent l="0" t="0" r="28575" b="9525"/>
                  <wp:wrapNone/>
                  <wp:docPr id="1862" name="Imagen 1403" hidden="1">
                    <a:extLst xmlns:a="http://schemas.openxmlformats.org/drawingml/2006/main">
                      <a:ext uri="{FF2B5EF4-FFF2-40B4-BE49-F238E27FC236}">
                        <a16:creationId xmlns:a16="http://schemas.microsoft.com/office/drawing/2014/main" id="{00000000-0008-0000-0200-000046070000}"/>
                      </a:ext>
                    </a:extLst>
                  </wp:docPr>
                  <wp:cNvGraphicFramePr/>
                  <a:graphic xmlns:a="http://schemas.openxmlformats.org/drawingml/2006/main">
                    <a:graphicData uri="http://schemas.openxmlformats.org/drawingml/2006/picture">
                      <pic:pic xmlns:pic="http://schemas.openxmlformats.org/drawingml/2006/picture">
                        <pic:nvPicPr>
                          <pic:cNvPr id="1862" name="2283 Imagen" hidden="1">
                            <a:extLst>
                              <a:ext uri="{FF2B5EF4-FFF2-40B4-BE49-F238E27FC236}">
                                <a16:creationId xmlns:a16="http://schemas.microsoft.com/office/drawing/2014/main" id="{00000000-0008-0000-0200-00004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236F4F" wp14:editId="6FFFC108">
                  <wp:simplePos x="0" y="0"/>
                  <wp:positionH relativeFrom="column">
                    <wp:posOffset>0</wp:posOffset>
                  </wp:positionH>
                  <wp:positionV relativeFrom="paragraph">
                    <wp:posOffset>9525</wp:posOffset>
                  </wp:positionV>
                  <wp:extent cx="9525" cy="123825"/>
                  <wp:effectExtent l="0" t="0" r="28575" b="9525"/>
                  <wp:wrapNone/>
                  <wp:docPr id="1863" name="Imagen 1402" hidden="1">
                    <a:extLst xmlns:a="http://schemas.openxmlformats.org/drawingml/2006/main">
                      <a:ext uri="{FF2B5EF4-FFF2-40B4-BE49-F238E27FC236}">
                        <a16:creationId xmlns:a16="http://schemas.microsoft.com/office/drawing/2014/main" id="{00000000-0008-0000-0200-000047070000}"/>
                      </a:ext>
                    </a:extLst>
                  </wp:docPr>
                  <wp:cNvGraphicFramePr/>
                  <a:graphic xmlns:a="http://schemas.openxmlformats.org/drawingml/2006/main">
                    <a:graphicData uri="http://schemas.openxmlformats.org/drawingml/2006/picture">
                      <pic:pic xmlns:pic="http://schemas.openxmlformats.org/drawingml/2006/picture">
                        <pic:nvPicPr>
                          <pic:cNvPr id="1863" name="2284 Imagen" hidden="1">
                            <a:extLst>
                              <a:ext uri="{FF2B5EF4-FFF2-40B4-BE49-F238E27FC236}">
                                <a16:creationId xmlns:a16="http://schemas.microsoft.com/office/drawing/2014/main" id="{00000000-0008-0000-0200-00004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721DB1" wp14:editId="17BF8918">
                  <wp:simplePos x="0" y="0"/>
                  <wp:positionH relativeFrom="column">
                    <wp:posOffset>0</wp:posOffset>
                  </wp:positionH>
                  <wp:positionV relativeFrom="paragraph">
                    <wp:posOffset>9525</wp:posOffset>
                  </wp:positionV>
                  <wp:extent cx="9525" cy="123825"/>
                  <wp:effectExtent l="0" t="0" r="28575" b="9525"/>
                  <wp:wrapNone/>
                  <wp:docPr id="1864" name="Imagen 1401" hidden="1">
                    <a:extLst xmlns:a="http://schemas.openxmlformats.org/drawingml/2006/main">
                      <a:ext uri="{FF2B5EF4-FFF2-40B4-BE49-F238E27FC236}">
                        <a16:creationId xmlns:a16="http://schemas.microsoft.com/office/drawing/2014/main" id="{00000000-0008-0000-0200-000048070000}"/>
                      </a:ext>
                    </a:extLst>
                  </wp:docPr>
                  <wp:cNvGraphicFramePr/>
                  <a:graphic xmlns:a="http://schemas.openxmlformats.org/drawingml/2006/main">
                    <a:graphicData uri="http://schemas.openxmlformats.org/drawingml/2006/picture">
                      <pic:pic xmlns:pic="http://schemas.openxmlformats.org/drawingml/2006/picture">
                        <pic:nvPicPr>
                          <pic:cNvPr id="1864" name="2285 Imagen" hidden="1">
                            <a:extLst>
                              <a:ext uri="{FF2B5EF4-FFF2-40B4-BE49-F238E27FC236}">
                                <a16:creationId xmlns:a16="http://schemas.microsoft.com/office/drawing/2014/main" id="{00000000-0008-0000-0200-00004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E9C9AB" wp14:editId="411622A1">
                  <wp:simplePos x="0" y="0"/>
                  <wp:positionH relativeFrom="column">
                    <wp:posOffset>0</wp:posOffset>
                  </wp:positionH>
                  <wp:positionV relativeFrom="paragraph">
                    <wp:posOffset>9525</wp:posOffset>
                  </wp:positionV>
                  <wp:extent cx="9525" cy="123825"/>
                  <wp:effectExtent l="0" t="0" r="28575" b="9525"/>
                  <wp:wrapNone/>
                  <wp:docPr id="1865" name="Imagen 1400" hidden="1">
                    <a:extLst xmlns:a="http://schemas.openxmlformats.org/drawingml/2006/main">
                      <a:ext uri="{FF2B5EF4-FFF2-40B4-BE49-F238E27FC236}">
                        <a16:creationId xmlns:a16="http://schemas.microsoft.com/office/drawing/2014/main" id="{00000000-0008-0000-0200-000049070000}"/>
                      </a:ext>
                    </a:extLst>
                  </wp:docPr>
                  <wp:cNvGraphicFramePr/>
                  <a:graphic xmlns:a="http://schemas.openxmlformats.org/drawingml/2006/main">
                    <a:graphicData uri="http://schemas.openxmlformats.org/drawingml/2006/picture">
                      <pic:pic xmlns:pic="http://schemas.openxmlformats.org/drawingml/2006/picture">
                        <pic:nvPicPr>
                          <pic:cNvPr id="1865" name="2286 Imagen" hidden="1">
                            <a:extLst>
                              <a:ext uri="{FF2B5EF4-FFF2-40B4-BE49-F238E27FC236}">
                                <a16:creationId xmlns:a16="http://schemas.microsoft.com/office/drawing/2014/main" id="{00000000-0008-0000-0200-00004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EA9212" wp14:editId="4F88A0B9">
                  <wp:simplePos x="0" y="0"/>
                  <wp:positionH relativeFrom="column">
                    <wp:posOffset>0</wp:posOffset>
                  </wp:positionH>
                  <wp:positionV relativeFrom="paragraph">
                    <wp:posOffset>9525</wp:posOffset>
                  </wp:positionV>
                  <wp:extent cx="9525" cy="123825"/>
                  <wp:effectExtent l="0" t="0" r="28575" b="9525"/>
                  <wp:wrapNone/>
                  <wp:docPr id="1866" name="Imagen 1399" hidden="1">
                    <a:extLst xmlns:a="http://schemas.openxmlformats.org/drawingml/2006/main">
                      <a:ext uri="{FF2B5EF4-FFF2-40B4-BE49-F238E27FC236}">
                        <a16:creationId xmlns:a16="http://schemas.microsoft.com/office/drawing/2014/main" id="{00000000-0008-0000-0200-00004A070000}"/>
                      </a:ext>
                    </a:extLst>
                  </wp:docPr>
                  <wp:cNvGraphicFramePr/>
                  <a:graphic xmlns:a="http://schemas.openxmlformats.org/drawingml/2006/main">
                    <a:graphicData uri="http://schemas.openxmlformats.org/drawingml/2006/picture">
                      <pic:pic xmlns:pic="http://schemas.openxmlformats.org/drawingml/2006/picture">
                        <pic:nvPicPr>
                          <pic:cNvPr id="1866" name="2287 Imagen" hidden="1">
                            <a:extLst>
                              <a:ext uri="{FF2B5EF4-FFF2-40B4-BE49-F238E27FC236}">
                                <a16:creationId xmlns:a16="http://schemas.microsoft.com/office/drawing/2014/main" id="{00000000-0008-0000-0200-00004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F27410" wp14:editId="3355C1EE">
                  <wp:simplePos x="0" y="0"/>
                  <wp:positionH relativeFrom="column">
                    <wp:posOffset>0</wp:posOffset>
                  </wp:positionH>
                  <wp:positionV relativeFrom="paragraph">
                    <wp:posOffset>9525</wp:posOffset>
                  </wp:positionV>
                  <wp:extent cx="9525" cy="123825"/>
                  <wp:effectExtent l="0" t="0" r="28575" b="9525"/>
                  <wp:wrapNone/>
                  <wp:docPr id="1867" name="Imagen 1398" hidden="1">
                    <a:extLst xmlns:a="http://schemas.openxmlformats.org/drawingml/2006/main">
                      <a:ext uri="{FF2B5EF4-FFF2-40B4-BE49-F238E27FC236}">
                        <a16:creationId xmlns:a16="http://schemas.microsoft.com/office/drawing/2014/main" id="{00000000-0008-0000-0200-00004B070000}"/>
                      </a:ext>
                    </a:extLst>
                  </wp:docPr>
                  <wp:cNvGraphicFramePr/>
                  <a:graphic xmlns:a="http://schemas.openxmlformats.org/drawingml/2006/main">
                    <a:graphicData uri="http://schemas.openxmlformats.org/drawingml/2006/picture">
                      <pic:pic xmlns:pic="http://schemas.openxmlformats.org/drawingml/2006/picture">
                        <pic:nvPicPr>
                          <pic:cNvPr id="1867" name="2288 Imagen" hidden="1">
                            <a:extLst>
                              <a:ext uri="{FF2B5EF4-FFF2-40B4-BE49-F238E27FC236}">
                                <a16:creationId xmlns:a16="http://schemas.microsoft.com/office/drawing/2014/main" id="{00000000-0008-0000-0200-00004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5B5424" wp14:editId="5F3506DF">
                  <wp:simplePos x="0" y="0"/>
                  <wp:positionH relativeFrom="column">
                    <wp:posOffset>0</wp:posOffset>
                  </wp:positionH>
                  <wp:positionV relativeFrom="paragraph">
                    <wp:posOffset>9525</wp:posOffset>
                  </wp:positionV>
                  <wp:extent cx="9525" cy="123825"/>
                  <wp:effectExtent l="0" t="0" r="28575" b="9525"/>
                  <wp:wrapNone/>
                  <wp:docPr id="1868" name="Imagen 1397" hidden="1">
                    <a:extLst xmlns:a="http://schemas.openxmlformats.org/drawingml/2006/main">
                      <a:ext uri="{FF2B5EF4-FFF2-40B4-BE49-F238E27FC236}">
                        <a16:creationId xmlns:a16="http://schemas.microsoft.com/office/drawing/2014/main" id="{00000000-0008-0000-0200-00004C070000}"/>
                      </a:ext>
                    </a:extLst>
                  </wp:docPr>
                  <wp:cNvGraphicFramePr/>
                  <a:graphic xmlns:a="http://schemas.openxmlformats.org/drawingml/2006/main">
                    <a:graphicData uri="http://schemas.openxmlformats.org/drawingml/2006/picture">
                      <pic:pic xmlns:pic="http://schemas.openxmlformats.org/drawingml/2006/picture">
                        <pic:nvPicPr>
                          <pic:cNvPr id="1868" name="2716 Imagen" hidden="1">
                            <a:extLst>
                              <a:ext uri="{FF2B5EF4-FFF2-40B4-BE49-F238E27FC236}">
                                <a16:creationId xmlns:a16="http://schemas.microsoft.com/office/drawing/2014/main" id="{00000000-0008-0000-0200-00004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B7CA1C" wp14:editId="41ABFB8A">
                  <wp:simplePos x="0" y="0"/>
                  <wp:positionH relativeFrom="column">
                    <wp:posOffset>0</wp:posOffset>
                  </wp:positionH>
                  <wp:positionV relativeFrom="paragraph">
                    <wp:posOffset>9525</wp:posOffset>
                  </wp:positionV>
                  <wp:extent cx="9525" cy="123825"/>
                  <wp:effectExtent l="0" t="0" r="28575" b="9525"/>
                  <wp:wrapNone/>
                  <wp:docPr id="1869" name="Imagen 1396" hidden="1">
                    <a:extLst xmlns:a="http://schemas.openxmlformats.org/drawingml/2006/main">
                      <a:ext uri="{FF2B5EF4-FFF2-40B4-BE49-F238E27FC236}">
                        <a16:creationId xmlns:a16="http://schemas.microsoft.com/office/drawing/2014/main" id="{00000000-0008-0000-0200-00004D070000}"/>
                      </a:ext>
                    </a:extLst>
                  </wp:docPr>
                  <wp:cNvGraphicFramePr/>
                  <a:graphic xmlns:a="http://schemas.openxmlformats.org/drawingml/2006/main">
                    <a:graphicData uri="http://schemas.openxmlformats.org/drawingml/2006/picture">
                      <pic:pic xmlns:pic="http://schemas.openxmlformats.org/drawingml/2006/picture">
                        <pic:nvPicPr>
                          <pic:cNvPr id="1869" name="2717 Imagen" hidden="1">
                            <a:extLst>
                              <a:ext uri="{FF2B5EF4-FFF2-40B4-BE49-F238E27FC236}">
                                <a16:creationId xmlns:a16="http://schemas.microsoft.com/office/drawing/2014/main" id="{00000000-0008-0000-0200-00004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D176A1" wp14:editId="3316763F">
                  <wp:simplePos x="0" y="0"/>
                  <wp:positionH relativeFrom="column">
                    <wp:posOffset>0</wp:posOffset>
                  </wp:positionH>
                  <wp:positionV relativeFrom="paragraph">
                    <wp:posOffset>9525</wp:posOffset>
                  </wp:positionV>
                  <wp:extent cx="9525" cy="123825"/>
                  <wp:effectExtent l="0" t="0" r="28575" b="9525"/>
                  <wp:wrapNone/>
                  <wp:docPr id="1870" name="Imagen 1395" hidden="1">
                    <a:extLst xmlns:a="http://schemas.openxmlformats.org/drawingml/2006/main">
                      <a:ext uri="{FF2B5EF4-FFF2-40B4-BE49-F238E27FC236}">
                        <a16:creationId xmlns:a16="http://schemas.microsoft.com/office/drawing/2014/main" id="{00000000-0008-0000-0200-00004E070000}"/>
                      </a:ext>
                    </a:extLst>
                  </wp:docPr>
                  <wp:cNvGraphicFramePr/>
                  <a:graphic xmlns:a="http://schemas.openxmlformats.org/drawingml/2006/main">
                    <a:graphicData uri="http://schemas.openxmlformats.org/drawingml/2006/picture">
                      <pic:pic xmlns:pic="http://schemas.openxmlformats.org/drawingml/2006/picture">
                        <pic:nvPicPr>
                          <pic:cNvPr id="1870" name="2718 Imagen" hidden="1">
                            <a:extLst>
                              <a:ext uri="{FF2B5EF4-FFF2-40B4-BE49-F238E27FC236}">
                                <a16:creationId xmlns:a16="http://schemas.microsoft.com/office/drawing/2014/main" id="{00000000-0008-0000-0200-00004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C0CBE3" wp14:editId="1076B534">
                  <wp:simplePos x="0" y="0"/>
                  <wp:positionH relativeFrom="column">
                    <wp:posOffset>0</wp:posOffset>
                  </wp:positionH>
                  <wp:positionV relativeFrom="paragraph">
                    <wp:posOffset>9525</wp:posOffset>
                  </wp:positionV>
                  <wp:extent cx="9525" cy="123825"/>
                  <wp:effectExtent l="0" t="0" r="28575" b="9525"/>
                  <wp:wrapNone/>
                  <wp:docPr id="1871" name="Imagen 1394" hidden="1">
                    <a:extLst xmlns:a="http://schemas.openxmlformats.org/drawingml/2006/main">
                      <a:ext uri="{FF2B5EF4-FFF2-40B4-BE49-F238E27FC236}">
                        <a16:creationId xmlns:a16="http://schemas.microsoft.com/office/drawing/2014/main" id="{00000000-0008-0000-0200-00004F070000}"/>
                      </a:ext>
                    </a:extLst>
                  </wp:docPr>
                  <wp:cNvGraphicFramePr/>
                  <a:graphic xmlns:a="http://schemas.openxmlformats.org/drawingml/2006/main">
                    <a:graphicData uri="http://schemas.openxmlformats.org/drawingml/2006/picture">
                      <pic:pic xmlns:pic="http://schemas.openxmlformats.org/drawingml/2006/picture">
                        <pic:nvPicPr>
                          <pic:cNvPr id="1871" name="2719 Imagen" hidden="1">
                            <a:extLst>
                              <a:ext uri="{FF2B5EF4-FFF2-40B4-BE49-F238E27FC236}">
                                <a16:creationId xmlns:a16="http://schemas.microsoft.com/office/drawing/2014/main" id="{00000000-0008-0000-0200-00004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5AB5A9" wp14:editId="112495CB">
                  <wp:simplePos x="0" y="0"/>
                  <wp:positionH relativeFrom="column">
                    <wp:posOffset>0</wp:posOffset>
                  </wp:positionH>
                  <wp:positionV relativeFrom="paragraph">
                    <wp:posOffset>9525</wp:posOffset>
                  </wp:positionV>
                  <wp:extent cx="9525" cy="123825"/>
                  <wp:effectExtent l="0" t="0" r="28575" b="9525"/>
                  <wp:wrapNone/>
                  <wp:docPr id="1872" name="Imagen 1393" hidden="1">
                    <a:extLst xmlns:a="http://schemas.openxmlformats.org/drawingml/2006/main">
                      <a:ext uri="{FF2B5EF4-FFF2-40B4-BE49-F238E27FC236}">
                        <a16:creationId xmlns:a16="http://schemas.microsoft.com/office/drawing/2014/main" id="{00000000-0008-0000-0200-000050070000}"/>
                      </a:ext>
                    </a:extLst>
                  </wp:docPr>
                  <wp:cNvGraphicFramePr/>
                  <a:graphic xmlns:a="http://schemas.openxmlformats.org/drawingml/2006/main">
                    <a:graphicData uri="http://schemas.openxmlformats.org/drawingml/2006/picture">
                      <pic:pic xmlns:pic="http://schemas.openxmlformats.org/drawingml/2006/picture">
                        <pic:nvPicPr>
                          <pic:cNvPr id="1872" name="2720 Imagen" hidden="1">
                            <a:extLst>
                              <a:ext uri="{FF2B5EF4-FFF2-40B4-BE49-F238E27FC236}">
                                <a16:creationId xmlns:a16="http://schemas.microsoft.com/office/drawing/2014/main" id="{00000000-0008-0000-0200-00005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F7C0FB" wp14:editId="69F8C002">
                  <wp:simplePos x="0" y="0"/>
                  <wp:positionH relativeFrom="column">
                    <wp:posOffset>0</wp:posOffset>
                  </wp:positionH>
                  <wp:positionV relativeFrom="paragraph">
                    <wp:posOffset>9525</wp:posOffset>
                  </wp:positionV>
                  <wp:extent cx="9525" cy="123825"/>
                  <wp:effectExtent l="0" t="0" r="28575" b="9525"/>
                  <wp:wrapNone/>
                  <wp:docPr id="1873" name="Imagen 1392" hidden="1">
                    <a:extLst xmlns:a="http://schemas.openxmlformats.org/drawingml/2006/main">
                      <a:ext uri="{FF2B5EF4-FFF2-40B4-BE49-F238E27FC236}">
                        <a16:creationId xmlns:a16="http://schemas.microsoft.com/office/drawing/2014/main" id="{00000000-0008-0000-0200-000051070000}"/>
                      </a:ext>
                    </a:extLst>
                  </wp:docPr>
                  <wp:cNvGraphicFramePr/>
                  <a:graphic xmlns:a="http://schemas.openxmlformats.org/drawingml/2006/main">
                    <a:graphicData uri="http://schemas.openxmlformats.org/drawingml/2006/picture">
                      <pic:pic xmlns:pic="http://schemas.openxmlformats.org/drawingml/2006/picture">
                        <pic:nvPicPr>
                          <pic:cNvPr id="1873" name="2721 Imagen" hidden="1">
                            <a:extLst>
                              <a:ext uri="{FF2B5EF4-FFF2-40B4-BE49-F238E27FC236}">
                                <a16:creationId xmlns:a16="http://schemas.microsoft.com/office/drawing/2014/main" id="{00000000-0008-0000-0200-00005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B31394" wp14:editId="47B000A4">
                  <wp:simplePos x="0" y="0"/>
                  <wp:positionH relativeFrom="column">
                    <wp:posOffset>0</wp:posOffset>
                  </wp:positionH>
                  <wp:positionV relativeFrom="paragraph">
                    <wp:posOffset>9525</wp:posOffset>
                  </wp:positionV>
                  <wp:extent cx="9525" cy="123825"/>
                  <wp:effectExtent l="0" t="0" r="28575" b="9525"/>
                  <wp:wrapNone/>
                  <wp:docPr id="1874" name="Imagen 1391" hidden="1">
                    <a:extLst xmlns:a="http://schemas.openxmlformats.org/drawingml/2006/main">
                      <a:ext uri="{FF2B5EF4-FFF2-40B4-BE49-F238E27FC236}">
                        <a16:creationId xmlns:a16="http://schemas.microsoft.com/office/drawing/2014/main" id="{00000000-0008-0000-0200-000052070000}"/>
                      </a:ext>
                    </a:extLst>
                  </wp:docPr>
                  <wp:cNvGraphicFramePr/>
                  <a:graphic xmlns:a="http://schemas.openxmlformats.org/drawingml/2006/main">
                    <a:graphicData uri="http://schemas.openxmlformats.org/drawingml/2006/picture">
                      <pic:pic xmlns:pic="http://schemas.openxmlformats.org/drawingml/2006/picture">
                        <pic:nvPicPr>
                          <pic:cNvPr id="1874" name="2722 Imagen" hidden="1">
                            <a:extLst>
                              <a:ext uri="{FF2B5EF4-FFF2-40B4-BE49-F238E27FC236}">
                                <a16:creationId xmlns:a16="http://schemas.microsoft.com/office/drawing/2014/main" id="{00000000-0008-0000-0200-00005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031007" wp14:editId="2B5F466F">
                  <wp:simplePos x="0" y="0"/>
                  <wp:positionH relativeFrom="column">
                    <wp:posOffset>0</wp:posOffset>
                  </wp:positionH>
                  <wp:positionV relativeFrom="paragraph">
                    <wp:posOffset>9525</wp:posOffset>
                  </wp:positionV>
                  <wp:extent cx="9525" cy="123825"/>
                  <wp:effectExtent l="0" t="0" r="28575" b="9525"/>
                  <wp:wrapNone/>
                  <wp:docPr id="1875" name="Imagen 1390" hidden="1">
                    <a:extLst xmlns:a="http://schemas.openxmlformats.org/drawingml/2006/main">
                      <a:ext uri="{FF2B5EF4-FFF2-40B4-BE49-F238E27FC236}">
                        <a16:creationId xmlns:a16="http://schemas.microsoft.com/office/drawing/2014/main" id="{00000000-0008-0000-0200-000053070000}"/>
                      </a:ext>
                    </a:extLst>
                  </wp:docPr>
                  <wp:cNvGraphicFramePr/>
                  <a:graphic xmlns:a="http://schemas.openxmlformats.org/drawingml/2006/main">
                    <a:graphicData uri="http://schemas.openxmlformats.org/drawingml/2006/picture">
                      <pic:pic xmlns:pic="http://schemas.openxmlformats.org/drawingml/2006/picture">
                        <pic:nvPicPr>
                          <pic:cNvPr id="1875" name="2723 Imagen" hidden="1">
                            <a:extLst>
                              <a:ext uri="{FF2B5EF4-FFF2-40B4-BE49-F238E27FC236}">
                                <a16:creationId xmlns:a16="http://schemas.microsoft.com/office/drawing/2014/main" id="{00000000-0008-0000-0200-00005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8A8861" wp14:editId="2C2A529D">
                  <wp:simplePos x="0" y="0"/>
                  <wp:positionH relativeFrom="column">
                    <wp:posOffset>0</wp:posOffset>
                  </wp:positionH>
                  <wp:positionV relativeFrom="paragraph">
                    <wp:posOffset>9525</wp:posOffset>
                  </wp:positionV>
                  <wp:extent cx="9525" cy="123825"/>
                  <wp:effectExtent l="0" t="0" r="28575" b="9525"/>
                  <wp:wrapNone/>
                  <wp:docPr id="1876" name="Imagen 1389" hidden="1">
                    <a:extLst xmlns:a="http://schemas.openxmlformats.org/drawingml/2006/main">
                      <a:ext uri="{FF2B5EF4-FFF2-40B4-BE49-F238E27FC236}">
                        <a16:creationId xmlns:a16="http://schemas.microsoft.com/office/drawing/2014/main" id="{00000000-0008-0000-0200-000054070000}"/>
                      </a:ext>
                    </a:extLst>
                  </wp:docPr>
                  <wp:cNvGraphicFramePr/>
                  <a:graphic xmlns:a="http://schemas.openxmlformats.org/drawingml/2006/main">
                    <a:graphicData uri="http://schemas.openxmlformats.org/drawingml/2006/picture">
                      <pic:pic xmlns:pic="http://schemas.openxmlformats.org/drawingml/2006/picture">
                        <pic:nvPicPr>
                          <pic:cNvPr id="1876" name="2724 Imagen" hidden="1">
                            <a:extLst>
                              <a:ext uri="{FF2B5EF4-FFF2-40B4-BE49-F238E27FC236}">
                                <a16:creationId xmlns:a16="http://schemas.microsoft.com/office/drawing/2014/main" id="{00000000-0008-0000-0200-00005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9EAEAE" wp14:editId="0CFD6076">
                  <wp:simplePos x="0" y="0"/>
                  <wp:positionH relativeFrom="column">
                    <wp:posOffset>0</wp:posOffset>
                  </wp:positionH>
                  <wp:positionV relativeFrom="paragraph">
                    <wp:posOffset>9525</wp:posOffset>
                  </wp:positionV>
                  <wp:extent cx="9525" cy="123825"/>
                  <wp:effectExtent l="0" t="0" r="28575" b="9525"/>
                  <wp:wrapNone/>
                  <wp:docPr id="1877" name="Imagen 1388" hidden="1">
                    <a:extLst xmlns:a="http://schemas.openxmlformats.org/drawingml/2006/main">
                      <a:ext uri="{FF2B5EF4-FFF2-40B4-BE49-F238E27FC236}">
                        <a16:creationId xmlns:a16="http://schemas.microsoft.com/office/drawing/2014/main" id="{00000000-0008-0000-0200-000055070000}"/>
                      </a:ext>
                    </a:extLst>
                  </wp:docPr>
                  <wp:cNvGraphicFramePr/>
                  <a:graphic xmlns:a="http://schemas.openxmlformats.org/drawingml/2006/main">
                    <a:graphicData uri="http://schemas.openxmlformats.org/drawingml/2006/picture">
                      <pic:pic xmlns:pic="http://schemas.openxmlformats.org/drawingml/2006/picture">
                        <pic:nvPicPr>
                          <pic:cNvPr id="1877" name="2725 Imagen" hidden="1">
                            <a:extLst>
                              <a:ext uri="{FF2B5EF4-FFF2-40B4-BE49-F238E27FC236}">
                                <a16:creationId xmlns:a16="http://schemas.microsoft.com/office/drawing/2014/main" id="{00000000-0008-0000-0200-00005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A020F4" wp14:editId="23BB6104">
                  <wp:simplePos x="0" y="0"/>
                  <wp:positionH relativeFrom="column">
                    <wp:posOffset>0</wp:posOffset>
                  </wp:positionH>
                  <wp:positionV relativeFrom="paragraph">
                    <wp:posOffset>9525</wp:posOffset>
                  </wp:positionV>
                  <wp:extent cx="9525" cy="123825"/>
                  <wp:effectExtent l="0" t="0" r="28575" b="9525"/>
                  <wp:wrapNone/>
                  <wp:docPr id="1878" name="Imagen 1387" hidden="1">
                    <a:extLst xmlns:a="http://schemas.openxmlformats.org/drawingml/2006/main">
                      <a:ext uri="{FF2B5EF4-FFF2-40B4-BE49-F238E27FC236}">
                        <a16:creationId xmlns:a16="http://schemas.microsoft.com/office/drawing/2014/main" id="{00000000-0008-0000-0200-000056070000}"/>
                      </a:ext>
                    </a:extLst>
                  </wp:docPr>
                  <wp:cNvGraphicFramePr/>
                  <a:graphic xmlns:a="http://schemas.openxmlformats.org/drawingml/2006/main">
                    <a:graphicData uri="http://schemas.openxmlformats.org/drawingml/2006/picture">
                      <pic:pic xmlns:pic="http://schemas.openxmlformats.org/drawingml/2006/picture">
                        <pic:nvPicPr>
                          <pic:cNvPr id="1878" name="2726 Imagen" hidden="1">
                            <a:extLst>
                              <a:ext uri="{FF2B5EF4-FFF2-40B4-BE49-F238E27FC236}">
                                <a16:creationId xmlns:a16="http://schemas.microsoft.com/office/drawing/2014/main" id="{00000000-0008-0000-0200-00005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1CFF04" wp14:editId="6D2FD097">
                  <wp:simplePos x="0" y="0"/>
                  <wp:positionH relativeFrom="column">
                    <wp:posOffset>0</wp:posOffset>
                  </wp:positionH>
                  <wp:positionV relativeFrom="paragraph">
                    <wp:posOffset>9525</wp:posOffset>
                  </wp:positionV>
                  <wp:extent cx="9525" cy="123825"/>
                  <wp:effectExtent l="0" t="0" r="28575" b="9525"/>
                  <wp:wrapNone/>
                  <wp:docPr id="1879" name="Imagen 1386" hidden="1">
                    <a:extLst xmlns:a="http://schemas.openxmlformats.org/drawingml/2006/main">
                      <a:ext uri="{FF2B5EF4-FFF2-40B4-BE49-F238E27FC236}">
                        <a16:creationId xmlns:a16="http://schemas.microsoft.com/office/drawing/2014/main" id="{00000000-0008-0000-0200-000057070000}"/>
                      </a:ext>
                    </a:extLst>
                  </wp:docPr>
                  <wp:cNvGraphicFramePr/>
                  <a:graphic xmlns:a="http://schemas.openxmlformats.org/drawingml/2006/main">
                    <a:graphicData uri="http://schemas.openxmlformats.org/drawingml/2006/picture">
                      <pic:pic xmlns:pic="http://schemas.openxmlformats.org/drawingml/2006/picture">
                        <pic:nvPicPr>
                          <pic:cNvPr id="1879" name="2727 Imagen" hidden="1">
                            <a:extLst>
                              <a:ext uri="{FF2B5EF4-FFF2-40B4-BE49-F238E27FC236}">
                                <a16:creationId xmlns:a16="http://schemas.microsoft.com/office/drawing/2014/main" id="{00000000-0008-0000-0200-00005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701625" wp14:editId="1D1A6D22">
                  <wp:simplePos x="0" y="0"/>
                  <wp:positionH relativeFrom="column">
                    <wp:posOffset>0</wp:posOffset>
                  </wp:positionH>
                  <wp:positionV relativeFrom="paragraph">
                    <wp:posOffset>9525</wp:posOffset>
                  </wp:positionV>
                  <wp:extent cx="9525" cy="123825"/>
                  <wp:effectExtent l="0" t="0" r="28575" b="9525"/>
                  <wp:wrapNone/>
                  <wp:docPr id="1880" name="Imagen 1385" hidden="1">
                    <a:extLst xmlns:a="http://schemas.openxmlformats.org/drawingml/2006/main">
                      <a:ext uri="{FF2B5EF4-FFF2-40B4-BE49-F238E27FC236}">
                        <a16:creationId xmlns:a16="http://schemas.microsoft.com/office/drawing/2014/main" id="{00000000-0008-0000-0200-000058070000}"/>
                      </a:ext>
                    </a:extLst>
                  </wp:docPr>
                  <wp:cNvGraphicFramePr/>
                  <a:graphic xmlns:a="http://schemas.openxmlformats.org/drawingml/2006/main">
                    <a:graphicData uri="http://schemas.openxmlformats.org/drawingml/2006/picture">
                      <pic:pic xmlns:pic="http://schemas.openxmlformats.org/drawingml/2006/picture">
                        <pic:nvPicPr>
                          <pic:cNvPr id="1880" name="2728 Imagen" hidden="1">
                            <a:extLst>
                              <a:ext uri="{FF2B5EF4-FFF2-40B4-BE49-F238E27FC236}">
                                <a16:creationId xmlns:a16="http://schemas.microsoft.com/office/drawing/2014/main" id="{00000000-0008-0000-0200-00005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0E4D2D" wp14:editId="430F4F06">
                  <wp:simplePos x="0" y="0"/>
                  <wp:positionH relativeFrom="column">
                    <wp:posOffset>0</wp:posOffset>
                  </wp:positionH>
                  <wp:positionV relativeFrom="paragraph">
                    <wp:posOffset>9525</wp:posOffset>
                  </wp:positionV>
                  <wp:extent cx="9525" cy="123825"/>
                  <wp:effectExtent l="0" t="0" r="28575" b="9525"/>
                  <wp:wrapNone/>
                  <wp:docPr id="1881" name="Imagen 1384" hidden="1">
                    <a:extLst xmlns:a="http://schemas.openxmlformats.org/drawingml/2006/main">
                      <a:ext uri="{FF2B5EF4-FFF2-40B4-BE49-F238E27FC236}">
                        <a16:creationId xmlns:a16="http://schemas.microsoft.com/office/drawing/2014/main" id="{00000000-0008-0000-0200-000059070000}"/>
                      </a:ext>
                    </a:extLst>
                  </wp:docPr>
                  <wp:cNvGraphicFramePr/>
                  <a:graphic xmlns:a="http://schemas.openxmlformats.org/drawingml/2006/main">
                    <a:graphicData uri="http://schemas.openxmlformats.org/drawingml/2006/picture">
                      <pic:pic xmlns:pic="http://schemas.openxmlformats.org/drawingml/2006/picture">
                        <pic:nvPicPr>
                          <pic:cNvPr id="1881" name="2729 Imagen" hidden="1">
                            <a:extLst>
                              <a:ext uri="{FF2B5EF4-FFF2-40B4-BE49-F238E27FC236}">
                                <a16:creationId xmlns:a16="http://schemas.microsoft.com/office/drawing/2014/main" id="{00000000-0008-0000-0200-00005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B398FA" wp14:editId="3D6EF443">
                  <wp:simplePos x="0" y="0"/>
                  <wp:positionH relativeFrom="column">
                    <wp:posOffset>0</wp:posOffset>
                  </wp:positionH>
                  <wp:positionV relativeFrom="paragraph">
                    <wp:posOffset>9525</wp:posOffset>
                  </wp:positionV>
                  <wp:extent cx="9525" cy="123825"/>
                  <wp:effectExtent l="0" t="0" r="28575" b="9525"/>
                  <wp:wrapNone/>
                  <wp:docPr id="1882" name="Imagen 1383" hidden="1">
                    <a:extLst xmlns:a="http://schemas.openxmlformats.org/drawingml/2006/main">
                      <a:ext uri="{FF2B5EF4-FFF2-40B4-BE49-F238E27FC236}">
                        <a16:creationId xmlns:a16="http://schemas.microsoft.com/office/drawing/2014/main" id="{00000000-0008-0000-0200-00005A070000}"/>
                      </a:ext>
                    </a:extLst>
                  </wp:docPr>
                  <wp:cNvGraphicFramePr/>
                  <a:graphic xmlns:a="http://schemas.openxmlformats.org/drawingml/2006/main">
                    <a:graphicData uri="http://schemas.openxmlformats.org/drawingml/2006/picture">
                      <pic:pic xmlns:pic="http://schemas.openxmlformats.org/drawingml/2006/picture">
                        <pic:nvPicPr>
                          <pic:cNvPr id="1882" name="2730 Imagen" hidden="1">
                            <a:extLst>
                              <a:ext uri="{FF2B5EF4-FFF2-40B4-BE49-F238E27FC236}">
                                <a16:creationId xmlns:a16="http://schemas.microsoft.com/office/drawing/2014/main" id="{00000000-0008-0000-0200-00005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00A2AA" wp14:editId="21EF2273">
                  <wp:simplePos x="0" y="0"/>
                  <wp:positionH relativeFrom="column">
                    <wp:posOffset>0</wp:posOffset>
                  </wp:positionH>
                  <wp:positionV relativeFrom="paragraph">
                    <wp:posOffset>9525</wp:posOffset>
                  </wp:positionV>
                  <wp:extent cx="9525" cy="123825"/>
                  <wp:effectExtent l="0" t="0" r="28575" b="9525"/>
                  <wp:wrapNone/>
                  <wp:docPr id="1883" name="Imagen 1382" hidden="1">
                    <a:extLst xmlns:a="http://schemas.openxmlformats.org/drawingml/2006/main">
                      <a:ext uri="{FF2B5EF4-FFF2-40B4-BE49-F238E27FC236}">
                        <a16:creationId xmlns:a16="http://schemas.microsoft.com/office/drawing/2014/main" id="{00000000-0008-0000-0200-00005B070000}"/>
                      </a:ext>
                    </a:extLst>
                  </wp:docPr>
                  <wp:cNvGraphicFramePr/>
                  <a:graphic xmlns:a="http://schemas.openxmlformats.org/drawingml/2006/main">
                    <a:graphicData uri="http://schemas.openxmlformats.org/drawingml/2006/picture">
                      <pic:pic xmlns:pic="http://schemas.openxmlformats.org/drawingml/2006/picture">
                        <pic:nvPicPr>
                          <pic:cNvPr id="1883" name="2731 Imagen" hidden="1">
                            <a:extLst>
                              <a:ext uri="{FF2B5EF4-FFF2-40B4-BE49-F238E27FC236}">
                                <a16:creationId xmlns:a16="http://schemas.microsoft.com/office/drawing/2014/main" id="{00000000-0008-0000-0200-00005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6D0030" wp14:editId="29752460">
                  <wp:simplePos x="0" y="0"/>
                  <wp:positionH relativeFrom="column">
                    <wp:posOffset>0</wp:posOffset>
                  </wp:positionH>
                  <wp:positionV relativeFrom="paragraph">
                    <wp:posOffset>9525</wp:posOffset>
                  </wp:positionV>
                  <wp:extent cx="9525" cy="123825"/>
                  <wp:effectExtent l="0" t="0" r="28575" b="9525"/>
                  <wp:wrapNone/>
                  <wp:docPr id="1884" name="Imagen 1381" hidden="1">
                    <a:extLst xmlns:a="http://schemas.openxmlformats.org/drawingml/2006/main">
                      <a:ext uri="{FF2B5EF4-FFF2-40B4-BE49-F238E27FC236}">
                        <a16:creationId xmlns:a16="http://schemas.microsoft.com/office/drawing/2014/main" id="{00000000-0008-0000-0200-00005C070000}"/>
                      </a:ext>
                    </a:extLst>
                  </wp:docPr>
                  <wp:cNvGraphicFramePr/>
                  <a:graphic xmlns:a="http://schemas.openxmlformats.org/drawingml/2006/main">
                    <a:graphicData uri="http://schemas.openxmlformats.org/drawingml/2006/picture">
                      <pic:pic xmlns:pic="http://schemas.openxmlformats.org/drawingml/2006/picture">
                        <pic:nvPicPr>
                          <pic:cNvPr id="1884" name="2732 Imagen" hidden="1">
                            <a:extLst>
                              <a:ext uri="{FF2B5EF4-FFF2-40B4-BE49-F238E27FC236}">
                                <a16:creationId xmlns:a16="http://schemas.microsoft.com/office/drawing/2014/main" id="{00000000-0008-0000-0200-00005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AD26A0" wp14:editId="57839758">
                  <wp:simplePos x="0" y="0"/>
                  <wp:positionH relativeFrom="column">
                    <wp:posOffset>0</wp:posOffset>
                  </wp:positionH>
                  <wp:positionV relativeFrom="paragraph">
                    <wp:posOffset>9525</wp:posOffset>
                  </wp:positionV>
                  <wp:extent cx="9525" cy="123825"/>
                  <wp:effectExtent l="0" t="0" r="28575" b="9525"/>
                  <wp:wrapNone/>
                  <wp:docPr id="1885" name="Imagen 1380" hidden="1">
                    <a:extLst xmlns:a="http://schemas.openxmlformats.org/drawingml/2006/main">
                      <a:ext uri="{FF2B5EF4-FFF2-40B4-BE49-F238E27FC236}">
                        <a16:creationId xmlns:a16="http://schemas.microsoft.com/office/drawing/2014/main" id="{00000000-0008-0000-0200-00005D070000}"/>
                      </a:ext>
                    </a:extLst>
                  </wp:docPr>
                  <wp:cNvGraphicFramePr/>
                  <a:graphic xmlns:a="http://schemas.openxmlformats.org/drawingml/2006/main">
                    <a:graphicData uri="http://schemas.openxmlformats.org/drawingml/2006/picture">
                      <pic:pic xmlns:pic="http://schemas.openxmlformats.org/drawingml/2006/picture">
                        <pic:nvPicPr>
                          <pic:cNvPr id="1885" name="2733 Imagen" hidden="1">
                            <a:extLst>
                              <a:ext uri="{FF2B5EF4-FFF2-40B4-BE49-F238E27FC236}">
                                <a16:creationId xmlns:a16="http://schemas.microsoft.com/office/drawing/2014/main" id="{00000000-0008-0000-0200-00005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AFA543" wp14:editId="05AD29F9">
                  <wp:simplePos x="0" y="0"/>
                  <wp:positionH relativeFrom="column">
                    <wp:posOffset>0</wp:posOffset>
                  </wp:positionH>
                  <wp:positionV relativeFrom="paragraph">
                    <wp:posOffset>9525</wp:posOffset>
                  </wp:positionV>
                  <wp:extent cx="9525" cy="123825"/>
                  <wp:effectExtent l="0" t="0" r="28575" b="9525"/>
                  <wp:wrapNone/>
                  <wp:docPr id="1886" name="Imagen 1379" hidden="1">
                    <a:extLst xmlns:a="http://schemas.openxmlformats.org/drawingml/2006/main">
                      <a:ext uri="{FF2B5EF4-FFF2-40B4-BE49-F238E27FC236}">
                        <a16:creationId xmlns:a16="http://schemas.microsoft.com/office/drawing/2014/main" id="{00000000-0008-0000-0200-00005E070000}"/>
                      </a:ext>
                    </a:extLst>
                  </wp:docPr>
                  <wp:cNvGraphicFramePr/>
                  <a:graphic xmlns:a="http://schemas.openxmlformats.org/drawingml/2006/main">
                    <a:graphicData uri="http://schemas.openxmlformats.org/drawingml/2006/picture">
                      <pic:pic xmlns:pic="http://schemas.openxmlformats.org/drawingml/2006/picture">
                        <pic:nvPicPr>
                          <pic:cNvPr id="1886" name="2734 Imagen" hidden="1">
                            <a:extLst>
                              <a:ext uri="{FF2B5EF4-FFF2-40B4-BE49-F238E27FC236}">
                                <a16:creationId xmlns:a16="http://schemas.microsoft.com/office/drawing/2014/main" id="{00000000-0008-0000-0200-00005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63CCB6" wp14:editId="1253642E">
                  <wp:simplePos x="0" y="0"/>
                  <wp:positionH relativeFrom="column">
                    <wp:posOffset>0</wp:posOffset>
                  </wp:positionH>
                  <wp:positionV relativeFrom="paragraph">
                    <wp:posOffset>9525</wp:posOffset>
                  </wp:positionV>
                  <wp:extent cx="9525" cy="123825"/>
                  <wp:effectExtent l="0" t="0" r="28575" b="9525"/>
                  <wp:wrapNone/>
                  <wp:docPr id="1887" name="Imagen 1378" hidden="1">
                    <a:extLst xmlns:a="http://schemas.openxmlformats.org/drawingml/2006/main">
                      <a:ext uri="{FF2B5EF4-FFF2-40B4-BE49-F238E27FC236}">
                        <a16:creationId xmlns:a16="http://schemas.microsoft.com/office/drawing/2014/main" id="{00000000-0008-0000-0200-00005F070000}"/>
                      </a:ext>
                    </a:extLst>
                  </wp:docPr>
                  <wp:cNvGraphicFramePr/>
                  <a:graphic xmlns:a="http://schemas.openxmlformats.org/drawingml/2006/main">
                    <a:graphicData uri="http://schemas.openxmlformats.org/drawingml/2006/picture">
                      <pic:pic xmlns:pic="http://schemas.openxmlformats.org/drawingml/2006/picture">
                        <pic:nvPicPr>
                          <pic:cNvPr id="1887" name="2735 Imagen" hidden="1">
                            <a:extLst>
                              <a:ext uri="{FF2B5EF4-FFF2-40B4-BE49-F238E27FC236}">
                                <a16:creationId xmlns:a16="http://schemas.microsoft.com/office/drawing/2014/main" id="{00000000-0008-0000-0200-00005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B145FF" wp14:editId="216B9C74">
                  <wp:simplePos x="0" y="0"/>
                  <wp:positionH relativeFrom="column">
                    <wp:posOffset>0</wp:posOffset>
                  </wp:positionH>
                  <wp:positionV relativeFrom="paragraph">
                    <wp:posOffset>9525</wp:posOffset>
                  </wp:positionV>
                  <wp:extent cx="9525" cy="123825"/>
                  <wp:effectExtent l="0" t="0" r="28575" b="9525"/>
                  <wp:wrapNone/>
                  <wp:docPr id="1888" name="Imagen 1377" hidden="1">
                    <a:extLst xmlns:a="http://schemas.openxmlformats.org/drawingml/2006/main">
                      <a:ext uri="{FF2B5EF4-FFF2-40B4-BE49-F238E27FC236}">
                        <a16:creationId xmlns:a16="http://schemas.microsoft.com/office/drawing/2014/main" id="{00000000-0008-0000-0200-000060070000}"/>
                      </a:ext>
                    </a:extLst>
                  </wp:docPr>
                  <wp:cNvGraphicFramePr/>
                  <a:graphic xmlns:a="http://schemas.openxmlformats.org/drawingml/2006/main">
                    <a:graphicData uri="http://schemas.openxmlformats.org/drawingml/2006/picture">
                      <pic:pic xmlns:pic="http://schemas.openxmlformats.org/drawingml/2006/picture">
                        <pic:nvPicPr>
                          <pic:cNvPr id="1888" name="2736 Imagen" hidden="1">
                            <a:extLst>
                              <a:ext uri="{FF2B5EF4-FFF2-40B4-BE49-F238E27FC236}">
                                <a16:creationId xmlns:a16="http://schemas.microsoft.com/office/drawing/2014/main" id="{00000000-0008-0000-0200-00006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D72659" wp14:editId="193C4979">
                  <wp:simplePos x="0" y="0"/>
                  <wp:positionH relativeFrom="column">
                    <wp:posOffset>0</wp:posOffset>
                  </wp:positionH>
                  <wp:positionV relativeFrom="paragraph">
                    <wp:posOffset>9525</wp:posOffset>
                  </wp:positionV>
                  <wp:extent cx="9525" cy="123825"/>
                  <wp:effectExtent l="0" t="0" r="28575" b="9525"/>
                  <wp:wrapNone/>
                  <wp:docPr id="1889" name="Imagen 1376" hidden="1">
                    <a:extLst xmlns:a="http://schemas.openxmlformats.org/drawingml/2006/main">
                      <a:ext uri="{FF2B5EF4-FFF2-40B4-BE49-F238E27FC236}">
                        <a16:creationId xmlns:a16="http://schemas.microsoft.com/office/drawing/2014/main" id="{00000000-0008-0000-0200-000061070000}"/>
                      </a:ext>
                    </a:extLst>
                  </wp:docPr>
                  <wp:cNvGraphicFramePr/>
                  <a:graphic xmlns:a="http://schemas.openxmlformats.org/drawingml/2006/main">
                    <a:graphicData uri="http://schemas.openxmlformats.org/drawingml/2006/picture">
                      <pic:pic xmlns:pic="http://schemas.openxmlformats.org/drawingml/2006/picture">
                        <pic:nvPicPr>
                          <pic:cNvPr id="1889" name="2737 Imagen" hidden="1">
                            <a:extLst>
                              <a:ext uri="{FF2B5EF4-FFF2-40B4-BE49-F238E27FC236}">
                                <a16:creationId xmlns:a16="http://schemas.microsoft.com/office/drawing/2014/main" id="{00000000-0008-0000-0200-00006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E6EE96" wp14:editId="3F80CDAF">
                  <wp:simplePos x="0" y="0"/>
                  <wp:positionH relativeFrom="column">
                    <wp:posOffset>0</wp:posOffset>
                  </wp:positionH>
                  <wp:positionV relativeFrom="paragraph">
                    <wp:posOffset>9525</wp:posOffset>
                  </wp:positionV>
                  <wp:extent cx="9525" cy="123825"/>
                  <wp:effectExtent l="0" t="0" r="28575" b="9525"/>
                  <wp:wrapNone/>
                  <wp:docPr id="1890" name="Imagen 1375" hidden="1">
                    <a:extLst xmlns:a="http://schemas.openxmlformats.org/drawingml/2006/main">
                      <a:ext uri="{FF2B5EF4-FFF2-40B4-BE49-F238E27FC236}">
                        <a16:creationId xmlns:a16="http://schemas.microsoft.com/office/drawing/2014/main" id="{00000000-0008-0000-0200-000062070000}"/>
                      </a:ext>
                    </a:extLst>
                  </wp:docPr>
                  <wp:cNvGraphicFramePr/>
                  <a:graphic xmlns:a="http://schemas.openxmlformats.org/drawingml/2006/main">
                    <a:graphicData uri="http://schemas.openxmlformats.org/drawingml/2006/picture">
                      <pic:pic xmlns:pic="http://schemas.openxmlformats.org/drawingml/2006/picture">
                        <pic:nvPicPr>
                          <pic:cNvPr id="1890" name="2738 Imagen" hidden="1">
                            <a:extLst>
                              <a:ext uri="{FF2B5EF4-FFF2-40B4-BE49-F238E27FC236}">
                                <a16:creationId xmlns:a16="http://schemas.microsoft.com/office/drawing/2014/main" id="{00000000-0008-0000-0200-00006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5BCA8E" wp14:editId="1CD27ABC">
                  <wp:simplePos x="0" y="0"/>
                  <wp:positionH relativeFrom="column">
                    <wp:posOffset>0</wp:posOffset>
                  </wp:positionH>
                  <wp:positionV relativeFrom="paragraph">
                    <wp:posOffset>9525</wp:posOffset>
                  </wp:positionV>
                  <wp:extent cx="9525" cy="123825"/>
                  <wp:effectExtent l="0" t="0" r="28575" b="9525"/>
                  <wp:wrapNone/>
                  <wp:docPr id="1891" name="Imagen 1374" hidden="1">
                    <a:extLst xmlns:a="http://schemas.openxmlformats.org/drawingml/2006/main">
                      <a:ext uri="{FF2B5EF4-FFF2-40B4-BE49-F238E27FC236}">
                        <a16:creationId xmlns:a16="http://schemas.microsoft.com/office/drawing/2014/main" id="{00000000-0008-0000-0200-000063070000}"/>
                      </a:ext>
                    </a:extLst>
                  </wp:docPr>
                  <wp:cNvGraphicFramePr/>
                  <a:graphic xmlns:a="http://schemas.openxmlformats.org/drawingml/2006/main">
                    <a:graphicData uri="http://schemas.openxmlformats.org/drawingml/2006/picture">
                      <pic:pic xmlns:pic="http://schemas.openxmlformats.org/drawingml/2006/picture">
                        <pic:nvPicPr>
                          <pic:cNvPr id="1891" name="2739 Imagen" hidden="1">
                            <a:extLst>
                              <a:ext uri="{FF2B5EF4-FFF2-40B4-BE49-F238E27FC236}">
                                <a16:creationId xmlns:a16="http://schemas.microsoft.com/office/drawing/2014/main" id="{00000000-0008-0000-0200-00006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769029" wp14:editId="3A02C1EC">
                  <wp:simplePos x="0" y="0"/>
                  <wp:positionH relativeFrom="column">
                    <wp:posOffset>0</wp:posOffset>
                  </wp:positionH>
                  <wp:positionV relativeFrom="paragraph">
                    <wp:posOffset>9525</wp:posOffset>
                  </wp:positionV>
                  <wp:extent cx="9525" cy="123825"/>
                  <wp:effectExtent l="0" t="0" r="28575" b="9525"/>
                  <wp:wrapNone/>
                  <wp:docPr id="1892" name="Imagen 1373" hidden="1">
                    <a:extLst xmlns:a="http://schemas.openxmlformats.org/drawingml/2006/main">
                      <a:ext uri="{FF2B5EF4-FFF2-40B4-BE49-F238E27FC236}">
                        <a16:creationId xmlns:a16="http://schemas.microsoft.com/office/drawing/2014/main" id="{00000000-0008-0000-0200-000064070000}"/>
                      </a:ext>
                    </a:extLst>
                  </wp:docPr>
                  <wp:cNvGraphicFramePr/>
                  <a:graphic xmlns:a="http://schemas.openxmlformats.org/drawingml/2006/main">
                    <a:graphicData uri="http://schemas.openxmlformats.org/drawingml/2006/picture">
                      <pic:pic xmlns:pic="http://schemas.openxmlformats.org/drawingml/2006/picture">
                        <pic:nvPicPr>
                          <pic:cNvPr id="1892" name="2740 Imagen" hidden="1">
                            <a:extLst>
                              <a:ext uri="{FF2B5EF4-FFF2-40B4-BE49-F238E27FC236}">
                                <a16:creationId xmlns:a16="http://schemas.microsoft.com/office/drawing/2014/main" id="{00000000-0008-0000-0200-00006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85685C" wp14:editId="15BF00D4">
                  <wp:simplePos x="0" y="0"/>
                  <wp:positionH relativeFrom="column">
                    <wp:posOffset>0</wp:posOffset>
                  </wp:positionH>
                  <wp:positionV relativeFrom="paragraph">
                    <wp:posOffset>9525</wp:posOffset>
                  </wp:positionV>
                  <wp:extent cx="9525" cy="123825"/>
                  <wp:effectExtent l="0" t="0" r="28575" b="9525"/>
                  <wp:wrapNone/>
                  <wp:docPr id="1893" name="Imagen 1372" hidden="1">
                    <a:extLst xmlns:a="http://schemas.openxmlformats.org/drawingml/2006/main">
                      <a:ext uri="{FF2B5EF4-FFF2-40B4-BE49-F238E27FC236}">
                        <a16:creationId xmlns:a16="http://schemas.microsoft.com/office/drawing/2014/main" id="{00000000-0008-0000-0200-000065070000}"/>
                      </a:ext>
                    </a:extLst>
                  </wp:docPr>
                  <wp:cNvGraphicFramePr/>
                  <a:graphic xmlns:a="http://schemas.openxmlformats.org/drawingml/2006/main">
                    <a:graphicData uri="http://schemas.openxmlformats.org/drawingml/2006/picture">
                      <pic:pic xmlns:pic="http://schemas.openxmlformats.org/drawingml/2006/picture">
                        <pic:nvPicPr>
                          <pic:cNvPr id="1893" name="2741 Imagen" hidden="1">
                            <a:extLst>
                              <a:ext uri="{FF2B5EF4-FFF2-40B4-BE49-F238E27FC236}">
                                <a16:creationId xmlns:a16="http://schemas.microsoft.com/office/drawing/2014/main" id="{00000000-0008-0000-0200-00006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0167BE" wp14:editId="57F6B07D">
                  <wp:simplePos x="0" y="0"/>
                  <wp:positionH relativeFrom="column">
                    <wp:posOffset>0</wp:posOffset>
                  </wp:positionH>
                  <wp:positionV relativeFrom="paragraph">
                    <wp:posOffset>9525</wp:posOffset>
                  </wp:positionV>
                  <wp:extent cx="9525" cy="123825"/>
                  <wp:effectExtent l="0" t="0" r="28575" b="9525"/>
                  <wp:wrapNone/>
                  <wp:docPr id="1894" name="Imagen 1371" hidden="1">
                    <a:extLst xmlns:a="http://schemas.openxmlformats.org/drawingml/2006/main">
                      <a:ext uri="{FF2B5EF4-FFF2-40B4-BE49-F238E27FC236}">
                        <a16:creationId xmlns:a16="http://schemas.microsoft.com/office/drawing/2014/main" id="{00000000-0008-0000-0200-000066070000}"/>
                      </a:ext>
                    </a:extLst>
                  </wp:docPr>
                  <wp:cNvGraphicFramePr/>
                  <a:graphic xmlns:a="http://schemas.openxmlformats.org/drawingml/2006/main">
                    <a:graphicData uri="http://schemas.openxmlformats.org/drawingml/2006/picture">
                      <pic:pic xmlns:pic="http://schemas.openxmlformats.org/drawingml/2006/picture">
                        <pic:nvPicPr>
                          <pic:cNvPr id="1894" name="2742 Imagen" hidden="1">
                            <a:extLst>
                              <a:ext uri="{FF2B5EF4-FFF2-40B4-BE49-F238E27FC236}">
                                <a16:creationId xmlns:a16="http://schemas.microsoft.com/office/drawing/2014/main" id="{00000000-0008-0000-0200-00006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F5A117" wp14:editId="41FF2071">
                  <wp:simplePos x="0" y="0"/>
                  <wp:positionH relativeFrom="column">
                    <wp:posOffset>0</wp:posOffset>
                  </wp:positionH>
                  <wp:positionV relativeFrom="paragraph">
                    <wp:posOffset>9525</wp:posOffset>
                  </wp:positionV>
                  <wp:extent cx="9525" cy="123825"/>
                  <wp:effectExtent l="0" t="0" r="28575" b="9525"/>
                  <wp:wrapNone/>
                  <wp:docPr id="1895" name="Imagen 1370" hidden="1">
                    <a:extLst xmlns:a="http://schemas.openxmlformats.org/drawingml/2006/main">
                      <a:ext uri="{FF2B5EF4-FFF2-40B4-BE49-F238E27FC236}">
                        <a16:creationId xmlns:a16="http://schemas.microsoft.com/office/drawing/2014/main" id="{00000000-0008-0000-0200-000067070000}"/>
                      </a:ext>
                    </a:extLst>
                  </wp:docPr>
                  <wp:cNvGraphicFramePr/>
                  <a:graphic xmlns:a="http://schemas.openxmlformats.org/drawingml/2006/main">
                    <a:graphicData uri="http://schemas.openxmlformats.org/drawingml/2006/picture">
                      <pic:pic xmlns:pic="http://schemas.openxmlformats.org/drawingml/2006/picture">
                        <pic:nvPicPr>
                          <pic:cNvPr id="1895" name="2743 Imagen" hidden="1">
                            <a:extLst>
                              <a:ext uri="{FF2B5EF4-FFF2-40B4-BE49-F238E27FC236}">
                                <a16:creationId xmlns:a16="http://schemas.microsoft.com/office/drawing/2014/main" id="{00000000-0008-0000-0200-00006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31CA9E" wp14:editId="3BD23B1F">
                  <wp:simplePos x="0" y="0"/>
                  <wp:positionH relativeFrom="column">
                    <wp:posOffset>0</wp:posOffset>
                  </wp:positionH>
                  <wp:positionV relativeFrom="paragraph">
                    <wp:posOffset>9525</wp:posOffset>
                  </wp:positionV>
                  <wp:extent cx="9525" cy="123825"/>
                  <wp:effectExtent l="0" t="0" r="28575" b="9525"/>
                  <wp:wrapNone/>
                  <wp:docPr id="1896" name="Imagen 1369" hidden="1">
                    <a:extLst xmlns:a="http://schemas.openxmlformats.org/drawingml/2006/main">
                      <a:ext uri="{FF2B5EF4-FFF2-40B4-BE49-F238E27FC236}">
                        <a16:creationId xmlns:a16="http://schemas.microsoft.com/office/drawing/2014/main" id="{00000000-0008-0000-0200-000068070000}"/>
                      </a:ext>
                    </a:extLst>
                  </wp:docPr>
                  <wp:cNvGraphicFramePr/>
                  <a:graphic xmlns:a="http://schemas.openxmlformats.org/drawingml/2006/main">
                    <a:graphicData uri="http://schemas.openxmlformats.org/drawingml/2006/picture">
                      <pic:pic xmlns:pic="http://schemas.openxmlformats.org/drawingml/2006/picture">
                        <pic:nvPicPr>
                          <pic:cNvPr id="1896" name="2744 Imagen" hidden="1">
                            <a:extLst>
                              <a:ext uri="{FF2B5EF4-FFF2-40B4-BE49-F238E27FC236}">
                                <a16:creationId xmlns:a16="http://schemas.microsoft.com/office/drawing/2014/main" id="{00000000-0008-0000-0200-00006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36F262" wp14:editId="558A57F5">
                  <wp:simplePos x="0" y="0"/>
                  <wp:positionH relativeFrom="column">
                    <wp:posOffset>0</wp:posOffset>
                  </wp:positionH>
                  <wp:positionV relativeFrom="paragraph">
                    <wp:posOffset>9525</wp:posOffset>
                  </wp:positionV>
                  <wp:extent cx="9525" cy="123825"/>
                  <wp:effectExtent l="0" t="0" r="28575" b="9525"/>
                  <wp:wrapNone/>
                  <wp:docPr id="1897" name="Imagen 1368" hidden="1">
                    <a:extLst xmlns:a="http://schemas.openxmlformats.org/drawingml/2006/main">
                      <a:ext uri="{FF2B5EF4-FFF2-40B4-BE49-F238E27FC236}">
                        <a16:creationId xmlns:a16="http://schemas.microsoft.com/office/drawing/2014/main" id="{00000000-0008-0000-0200-000069070000}"/>
                      </a:ext>
                    </a:extLst>
                  </wp:docPr>
                  <wp:cNvGraphicFramePr/>
                  <a:graphic xmlns:a="http://schemas.openxmlformats.org/drawingml/2006/main">
                    <a:graphicData uri="http://schemas.openxmlformats.org/drawingml/2006/picture">
                      <pic:pic xmlns:pic="http://schemas.openxmlformats.org/drawingml/2006/picture">
                        <pic:nvPicPr>
                          <pic:cNvPr id="1897" name="2745 Imagen" hidden="1">
                            <a:extLst>
                              <a:ext uri="{FF2B5EF4-FFF2-40B4-BE49-F238E27FC236}">
                                <a16:creationId xmlns:a16="http://schemas.microsoft.com/office/drawing/2014/main" id="{00000000-0008-0000-0200-00006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FD4B0E" wp14:editId="1C390BB0">
                  <wp:simplePos x="0" y="0"/>
                  <wp:positionH relativeFrom="column">
                    <wp:posOffset>0</wp:posOffset>
                  </wp:positionH>
                  <wp:positionV relativeFrom="paragraph">
                    <wp:posOffset>9525</wp:posOffset>
                  </wp:positionV>
                  <wp:extent cx="9525" cy="123825"/>
                  <wp:effectExtent l="0" t="0" r="28575" b="9525"/>
                  <wp:wrapNone/>
                  <wp:docPr id="1898" name="Imagen 1367" hidden="1">
                    <a:extLst xmlns:a="http://schemas.openxmlformats.org/drawingml/2006/main">
                      <a:ext uri="{FF2B5EF4-FFF2-40B4-BE49-F238E27FC236}">
                        <a16:creationId xmlns:a16="http://schemas.microsoft.com/office/drawing/2014/main" id="{00000000-0008-0000-0200-00006A070000}"/>
                      </a:ext>
                    </a:extLst>
                  </wp:docPr>
                  <wp:cNvGraphicFramePr/>
                  <a:graphic xmlns:a="http://schemas.openxmlformats.org/drawingml/2006/main">
                    <a:graphicData uri="http://schemas.openxmlformats.org/drawingml/2006/picture">
                      <pic:pic xmlns:pic="http://schemas.openxmlformats.org/drawingml/2006/picture">
                        <pic:nvPicPr>
                          <pic:cNvPr id="1898" name="2746 Imagen" hidden="1">
                            <a:extLst>
                              <a:ext uri="{FF2B5EF4-FFF2-40B4-BE49-F238E27FC236}">
                                <a16:creationId xmlns:a16="http://schemas.microsoft.com/office/drawing/2014/main" id="{00000000-0008-0000-0200-00006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352D6F" wp14:editId="7D0BA86F">
                  <wp:simplePos x="0" y="0"/>
                  <wp:positionH relativeFrom="column">
                    <wp:posOffset>0</wp:posOffset>
                  </wp:positionH>
                  <wp:positionV relativeFrom="paragraph">
                    <wp:posOffset>9525</wp:posOffset>
                  </wp:positionV>
                  <wp:extent cx="9525" cy="123825"/>
                  <wp:effectExtent l="0" t="0" r="28575" b="9525"/>
                  <wp:wrapNone/>
                  <wp:docPr id="1899" name="Imagen 1366" hidden="1">
                    <a:extLst xmlns:a="http://schemas.openxmlformats.org/drawingml/2006/main">
                      <a:ext uri="{FF2B5EF4-FFF2-40B4-BE49-F238E27FC236}">
                        <a16:creationId xmlns:a16="http://schemas.microsoft.com/office/drawing/2014/main" id="{00000000-0008-0000-0200-00006B070000}"/>
                      </a:ext>
                    </a:extLst>
                  </wp:docPr>
                  <wp:cNvGraphicFramePr/>
                  <a:graphic xmlns:a="http://schemas.openxmlformats.org/drawingml/2006/main">
                    <a:graphicData uri="http://schemas.openxmlformats.org/drawingml/2006/picture">
                      <pic:pic xmlns:pic="http://schemas.openxmlformats.org/drawingml/2006/picture">
                        <pic:nvPicPr>
                          <pic:cNvPr id="1899" name="2747 Imagen" hidden="1">
                            <a:extLst>
                              <a:ext uri="{FF2B5EF4-FFF2-40B4-BE49-F238E27FC236}">
                                <a16:creationId xmlns:a16="http://schemas.microsoft.com/office/drawing/2014/main" id="{00000000-0008-0000-0200-00006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1CAA88" wp14:editId="58482DB1">
                  <wp:simplePos x="0" y="0"/>
                  <wp:positionH relativeFrom="column">
                    <wp:posOffset>0</wp:posOffset>
                  </wp:positionH>
                  <wp:positionV relativeFrom="paragraph">
                    <wp:posOffset>9525</wp:posOffset>
                  </wp:positionV>
                  <wp:extent cx="9525" cy="123825"/>
                  <wp:effectExtent l="0" t="0" r="28575" b="9525"/>
                  <wp:wrapNone/>
                  <wp:docPr id="1900" name="Imagen 1365" hidden="1">
                    <a:extLst xmlns:a="http://schemas.openxmlformats.org/drawingml/2006/main">
                      <a:ext uri="{FF2B5EF4-FFF2-40B4-BE49-F238E27FC236}">
                        <a16:creationId xmlns:a16="http://schemas.microsoft.com/office/drawing/2014/main" id="{00000000-0008-0000-0200-00006C070000}"/>
                      </a:ext>
                    </a:extLst>
                  </wp:docPr>
                  <wp:cNvGraphicFramePr/>
                  <a:graphic xmlns:a="http://schemas.openxmlformats.org/drawingml/2006/main">
                    <a:graphicData uri="http://schemas.openxmlformats.org/drawingml/2006/picture">
                      <pic:pic xmlns:pic="http://schemas.openxmlformats.org/drawingml/2006/picture">
                        <pic:nvPicPr>
                          <pic:cNvPr id="1900" name="2748 Imagen" hidden="1">
                            <a:extLst>
                              <a:ext uri="{FF2B5EF4-FFF2-40B4-BE49-F238E27FC236}">
                                <a16:creationId xmlns:a16="http://schemas.microsoft.com/office/drawing/2014/main" id="{00000000-0008-0000-0200-00006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C6E785" wp14:editId="17F6DFCA">
                  <wp:simplePos x="0" y="0"/>
                  <wp:positionH relativeFrom="column">
                    <wp:posOffset>0</wp:posOffset>
                  </wp:positionH>
                  <wp:positionV relativeFrom="paragraph">
                    <wp:posOffset>9525</wp:posOffset>
                  </wp:positionV>
                  <wp:extent cx="9525" cy="123825"/>
                  <wp:effectExtent l="0" t="0" r="28575" b="9525"/>
                  <wp:wrapNone/>
                  <wp:docPr id="1901" name="Imagen 1364" hidden="1">
                    <a:extLst xmlns:a="http://schemas.openxmlformats.org/drawingml/2006/main">
                      <a:ext uri="{FF2B5EF4-FFF2-40B4-BE49-F238E27FC236}">
                        <a16:creationId xmlns:a16="http://schemas.microsoft.com/office/drawing/2014/main" id="{00000000-0008-0000-0200-00006D070000}"/>
                      </a:ext>
                    </a:extLst>
                  </wp:docPr>
                  <wp:cNvGraphicFramePr/>
                  <a:graphic xmlns:a="http://schemas.openxmlformats.org/drawingml/2006/main">
                    <a:graphicData uri="http://schemas.openxmlformats.org/drawingml/2006/picture">
                      <pic:pic xmlns:pic="http://schemas.openxmlformats.org/drawingml/2006/picture">
                        <pic:nvPicPr>
                          <pic:cNvPr id="1901" name="2749 Imagen" hidden="1">
                            <a:extLst>
                              <a:ext uri="{FF2B5EF4-FFF2-40B4-BE49-F238E27FC236}">
                                <a16:creationId xmlns:a16="http://schemas.microsoft.com/office/drawing/2014/main" id="{00000000-0008-0000-0200-00006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AC9110" wp14:editId="4E6745DD">
                  <wp:simplePos x="0" y="0"/>
                  <wp:positionH relativeFrom="column">
                    <wp:posOffset>0</wp:posOffset>
                  </wp:positionH>
                  <wp:positionV relativeFrom="paragraph">
                    <wp:posOffset>9525</wp:posOffset>
                  </wp:positionV>
                  <wp:extent cx="9525" cy="123825"/>
                  <wp:effectExtent l="0" t="0" r="28575" b="9525"/>
                  <wp:wrapNone/>
                  <wp:docPr id="1902" name="Imagen 1363" hidden="1">
                    <a:extLst xmlns:a="http://schemas.openxmlformats.org/drawingml/2006/main">
                      <a:ext uri="{FF2B5EF4-FFF2-40B4-BE49-F238E27FC236}">
                        <a16:creationId xmlns:a16="http://schemas.microsoft.com/office/drawing/2014/main" id="{00000000-0008-0000-0200-00006E070000}"/>
                      </a:ext>
                    </a:extLst>
                  </wp:docPr>
                  <wp:cNvGraphicFramePr/>
                  <a:graphic xmlns:a="http://schemas.openxmlformats.org/drawingml/2006/main">
                    <a:graphicData uri="http://schemas.openxmlformats.org/drawingml/2006/picture">
                      <pic:pic xmlns:pic="http://schemas.openxmlformats.org/drawingml/2006/picture">
                        <pic:nvPicPr>
                          <pic:cNvPr id="1902" name="2750 Imagen" hidden="1">
                            <a:extLst>
                              <a:ext uri="{FF2B5EF4-FFF2-40B4-BE49-F238E27FC236}">
                                <a16:creationId xmlns:a16="http://schemas.microsoft.com/office/drawing/2014/main" id="{00000000-0008-0000-0200-00006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45F20D" wp14:editId="1D60BA6C">
                  <wp:simplePos x="0" y="0"/>
                  <wp:positionH relativeFrom="column">
                    <wp:posOffset>0</wp:posOffset>
                  </wp:positionH>
                  <wp:positionV relativeFrom="paragraph">
                    <wp:posOffset>9525</wp:posOffset>
                  </wp:positionV>
                  <wp:extent cx="9525" cy="123825"/>
                  <wp:effectExtent l="0" t="0" r="28575" b="9525"/>
                  <wp:wrapNone/>
                  <wp:docPr id="1903" name="Imagen 1362" hidden="1">
                    <a:extLst xmlns:a="http://schemas.openxmlformats.org/drawingml/2006/main">
                      <a:ext uri="{FF2B5EF4-FFF2-40B4-BE49-F238E27FC236}">
                        <a16:creationId xmlns:a16="http://schemas.microsoft.com/office/drawing/2014/main" id="{00000000-0008-0000-0200-00006F070000}"/>
                      </a:ext>
                    </a:extLst>
                  </wp:docPr>
                  <wp:cNvGraphicFramePr/>
                  <a:graphic xmlns:a="http://schemas.openxmlformats.org/drawingml/2006/main">
                    <a:graphicData uri="http://schemas.openxmlformats.org/drawingml/2006/picture">
                      <pic:pic xmlns:pic="http://schemas.openxmlformats.org/drawingml/2006/picture">
                        <pic:nvPicPr>
                          <pic:cNvPr id="1903" name="2751 Imagen" hidden="1">
                            <a:extLst>
                              <a:ext uri="{FF2B5EF4-FFF2-40B4-BE49-F238E27FC236}">
                                <a16:creationId xmlns:a16="http://schemas.microsoft.com/office/drawing/2014/main" id="{00000000-0008-0000-0200-00006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638B08" wp14:editId="1861B51D">
                  <wp:simplePos x="0" y="0"/>
                  <wp:positionH relativeFrom="column">
                    <wp:posOffset>0</wp:posOffset>
                  </wp:positionH>
                  <wp:positionV relativeFrom="paragraph">
                    <wp:posOffset>9525</wp:posOffset>
                  </wp:positionV>
                  <wp:extent cx="9525" cy="123825"/>
                  <wp:effectExtent l="0" t="0" r="28575" b="9525"/>
                  <wp:wrapNone/>
                  <wp:docPr id="1904" name="Imagen 1361" hidden="1">
                    <a:extLst xmlns:a="http://schemas.openxmlformats.org/drawingml/2006/main">
                      <a:ext uri="{FF2B5EF4-FFF2-40B4-BE49-F238E27FC236}">
                        <a16:creationId xmlns:a16="http://schemas.microsoft.com/office/drawing/2014/main" id="{00000000-0008-0000-0200-000070070000}"/>
                      </a:ext>
                    </a:extLst>
                  </wp:docPr>
                  <wp:cNvGraphicFramePr/>
                  <a:graphic xmlns:a="http://schemas.openxmlformats.org/drawingml/2006/main">
                    <a:graphicData uri="http://schemas.openxmlformats.org/drawingml/2006/picture">
                      <pic:pic xmlns:pic="http://schemas.openxmlformats.org/drawingml/2006/picture">
                        <pic:nvPicPr>
                          <pic:cNvPr id="1904" name="2031 Imagen" hidden="1">
                            <a:extLst>
                              <a:ext uri="{FF2B5EF4-FFF2-40B4-BE49-F238E27FC236}">
                                <a16:creationId xmlns:a16="http://schemas.microsoft.com/office/drawing/2014/main" id="{00000000-0008-0000-0200-00007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D96F20" wp14:editId="01AB0B53">
                  <wp:simplePos x="0" y="0"/>
                  <wp:positionH relativeFrom="column">
                    <wp:posOffset>0</wp:posOffset>
                  </wp:positionH>
                  <wp:positionV relativeFrom="paragraph">
                    <wp:posOffset>9525</wp:posOffset>
                  </wp:positionV>
                  <wp:extent cx="9525" cy="123825"/>
                  <wp:effectExtent l="0" t="0" r="28575" b="9525"/>
                  <wp:wrapNone/>
                  <wp:docPr id="1905" name="Imagen 1360" hidden="1">
                    <a:extLst xmlns:a="http://schemas.openxmlformats.org/drawingml/2006/main">
                      <a:ext uri="{FF2B5EF4-FFF2-40B4-BE49-F238E27FC236}">
                        <a16:creationId xmlns:a16="http://schemas.microsoft.com/office/drawing/2014/main" id="{00000000-0008-0000-0200-000071070000}"/>
                      </a:ext>
                    </a:extLst>
                  </wp:docPr>
                  <wp:cNvGraphicFramePr/>
                  <a:graphic xmlns:a="http://schemas.openxmlformats.org/drawingml/2006/main">
                    <a:graphicData uri="http://schemas.openxmlformats.org/drawingml/2006/picture">
                      <pic:pic xmlns:pic="http://schemas.openxmlformats.org/drawingml/2006/picture">
                        <pic:nvPicPr>
                          <pic:cNvPr id="1905" name="2032 Imagen" hidden="1">
                            <a:extLst>
                              <a:ext uri="{FF2B5EF4-FFF2-40B4-BE49-F238E27FC236}">
                                <a16:creationId xmlns:a16="http://schemas.microsoft.com/office/drawing/2014/main" id="{00000000-0008-0000-0200-00007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88E175" wp14:editId="06FF77FE">
                  <wp:simplePos x="0" y="0"/>
                  <wp:positionH relativeFrom="column">
                    <wp:posOffset>0</wp:posOffset>
                  </wp:positionH>
                  <wp:positionV relativeFrom="paragraph">
                    <wp:posOffset>9525</wp:posOffset>
                  </wp:positionV>
                  <wp:extent cx="9525" cy="123825"/>
                  <wp:effectExtent l="0" t="0" r="28575" b="9525"/>
                  <wp:wrapNone/>
                  <wp:docPr id="1906" name="Imagen 1359" hidden="1">
                    <a:extLst xmlns:a="http://schemas.openxmlformats.org/drawingml/2006/main">
                      <a:ext uri="{FF2B5EF4-FFF2-40B4-BE49-F238E27FC236}">
                        <a16:creationId xmlns:a16="http://schemas.microsoft.com/office/drawing/2014/main" id="{00000000-0008-0000-0200-000072070000}"/>
                      </a:ext>
                    </a:extLst>
                  </wp:docPr>
                  <wp:cNvGraphicFramePr/>
                  <a:graphic xmlns:a="http://schemas.openxmlformats.org/drawingml/2006/main">
                    <a:graphicData uri="http://schemas.openxmlformats.org/drawingml/2006/picture">
                      <pic:pic xmlns:pic="http://schemas.openxmlformats.org/drawingml/2006/picture">
                        <pic:nvPicPr>
                          <pic:cNvPr id="1906" name="2033 Imagen" hidden="1">
                            <a:extLst>
                              <a:ext uri="{FF2B5EF4-FFF2-40B4-BE49-F238E27FC236}">
                                <a16:creationId xmlns:a16="http://schemas.microsoft.com/office/drawing/2014/main" id="{00000000-0008-0000-0200-00007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3E469C" wp14:editId="0F934008">
                  <wp:simplePos x="0" y="0"/>
                  <wp:positionH relativeFrom="column">
                    <wp:posOffset>0</wp:posOffset>
                  </wp:positionH>
                  <wp:positionV relativeFrom="paragraph">
                    <wp:posOffset>9525</wp:posOffset>
                  </wp:positionV>
                  <wp:extent cx="9525" cy="123825"/>
                  <wp:effectExtent l="0" t="0" r="28575" b="9525"/>
                  <wp:wrapNone/>
                  <wp:docPr id="1907" name="Imagen 1358" hidden="1">
                    <a:extLst xmlns:a="http://schemas.openxmlformats.org/drawingml/2006/main">
                      <a:ext uri="{FF2B5EF4-FFF2-40B4-BE49-F238E27FC236}">
                        <a16:creationId xmlns:a16="http://schemas.microsoft.com/office/drawing/2014/main" id="{00000000-0008-0000-0200-000073070000}"/>
                      </a:ext>
                    </a:extLst>
                  </wp:docPr>
                  <wp:cNvGraphicFramePr/>
                  <a:graphic xmlns:a="http://schemas.openxmlformats.org/drawingml/2006/main">
                    <a:graphicData uri="http://schemas.openxmlformats.org/drawingml/2006/picture">
                      <pic:pic xmlns:pic="http://schemas.openxmlformats.org/drawingml/2006/picture">
                        <pic:nvPicPr>
                          <pic:cNvPr id="1907" name="2034 Imagen" hidden="1">
                            <a:extLst>
                              <a:ext uri="{FF2B5EF4-FFF2-40B4-BE49-F238E27FC236}">
                                <a16:creationId xmlns:a16="http://schemas.microsoft.com/office/drawing/2014/main" id="{00000000-0008-0000-0200-00007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2797E1" wp14:editId="10DDE4E1">
                  <wp:simplePos x="0" y="0"/>
                  <wp:positionH relativeFrom="column">
                    <wp:posOffset>0</wp:posOffset>
                  </wp:positionH>
                  <wp:positionV relativeFrom="paragraph">
                    <wp:posOffset>9525</wp:posOffset>
                  </wp:positionV>
                  <wp:extent cx="9525" cy="123825"/>
                  <wp:effectExtent l="0" t="0" r="28575" b="9525"/>
                  <wp:wrapNone/>
                  <wp:docPr id="1908" name="Imagen 1357" hidden="1">
                    <a:extLst xmlns:a="http://schemas.openxmlformats.org/drawingml/2006/main">
                      <a:ext uri="{FF2B5EF4-FFF2-40B4-BE49-F238E27FC236}">
                        <a16:creationId xmlns:a16="http://schemas.microsoft.com/office/drawing/2014/main" id="{00000000-0008-0000-0200-000074070000}"/>
                      </a:ext>
                    </a:extLst>
                  </wp:docPr>
                  <wp:cNvGraphicFramePr/>
                  <a:graphic xmlns:a="http://schemas.openxmlformats.org/drawingml/2006/main">
                    <a:graphicData uri="http://schemas.openxmlformats.org/drawingml/2006/picture">
                      <pic:pic xmlns:pic="http://schemas.openxmlformats.org/drawingml/2006/picture">
                        <pic:nvPicPr>
                          <pic:cNvPr id="1908" name="2035 Imagen" hidden="1">
                            <a:extLst>
                              <a:ext uri="{FF2B5EF4-FFF2-40B4-BE49-F238E27FC236}">
                                <a16:creationId xmlns:a16="http://schemas.microsoft.com/office/drawing/2014/main" id="{00000000-0008-0000-0200-00007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FA57F9" wp14:editId="083CE09C">
                  <wp:simplePos x="0" y="0"/>
                  <wp:positionH relativeFrom="column">
                    <wp:posOffset>0</wp:posOffset>
                  </wp:positionH>
                  <wp:positionV relativeFrom="paragraph">
                    <wp:posOffset>9525</wp:posOffset>
                  </wp:positionV>
                  <wp:extent cx="9525" cy="123825"/>
                  <wp:effectExtent l="0" t="0" r="28575" b="9525"/>
                  <wp:wrapNone/>
                  <wp:docPr id="1909" name="Imagen 1356" hidden="1">
                    <a:extLst xmlns:a="http://schemas.openxmlformats.org/drawingml/2006/main">
                      <a:ext uri="{FF2B5EF4-FFF2-40B4-BE49-F238E27FC236}">
                        <a16:creationId xmlns:a16="http://schemas.microsoft.com/office/drawing/2014/main" id="{00000000-0008-0000-0200-000075070000}"/>
                      </a:ext>
                    </a:extLst>
                  </wp:docPr>
                  <wp:cNvGraphicFramePr/>
                  <a:graphic xmlns:a="http://schemas.openxmlformats.org/drawingml/2006/main">
                    <a:graphicData uri="http://schemas.openxmlformats.org/drawingml/2006/picture">
                      <pic:pic xmlns:pic="http://schemas.openxmlformats.org/drawingml/2006/picture">
                        <pic:nvPicPr>
                          <pic:cNvPr id="1909" name="2036 Imagen" hidden="1">
                            <a:extLst>
                              <a:ext uri="{FF2B5EF4-FFF2-40B4-BE49-F238E27FC236}">
                                <a16:creationId xmlns:a16="http://schemas.microsoft.com/office/drawing/2014/main" id="{00000000-0008-0000-0200-00007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0DBF00" wp14:editId="32F94542">
                  <wp:simplePos x="0" y="0"/>
                  <wp:positionH relativeFrom="column">
                    <wp:posOffset>0</wp:posOffset>
                  </wp:positionH>
                  <wp:positionV relativeFrom="paragraph">
                    <wp:posOffset>9525</wp:posOffset>
                  </wp:positionV>
                  <wp:extent cx="9525" cy="123825"/>
                  <wp:effectExtent l="0" t="0" r="28575" b="9525"/>
                  <wp:wrapNone/>
                  <wp:docPr id="1910" name="Imagen 1355" hidden="1">
                    <a:extLst xmlns:a="http://schemas.openxmlformats.org/drawingml/2006/main">
                      <a:ext uri="{FF2B5EF4-FFF2-40B4-BE49-F238E27FC236}">
                        <a16:creationId xmlns:a16="http://schemas.microsoft.com/office/drawing/2014/main" id="{00000000-0008-0000-0200-000076070000}"/>
                      </a:ext>
                    </a:extLst>
                  </wp:docPr>
                  <wp:cNvGraphicFramePr/>
                  <a:graphic xmlns:a="http://schemas.openxmlformats.org/drawingml/2006/main">
                    <a:graphicData uri="http://schemas.openxmlformats.org/drawingml/2006/picture">
                      <pic:pic xmlns:pic="http://schemas.openxmlformats.org/drawingml/2006/picture">
                        <pic:nvPicPr>
                          <pic:cNvPr id="1910" name="2037 Imagen" hidden="1">
                            <a:extLst>
                              <a:ext uri="{FF2B5EF4-FFF2-40B4-BE49-F238E27FC236}">
                                <a16:creationId xmlns:a16="http://schemas.microsoft.com/office/drawing/2014/main" id="{00000000-0008-0000-0200-00007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655125" wp14:editId="2FA1F471">
                  <wp:simplePos x="0" y="0"/>
                  <wp:positionH relativeFrom="column">
                    <wp:posOffset>0</wp:posOffset>
                  </wp:positionH>
                  <wp:positionV relativeFrom="paragraph">
                    <wp:posOffset>9525</wp:posOffset>
                  </wp:positionV>
                  <wp:extent cx="9525" cy="123825"/>
                  <wp:effectExtent l="0" t="0" r="28575" b="9525"/>
                  <wp:wrapNone/>
                  <wp:docPr id="1911" name="Imagen 1354" hidden="1">
                    <a:extLst xmlns:a="http://schemas.openxmlformats.org/drawingml/2006/main">
                      <a:ext uri="{FF2B5EF4-FFF2-40B4-BE49-F238E27FC236}">
                        <a16:creationId xmlns:a16="http://schemas.microsoft.com/office/drawing/2014/main" id="{00000000-0008-0000-0200-000077070000}"/>
                      </a:ext>
                    </a:extLst>
                  </wp:docPr>
                  <wp:cNvGraphicFramePr/>
                  <a:graphic xmlns:a="http://schemas.openxmlformats.org/drawingml/2006/main">
                    <a:graphicData uri="http://schemas.openxmlformats.org/drawingml/2006/picture">
                      <pic:pic xmlns:pic="http://schemas.openxmlformats.org/drawingml/2006/picture">
                        <pic:nvPicPr>
                          <pic:cNvPr id="1911" name="2038 Imagen" hidden="1">
                            <a:extLst>
                              <a:ext uri="{FF2B5EF4-FFF2-40B4-BE49-F238E27FC236}">
                                <a16:creationId xmlns:a16="http://schemas.microsoft.com/office/drawing/2014/main" id="{00000000-0008-0000-0200-00007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E6D2E2" wp14:editId="05EEC968">
                  <wp:simplePos x="0" y="0"/>
                  <wp:positionH relativeFrom="column">
                    <wp:posOffset>0</wp:posOffset>
                  </wp:positionH>
                  <wp:positionV relativeFrom="paragraph">
                    <wp:posOffset>9525</wp:posOffset>
                  </wp:positionV>
                  <wp:extent cx="9525" cy="123825"/>
                  <wp:effectExtent l="0" t="0" r="28575" b="9525"/>
                  <wp:wrapNone/>
                  <wp:docPr id="1912" name="Imagen 1353" hidden="1">
                    <a:extLst xmlns:a="http://schemas.openxmlformats.org/drawingml/2006/main">
                      <a:ext uri="{FF2B5EF4-FFF2-40B4-BE49-F238E27FC236}">
                        <a16:creationId xmlns:a16="http://schemas.microsoft.com/office/drawing/2014/main" id="{00000000-0008-0000-0200-000078070000}"/>
                      </a:ext>
                    </a:extLst>
                  </wp:docPr>
                  <wp:cNvGraphicFramePr/>
                  <a:graphic xmlns:a="http://schemas.openxmlformats.org/drawingml/2006/main">
                    <a:graphicData uri="http://schemas.openxmlformats.org/drawingml/2006/picture">
                      <pic:pic xmlns:pic="http://schemas.openxmlformats.org/drawingml/2006/picture">
                        <pic:nvPicPr>
                          <pic:cNvPr id="1912" name="2039 Imagen" hidden="1">
                            <a:extLst>
                              <a:ext uri="{FF2B5EF4-FFF2-40B4-BE49-F238E27FC236}">
                                <a16:creationId xmlns:a16="http://schemas.microsoft.com/office/drawing/2014/main" id="{00000000-0008-0000-0200-00007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34E4CA" wp14:editId="192B6226">
                  <wp:simplePos x="0" y="0"/>
                  <wp:positionH relativeFrom="column">
                    <wp:posOffset>0</wp:posOffset>
                  </wp:positionH>
                  <wp:positionV relativeFrom="paragraph">
                    <wp:posOffset>9525</wp:posOffset>
                  </wp:positionV>
                  <wp:extent cx="9525" cy="123825"/>
                  <wp:effectExtent l="0" t="0" r="28575" b="9525"/>
                  <wp:wrapNone/>
                  <wp:docPr id="1913" name="Imagen 1352" hidden="1">
                    <a:extLst xmlns:a="http://schemas.openxmlformats.org/drawingml/2006/main">
                      <a:ext uri="{FF2B5EF4-FFF2-40B4-BE49-F238E27FC236}">
                        <a16:creationId xmlns:a16="http://schemas.microsoft.com/office/drawing/2014/main" id="{00000000-0008-0000-0200-000079070000}"/>
                      </a:ext>
                    </a:extLst>
                  </wp:docPr>
                  <wp:cNvGraphicFramePr/>
                  <a:graphic xmlns:a="http://schemas.openxmlformats.org/drawingml/2006/main">
                    <a:graphicData uri="http://schemas.openxmlformats.org/drawingml/2006/picture">
                      <pic:pic xmlns:pic="http://schemas.openxmlformats.org/drawingml/2006/picture">
                        <pic:nvPicPr>
                          <pic:cNvPr id="1913" name="2040 Imagen" hidden="1">
                            <a:extLst>
                              <a:ext uri="{FF2B5EF4-FFF2-40B4-BE49-F238E27FC236}">
                                <a16:creationId xmlns:a16="http://schemas.microsoft.com/office/drawing/2014/main" id="{00000000-0008-0000-0200-00007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3A1E89" wp14:editId="453FEF47">
                  <wp:simplePos x="0" y="0"/>
                  <wp:positionH relativeFrom="column">
                    <wp:posOffset>0</wp:posOffset>
                  </wp:positionH>
                  <wp:positionV relativeFrom="paragraph">
                    <wp:posOffset>9525</wp:posOffset>
                  </wp:positionV>
                  <wp:extent cx="9525" cy="123825"/>
                  <wp:effectExtent l="0" t="0" r="28575" b="9525"/>
                  <wp:wrapNone/>
                  <wp:docPr id="1914" name="Imagen 1351" hidden="1">
                    <a:extLst xmlns:a="http://schemas.openxmlformats.org/drawingml/2006/main">
                      <a:ext uri="{FF2B5EF4-FFF2-40B4-BE49-F238E27FC236}">
                        <a16:creationId xmlns:a16="http://schemas.microsoft.com/office/drawing/2014/main" id="{00000000-0008-0000-0200-00007A070000}"/>
                      </a:ext>
                    </a:extLst>
                  </wp:docPr>
                  <wp:cNvGraphicFramePr/>
                  <a:graphic xmlns:a="http://schemas.openxmlformats.org/drawingml/2006/main">
                    <a:graphicData uri="http://schemas.openxmlformats.org/drawingml/2006/picture">
                      <pic:pic xmlns:pic="http://schemas.openxmlformats.org/drawingml/2006/picture">
                        <pic:nvPicPr>
                          <pic:cNvPr id="1914" name="2041 Imagen" hidden="1">
                            <a:extLst>
                              <a:ext uri="{FF2B5EF4-FFF2-40B4-BE49-F238E27FC236}">
                                <a16:creationId xmlns:a16="http://schemas.microsoft.com/office/drawing/2014/main" id="{00000000-0008-0000-0200-00007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B218B5" wp14:editId="626C4CFC">
                  <wp:simplePos x="0" y="0"/>
                  <wp:positionH relativeFrom="column">
                    <wp:posOffset>0</wp:posOffset>
                  </wp:positionH>
                  <wp:positionV relativeFrom="paragraph">
                    <wp:posOffset>9525</wp:posOffset>
                  </wp:positionV>
                  <wp:extent cx="9525" cy="123825"/>
                  <wp:effectExtent l="0" t="0" r="28575" b="9525"/>
                  <wp:wrapNone/>
                  <wp:docPr id="1915" name="Imagen 1350" hidden="1">
                    <a:extLst xmlns:a="http://schemas.openxmlformats.org/drawingml/2006/main">
                      <a:ext uri="{FF2B5EF4-FFF2-40B4-BE49-F238E27FC236}">
                        <a16:creationId xmlns:a16="http://schemas.microsoft.com/office/drawing/2014/main" id="{00000000-0008-0000-0200-00007B070000}"/>
                      </a:ext>
                    </a:extLst>
                  </wp:docPr>
                  <wp:cNvGraphicFramePr/>
                  <a:graphic xmlns:a="http://schemas.openxmlformats.org/drawingml/2006/main">
                    <a:graphicData uri="http://schemas.openxmlformats.org/drawingml/2006/picture">
                      <pic:pic xmlns:pic="http://schemas.openxmlformats.org/drawingml/2006/picture">
                        <pic:nvPicPr>
                          <pic:cNvPr id="1915" name="2042 Imagen" hidden="1">
                            <a:extLst>
                              <a:ext uri="{FF2B5EF4-FFF2-40B4-BE49-F238E27FC236}">
                                <a16:creationId xmlns:a16="http://schemas.microsoft.com/office/drawing/2014/main" id="{00000000-0008-0000-0200-00007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6A8E4D" wp14:editId="5ED3087B">
                  <wp:simplePos x="0" y="0"/>
                  <wp:positionH relativeFrom="column">
                    <wp:posOffset>0</wp:posOffset>
                  </wp:positionH>
                  <wp:positionV relativeFrom="paragraph">
                    <wp:posOffset>9525</wp:posOffset>
                  </wp:positionV>
                  <wp:extent cx="9525" cy="123825"/>
                  <wp:effectExtent l="0" t="0" r="28575" b="9525"/>
                  <wp:wrapNone/>
                  <wp:docPr id="1916" name="Imagen 1349" hidden="1">
                    <a:extLst xmlns:a="http://schemas.openxmlformats.org/drawingml/2006/main">
                      <a:ext uri="{FF2B5EF4-FFF2-40B4-BE49-F238E27FC236}">
                        <a16:creationId xmlns:a16="http://schemas.microsoft.com/office/drawing/2014/main" id="{00000000-0008-0000-0200-00007C070000}"/>
                      </a:ext>
                    </a:extLst>
                  </wp:docPr>
                  <wp:cNvGraphicFramePr/>
                  <a:graphic xmlns:a="http://schemas.openxmlformats.org/drawingml/2006/main">
                    <a:graphicData uri="http://schemas.openxmlformats.org/drawingml/2006/picture">
                      <pic:pic xmlns:pic="http://schemas.openxmlformats.org/drawingml/2006/picture">
                        <pic:nvPicPr>
                          <pic:cNvPr id="1916" name="2043 Imagen" hidden="1">
                            <a:extLst>
                              <a:ext uri="{FF2B5EF4-FFF2-40B4-BE49-F238E27FC236}">
                                <a16:creationId xmlns:a16="http://schemas.microsoft.com/office/drawing/2014/main" id="{00000000-0008-0000-0200-00007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E202CD" wp14:editId="7CEF4F6F">
                  <wp:simplePos x="0" y="0"/>
                  <wp:positionH relativeFrom="column">
                    <wp:posOffset>0</wp:posOffset>
                  </wp:positionH>
                  <wp:positionV relativeFrom="paragraph">
                    <wp:posOffset>9525</wp:posOffset>
                  </wp:positionV>
                  <wp:extent cx="9525" cy="123825"/>
                  <wp:effectExtent l="0" t="0" r="28575" b="9525"/>
                  <wp:wrapNone/>
                  <wp:docPr id="1917" name="Imagen 1348" hidden="1">
                    <a:extLst xmlns:a="http://schemas.openxmlformats.org/drawingml/2006/main">
                      <a:ext uri="{FF2B5EF4-FFF2-40B4-BE49-F238E27FC236}">
                        <a16:creationId xmlns:a16="http://schemas.microsoft.com/office/drawing/2014/main" id="{00000000-0008-0000-0200-00007D070000}"/>
                      </a:ext>
                    </a:extLst>
                  </wp:docPr>
                  <wp:cNvGraphicFramePr/>
                  <a:graphic xmlns:a="http://schemas.openxmlformats.org/drawingml/2006/main">
                    <a:graphicData uri="http://schemas.openxmlformats.org/drawingml/2006/picture">
                      <pic:pic xmlns:pic="http://schemas.openxmlformats.org/drawingml/2006/picture">
                        <pic:nvPicPr>
                          <pic:cNvPr id="1917" name="2044 Imagen" hidden="1">
                            <a:extLst>
                              <a:ext uri="{FF2B5EF4-FFF2-40B4-BE49-F238E27FC236}">
                                <a16:creationId xmlns:a16="http://schemas.microsoft.com/office/drawing/2014/main" id="{00000000-0008-0000-0200-00007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9262CA" wp14:editId="7CD0D0F3">
                  <wp:simplePos x="0" y="0"/>
                  <wp:positionH relativeFrom="column">
                    <wp:posOffset>0</wp:posOffset>
                  </wp:positionH>
                  <wp:positionV relativeFrom="paragraph">
                    <wp:posOffset>9525</wp:posOffset>
                  </wp:positionV>
                  <wp:extent cx="9525" cy="123825"/>
                  <wp:effectExtent l="0" t="0" r="28575" b="9525"/>
                  <wp:wrapNone/>
                  <wp:docPr id="1918" name="Imagen 1347" hidden="1">
                    <a:extLst xmlns:a="http://schemas.openxmlformats.org/drawingml/2006/main">
                      <a:ext uri="{FF2B5EF4-FFF2-40B4-BE49-F238E27FC236}">
                        <a16:creationId xmlns:a16="http://schemas.microsoft.com/office/drawing/2014/main" id="{00000000-0008-0000-0200-00007E070000}"/>
                      </a:ext>
                    </a:extLst>
                  </wp:docPr>
                  <wp:cNvGraphicFramePr/>
                  <a:graphic xmlns:a="http://schemas.openxmlformats.org/drawingml/2006/main">
                    <a:graphicData uri="http://schemas.openxmlformats.org/drawingml/2006/picture">
                      <pic:pic xmlns:pic="http://schemas.openxmlformats.org/drawingml/2006/picture">
                        <pic:nvPicPr>
                          <pic:cNvPr id="1918" name="2045 Imagen" hidden="1">
                            <a:extLst>
                              <a:ext uri="{FF2B5EF4-FFF2-40B4-BE49-F238E27FC236}">
                                <a16:creationId xmlns:a16="http://schemas.microsoft.com/office/drawing/2014/main" id="{00000000-0008-0000-0200-00007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E4C3F0" wp14:editId="4EBB764C">
                  <wp:simplePos x="0" y="0"/>
                  <wp:positionH relativeFrom="column">
                    <wp:posOffset>0</wp:posOffset>
                  </wp:positionH>
                  <wp:positionV relativeFrom="paragraph">
                    <wp:posOffset>9525</wp:posOffset>
                  </wp:positionV>
                  <wp:extent cx="9525" cy="123825"/>
                  <wp:effectExtent l="0" t="0" r="28575" b="9525"/>
                  <wp:wrapNone/>
                  <wp:docPr id="1919" name="Imagen 1346" hidden="1">
                    <a:extLst xmlns:a="http://schemas.openxmlformats.org/drawingml/2006/main">
                      <a:ext uri="{FF2B5EF4-FFF2-40B4-BE49-F238E27FC236}">
                        <a16:creationId xmlns:a16="http://schemas.microsoft.com/office/drawing/2014/main" id="{00000000-0008-0000-0200-00007F070000}"/>
                      </a:ext>
                    </a:extLst>
                  </wp:docPr>
                  <wp:cNvGraphicFramePr/>
                  <a:graphic xmlns:a="http://schemas.openxmlformats.org/drawingml/2006/main">
                    <a:graphicData uri="http://schemas.openxmlformats.org/drawingml/2006/picture">
                      <pic:pic xmlns:pic="http://schemas.openxmlformats.org/drawingml/2006/picture">
                        <pic:nvPicPr>
                          <pic:cNvPr id="1919" name="2046 Imagen" hidden="1">
                            <a:extLst>
                              <a:ext uri="{FF2B5EF4-FFF2-40B4-BE49-F238E27FC236}">
                                <a16:creationId xmlns:a16="http://schemas.microsoft.com/office/drawing/2014/main" id="{00000000-0008-0000-0200-00007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3D9EE4" wp14:editId="46791484">
                  <wp:simplePos x="0" y="0"/>
                  <wp:positionH relativeFrom="column">
                    <wp:posOffset>0</wp:posOffset>
                  </wp:positionH>
                  <wp:positionV relativeFrom="paragraph">
                    <wp:posOffset>9525</wp:posOffset>
                  </wp:positionV>
                  <wp:extent cx="9525" cy="123825"/>
                  <wp:effectExtent l="0" t="0" r="28575" b="9525"/>
                  <wp:wrapNone/>
                  <wp:docPr id="1920" name="Imagen 1345" hidden="1">
                    <a:extLst xmlns:a="http://schemas.openxmlformats.org/drawingml/2006/main">
                      <a:ext uri="{FF2B5EF4-FFF2-40B4-BE49-F238E27FC236}">
                        <a16:creationId xmlns:a16="http://schemas.microsoft.com/office/drawing/2014/main" id="{00000000-0008-0000-0200-000080070000}"/>
                      </a:ext>
                    </a:extLst>
                  </wp:docPr>
                  <wp:cNvGraphicFramePr/>
                  <a:graphic xmlns:a="http://schemas.openxmlformats.org/drawingml/2006/main">
                    <a:graphicData uri="http://schemas.openxmlformats.org/drawingml/2006/picture">
                      <pic:pic xmlns:pic="http://schemas.openxmlformats.org/drawingml/2006/picture">
                        <pic:nvPicPr>
                          <pic:cNvPr id="1920" name="2047 Imagen" hidden="1">
                            <a:extLst>
                              <a:ext uri="{FF2B5EF4-FFF2-40B4-BE49-F238E27FC236}">
                                <a16:creationId xmlns:a16="http://schemas.microsoft.com/office/drawing/2014/main" id="{00000000-0008-0000-0200-00008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0535FE" wp14:editId="05E2DD0F">
                  <wp:simplePos x="0" y="0"/>
                  <wp:positionH relativeFrom="column">
                    <wp:posOffset>0</wp:posOffset>
                  </wp:positionH>
                  <wp:positionV relativeFrom="paragraph">
                    <wp:posOffset>9525</wp:posOffset>
                  </wp:positionV>
                  <wp:extent cx="9525" cy="123825"/>
                  <wp:effectExtent l="0" t="0" r="28575" b="9525"/>
                  <wp:wrapNone/>
                  <wp:docPr id="1921" name="Imagen 1344" hidden="1">
                    <a:extLst xmlns:a="http://schemas.openxmlformats.org/drawingml/2006/main">
                      <a:ext uri="{FF2B5EF4-FFF2-40B4-BE49-F238E27FC236}">
                        <a16:creationId xmlns:a16="http://schemas.microsoft.com/office/drawing/2014/main" id="{00000000-0008-0000-0200-000081070000}"/>
                      </a:ext>
                    </a:extLst>
                  </wp:docPr>
                  <wp:cNvGraphicFramePr/>
                  <a:graphic xmlns:a="http://schemas.openxmlformats.org/drawingml/2006/main">
                    <a:graphicData uri="http://schemas.openxmlformats.org/drawingml/2006/picture">
                      <pic:pic xmlns:pic="http://schemas.openxmlformats.org/drawingml/2006/picture">
                        <pic:nvPicPr>
                          <pic:cNvPr id="1921" name="2048 Imagen" hidden="1">
                            <a:extLst>
                              <a:ext uri="{FF2B5EF4-FFF2-40B4-BE49-F238E27FC236}">
                                <a16:creationId xmlns:a16="http://schemas.microsoft.com/office/drawing/2014/main" id="{00000000-0008-0000-0200-00008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F52EB5" wp14:editId="46FE1E05">
                  <wp:simplePos x="0" y="0"/>
                  <wp:positionH relativeFrom="column">
                    <wp:posOffset>0</wp:posOffset>
                  </wp:positionH>
                  <wp:positionV relativeFrom="paragraph">
                    <wp:posOffset>9525</wp:posOffset>
                  </wp:positionV>
                  <wp:extent cx="9525" cy="123825"/>
                  <wp:effectExtent l="0" t="0" r="28575" b="9525"/>
                  <wp:wrapNone/>
                  <wp:docPr id="1922" name="Imagen 1343" hidden="1">
                    <a:extLst xmlns:a="http://schemas.openxmlformats.org/drawingml/2006/main">
                      <a:ext uri="{FF2B5EF4-FFF2-40B4-BE49-F238E27FC236}">
                        <a16:creationId xmlns:a16="http://schemas.microsoft.com/office/drawing/2014/main" id="{00000000-0008-0000-0200-000082070000}"/>
                      </a:ext>
                    </a:extLst>
                  </wp:docPr>
                  <wp:cNvGraphicFramePr/>
                  <a:graphic xmlns:a="http://schemas.openxmlformats.org/drawingml/2006/main">
                    <a:graphicData uri="http://schemas.openxmlformats.org/drawingml/2006/picture">
                      <pic:pic xmlns:pic="http://schemas.openxmlformats.org/drawingml/2006/picture">
                        <pic:nvPicPr>
                          <pic:cNvPr id="1922" name="2049 Imagen" hidden="1">
                            <a:extLst>
                              <a:ext uri="{FF2B5EF4-FFF2-40B4-BE49-F238E27FC236}">
                                <a16:creationId xmlns:a16="http://schemas.microsoft.com/office/drawing/2014/main" id="{00000000-0008-0000-0200-00008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0DC2FF" wp14:editId="3DB5E110">
                  <wp:simplePos x="0" y="0"/>
                  <wp:positionH relativeFrom="column">
                    <wp:posOffset>0</wp:posOffset>
                  </wp:positionH>
                  <wp:positionV relativeFrom="paragraph">
                    <wp:posOffset>9525</wp:posOffset>
                  </wp:positionV>
                  <wp:extent cx="9525" cy="123825"/>
                  <wp:effectExtent l="0" t="0" r="28575" b="9525"/>
                  <wp:wrapNone/>
                  <wp:docPr id="1923" name="Imagen 1342" hidden="1">
                    <a:extLst xmlns:a="http://schemas.openxmlformats.org/drawingml/2006/main">
                      <a:ext uri="{FF2B5EF4-FFF2-40B4-BE49-F238E27FC236}">
                        <a16:creationId xmlns:a16="http://schemas.microsoft.com/office/drawing/2014/main" id="{00000000-0008-0000-0200-000083070000}"/>
                      </a:ext>
                    </a:extLst>
                  </wp:docPr>
                  <wp:cNvGraphicFramePr/>
                  <a:graphic xmlns:a="http://schemas.openxmlformats.org/drawingml/2006/main">
                    <a:graphicData uri="http://schemas.openxmlformats.org/drawingml/2006/picture">
                      <pic:pic xmlns:pic="http://schemas.openxmlformats.org/drawingml/2006/picture">
                        <pic:nvPicPr>
                          <pic:cNvPr id="1923" name="2050 Imagen" hidden="1">
                            <a:extLst>
                              <a:ext uri="{FF2B5EF4-FFF2-40B4-BE49-F238E27FC236}">
                                <a16:creationId xmlns:a16="http://schemas.microsoft.com/office/drawing/2014/main" id="{00000000-0008-0000-0200-00008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FEAA64" wp14:editId="6AB6BD8D">
                  <wp:simplePos x="0" y="0"/>
                  <wp:positionH relativeFrom="column">
                    <wp:posOffset>0</wp:posOffset>
                  </wp:positionH>
                  <wp:positionV relativeFrom="paragraph">
                    <wp:posOffset>9525</wp:posOffset>
                  </wp:positionV>
                  <wp:extent cx="9525" cy="123825"/>
                  <wp:effectExtent l="0" t="0" r="28575" b="9525"/>
                  <wp:wrapNone/>
                  <wp:docPr id="1924" name="Imagen 1341" hidden="1">
                    <a:extLst xmlns:a="http://schemas.openxmlformats.org/drawingml/2006/main">
                      <a:ext uri="{FF2B5EF4-FFF2-40B4-BE49-F238E27FC236}">
                        <a16:creationId xmlns:a16="http://schemas.microsoft.com/office/drawing/2014/main" id="{00000000-0008-0000-0200-000084070000}"/>
                      </a:ext>
                    </a:extLst>
                  </wp:docPr>
                  <wp:cNvGraphicFramePr/>
                  <a:graphic xmlns:a="http://schemas.openxmlformats.org/drawingml/2006/main">
                    <a:graphicData uri="http://schemas.openxmlformats.org/drawingml/2006/picture">
                      <pic:pic xmlns:pic="http://schemas.openxmlformats.org/drawingml/2006/picture">
                        <pic:nvPicPr>
                          <pic:cNvPr id="1924" name="2051 Imagen" hidden="1">
                            <a:extLst>
                              <a:ext uri="{FF2B5EF4-FFF2-40B4-BE49-F238E27FC236}">
                                <a16:creationId xmlns:a16="http://schemas.microsoft.com/office/drawing/2014/main" id="{00000000-0008-0000-0200-00008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DBC4F9" wp14:editId="578492B4">
                  <wp:simplePos x="0" y="0"/>
                  <wp:positionH relativeFrom="column">
                    <wp:posOffset>0</wp:posOffset>
                  </wp:positionH>
                  <wp:positionV relativeFrom="paragraph">
                    <wp:posOffset>9525</wp:posOffset>
                  </wp:positionV>
                  <wp:extent cx="9525" cy="123825"/>
                  <wp:effectExtent l="0" t="0" r="28575" b="9525"/>
                  <wp:wrapNone/>
                  <wp:docPr id="1925" name="Imagen 1340" hidden="1">
                    <a:extLst xmlns:a="http://schemas.openxmlformats.org/drawingml/2006/main">
                      <a:ext uri="{FF2B5EF4-FFF2-40B4-BE49-F238E27FC236}">
                        <a16:creationId xmlns:a16="http://schemas.microsoft.com/office/drawing/2014/main" id="{00000000-0008-0000-0200-000085070000}"/>
                      </a:ext>
                    </a:extLst>
                  </wp:docPr>
                  <wp:cNvGraphicFramePr/>
                  <a:graphic xmlns:a="http://schemas.openxmlformats.org/drawingml/2006/main">
                    <a:graphicData uri="http://schemas.openxmlformats.org/drawingml/2006/picture">
                      <pic:pic xmlns:pic="http://schemas.openxmlformats.org/drawingml/2006/picture">
                        <pic:nvPicPr>
                          <pic:cNvPr id="1925" name="2052 Imagen" hidden="1">
                            <a:extLst>
                              <a:ext uri="{FF2B5EF4-FFF2-40B4-BE49-F238E27FC236}">
                                <a16:creationId xmlns:a16="http://schemas.microsoft.com/office/drawing/2014/main" id="{00000000-0008-0000-0200-00008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206E08" wp14:editId="7B9A202F">
                  <wp:simplePos x="0" y="0"/>
                  <wp:positionH relativeFrom="column">
                    <wp:posOffset>0</wp:posOffset>
                  </wp:positionH>
                  <wp:positionV relativeFrom="paragraph">
                    <wp:posOffset>9525</wp:posOffset>
                  </wp:positionV>
                  <wp:extent cx="9525" cy="123825"/>
                  <wp:effectExtent l="0" t="0" r="28575" b="9525"/>
                  <wp:wrapNone/>
                  <wp:docPr id="1926" name="Imagen 1339" hidden="1">
                    <a:extLst xmlns:a="http://schemas.openxmlformats.org/drawingml/2006/main">
                      <a:ext uri="{FF2B5EF4-FFF2-40B4-BE49-F238E27FC236}">
                        <a16:creationId xmlns:a16="http://schemas.microsoft.com/office/drawing/2014/main" id="{00000000-0008-0000-0200-000086070000}"/>
                      </a:ext>
                    </a:extLst>
                  </wp:docPr>
                  <wp:cNvGraphicFramePr/>
                  <a:graphic xmlns:a="http://schemas.openxmlformats.org/drawingml/2006/main">
                    <a:graphicData uri="http://schemas.openxmlformats.org/drawingml/2006/picture">
                      <pic:pic xmlns:pic="http://schemas.openxmlformats.org/drawingml/2006/picture">
                        <pic:nvPicPr>
                          <pic:cNvPr id="1926" name="2053 Imagen" hidden="1">
                            <a:extLst>
                              <a:ext uri="{FF2B5EF4-FFF2-40B4-BE49-F238E27FC236}">
                                <a16:creationId xmlns:a16="http://schemas.microsoft.com/office/drawing/2014/main" id="{00000000-0008-0000-0200-00008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2A0033" wp14:editId="2AA99FD3">
                  <wp:simplePos x="0" y="0"/>
                  <wp:positionH relativeFrom="column">
                    <wp:posOffset>0</wp:posOffset>
                  </wp:positionH>
                  <wp:positionV relativeFrom="paragraph">
                    <wp:posOffset>9525</wp:posOffset>
                  </wp:positionV>
                  <wp:extent cx="9525" cy="123825"/>
                  <wp:effectExtent l="0" t="0" r="28575" b="9525"/>
                  <wp:wrapNone/>
                  <wp:docPr id="1927" name="Imagen 1338" hidden="1">
                    <a:extLst xmlns:a="http://schemas.openxmlformats.org/drawingml/2006/main">
                      <a:ext uri="{FF2B5EF4-FFF2-40B4-BE49-F238E27FC236}">
                        <a16:creationId xmlns:a16="http://schemas.microsoft.com/office/drawing/2014/main" id="{00000000-0008-0000-0200-000087070000}"/>
                      </a:ext>
                    </a:extLst>
                  </wp:docPr>
                  <wp:cNvGraphicFramePr/>
                  <a:graphic xmlns:a="http://schemas.openxmlformats.org/drawingml/2006/main">
                    <a:graphicData uri="http://schemas.openxmlformats.org/drawingml/2006/picture">
                      <pic:pic xmlns:pic="http://schemas.openxmlformats.org/drawingml/2006/picture">
                        <pic:nvPicPr>
                          <pic:cNvPr id="1927" name="2054 Imagen" hidden="1">
                            <a:extLst>
                              <a:ext uri="{FF2B5EF4-FFF2-40B4-BE49-F238E27FC236}">
                                <a16:creationId xmlns:a16="http://schemas.microsoft.com/office/drawing/2014/main" id="{00000000-0008-0000-0200-00008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566F75" wp14:editId="78730859">
                  <wp:simplePos x="0" y="0"/>
                  <wp:positionH relativeFrom="column">
                    <wp:posOffset>0</wp:posOffset>
                  </wp:positionH>
                  <wp:positionV relativeFrom="paragraph">
                    <wp:posOffset>9525</wp:posOffset>
                  </wp:positionV>
                  <wp:extent cx="9525" cy="123825"/>
                  <wp:effectExtent l="0" t="0" r="28575" b="9525"/>
                  <wp:wrapNone/>
                  <wp:docPr id="1928" name="Imagen 1337" hidden="1">
                    <a:extLst xmlns:a="http://schemas.openxmlformats.org/drawingml/2006/main">
                      <a:ext uri="{FF2B5EF4-FFF2-40B4-BE49-F238E27FC236}">
                        <a16:creationId xmlns:a16="http://schemas.microsoft.com/office/drawing/2014/main" id="{00000000-0008-0000-0200-000088070000}"/>
                      </a:ext>
                    </a:extLst>
                  </wp:docPr>
                  <wp:cNvGraphicFramePr/>
                  <a:graphic xmlns:a="http://schemas.openxmlformats.org/drawingml/2006/main">
                    <a:graphicData uri="http://schemas.openxmlformats.org/drawingml/2006/picture">
                      <pic:pic xmlns:pic="http://schemas.openxmlformats.org/drawingml/2006/picture">
                        <pic:nvPicPr>
                          <pic:cNvPr id="1928" name="2055 Imagen" hidden="1">
                            <a:extLst>
                              <a:ext uri="{FF2B5EF4-FFF2-40B4-BE49-F238E27FC236}">
                                <a16:creationId xmlns:a16="http://schemas.microsoft.com/office/drawing/2014/main" id="{00000000-0008-0000-0200-00008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FEA78E" wp14:editId="0A521D30">
                  <wp:simplePos x="0" y="0"/>
                  <wp:positionH relativeFrom="column">
                    <wp:posOffset>0</wp:posOffset>
                  </wp:positionH>
                  <wp:positionV relativeFrom="paragraph">
                    <wp:posOffset>9525</wp:posOffset>
                  </wp:positionV>
                  <wp:extent cx="9525" cy="123825"/>
                  <wp:effectExtent l="0" t="0" r="28575" b="9525"/>
                  <wp:wrapNone/>
                  <wp:docPr id="1929" name="Imagen 1336" hidden="1">
                    <a:extLst xmlns:a="http://schemas.openxmlformats.org/drawingml/2006/main">
                      <a:ext uri="{FF2B5EF4-FFF2-40B4-BE49-F238E27FC236}">
                        <a16:creationId xmlns:a16="http://schemas.microsoft.com/office/drawing/2014/main" id="{00000000-0008-0000-0200-000089070000}"/>
                      </a:ext>
                    </a:extLst>
                  </wp:docPr>
                  <wp:cNvGraphicFramePr/>
                  <a:graphic xmlns:a="http://schemas.openxmlformats.org/drawingml/2006/main">
                    <a:graphicData uri="http://schemas.openxmlformats.org/drawingml/2006/picture">
                      <pic:pic xmlns:pic="http://schemas.openxmlformats.org/drawingml/2006/picture">
                        <pic:nvPicPr>
                          <pic:cNvPr id="1929" name="2056 Imagen" hidden="1">
                            <a:extLst>
                              <a:ext uri="{FF2B5EF4-FFF2-40B4-BE49-F238E27FC236}">
                                <a16:creationId xmlns:a16="http://schemas.microsoft.com/office/drawing/2014/main" id="{00000000-0008-0000-0200-00008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6EDA70" wp14:editId="7308B028">
                  <wp:simplePos x="0" y="0"/>
                  <wp:positionH relativeFrom="column">
                    <wp:posOffset>0</wp:posOffset>
                  </wp:positionH>
                  <wp:positionV relativeFrom="paragraph">
                    <wp:posOffset>9525</wp:posOffset>
                  </wp:positionV>
                  <wp:extent cx="9525" cy="123825"/>
                  <wp:effectExtent l="0" t="0" r="28575" b="9525"/>
                  <wp:wrapNone/>
                  <wp:docPr id="1930" name="Imagen 1335" hidden="1">
                    <a:extLst xmlns:a="http://schemas.openxmlformats.org/drawingml/2006/main">
                      <a:ext uri="{FF2B5EF4-FFF2-40B4-BE49-F238E27FC236}">
                        <a16:creationId xmlns:a16="http://schemas.microsoft.com/office/drawing/2014/main" id="{00000000-0008-0000-0200-00008A070000}"/>
                      </a:ext>
                    </a:extLst>
                  </wp:docPr>
                  <wp:cNvGraphicFramePr/>
                  <a:graphic xmlns:a="http://schemas.openxmlformats.org/drawingml/2006/main">
                    <a:graphicData uri="http://schemas.openxmlformats.org/drawingml/2006/picture">
                      <pic:pic xmlns:pic="http://schemas.openxmlformats.org/drawingml/2006/picture">
                        <pic:nvPicPr>
                          <pic:cNvPr id="1930" name="2057 Imagen" hidden="1">
                            <a:extLst>
                              <a:ext uri="{FF2B5EF4-FFF2-40B4-BE49-F238E27FC236}">
                                <a16:creationId xmlns:a16="http://schemas.microsoft.com/office/drawing/2014/main" id="{00000000-0008-0000-0200-00008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BECB3D" wp14:editId="69D0FA2A">
                  <wp:simplePos x="0" y="0"/>
                  <wp:positionH relativeFrom="column">
                    <wp:posOffset>0</wp:posOffset>
                  </wp:positionH>
                  <wp:positionV relativeFrom="paragraph">
                    <wp:posOffset>9525</wp:posOffset>
                  </wp:positionV>
                  <wp:extent cx="9525" cy="123825"/>
                  <wp:effectExtent l="0" t="0" r="28575" b="9525"/>
                  <wp:wrapNone/>
                  <wp:docPr id="1931" name="Imagen 1334" hidden="1">
                    <a:extLst xmlns:a="http://schemas.openxmlformats.org/drawingml/2006/main">
                      <a:ext uri="{FF2B5EF4-FFF2-40B4-BE49-F238E27FC236}">
                        <a16:creationId xmlns:a16="http://schemas.microsoft.com/office/drawing/2014/main" id="{00000000-0008-0000-0200-00008B070000}"/>
                      </a:ext>
                    </a:extLst>
                  </wp:docPr>
                  <wp:cNvGraphicFramePr/>
                  <a:graphic xmlns:a="http://schemas.openxmlformats.org/drawingml/2006/main">
                    <a:graphicData uri="http://schemas.openxmlformats.org/drawingml/2006/picture">
                      <pic:pic xmlns:pic="http://schemas.openxmlformats.org/drawingml/2006/picture">
                        <pic:nvPicPr>
                          <pic:cNvPr id="1931" name="2058 Imagen" hidden="1">
                            <a:extLst>
                              <a:ext uri="{FF2B5EF4-FFF2-40B4-BE49-F238E27FC236}">
                                <a16:creationId xmlns:a16="http://schemas.microsoft.com/office/drawing/2014/main" id="{00000000-0008-0000-0200-00008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87A0C0" wp14:editId="352ABA53">
                  <wp:simplePos x="0" y="0"/>
                  <wp:positionH relativeFrom="column">
                    <wp:posOffset>0</wp:posOffset>
                  </wp:positionH>
                  <wp:positionV relativeFrom="paragraph">
                    <wp:posOffset>9525</wp:posOffset>
                  </wp:positionV>
                  <wp:extent cx="9525" cy="123825"/>
                  <wp:effectExtent l="0" t="0" r="28575" b="9525"/>
                  <wp:wrapNone/>
                  <wp:docPr id="1932" name="Imagen 1333" hidden="1">
                    <a:extLst xmlns:a="http://schemas.openxmlformats.org/drawingml/2006/main">
                      <a:ext uri="{FF2B5EF4-FFF2-40B4-BE49-F238E27FC236}">
                        <a16:creationId xmlns:a16="http://schemas.microsoft.com/office/drawing/2014/main" id="{00000000-0008-0000-0200-00008C070000}"/>
                      </a:ext>
                    </a:extLst>
                  </wp:docPr>
                  <wp:cNvGraphicFramePr/>
                  <a:graphic xmlns:a="http://schemas.openxmlformats.org/drawingml/2006/main">
                    <a:graphicData uri="http://schemas.openxmlformats.org/drawingml/2006/picture">
                      <pic:pic xmlns:pic="http://schemas.openxmlformats.org/drawingml/2006/picture">
                        <pic:nvPicPr>
                          <pic:cNvPr id="1932" name="2059 Imagen" hidden="1">
                            <a:extLst>
                              <a:ext uri="{FF2B5EF4-FFF2-40B4-BE49-F238E27FC236}">
                                <a16:creationId xmlns:a16="http://schemas.microsoft.com/office/drawing/2014/main" id="{00000000-0008-0000-0200-00008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2ECB6D" wp14:editId="5F7C4D03">
                  <wp:simplePos x="0" y="0"/>
                  <wp:positionH relativeFrom="column">
                    <wp:posOffset>0</wp:posOffset>
                  </wp:positionH>
                  <wp:positionV relativeFrom="paragraph">
                    <wp:posOffset>9525</wp:posOffset>
                  </wp:positionV>
                  <wp:extent cx="9525" cy="123825"/>
                  <wp:effectExtent l="0" t="0" r="28575" b="9525"/>
                  <wp:wrapNone/>
                  <wp:docPr id="1933" name="Imagen 1332" hidden="1">
                    <a:extLst xmlns:a="http://schemas.openxmlformats.org/drawingml/2006/main">
                      <a:ext uri="{FF2B5EF4-FFF2-40B4-BE49-F238E27FC236}">
                        <a16:creationId xmlns:a16="http://schemas.microsoft.com/office/drawing/2014/main" id="{00000000-0008-0000-0200-00008D070000}"/>
                      </a:ext>
                    </a:extLst>
                  </wp:docPr>
                  <wp:cNvGraphicFramePr/>
                  <a:graphic xmlns:a="http://schemas.openxmlformats.org/drawingml/2006/main">
                    <a:graphicData uri="http://schemas.openxmlformats.org/drawingml/2006/picture">
                      <pic:pic xmlns:pic="http://schemas.openxmlformats.org/drawingml/2006/picture">
                        <pic:nvPicPr>
                          <pic:cNvPr id="1933" name="2060 Imagen" hidden="1">
                            <a:extLst>
                              <a:ext uri="{FF2B5EF4-FFF2-40B4-BE49-F238E27FC236}">
                                <a16:creationId xmlns:a16="http://schemas.microsoft.com/office/drawing/2014/main" id="{00000000-0008-0000-0200-00008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3F0119" wp14:editId="79FD3CB3">
                  <wp:simplePos x="0" y="0"/>
                  <wp:positionH relativeFrom="column">
                    <wp:posOffset>0</wp:posOffset>
                  </wp:positionH>
                  <wp:positionV relativeFrom="paragraph">
                    <wp:posOffset>9525</wp:posOffset>
                  </wp:positionV>
                  <wp:extent cx="9525" cy="123825"/>
                  <wp:effectExtent l="0" t="0" r="28575" b="9525"/>
                  <wp:wrapNone/>
                  <wp:docPr id="1934" name="Imagen 1331" hidden="1">
                    <a:extLst xmlns:a="http://schemas.openxmlformats.org/drawingml/2006/main">
                      <a:ext uri="{FF2B5EF4-FFF2-40B4-BE49-F238E27FC236}">
                        <a16:creationId xmlns:a16="http://schemas.microsoft.com/office/drawing/2014/main" id="{00000000-0008-0000-0200-00008E070000}"/>
                      </a:ext>
                    </a:extLst>
                  </wp:docPr>
                  <wp:cNvGraphicFramePr/>
                  <a:graphic xmlns:a="http://schemas.openxmlformats.org/drawingml/2006/main">
                    <a:graphicData uri="http://schemas.openxmlformats.org/drawingml/2006/picture">
                      <pic:pic xmlns:pic="http://schemas.openxmlformats.org/drawingml/2006/picture">
                        <pic:nvPicPr>
                          <pic:cNvPr id="1934" name="2061 Imagen" hidden="1">
                            <a:extLst>
                              <a:ext uri="{FF2B5EF4-FFF2-40B4-BE49-F238E27FC236}">
                                <a16:creationId xmlns:a16="http://schemas.microsoft.com/office/drawing/2014/main" id="{00000000-0008-0000-0200-00008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19D029" wp14:editId="6D2FA1E8">
                  <wp:simplePos x="0" y="0"/>
                  <wp:positionH relativeFrom="column">
                    <wp:posOffset>0</wp:posOffset>
                  </wp:positionH>
                  <wp:positionV relativeFrom="paragraph">
                    <wp:posOffset>9525</wp:posOffset>
                  </wp:positionV>
                  <wp:extent cx="9525" cy="123825"/>
                  <wp:effectExtent l="0" t="0" r="28575" b="9525"/>
                  <wp:wrapNone/>
                  <wp:docPr id="1935" name="Imagen 1330" hidden="1">
                    <a:extLst xmlns:a="http://schemas.openxmlformats.org/drawingml/2006/main">
                      <a:ext uri="{FF2B5EF4-FFF2-40B4-BE49-F238E27FC236}">
                        <a16:creationId xmlns:a16="http://schemas.microsoft.com/office/drawing/2014/main" id="{00000000-0008-0000-0200-00008F070000}"/>
                      </a:ext>
                    </a:extLst>
                  </wp:docPr>
                  <wp:cNvGraphicFramePr/>
                  <a:graphic xmlns:a="http://schemas.openxmlformats.org/drawingml/2006/main">
                    <a:graphicData uri="http://schemas.openxmlformats.org/drawingml/2006/picture">
                      <pic:pic xmlns:pic="http://schemas.openxmlformats.org/drawingml/2006/picture">
                        <pic:nvPicPr>
                          <pic:cNvPr id="1935" name="2062 Imagen" hidden="1">
                            <a:extLst>
                              <a:ext uri="{FF2B5EF4-FFF2-40B4-BE49-F238E27FC236}">
                                <a16:creationId xmlns:a16="http://schemas.microsoft.com/office/drawing/2014/main" id="{00000000-0008-0000-0200-00008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537196" wp14:editId="6C21D70E">
                  <wp:simplePos x="0" y="0"/>
                  <wp:positionH relativeFrom="column">
                    <wp:posOffset>0</wp:posOffset>
                  </wp:positionH>
                  <wp:positionV relativeFrom="paragraph">
                    <wp:posOffset>9525</wp:posOffset>
                  </wp:positionV>
                  <wp:extent cx="9525" cy="123825"/>
                  <wp:effectExtent l="0" t="0" r="28575" b="9525"/>
                  <wp:wrapNone/>
                  <wp:docPr id="1936" name="Imagen 1329" hidden="1">
                    <a:extLst xmlns:a="http://schemas.openxmlformats.org/drawingml/2006/main">
                      <a:ext uri="{FF2B5EF4-FFF2-40B4-BE49-F238E27FC236}">
                        <a16:creationId xmlns:a16="http://schemas.microsoft.com/office/drawing/2014/main" id="{00000000-0008-0000-0200-000090070000}"/>
                      </a:ext>
                    </a:extLst>
                  </wp:docPr>
                  <wp:cNvGraphicFramePr/>
                  <a:graphic xmlns:a="http://schemas.openxmlformats.org/drawingml/2006/main">
                    <a:graphicData uri="http://schemas.openxmlformats.org/drawingml/2006/picture">
                      <pic:pic xmlns:pic="http://schemas.openxmlformats.org/drawingml/2006/picture">
                        <pic:nvPicPr>
                          <pic:cNvPr id="1936" name="2063 Imagen" hidden="1">
                            <a:extLst>
                              <a:ext uri="{FF2B5EF4-FFF2-40B4-BE49-F238E27FC236}">
                                <a16:creationId xmlns:a16="http://schemas.microsoft.com/office/drawing/2014/main" id="{00000000-0008-0000-0200-00009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396647" wp14:editId="0D0BA846">
                  <wp:simplePos x="0" y="0"/>
                  <wp:positionH relativeFrom="column">
                    <wp:posOffset>0</wp:posOffset>
                  </wp:positionH>
                  <wp:positionV relativeFrom="paragraph">
                    <wp:posOffset>9525</wp:posOffset>
                  </wp:positionV>
                  <wp:extent cx="9525" cy="123825"/>
                  <wp:effectExtent l="0" t="0" r="28575" b="9525"/>
                  <wp:wrapNone/>
                  <wp:docPr id="1937" name="Imagen 1328" hidden="1">
                    <a:extLst xmlns:a="http://schemas.openxmlformats.org/drawingml/2006/main">
                      <a:ext uri="{FF2B5EF4-FFF2-40B4-BE49-F238E27FC236}">
                        <a16:creationId xmlns:a16="http://schemas.microsoft.com/office/drawing/2014/main" id="{00000000-0008-0000-0200-000091070000}"/>
                      </a:ext>
                    </a:extLst>
                  </wp:docPr>
                  <wp:cNvGraphicFramePr/>
                  <a:graphic xmlns:a="http://schemas.openxmlformats.org/drawingml/2006/main">
                    <a:graphicData uri="http://schemas.openxmlformats.org/drawingml/2006/picture">
                      <pic:pic xmlns:pic="http://schemas.openxmlformats.org/drawingml/2006/picture">
                        <pic:nvPicPr>
                          <pic:cNvPr id="1937" name="2064 Imagen" hidden="1">
                            <a:extLst>
                              <a:ext uri="{FF2B5EF4-FFF2-40B4-BE49-F238E27FC236}">
                                <a16:creationId xmlns:a16="http://schemas.microsoft.com/office/drawing/2014/main" id="{00000000-0008-0000-0200-00009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158304" wp14:editId="6B16CEBD">
                  <wp:simplePos x="0" y="0"/>
                  <wp:positionH relativeFrom="column">
                    <wp:posOffset>0</wp:posOffset>
                  </wp:positionH>
                  <wp:positionV relativeFrom="paragraph">
                    <wp:posOffset>9525</wp:posOffset>
                  </wp:positionV>
                  <wp:extent cx="9525" cy="123825"/>
                  <wp:effectExtent l="0" t="0" r="28575" b="9525"/>
                  <wp:wrapNone/>
                  <wp:docPr id="1938" name="Imagen 1327" hidden="1">
                    <a:extLst xmlns:a="http://schemas.openxmlformats.org/drawingml/2006/main">
                      <a:ext uri="{FF2B5EF4-FFF2-40B4-BE49-F238E27FC236}">
                        <a16:creationId xmlns:a16="http://schemas.microsoft.com/office/drawing/2014/main" id="{00000000-0008-0000-0200-000092070000}"/>
                      </a:ext>
                    </a:extLst>
                  </wp:docPr>
                  <wp:cNvGraphicFramePr/>
                  <a:graphic xmlns:a="http://schemas.openxmlformats.org/drawingml/2006/main">
                    <a:graphicData uri="http://schemas.openxmlformats.org/drawingml/2006/picture">
                      <pic:pic xmlns:pic="http://schemas.openxmlformats.org/drawingml/2006/picture">
                        <pic:nvPicPr>
                          <pic:cNvPr id="1938" name="1741 Imagen" hidden="1">
                            <a:extLst>
                              <a:ext uri="{FF2B5EF4-FFF2-40B4-BE49-F238E27FC236}">
                                <a16:creationId xmlns:a16="http://schemas.microsoft.com/office/drawing/2014/main" id="{00000000-0008-0000-0200-00009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500664" wp14:editId="48E65A95">
                  <wp:simplePos x="0" y="0"/>
                  <wp:positionH relativeFrom="column">
                    <wp:posOffset>0</wp:posOffset>
                  </wp:positionH>
                  <wp:positionV relativeFrom="paragraph">
                    <wp:posOffset>9525</wp:posOffset>
                  </wp:positionV>
                  <wp:extent cx="9525" cy="123825"/>
                  <wp:effectExtent l="0" t="0" r="28575" b="9525"/>
                  <wp:wrapNone/>
                  <wp:docPr id="1939" name="Imagen 1326" hidden="1">
                    <a:extLst xmlns:a="http://schemas.openxmlformats.org/drawingml/2006/main">
                      <a:ext uri="{FF2B5EF4-FFF2-40B4-BE49-F238E27FC236}">
                        <a16:creationId xmlns:a16="http://schemas.microsoft.com/office/drawing/2014/main" id="{00000000-0008-0000-0200-000093070000}"/>
                      </a:ext>
                    </a:extLst>
                  </wp:docPr>
                  <wp:cNvGraphicFramePr/>
                  <a:graphic xmlns:a="http://schemas.openxmlformats.org/drawingml/2006/main">
                    <a:graphicData uri="http://schemas.openxmlformats.org/drawingml/2006/picture">
                      <pic:pic xmlns:pic="http://schemas.openxmlformats.org/drawingml/2006/picture">
                        <pic:nvPicPr>
                          <pic:cNvPr id="1939" name="1752 Imagen" hidden="1">
                            <a:extLst>
                              <a:ext uri="{FF2B5EF4-FFF2-40B4-BE49-F238E27FC236}">
                                <a16:creationId xmlns:a16="http://schemas.microsoft.com/office/drawing/2014/main" id="{00000000-0008-0000-0200-00009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1237A5" wp14:editId="18E746CB">
                  <wp:simplePos x="0" y="0"/>
                  <wp:positionH relativeFrom="column">
                    <wp:posOffset>0</wp:posOffset>
                  </wp:positionH>
                  <wp:positionV relativeFrom="paragraph">
                    <wp:posOffset>9525</wp:posOffset>
                  </wp:positionV>
                  <wp:extent cx="9525" cy="123825"/>
                  <wp:effectExtent l="0" t="0" r="28575" b="9525"/>
                  <wp:wrapNone/>
                  <wp:docPr id="1940" name="Imagen 1325" hidden="1">
                    <a:extLst xmlns:a="http://schemas.openxmlformats.org/drawingml/2006/main">
                      <a:ext uri="{FF2B5EF4-FFF2-40B4-BE49-F238E27FC236}">
                        <a16:creationId xmlns:a16="http://schemas.microsoft.com/office/drawing/2014/main" id="{00000000-0008-0000-0200-000094070000}"/>
                      </a:ext>
                    </a:extLst>
                  </wp:docPr>
                  <wp:cNvGraphicFramePr/>
                  <a:graphic xmlns:a="http://schemas.openxmlformats.org/drawingml/2006/main">
                    <a:graphicData uri="http://schemas.openxmlformats.org/drawingml/2006/picture">
                      <pic:pic xmlns:pic="http://schemas.openxmlformats.org/drawingml/2006/picture">
                        <pic:nvPicPr>
                          <pic:cNvPr id="1940" name="1753 Imagen" hidden="1">
                            <a:extLst>
                              <a:ext uri="{FF2B5EF4-FFF2-40B4-BE49-F238E27FC236}">
                                <a16:creationId xmlns:a16="http://schemas.microsoft.com/office/drawing/2014/main" id="{00000000-0008-0000-0200-00009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ED7E99" wp14:editId="2242CECE">
                  <wp:simplePos x="0" y="0"/>
                  <wp:positionH relativeFrom="column">
                    <wp:posOffset>0</wp:posOffset>
                  </wp:positionH>
                  <wp:positionV relativeFrom="paragraph">
                    <wp:posOffset>9525</wp:posOffset>
                  </wp:positionV>
                  <wp:extent cx="9525" cy="123825"/>
                  <wp:effectExtent l="0" t="0" r="28575" b="9525"/>
                  <wp:wrapNone/>
                  <wp:docPr id="1941" name="Imagen 1324" hidden="1">
                    <a:extLst xmlns:a="http://schemas.openxmlformats.org/drawingml/2006/main">
                      <a:ext uri="{FF2B5EF4-FFF2-40B4-BE49-F238E27FC236}">
                        <a16:creationId xmlns:a16="http://schemas.microsoft.com/office/drawing/2014/main" id="{00000000-0008-0000-0200-000095070000}"/>
                      </a:ext>
                    </a:extLst>
                  </wp:docPr>
                  <wp:cNvGraphicFramePr/>
                  <a:graphic xmlns:a="http://schemas.openxmlformats.org/drawingml/2006/main">
                    <a:graphicData uri="http://schemas.openxmlformats.org/drawingml/2006/picture">
                      <pic:pic xmlns:pic="http://schemas.openxmlformats.org/drawingml/2006/picture">
                        <pic:nvPicPr>
                          <pic:cNvPr id="1941" name="1754 Imagen" hidden="1">
                            <a:extLst>
                              <a:ext uri="{FF2B5EF4-FFF2-40B4-BE49-F238E27FC236}">
                                <a16:creationId xmlns:a16="http://schemas.microsoft.com/office/drawing/2014/main" id="{00000000-0008-0000-0200-00009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1E7C44" wp14:editId="5A9A2B74">
                  <wp:simplePos x="0" y="0"/>
                  <wp:positionH relativeFrom="column">
                    <wp:posOffset>0</wp:posOffset>
                  </wp:positionH>
                  <wp:positionV relativeFrom="paragraph">
                    <wp:posOffset>9525</wp:posOffset>
                  </wp:positionV>
                  <wp:extent cx="9525" cy="123825"/>
                  <wp:effectExtent l="0" t="0" r="28575" b="9525"/>
                  <wp:wrapNone/>
                  <wp:docPr id="1942" name="Imagen 1323" hidden="1">
                    <a:extLst xmlns:a="http://schemas.openxmlformats.org/drawingml/2006/main">
                      <a:ext uri="{FF2B5EF4-FFF2-40B4-BE49-F238E27FC236}">
                        <a16:creationId xmlns:a16="http://schemas.microsoft.com/office/drawing/2014/main" id="{00000000-0008-0000-0200-000096070000}"/>
                      </a:ext>
                    </a:extLst>
                  </wp:docPr>
                  <wp:cNvGraphicFramePr/>
                  <a:graphic xmlns:a="http://schemas.openxmlformats.org/drawingml/2006/main">
                    <a:graphicData uri="http://schemas.openxmlformats.org/drawingml/2006/picture">
                      <pic:pic xmlns:pic="http://schemas.openxmlformats.org/drawingml/2006/picture">
                        <pic:nvPicPr>
                          <pic:cNvPr id="1942" name="1755 Imagen" hidden="1">
                            <a:extLst>
                              <a:ext uri="{FF2B5EF4-FFF2-40B4-BE49-F238E27FC236}">
                                <a16:creationId xmlns:a16="http://schemas.microsoft.com/office/drawing/2014/main" id="{00000000-0008-0000-0200-00009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91F785" wp14:editId="0C6DB9C6">
                  <wp:simplePos x="0" y="0"/>
                  <wp:positionH relativeFrom="column">
                    <wp:posOffset>0</wp:posOffset>
                  </wp:positionH>
                  <wp:positionV relativeFrom="paragraph">
                    <wp:posOffset>9525</wp:posOffset>
                  </wp:positionV>
                  <wp:extent cx="9525" cy="123825"/>
                  <wp:effectExtent l="0" t="0" r="28575" b="9525"/>
                  <wp:wrapNone/>
                  <wp:docPr id="1943" name="Imagen 1322" hidden="1">
                    <a:extLst xmlns:a="http://schemas.openxmlformats.org/drawingml/2006/main">
                      <a:ext uri="{FF2B5EF4-FFF2-40B4-BE49-F238E27FC236}">
                        <a16:creationId xmlns:a16="http://schemas.microsoft.com/office/drawing/2014/main" id="{00000000-0008-0000-0200-000097070000}"/>
                      </a:ext>
                    </a:extLst>
                  </wp:docPr>
                  <wp:cNvGraphicFramePr/>
                  <a:graphic xmlns:a="http://schemas.openxmlformats.org/drawingml/2006/main">
                    <a:graphicData uri="http://schemas.openxmlformats.org/drawingml/2006/picture">
                      <pic:pic xmlns:pic="http://schemas.openxmlformats.org/drawingml/2006/picture">
                        <pic:nvPicPr>
                          <pic:cNvPr id="1943" name="1756 Imagen" hidden="1">
                            <a:extLst>
                              <a:ext uri="{FF2B5EF4-FFF2-40B4-BE49-F238E27FC236}">
                                <a16:creationId xmlns:a16="http://schemas.microsoft.com/office/drawing/2014/main" id="{00000000-0008-0000-0200-00009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D199B6" wp14:editId="1787565B">
                  <wp:simplePos x="0" y="0"/>
                  <wp:positionH relativeFrom="column">
                    <wp:posOffset>0</wp:posOffset>
                  </wp:positionH>
                  <wp:positionV relativeFrom="paragraph">
                    <wp:posOffset>9525</wp:posOffset>
                  </wp:positionV>
                  <wp:extent cx="9525" cy="123825"/>
                  <wp:effectExtent l="0" t="0" r="28575" b="9525"/>
                  <wp:wrapNone/>
                  <wp:docPr id="1944" name="Imagen 1321" hidden="1">
                    <a:extLst xmlns:a="http://schemas.openxmlformats.org/drawingml/2006/main">
                      <a:ext uri="{FF2B5EF4-FFF2-40B4-BE49-F238E27FC236}">
                        <a16:creationId xmlns:a16="http://schemas.microsoft.com/office/drawing/2014/main" id="{00000000-0008-0000-0200-000098070000}"/>
                      </a:ext>
                    </a:extLst>
                  </wp:docPr>
                  <wp:cNvGraphicFramePr/>
                  <a:graphic xmlns:a="http://schemas.openxmlformats.org/drawingml/2006/main">
                    <a:graphicData uri="http://schemas.openxmlformats.org/drawingml/2006/picture">
                      <pic:pic xmlns:pic="http://schemas.openxmlformats.org/drawingml/2006/picture">
                        <pic:nvPicPr>
                          <pic:cNvPr id="1944" name="1757 Imagen" hidden="1">
                            <a:extLst>
                              <a:ext uri="{FF2B5EF4-FFF2-40B4-BE49-F238E27FC236}">
                                <a16:creationId xmlns:a16="http://schemas.microsoft.com/office/drawing/2014/main" id="{00000000-0008-0000-0200-00009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02A048" wp14:editId="321D9FFE">
                  <wp:simplePos x="0" y="0"/>
                  <wp:positionH relativeFrom="column">
                    <wp:posOffset>0</wp:posOffset>
                  </wp:positionH>
                  <wp:positionV relativeFrom="paragraph">
                    <wp:posOffset>9525</wp:posOffset>
                  </wp:positionV>
                  <wp:extent cx="9525" cy="123825"/>
                  <wp:effectExtent l="0" t="0" r="28575" b="9525"/>
                  <wp:wrapNone/>
                  <wp:docPr id="1945" name="Imagen 1320" hidden="1">
                    <a:extLst xmlns:a="http://schemas.openxmlformats.org/drawingml/2006/main">
                      <a:ext uri="{FF2B5EF4-FFF2-40B4-BE49-F238E27FC236}">
                        <a16:creationId xmlns:a16="http://schemas.microsoft.com/office/drawing/2014/main" id="{00000000-0008-0000-0200-000099070000}"/>
                      </a:ext>
                    </a:extLst>
                  </wp:docPr>
                  <wp:cNvGraphicFramePr/>
                  <a:graphic xmlns:a="http://schemas.openxmlformats.org/drawingml/2006/main">
                    <a:graphicData uri="http://schemas.openxmlformats.org/drawingml/2006/picture">
                      <pic:pic xmlns:pic="http://schemas.openxmlformats.org/drawingml/2006/picture">
                        <pic:nvPicPr>
                          <pic:cNvPr id="1945" name="1758 Imagen" hidden="1">
                            <a:extLst>
                              <a:ext uri="{FF2B5EF4-FFF2-40B4-BE49-F238E27FC236}">
                                <a16:creationId xmlns:a16="http://schemas.microsoft.com/office/drawing/2014/main" id="{00000000-0008-0000-0200-00009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CB905F" wp14:editId="34010A16">
                  <wp:simplePos x="0" y="0"/>
                  <wp:positionH relativeFrom="column">
                    <wp:posOffset>0</wp:posOffset>
                  </wp:positionH>
                  <wp:positionV relativeFrom="paragraph">
                    <wp:posOffset>9525</wp:posOffset>
                  </wp:positionV>
                  <wp:extent cx="9525" cy="123825"/>
                  <wp:effectExtent l="0" t="0" r="28575" b="9525"/>
                  <wp:wrapNone/>
                  <wp:docPr id="1946" name="Imagen 1319" hidden="1">
                    <a:extLst xmlns:a="http://schemas.openxmlformats.org/drawingml/2006/main">
                      <a:ext uri="{FF2B5EF4-FFF2-40B4-BE49-F238E27FC236}">
                        <a16:creationId xmlns:a16="http://schemas.microsoft.com/office/drawing/2014/main" id="{00000000-0008-0000-0200-00009A070000}"/>
                      </a:ext>
                    </a:extLst>
                  </wp:docPr>
                  <wp:cNvGraphicFramePr/>
                  <a:graphic xmlns:a="http://schemas.openxmlformats.org/drawingml/2006/main">
                    <a:graphicData uri="http://schemas.openxmlformats.org/drawingml/2006/picture">
                      <pic:pic xmlns:pic="http://schemas.openxmlformats.org/drawingml/2006/picture">
                        <pic:nvPicPr>
                          <pic:cNvPr id="1946" name="1759 Imagen" hidden="1">
                            <a:extLst>
                              <a:ext uri="{FF2B5EF4-FFF2-40B4-BE49-F238E27FC236}">
                                <a16:creationId xmlns:a16="http://schemas.microsoft.com/office/drawing/2014/main" id="{00000000-0008-0000-0200-00009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6E586A" wp14:editId="3B81B7A8">
                  <wp:simplePos x="0" y="0"/>
                  <wp:positionH relativeFrom="column">
                    <wp:posOffset>0</wp:posOffset>
                  </wp:positionH>
                  <wp:positionV relativeFrom="paragraph">
                    <wp:posOffset>9525</wp:posOffset>
                  </wp:positionV>
                  <wp:extent cx="9525" cy="123825"/>
                  <wp:effectExtent l="0" t="0" r="28575" b="9525"/>
                  <wp:wrapNone/>
                  <wp:docPr id="1947" name="Imagen 1318" hidden="1">
                    <a:extLst xmlns:a="http://schemas.openxmlformats.org/drawingml/2006/main">
                      <a:ext uri="{FF2B5EF4-FFF2-40B4-BE49-F238E27FC236}">
                        <a16:creationId xmlns:a16="http://schemas.microsoft.com/office/drawing/2014/main" id="{00000000-0008-0000-0200-00009B070000}"/>
                      </a:ext>
                    </a:extLst>
                  </wp:docPr>
                  <wp:cNvGraphicFramePr/>
                  <a:graphic xmlns:a="http://schemas.openxmlformats.org/drawingml/2006/main">
                    <a:graphicData uri="http://schemas.openxmlformats.org/drawingml/2006/picture">
                      <pic:pic xmlns:pic="http://schemas.openxmlformats.org/drawingml/2006/picture">
                        <pic:nvPicPr>
                          <pic:cNvPr id="1947" name="1760 Imagen" hidden="1">
                            <a:extLst>
                              <a:ext uri="{FF2B5EF4-FFF2-40B4-BE49-F238E27FC236}">
                                <a16:creationId xmlns:a16="http://schemas.microsoft.com/office/drawing/2014/main" id="{00000000-0008-0000-0200-00009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42CB6E" wp14:editId="74C81CBC">
                  <wp:simplePos x="0" y="0"/>
                  <wp:positionH relativeFrom="column">
                    <wp:posOffset>0</wp:posOffset>
                  </wp:positionH>
                  <wp:positionV relativeFrom="paragraph">
                    <wp:posOffset>9525</wp:posOffset>
                  </wp:positionV>
                  <wp:extent cx="9525" cy="123825"/>
                  <wp:effectExtent l="0" t="0" r="28575" b="9525"/>
                  <wp:wrapNone/>
                  <wp:docPr id="1948" name="Imagen 1317" hidden="1">
                    <a:extLst xmlns:a="http://schemas.openxmlformats.org/drawingml/2006/main">
                      <a:ext uri="{FF2B5EF4-FFF2-40B4-BE49-F238E27FC236}">
                        <a16:creationId xmlns:a16="http://schemas.microsoft.com/office/drawing/2014/main" id="{00000000-0008-0000-0200-00009C070000}"/>
                      </a:ext>
                    </a:extLst>
                  </wp:docPr>
                  <wp:cNvGraphicFramePr/>
                  <a:graphic xmlns:a="http://schemas.openxmlformats.org/drawingml/2006/main">
                    <a:graphicData uri="http://schemas.openxmlformats.org/drawingml/2006/picture">
                      <pic:pic xmlns:pic="http://schemas.openxmlformats.org/drawingml/2006/picture">
                        <pic:nvPicPr>
                          <pic:cNvPr id="1948" name="1761 Imagen" hidden="1">
                            <a:extLst>
                              <a:ext uri="{FF2B5EF4-FFF2-40B4-BE49-F238E27FC236}">
                                <a16:creationId xmlns:a16="http://schemas.microsoft.com/office/drawing/2014/main" id="{00000000-0008-0000-0200-00009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82E42C" wp14:editId="23C3207F">
                  <wp:simplePos x="0" y="0"/>
                  <wp:positionH relativeFrom="column">
                    <wp:posOffset>0</wp:posOffset>
                  </wp:positionH>
                  <wp:positionV relativeFrom="paragraph">
                    <wp:posOffset>9525</wp:posOffset>
                  </wp:positionV>
                  <wp:extent cx="9525" cy="123825"/>
                  <wp:effectExtent l="0" t="0" r="28575" b="9525"/>
                  <wp:wrapNone/>
                  <wp:docPr id="1949" name="Imagen 1316" hidden="1">
                    <a:extLst xmlns:a="http://schemas.openxmlformats.org/drawingml/2006/main">
                      <a:ext uri="{FF2B5EF4-FFF2-40B4-BE49-F238E27FC236}">
                        <a16:creationId xmlns:a16="http://schemas.microsoft.com/office/drawing/2014/main" id="{00000000-0008-0000-0200-00009D070000}"/>
                      </a:ext>
                    </a:extLst>
                  </wp:docPr>
                  <wp:cNvGraphicFramePr/>
                  <a:graphic xmlns:a="http://schemas.openxmlformats.org/drawingml/2006/main">
                    <a:graphicData uri="http://schemas.openxmlformats.org/drawingml/2006/picture">
                      <pic:pic xmlns:pic="http://schemas.openxmlformats.org/drawingml/2006/picture">
                        <pic:nvPicPr>
                          <pic:cNvPr id="1949" name="1762 Imagen" hidden="1">
                            <a:extLst>
                              <a:ext uri="{FF2B5EF4-FFF2-40B4-BE49-F238E27FC236}">
                                <a16:creationId xmlns:a16="http://schemas.microsoft.com/office/drawing/2014/main" id="{00000000-0008-0000-0200-00009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784214" wp14:editId="589A615F">
                  <wp:simplePos x="0" y="0"/>
                  <wp:positionH relativeFrom="column">
                    <wp:posOffset>0</wp:posOffset>
                  </wp:positionH>
                  <wp:positionV relativeFrom="paragraph">
                    <wp:posOffset>9525</wp:posOffset>
                  </wp:positionV>
                  <wp:extent cx="9525" cy="123825"/>
                  <wp:effectExtent l="0" t="0" r="28575" b="9525"/>
                  <wp:wrapNone/>
                  <wp:docPr id="1950" name="Imagen 1315" hidden="1">
                    <a:extLst xmlns:a="http://schemas.openxmlformats.org/drawingml/2006/main">
                      <a:ext uri="{FF2B5EF4-FFF2-40B4-BE49-F238E27FC236}">
                        <a16:creationId xmlns:a16="http://schemas.microsoft.com/office/drawing/2014/main" id="{00000000-0008-0000-0200-00009E070000}"/>
                      </a:ext>
                    </a:extLst>
                  </wp:docPr>
                  <wp:cNvGraphicFramePr/>
                  <a:graphic xmlns:a="http://schemas.openxmlformats.org/drawingml/2006/main">
                    <a:graphicData uri="http://schemas.openxmlformats.org/drawingml/2006/picture">
                      <pic:pic xmlns:pic="http://schemas.openxmlformats.org/drawingml/2006/picture">
                        <pic:nvPicPr>
                          <pic:cNvPr id="1950" name="1763 Imagen" hidden="1">
                            <a:extLst>
                              <a:ext uri="{FF2B5EF4-FFF2-40B4-BE49-F238E27FC236}">
                                <a16:creationId xmlns:a16="http://schemas.microsoft.com/office/drawing/2014/main" id="{00000000-0008-0000-0200-00009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8BC7CB" wp14:editId="376D5B86">
                  <wp:simplePos x="0" y="0"/>
                  <wp:positionH relativeFrom="column">
                    <wp:posOffset>0</wp:posOffset>
                  </wp:positionH>
                  <wp:positionV relativeFrom="paragraph">
                    <wp:posOffset>9525</wp:posOffset>
                  </wp:positionV>
                  <wp:extent cx="9525" cy="123825"/>
                  <wp:effectExtent l="0" t="0" r="28575" b="9525"/>
                  <wp:wrapNone/>
                  <wp:docPr id="1951" name="Imagen 1314" hidden="1">
                    <a:extLst xmlns:a="http://schemas.openxmlformats.org/drawingml/2006/main">
                      <a:ext uri="{FF2B5EF4-FFF2-40B4-BE49-F238E27FC236}">
                        <a16:creationId xmlns:a16="http://schemas.microsoft.com/office/drawing/2014/main" id="{00000000-0008-0000-0200-00009F070000}"/>
                      </a:ext>
                    </a:extLst>
                  </wp:docPr>
                  <wp:cNvGraphicFramePr/>
                  <a:graphic xmlns:a="http://schemas.openxmlformats.org/drawingml/2006/main">
                    <a:graphicData uri="http://schemas.openxmlformats.org/drawingml/2006/picture">
                      <pic:pic xmlns:pic="http://schemas.openxmlformats.org/drawingml/2006/picture">
                        <pic:nvPicPr>
                          <pic:cNvPr id="1951" name="1764 Imagen" hidden="1">
                            <a:extLst>
                              <a:ext uri="{FF2B5EF4-FFF2-40B4-BE49-F238E27FC236}">
                                <a16:creationId xmlns:a16="http://schemas.microsoft.com/office/drawing/2014/main" id="{00000000-0008-0000-0200-00009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7C7803" wp14:editId="4A4345F0">
                  <wp:simplePos x="0" y="0"/>
                  <wp:positionH relativeFrom="column">
                    <wp:posOffset>0</wp:posOffset>
                  </wp:positionH>
                  <wp:positionV relativeFrom="paragraph">
                    <wp:posOffset>9525</wp:posOffset>
                  </wp:positionV>
                  <wp:extent cx="9525" cy="123825"/>
                  <wp:effectExtent l="0" t="0" r="28575" b="9525"/>
                  <wp:wrapNone/>
                  <wp:docPr id="1952" name="Imagen 1313" hidden="1">
                    <a:extLst xmlns:a="http://schemas.openxmlformats.org/drawingml/2006/main">
                      <a:ext uri="{FF2B5EF4-FFF2-40B4-BE49-F238E27FC236}">
                        <a16:creationId xmlns:a16="http://schemas.microsoft.com/office/drawing/2014/main" id="{00000000-0008-0000-0200-0000A0070000}"/>
                      </a:ext>
                    </a:extLst>
                  </wp:docPr>
                  <wp:cNvGraphicFramePr/>
                  <a:graphic xmlns:a="http://schemas.openxmlformats.org/drawingml/2006/main">
                    <a:graphicData uri="http://schemas.openxmlformats.org/drawingml/2006/picture">
                      <pic:pic xmlns:pic="http://schemas.openxmlformats.org/drawingml/2006/picture">
                        <pic:nvPicPr>
                          <pic:cNvPr id="1952" name="1765 Imagen" hidden="1">
                            <a:extLst>
                              <a:ext uri="{FF2B5EF4-FFF2-40B4-BE49-F238E27FC236}">
                                <a16:creationId xmlns:a16="http://schemas.microsoft.com/office/drawing/2014/main" id="{00000000-0008-0000-0200-0000A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14C696" wp14:editId="3328D486">
                  <wp:simplePos x="0" y="0"/>
                  <wp:positionH relativeFrom="column">
                    <wp:posOffset>0</wp:posOffset>
                  </wp:positionH>
                  <wp:positionV relativeFrom="paragraph">
                    <wp:posOffset>9525</wp:posOffset>
                  </wp:positionV>
                  <wp:extent cx="9525" cy="123825"/>
                  <wp:effectExtent l="0" t="0" r="28575" b="9525"/>
                  <wp:wrapNone/>
                  <wp:docPr id="1953" name="Imagen 1312" hidden="1">
                    <a:extLst xmlns:a="http://schemas.openxmlformats.org/drawingml/2006/main">
                      <a:ext uri="{FF2B5EF4-FFF2-40B4-BE49-F238E27FC236}">
                        <a16:creationId xmlns:a16="http://schemas.microsoft.com/office/drawing/2014/main" id="{00000000-0008-0000-0200-0000A1070000}"/>
                      </a:ext>
                    </a:extLst>
                  </wp:docPr>
                  <wp:cNvGraphicFramePr/>
                  <a:graphic xmlns:a="http://schemas.openxmlformats.org/drawingml/2006/main">
                    <a:graphicData uri="http://schemas.openxmlformats.org/drawingml/2006/picture">
                      <pic:pic xmlns:pic="http://schemas.openxmlformats.org/drawingml/2006/picture">
                        <pic:nvPicPr>
                          <pic:cNvPr id="1953" name="1766 Imagen" hidden="1">
                            <a:extLst>
                              <a:ext uri="{FF2B5EF4-FFF2-40B4-BE49-F238E27FC236}">
                                <a16:creationId xmlns:a16="http://schemas.microsoft.com/office/drawing/2014/main" id="{00000000-0008-0000-0200-0000A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132483" wp14:editId="268C6E4E">
                  <wp:simplePos x="0" y="0"/>
                  <wp:positionH relativeFrom="column">
                    <wp:posOffset>0</wp:posOffset>
                  </wp:positionH>
                  <wp:positionV relativeFrom="paragraph">
                    <wp:posOffset>9525</wp:posOffset>
                  </wp:positionV>
                  <wp:extent cx="9525" cy="123825"/>
                  <wp:effectExtent l="0" t="0" r="28575" b="9525"/>
                  <wp:wrapNone/>
                  <wp:docPr id="1954" name="Imagen 1311" hidden="1">
                    <a:extLst xmlns:a="http://schemas.openxmlformats.org/drawingml/2006/main">
                      <a:ext uri="{FF2B5EF4-FFF2-40B4-BE49-F238E27FC236}">
                        <a16:creationId xmlns:a16="http://schemas.microsoft.com/office/drawing/2014/main" id="{00000000-0008-0000-0200-0000A2070000}"/>
                      </a:ext>
                    </a:extLst>
                  </wp:docPr>
                  <wp:cNvGraphicFramePr/>
                  <a:graphic xmlns:a="http://schemas.openxmlformats.org/drawingml/2006/main">
                    <a:graphicData uri="http://schemas.openxmlformats.org/drawingml/2006/picture">
                      <pic:pic xmlns:pic="http://schemas.openxmlformats.org/drawingml/2006/picture">
                        <pic:nvPicPr>
                          <pic:cNvPr id="1954" name="1767 Imagen" hidden="1">
                            <a:extLst>
                              <a:ext uri="{FF2B5EF4-FFF2-40B4-BE49-F238E27FC236}">
                                <a16:creationId xmlns:a16="http://schemas.microsoft.com/office/drawing/2014/main" id="{00000000-0008-0000-0200-0000A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6C7C06" wp14:editId="70F2260A">
                  <wp:simplePos x="0" y="0"/>
                  <wp:positionH relativeFrom="column">
                    <wp:posOffset>0</wp:posOffset>
                  </wp:positionH>
                  <wp:positionV relativeFrom="paragraph">
                    <wp:posOffset>9525</wp:posOffset>
                  </wp:positionV>
                  <wp:extent cx="9525" cy="123825"/>
                  <wp:effectExtent l="0" t="0" r="28575" b="9525"/>
                  <wp:wrapNone/>
                  <wp:docPr id="1955" name="Imagen 1310" hidden="1">
                    <a:extLst xmlns:a="http://schemas.openxmlformats.org/drawingml/2006/main">
                      <a:ext uri="{FF2B5EF4-FFF2-40B4-BE49-F238E27FC236}">
                        <a16:creationId xmlns:a16="http://schemas.microsoft.com/office/drawing/2014/main" id="{00000000-0008-0000-0200-0000A3070000}"/>
                      </a:ext>
                    </a:extLst>
                  </wp:docPr>
                  <wp:cNvGraphicFramePr/>
                  <a:graphic xmlns:a="http://schemas.openxmlformats.org/drawingml/2006/main">
                    <a:graphicData uri="http://schemas.openxmlformats.org/drawingml/2006/picture">
                      <pic:pic xmlns:pic="http://schemas.openxmlformats.org/drawingml/2006/picture">
                        <pic:nvPicPr>
                          <pic:cNvPr id="1955" name="1768 Imagen" hidden="1">
                            <a:extLst>
                              <a:ext uri="{FF2B5EF4-FFF2-40B4-BE49-F238E27FC236}">
                                <a16:creationId xmlns:a16="http://schemas.microsoft.com/office/drawing/2014/main" id="{00000000-0008-0000-0200-0000A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DEC220" wp14:editId="5CD1419D">
                  <wp:simplePos x="0" y="0"/>
                  <wp:positionH relativeFrom="column">
                    <wp:posOffset>0</wp:posOffset>
                  </wp:positionH>
                  <wp:positionV relativeFrom="paragraph">
                    <wp:posOffset>9525</wp:posOffset>
                  </wp:positionV>
                  <wp:extent cx="9525" cy="123825"/>
                  <wp:effectExtent l="0" t="0" r="28575" b="9525"/>
                  <wp:wrapNone/>
                  <wp:docPr id="1956" name="Imagen 1309" hidden="1">
                    <a:extLst xmlns:a="http://schemas.openxmlformats.org/drawingml/2006/main">
                      <a:ext uri="{FF2B5EF4-FFF2-40B4-BE49-F238E27FC236}">
                        <a16:creationId xmlns:a16="http://schemas.microsoft.com/office/drawing/2014/main" id="{00000000-0008-0000-0200-0000A4070000}"/>
                      </a:ext>
                    </a:extLst>
                  </wp:docPr>
                  <wp:cNvGraphicFramePr/>
                  <a:graphic xmlns:a="http://schemas.openxmlformats.org/drawingml/2006/main">
                    <a:graphicData uri="http://schemas.openxmlformats.org/drawingml/2006/picture">
                      <pic:pic xmlns:pic="http://schemas.openxmlformats.org/drawingml/2006/picture">
                        <pic:nvPicPr>
                          <pic:cNvPr id="1956" name="1769 Imagen" hidden="1">
                            <a:extLst>
                              <a:ext uri="{FF2B5EF4-FFF2-40B4-BE49-F238E27FC236}">
                                <a16:creationId xmlns:a16="http://schemas.microsoft.com/office/drawing/2014/main" id="{00000000-0008-0000-0200-0000A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CA3E90" wp14:editId="37E47D9B">
                  <wp:simplePos x="0" y="0"/>
                  <wp:positionH relativeFrom="column">
                    <wp:posOffset>0</wp:posOffset>
                  </wp:positionH>
                  <wp:positionV relativeFrom="paragraph">
                    <wp:posOffset>9525</wp:posOffset>
                  </wp:positionV>
                  <wp:extent cx="9525" cy="123825"/>
                  <wp:effectExtent l="0" t="0" r="28575" b="9525"/>
                  <wp:wrapNone/>
                  <wp:docPr id="1957" name="Imagen 1308" hidden="1">
                    <a:extLst xmlns:a="http://schemas.openxmlformats.org/drawingml/2006/main">
                      <a:ext uri="{FF2B5EF4-FFF2-40B4-BE49-F238E27FC236}">
                        <a16:creationId xmlns:a16="http://schemas.microsoft.com/office/drawing/2014/main" id="{00000000-0008-0000-0200-0000A5070000}"/>
                      </a:ext>
                    </a:extLst>
                  </wp:docPr>
                  <wp:cNvGraphicFramePr/>
                  <a:graphic xmlns:a="http://schemas.openxmlformats.org/drawingml/2006/main">
                    <a:graphicData uri="http://schemas.openxmlformats.org/drawingml/2006/picture">
                      <pic:pic xmlns:pic="http://schemas.openxmlformats.org/drawingml/2006/picture">
                        <pic:nvPicPr>
                          <pic:cNvPr id="1957" name="1770 Imagen" hidden="1">
                            <a:extLst>
                              <a:ext uri="{FF2B5EF4-FFF2-40B4-BE49-F238E27FC236}">
                                <a16:creationId xmlns:a16="http://schemas.microsoft.com/office/drawing/2014/main" id="{00000000-0008-0000-0200-0000A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CED43C" wp14:editId="757D282D">
                  <wp:simplePos x="0" y="0"/>
                  <wp:positionH relativeFrom="column">
                    <wp:posOffset>0</wp:posOffset>
                  </wp:positionH>
                  <wp:positionV relativeFrom="paragraph">
                    <wp:posOffset>9525</wp:posOffset>
                  </wp:positionV>
                  <wp:extent cx="9525" cy="123825"/>
                  <wp:effectExtent l="0" t="0" r="28575" b="9525"/>
                  <wp:wrapNone/>
                  <wp:docPr id="1958" name="Imagen 1307" hidden="1">
                    <a:extLst xmlns:a="http://schemas.openxmlformats.org/drawingml/2006/main">
                      <a:ext uri="{FF2B5EF4-FFF2-40B4-BE49-F238E27FC236}">
                        <a16:creationId xmlns:a16="http://schemas.microsoft.com/office/drawing/2014/main" id="{00000000-0008-0000-0200-0000A6070000}"/>
                      </a:ext>
                    </a:extLst>
                  </wp:docPr>
                  <wp:cNvGraphicFramePr/>
                  <a:graphic xmlns:a="http://schemas.openxmlformats.org/drawingml/2006/main">
                    <a:graphicData uri="http://schemas.openxmlformats.org/drawingml/2006/picture">
                      <pic:pic xmlns:pic="http://schemas.openxmlformats.org/drawingml/2006/picture">
                        <pic:nvPicPr>
                          <pic:cNvPr id="1958" name="1771 Imagen" hidden="1">
                            <a:extLst>
                              <a:ext uri="{FF2B5EF4-FFF2-40B4-BE49-F238E27FC236}">
                                <a16:creationId xmlns:a16="http://schemas.microsoft.com/office/drawing/2014/main" id="{00000000-0008-0000-0200-0000A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B0C4EE" wp14:editId="7D1C7E58">
                  <wp:simplePos x="0" y="0"/>
                  <wp:positionH relativeFrom="column">
                    <wp:posOffset>0</wp:posOffset>
                  </wp:positionH>
                  <wp:positionV relativeFrom="paragraph">
                    <wp:posOffset>9525</wp:posOffset>
                  </wp:positionV>
                  <wp:extent cx="9525" cy="123825"/>
                  <wp:effectExtent l="0" t="0" r="28575" b="9525"/>
                  <wp:wrapNone/>
                  <wp:docPr id="1959" name="Imagen 1306" hidden="1">
                    <a:extLst xmlns:a="http://schemas.openxmlformats.org/drawingml/2006/main">
                      <a:ext uri="{FF2B5EF4-FFF2-40B4-BE49-F238E27FC236}">
                        <a16:creationId xmlns:a16="http://schemas.microsoft.com/office/drawing/2014/main" id="{00000000-0008-0000-0200-0000A7070000}"/>
                      </a:ext>
                    </a:extLst>
                  </wp:docPr>
                  <wp:cNvGraphicFramePr/>
                  <a:graphic xmlns:a="http://schemas.openxmlformats.org/drawingml/2006/main">
                    <a:graphicData uri="http://schemas.openxmlformats.org/drawingml/2006/picture">
                      <pic:pic xmlns:pic="http://schemas.openxmlformats.org/drawingml/2006/picture">
                        <pic:nvPicPr>
                          <pic:cNvPr id="1959" name="1772 Imagen" hidden="1">
                            <a:extLst>
                              <a:ext uri="{FF2B5EF4-FFF2-40B4-BE49-F238E27FC236}">
                                <a16:creationId xmlns:a16="http://schemas.microsoft.com/office/drawing/2014/main" id="{00000000-0008-0000-0200-0000A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7FD514" wp14:editId="271222A4">
                  <wp:simplePos x="0" y="0"/>
                  <wp:positionH relativeFrom="column">
                    <wp:posOffset>0</wp:posOffset>
                  </wp:positionH>
                  <wp:positionV relativeFrom="paragraph">
                    <wp:posOffset>9525</wp:posOffset>
                  </wp:positionV>
                  <wp:extent cx="9525" cy="123825"/>
                  <wp:effectExtent l="0" t="0" r="28575" b="9525"/>
                  <wp:wrapNone/>
                  <wp:docPr id="1960" name="Imagen 1305" hidden="1">
                    <a:extLst xmlns:a="http://schemas.openxmlformats.org/drawingml/2006/main">
                      <a:ext uri="{FF2B5EF4-FFF2-40B4-BE49-F238E27FC236}">
                        <a16:creationId xmlns:a16="http://schemas.microsoft.com/office/drawing/2014/main" id="{00000000-0008-0000-0200-0000A8070000}"/>
                      </a:ext>
                    </a:extLst>
                  </wp:docPr>
                  <wp:cNvGraphicFramePr/>
                  <a:graphic xmlns:a="http://schemas.openxmlformats.org/drawingml/2006/main">
                    <a:graphicData uri="http://schemas.openxmlformats.org/drawingml/2006/picture">
                      <pic:pic xmlns:pic="http://schemas.openxmlformats.org/drawingml/2006/picture">
                        <pic:nvPicPr>
                          <pic:cNvPr id="1960" name="1773 Imagen" hidden="1">
                            <a:extLst>
                              <a:ext uri="{FF2B5EF4-FFF2-40B4-BE49-F238E27FC236}">
                                <a16:creationId xmlns:a16="http://schemas.microsoft.com/office/drawing/2014/main" id="{00000000-0008-0000-0200-0000A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1E01FC" wp14:editId="7DF3EB4E">
                  <wp:simplePos x="0" y="0"/>
                  <wp:positionH relativeFrom="column">
                    <wp:posOffset>0</wp:posOffset>
                  </wp:positionH>
                  <wp:positionV relativeFrom="paragraph">
                    <wp:posOffset>9525</wp:posOffset>
                  </wp:positionV>
                  <wp:extent cx="9525" cy="123825"/>
                  <wp:effectExtent l="0" t="0" r="28575" b="9525"/>
                  <wp:wrapNone/>
                  <wp:docPr id="1961" name="Imagen 1304" hidden="1">
                    <a:extLst xmlns:a="http://schemas.openxmlformats.org/drawingml/2006/main">
                      <a:ext uri="{FF2B5EF4-FFF2-40B4-BE49-F238E27FC236}">
                        <a16:creationId xmlns:a16="http://schemas.microsoft.com/office/drawing/2014/main" id="{00000000-0008-0000-0200-0000A9070000}"/>
                      </a:ext>
                    </a:extLst>
                  </wp:docPr>
                  <wp:cNvGraphicFramePr/>
                  <a:graphic xmlns:a="http://schemas.openxmlformats.org/drawingml/2006/main">
                    <a:graphicData uri="http://schemas.openxmlformats.org/drawingml/2006/picture">
                      <pic:pic xmlns:pic="http://schemas.openxmlformats.org/drawingml/2006/picture">
                        <pic:nvPicPr>
                          <pic:cNvPr id="1961" name="1774 Imagen" hidden="1">
                            <a:extLst>
                              <a:ext uri="{FF2B5EF4-FFF2-40B4-BE49-F238E27FC236}">
                                <a16:creationId xmlns:a16="http://schemas.microsoft.com/office/drawing/2014/main" id="{00000000-0008-0000-0200-0000A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3EF059" wp14:editId="00637381">
                  <wp:simplePos x="0" y="0"/>
                  <wp:positionH relativeFrom="column">
                    <wp:posOffset>0</wp:posOffset>
                  </wp:positionH>
                  <wp:positionV relativeFrom="paragraph">
                    <wp:posOffset>9525</wp:posOffset>
                  </wp:positionV>
                  <wp:extent cx="9525" cy="123825"/>
                  <wp:effectExtent l="0" t="0" r="28575" b="9525"/>
                  <wp:wrapNone/>
                  <wp:docPr id="1962" name="Imagen 1303" hidden="1">
                    <a:extLst xmlns:a="http://schemas.openxmlformats.org/drawingml/2006/main">
                      <a:ext uri="{FF2B5EF4-FFF2-40B4-BE49-F238E27FC236}">
                        <a16:creationId xmlns:a16="http://schemas.microsoft.com/office/drawing/2014/main" id="{00000000-0008-0000-0200-0000AA070000}"/>
                      </a:ext>
                    </a:extLst>
                  </wp:docPr>
                  <wp:cNvGraphicFramePr/>
                  <a:graphic xmlns:a="http://schemas.openxmlformats.org/drawingml/2006/main">
                    <a:graphicData uri="http://schemas.openxmlformats.org/drawingml/2006/picture">
                      <pic:pic xmlns:pic="http://schemas.openxmlformats.org/drawingml/2006/picture">
                        <pic:nvPicPr>
                          <pic:cNvPr id="1962" name="1775 Imagen" hidden="1">
                            <a:extLst>
                              <a:ext uri="{FF2B5EF4-FFF2-40B4-BE49-F238E27FC236}">
                                <a16:creationId xmlns:a16="http://schemas.microsoft.com/office/drawing/2014/main" id="{00000000-0008-0000-0200-0000A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974AF8" wp14:editId="52D061FC">
                  <wp:simplePos x="0" y="0"/>
                  <wp:positionH relativeFrom="column">
                    <wp:posOffset>0</wp:posOffset>
                  </wp:positionH>
                  <wp:positionV relativeFrom="paragraph">
                    <wp:posOffset>9525</wp:posOffset>
                  </wp:positionV>
                  <wp:extent cx="9525" cy="123825"/>
                  <wp:effectExtent l="0" t="0" r="28575" b="9525"/>
                  <wp:wrapNone/>
                  <wp:docPr id="1963" name="Imagen 1302" hidden="1">
                    <a:extLst xmlns:a="http://schemas.openxmlformats.org/drawingml/2006/main">
                      <a:ext uri="{FF2B5EF4-FFF2-40B4-BE49-F238E27FC236}">
                        <a16:creationId xmlns:a16="http://schemas.microsoft.com/office/drawing/2014/main" id="{00000000-0008-0000-0200-0000AB070000}"/>
                      </a:ext>
                    </a:extLst>
                  </wp:docPr>
                  <wp:cNvGraphicFramePr/>
                  <a:graphic xmlns:a="http://schemas.openxmlformats.org/drawingml/2006/main">
                    <a:graphicData uri="http://schemas.openxmlformats.org/drawingml/2006/picture">
                      <pic:pic xmlns:pic="http://schemas.openxmlformats.org/drawingml/2006/picture">
                        <pic:nvPicPr>
                          <pic:cNvPr id="1963" name="1776 Imagen" hidden="1">
                            <a:extLst>
                              <a:ext uri="{FF2B5EF4-FFF2-40B4-BE49-F238E27FC236}">
                                <a16:creationId xmlns:a16="http://schemas.microsoft.com/office/drawing/2014/main" id="{00000000-0008-0000-0200-0000A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23CE42" wp14:editId="43010E9C">
                  <wp:simplePos x="0" y="0"/>
                  <wp:positionH relativeFrom="column">
                    <wp:posOffset>0</wp:posOffset>
                  </wp:positionH>
                  <wp:positionV relativeFrom="paragraph">
                    <wp:posOffset>9525</wp:posOffset>
                  </wp:positionV>
                  <wp:extent cx="9525" cy="123825"/>
                  <wp:effectExtent l="0" t="0" r="28575" b="9525"/>
                  <wp:wrapNone/>
                  <wp:docPr id="1964" name="Imagen 1301" hidden="1">
                    <a:extLst xmlns:a="http://schemas.openxmlformats.org/drawingml/2006/main">
                      <a:ext uri="{FF2B5EF4-FFF2-40B4-BE49-F238E27FC236}">
                        <a16:creationId xmlns:a16="http://schemas.microsoft.com/office/drawing/2014/main" id="{00000000-0008-0000-0200-0000AC070000}"/>
                      </a:ext>
                    </a:extLst>
                  </wp:docPr>
                  <wp:cNvGraphicFramePr/>
                  <a:graphic xmlns:a="http://schemas.openxmlformats.org/drawingml/2006/main">
                    <a:graphicData uri="http://schemas.openxmlformats.org/drawingml/2006/picture">
                      <pic:pic xmlns:pic="http://schemas.openxmlformats.org/drawingml/2006/picture">
                        <pic:nvPicPr>
                          <pic:cNvPr id="1964" name="1777 Imagen" hidden="1">
                            <a:extLst>
                              <a:ext uri="{FF2B5EF4-FFF2-40B4-BE49-F238E27FC236}">
                                <a16:creationId xmlns:a16="http://schemas.microsoft.com/office/drawing/2014/main" id="{00000000-0008-0000-0200-0000A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AC7C5D" wp14:editId="42440350">
                  <wp:simplePos x="0" y="0"/>
                  <wp:positionH relativeFrom="column">
                    <wp:posOffset>0</wp:posOffset>
                  </wp:positionH>
                  <wp:positionV relativeFrom="paragraph">
                    <wp:posOffset>9525</wp:posOffset>
                  </wp:positionV>
                  <wp:extent cx="9525" cy="123825"/>
                  <wp:effectExtent l="0" t="0" r="28575" b="9525"/>
                  <wp:wrapNone/>
                  <wp:docPr id="1965" name="Imagen 1300" hidden="1">
                    <a:extLst xmlns:a="http://schemas.openxmlformats.org/drawingml/2006/main">
                      <a:ext uri="{FF2B5EF4-FFF2-40B4-BE49-F238E27FC236}">
                        <a16:creationId xmlns:a16="http://schemas.microsoft.com/office/drawing/2014/main" id="{00000000-0008-0000-0200-0000AD070000}"/>
                      </a:ext>
                    </a:extLst>
                  </wp:docPr>
                  <wp:cNvGraphicFramePr/>
                  <a:graphic xmlns:a="http://schemas.openxmlformats.org/drawingml/2006/main">
                    <a:graphicData uri="http://schemas.openxmlformats.org/drawingml/2006/picture">
                      <pic:pic xmlns:pic="http://schemas.openxmlformats.org/drawingml/2006/picture">
                        <pic:nvPicPr>
                          <pic:cNvPr id="1965" name="1778 Imagen" hidden="1">
                            <a:extLst>
                              <a:ext uri="{FF2B5EF4-FFF2-40B4-BE49-F238E27FC236}">
                                <a16:creationId xmlns:a16="http://schemas.microsoft.com/office/drawing/2014/main" id="{00000000-0008-0000-0200-0000A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2BD314" wp14:editId="13D07048">
                  <wp:simplePos x="0" y="0"/>
                  <wp:positionH relativeFrom="column">
                    <wp:posOffset>0</wp:posOffset>
                  </wp:positionH>
                  <wp:positionV relativeFrom="paragraph">
                    <wp:posOffset>9525</wp:posOffset>
                  </wp:positionV>
                  <wp:extent cx="9525" cy="123825"/>
                  <wp:effectExtent l="0" t="0" r="28575" b="9525"/>
                  <wp:wrapNone/>
                  <wp:docPr id="1966" name="Imagen 1299" hidden="1">
                    <a:extLst xmlns:a="http://schemas.openxmlformats.org/drawingml/2006/main">
                      <a:ext uri="{FF2B5EF4-FFF2-40B4-BE49-F238E27FC236}">
                        <a16:creationId xmlns:a16="http://schemas.microsoft.com/office/drawing/2014/main" id="{00000000-0008-0000-0200-0000AE070000}"/>
                      </a:ext>
                    </a:extLst>
                  </wp:docPr>
                  <wp:cNvGraphicFramePr/>
                  <a:graphic xmlns:a="http://schemas.openxmlformats.org/drawingml/2006/main">
                    <a:graphicData uri="http://schemas.openxmlformats.org/drawingml/2006/picture">
                      <pic:pic xmlns:pic="http://schemas.openxmlformats.org/drawingml/2006/picture">
                        <pic:nvPicPr>
                          <pic:cNvPr id="1966" name="1779 Imagen" hidden="1">
                            <a:extLst>
                              <a:ext uri="{FF2B5EF4-FFF2-40B4-BE49-F238E27FC236}">
                                <a16:creationId xmlns:a16="http://schemas.microsoft.com/office/drawing/2014/main" id="{00000000-0008-0000-0200-0000A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4D7132" wp14:editId="36EEB147">
                  <wp:simplePos x="0" y="0"/>
                  <wp:positionH relativeFrom="column">
                    <wp:posOffset>0</wp:posOffset>
                  </wp:positionH>
                  <wp:positionV relativeFrom="paragraph">
                    <wp:posOffset>9525</wp:posOffset>
                  </wp:positionV>
                  <wp:extent cx="9525" cy="123825"/>
                  <wp:effectExtent l="0" t="0" r="28575" b="9525"/>
                  <wp:wrapNone/>
                  <wp:docPr id="1967" name="Imagen 1298" hidden="1">
                    <a:extLst xmlns:a="http://schemas.openxmlformats.org/drawingml/2006/main">
                      <a:ext uri="{FF2B5EF4-FFF2-40B4-BE49-F238E27FC236}">
                        <a16:creationId xmlns:a16="http://schemas.microsoft.com/office/drawing/2014/main" id="{00000000-0008-0000-0200-0000AF070000}"/>
                      </a:ext>
                    </a:extLst>
                  </wp:docPr>
                  <wp:cNvGraphicFramePr/>
                  <a:graphic xmlns:a="http://schemas.openxmlformats.org/drawingml/2006/main">
                    <a:graphicData uri="http://schemas.openxmlformats.org/drawingml/2006/picture">
                      <pic:pic xmlns:pic="http://schemas.openxmlformats.org/drawingml/2006/picture">
                        <pic:nvPicPr>
                          <pic:cNvPr id="1967" name="1780 Imagen" hidden="1">
                            <a:extLst>
                              <a:ext uri="{FF2B5EF4-FFF2-40B4-BE49-F238E27FC236}">
                                <a16:creationId xmlns:a16="http://schemas.microsoft.com/office/drawing/2014/main" id="{00000000-0008-0000-0200-0000A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FC5737" wp14:editId="44FBCF80">
                  <wp:simplePos x="0" y="0"/>
                  <wp:positionH relativeFrom="column">
                    <wp:posOffset>0</wp:posOffset>
                  </wp:positionH>
                  <wp:positionV relativeFrom="paragraph">
                    <wp:posOffset>9525</wp:posOffset>
                  </wp:positionV>
                  <wp:extent cx="9525" cy="123825"/>
                  <wp:effectExtent l="0" t="0" r="28575" b="9525"/>
                  <wp:wrapNone/>
                  <wp:docPr id="1968" name="Imagen 1297" hidden="1">
                    <a:extLst xmlns:a="http://schemas.openxmlformats.org/drawingml/2006/main">
                      <a:ext uri="{FF2B5EF4-FFF2-40B4-BE49-F238E27FC236}">
                        <a16:creationId xmlns:a16="http://schemas.microsoft.com/office/drawing/2014/main" id="{00000000-0008-0000-0200-0000B0070000}"/>
                      </a:ext>
                    </a:extLst>
                  </wp:docPr>
                  <wp:cNvGraphicFramePr/>
                  <a:graphic xmlns:a="http://schemas.openxmlformats.org/drawingml/2006/main">
                    <a:graphicData uri="http://schemas.openxmlformats.org/drawingml/2006/picture">
                      <pic:pic xmlns:pic="http://schemas.openxmlformats.org/drawingml/2006/picture">
                        <pic:nvPicPr>
                          <pic:cNvPr id="1968" name="1781 Imagen" hidden="1">
                            <a:extLst>
                              <a:ext uri="{FF2B5EF4-FFF2-40B4-BE49-F238E27FC236}">
                                <a16:creationId xmlns:a16="http://schemas.microsoft.com/office/drawing/2014/main" id="{00000000-0008-0000-0200-0000B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AAC0D5" wp14:editId="31259CC4">
                  <wp:simplePos x="0" y="0"/>
                  <wp:positionH relativeFrom="column">
                    <wp:posOffset>0</wp:posOffset>
                  </wp:positionH>
                  <wp:positionV relativeFrom="paragraph">
                    <wp:posOffset>9525</wp:posOffset>
                  </wp:positionV>
                  <wp:extent cx="9525" cy="123825"/>
                  <wp:effectExtent l="0" t="0" r="28575" b="9525"/>
                  <wp:wrapNone/>
                  <wp:docPr id="1969" name="Imagen 1296" hidden="1">
                    <a:extLst xmlns:a="http://schemas.openxmlformats.org/drawingml/2006/main">
                      <a:ext uri="{FF2B5EF4-FFF2-40B4-BE49-F238E27FC236}">
                        <a16:creationId xmlns:a16="http://schemas.microsoft.com/office/drawing/2014/main" id="{00000000-0008-0000-0200-0000B1070000}"/>
                      </a:ext>
                    </a:extLst>
                  </wp:docPr>
                  <wp:cNvGraphicFramePr/>
                  <a:graphic xmlns:a="http://schemas.openxmlformats.org/drawingml/2006/main">
                    <a:graphicData uri="http://schemas.openxmlformats.org/drawingml/2006/picture">
                      <pic:pic xmlns:pic="http://schemas.openxmlformats.org/drawingml/2006/picture">
                        <pic:nvPicPr>
                          <pic:cNvPr id="1969" name="1782 Imagen" hidden="1">
                            <a:extLst>
                              <a:ext uri="{FF2B5EF4-FFF2-40B4-BE49-F238E27FC236}">
                                <a16:creationId xmlns:a16="http://schemas.microsoft.com/office/drawing/2014/main" id="{00000000-0008-0000-0200-0000B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B47BED" wp14:editId="73989661">
                  <wp:simplePos x="0" y="0"/>
                  <wp:positionH relativeFrom="column">
                    <wp:posOffset>0</wp:posOffset>
                  </wp:positionH>
                  <wp:positionV relativeFrom="paragraph">
                    <wp:posOffset>9525</wp:posOffset>
                  </wp:positionV>
                  <wp:extent cx="9525" cy="123825"/>
                  <wp:effectExtent l="0" t="0" r="28575" b="9525"/>
                  <wp:wrapNone/>
                  <wp:docPr id="1970" name="Imagen 1295" hidden="1">
                    <a:extLst xmlns:a="http://schemas.openxmlformats.org/drawingml/2006/main">
                      <a:ext uri="{FF2B5EF4-FFF2-40B4-BE49-F238E27FC236}">
                        <a16:creationId xmlns:a16="http://schemas.microsoft.com/office/drawing/2014/main" id="{00000000-0008-0000-0200-0000B2070000}"/>
                      </a:ext>
                    </a:extLst>
                  </wp:docPr>
                  <wp:cNvGraphicFramePr/>
                  <a:graphic xmlns:a="http://schemas.openxmlformats.org/drawingml/2006/main">
                    <a:graphicData uri="http://schemas.openxmlformats.org/drawingml/2006/picture">
                      <pic:pic xmlns:pic="http://schemas.openxmlformats.org/drawingml/2006/picture">
                        <pic:nvPicPr>
                          <pic:cNvPr id="1970" name="1783 Imagen" hidden="1">
                            <a:extLst>
                              <a:ext uri="{FF2B5EF4-FFF2-40B4-BE49-F238E27FC236}">
                                <a16:creationId xmlns:a16="http://schemas.microsoft.com/office/drawing/2014/main" id="{00000000-0008-0000-0200-0000B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03170D" wp14:editId="126A7197">
                  <wp:simplePos x="0" y="0"/>
                  <wp:positionH relativeFrom="column">
                    <wp:posOffset>0</wp:posOffset>
                  </wp:positionH>
                  <wp:positionV relativeFrom="paragraph">
                    <wp:posOffset>9525</wp:posOffset>
                  </wp:positionV>
                  <wp:extent cx="9525" cy="123825"/>
                  <wp:effectExtent l="0" t="0" r="28575" b="9525"/>
                  <wp:wrapNone/>
                  <wp:docPr id="1971" name="Imagen 1294" hidden="1">
                    <a:extLst xmlns:a="http://schemas.openxmlformats.org/drawingml/2006/main">
                      <a:ext uri="{FF2B5EF4-FFF2-40B4-BE49-F238E27FC236}">
                        <a16:creationId xmlns:a16="http://schemas.microsoft.com/office/drawing/2014/main" id="{00000000-0008-0000-0200-0000B3070000}"/>
                      </a:ext>
                    </a:extLst>
                  </wp:docPr>
                  <wp:cNvGraphicFramePr/>
                  <a:graphic xmlns:a="http://schemas.openxmlformats.org/drawingml/2006/main">
                    <a:graphicData uri="http://schemas.openxmlformats.org/drawingml/2006/picture">
                      <pic:pic xmlns:pic="http://schemas.openxmlformats.org/drawingml/2006/picture">
                        <pic:nvPicPr>
                          <pic:cNvPr id="1971" name="1784 Imagen" hidden="1">
                            <a:extLst>
                              <a:ext uri="{FF2B5EF4-FFF2-40B4-BE49-F238E27FC236}">
                                <a16:creationId xmlns:a16="http://schemas.microsoft.com/office/drawing/2014/main" id="{00000000-0008-0000-0200-0000B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983367" wp14:editId="0B9B0BDA">
                  <wp:simplePos x="0" y="0"/>
                  <wp:positionH relativeFrom="column">
                    <wp:posOffset>0</wp:posOffset>
                  </wp:positionH>
                  <wp:positionV relativeFrom="paragraph">
                    <wp:posOffset>9525</wp:posOffset>
                  </wp:positionV>
                  <wp:extent cx="9525" cy="123825"/>
                  <wp:effectExtent l="0" t="0" r="28575" b="9525"/>
                  <wp:wrapNone/>
                  <wp:docPr id="1972" name="Imagen 1293" hidden="1">
                    <a:extLst xmlns:a="http://schemas.openxmlformats.org/drawingml/2006/main">
                      <a:ext uri="{FF2B5EF4-FFF2-40B4-BE49-F238E27FC236}">
                        <a16:creationId xmlns:a16="http://schemas.microsoft.com/office/drawing/2014/main" id="{00000000-0008-0000-0200-0000B4070000}"/>
                      </a:ext>
                    </a:extLst>
                  </wp:docPr>
                  <wp:cNvGraphicFramePr/>
                  <a:graphic xmlns:a="http://schemas.openxmlformats.org/drawingml/2006/main">
                    <a:graphicData uri="http://schemas.openxmlformats.org/drawingml/2006/picture">
                      <pic:pic xmlns:pic="http://schemas.openxmlformats.org/drawingml/2006/picture">
                        <pic:nvPicPr>
                          <pic:cNvPr id="1972" name="1785 Imagen" hidden="1">
                            <a:extLst>
                              <a:ext uri="{FF2B5EF4-FFF2-40B4-BE49-F238E27FC236}">
                                <a16:creationId xmlns:a16="http://schemas.microsoft.com/office/drawing/2014/main" id="{00000000-0008-0000-0200-0000B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F8BC8D" wp14:editId="5B965480">
                  <wp:simplePos x="0" y="0"/>
                  <wp:positionH relativeFrom="column">
                    <wp:posOffset>0</wp:posOffset>
                  </wp:positionH>
                  <wp:positionV relativeFrom="paragraph">
                    <wp:posOffset>9525</wp:posOffset>
                  </wp:positionV>
                  <wp:extent cx="9525" cy="123825"/>
                  <wp:effectExtent l="0" t="0" r="28575" b="9525"/>
                  <wp:wrapNone/>
                  <wp:docPr id="1973" name="Imagen 1292" hidden="1">
                    <a:extLst xmlns:a="http://schemas.openxmlformats.org/drawingml/2006/main">
                      <a:ext uri="{FF2B5EF4-FFF2-40B4-BE49-F238E27FC236}">
                        <a16:creationId xmlns:a16="http://schemas.microsoft.com/office/drawing/2014/main" id="{00000000-0008-0000-0200-0000B5070000}"/>
                      </a:ext>
                    </a:extLst>
                  </wp:docPr>
                  <wp:cNvGraphicFramePr/>
                  <a:graphic xmlns:a="http://schemas.openxmlformats.org/drawingml/2006/main">
                    <a:graphicData uri="http://schemas.openxmlformats.org/drawingml/2006/picture">
                      <pic:pic xmlns:pic="http://schemas.openxmlformats.org/drawingml/2006/picture">
                        <pic:nvPicPr>
                          <pic:cNvPr id="1973" name="1786 Imagen" hidden="1">
                            <a:extLst>
                              <a:ext uri="{FF2B5EF4-FFF2-40B4-BE49-F238E27FC236}">
                                <a16:creationId xmlns:a16="http://schemas.microsoft.com/office/drawing/2014/main" id="{00000000-0008-0000-0200-0000B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6647A9" wp14:editId="041D922A">
                  <wp:simplePos x="0" y="0"/>
                  <wp:positionH relativeFrom="column">
                    <wp:posOffset>0</wp:posOffset>
                  </wp:positionH>
                  <wp:positionV relativeFrom="paragraph">
                    <wp:posOffset>9525</wp:posOffset>
                  </wp:positionV>
                  <wp:extent cx="9525" cy="123825"/>
                  <wp:effectExtent l="0" t="0" r="28575" b="9525"/>
                  <wp:wrapNone/>
                  <wp:docPr id="1974" name="Imagen 1291" hidden="1">
                    <a:extLst xmlns:a="http://schemas.openxmlformats.org/drawingml/2006/main">
                      <a:ext uri="{FF2B5EF4-FFF2-40B4-BE49-F238E27FC236}">
                        <a16:creationId xmlns:a16="http://schemas.microsoft.com/office/drawing/2014/main" id="{00000000-0008-0000-0200-0000B6070000}"/>
                      </a:ext>
                    </a:extLst>
                  </wp:docPr>
                  <wp:cNvGraphicFramePr/>
                  <a:graphic xmlns:a="http://schemas.openxmlformats.org/drawingml/2006/main">
                    <a:graphicData uri="http://schemas.openxmlformats.org/drawingml/2006/picture">
                      <pic:pic xmlns:pic="http://schemas.openxmlformats.org/drawingml/2006/picture">
                        <pic:nvPicPr>
                          <pic:cNvPr id="1974" name="1853 Imagen" hidden="1">
                            <a:extLst>
                              <a:ext uri="{FF2B5EF4-FFF2-40B4-BE49-F238E27FC236}">
                                <a16:creationId xmlns:a16="http://schemas.microsoft.com/office/drawing/2014/main" id="{00000000-0008-0000-0200-0000B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D80173" wp14:editId="6F6AD279">
                  <wp:simplePos x="0" y="0"/>
                  <wp:positionH relativeFrom="column">
                    <wp:posOffset>0</wp:posOffset>
                  </wp:positionH>
                  <wp:positionV relativeFrom="paragraph">
                    <wp:posOffset>9525</wp:posOffset>
                  </wp:positionV>
                  <wp:extent cx="9525" cy="123825"/>
                  <wp:effectExtent l="0" t="0" r="28575" b="9525"/>
                  <wp:wrapNone/>
                  <wp:docPr id="1975" name="Imagen 1290" hidden="1">
                    <a:extLst xmlns:a="http://schemas.openxmlformats.org/drawingml/2006/main">
                      <a:ext uri="{FF2B5EF4-FFF2-40B4-BE49-F238E27FC236}">
                        <a16:creationId xmlns:a16="http://schemas.microsoft.com/office/drawing/2014/main" id="{00000000-0008-0000-0200-0000B7070000}"/>
                      </a:ext>
                    </a:extLst>
                  </wp:docPr>
                  <wp:cNvGraphicFramePr/>
                  <a:graphic xmlns:a="http://schemas.openxmlformats.org/drawingml/2006/main">
                    <a:graphicData uri="http://schemas.openxmlformats.org/drawingml/2006/picture">
                      <pic:pic xmlns:pic="http://schemas.openxmlformats.org/drawingml/2006/picture">
                        <pic:nvPicPr>
                          <pic:cNvPr id="1975" name="1864 Imagen" hidden="1">
                            <a:extLst>
                              <a:ext uri="{FF2B5EF4-FFF2-40B4-BE49-F238E27FC236}">
                                <a16:creationId xmlns:a16="http://schemas.microsoft.com/office/drawing/2014/main" id="{00000000-0008-0000-0200-0000B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BC778F" wp14:editId="1CE02D1F">
                  <wp:simplePos x="0" y="0"/>
                  <wp:positionH relativeFrom="column">
                    <wp:posOffset>0</wp:posOffset>
                  </wp:positionH>
                  <wp:positionV relativeFrom="paragraph">
                    <wp:posOffset>9525</wp:posOffset>
                  </wp:positionV>
                  <wp:extent cx="9525" cy="123825"/>
                  <wp:effectExtent l="0" t="0" r="28575" b="9525"/>
                  <wp:wrapNone/>
                  <wp:docPr id="1976" name="Imagen 1289" hidden="1">
                    <a:extLst xmlns:a="http://schemas.openxmlformats.org/drawingml/2006/main">
                      <a:ext uri="{FF2B5EF4-FFF2-40B4-BE49-F238E27FC236}">
                        <a16:creationId xmlns:a16="http://schemas.microsoft.com/office/drawing/2014/main" id="{00000000-0008-0000-0200-0000B8070000}"/>
                      </a:ext>
                    </a:extLst>
                  </wp:docPr>
                  <wp:cNvGraphicFramePr/>
                  <a:graphic xmlns:a="http://schemas.openxmlformats.org/drawingml/2006/main">
                    <a:graphicData uri="http://schemas.openxmlformats.org/drawingml/2006/picture">
                      <pic:pic xmlns:pic="http://schemas.openxmlformats.org/drawingml/2006/picture">
                        <pic:nvPicPr>
                          <pic:cNvPr id="1976" name="1865 Imagen" hidden="1">
                            <a:extLst>
                              <a:ext uri="{FF2B5EF4-FFF2-40B4-BE49-F238E27FC236}">
                                <a16:creationId xmlns:a16="http://schemas.microsoft.com/office/drawing/2014/main" id="{00000000-0008-0000-0200-0000B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43A089" wp14:editId="165440C9">
                  <wp:simplePos x="0" y="0"/>
                  <wp:positionH relativeFrom="column">
                    <wp:posOffset>0</wp:posOffset>
                  </wp:positionH>
                  <wp:positionV relativeFrom="paragraph">
                    <wp:posOffset>9525</wp:posOffset>
                  </wp:positionV>
                  <wp:extent cx="9525" cy="123825"/>
                  <wp:effectExtent l="0" t="0" r="28575" b="9525"/>
                  <wp:wrapNone/>
                  <wp:docPr id="1977" name="Imagen 1288" hidden="1">
                    <a:extLst xmlns:a="http://schemas.openxmlformats.org/drawingml/2006/main">
                      <a:ext uri="{FF2B5EF4-FFF2-40B4-BE49-F238E27FC236}">
                        <a16:creationId xmlns:a16="http://schemas.microsoft.com/office/drawing/2014/main" id="{00000000-0008-0000-0200-0000B9070000}"/>
                      </a:ext>
                    </a:extLst>
                  </wp:docPr>
                  <wp:cNvGraphicFramePr/>
                  <a:graphic xmlns:a="http://schemas.openxmlformats.org/drawingml/2006/main">
                    <a:graphicData uri="http://schemas.openxmlformats.org/drawingml/2006/picture">
                      <pic:pic xmlns:pic="http://schemas.openxmlformats.org/drawingml/2006/picture">
                        <pic:nvPicPr>
                          <pic:cNvPr id="1977" name="1866 Imagen" hidden="1">
                            <a:extLst>
                              <a:ext uri="{FF2B5EF4-FFF2-40B4-BE49-F238E27FC236}">
                                <a16:creationId xmlns:a16="http://schemas.microsoft.com/office/drawing/2014/main" id="{00000000-0008-0000-0200-0000B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727DB6" wp14:editId="101B04C7">
                  <wp:simplePos x="0" y="0"/>
                  <wp:positionH relativeFrom="column">
                    <wp:posOffset>0</wp:posOffset>
                  </wp:positionH>
                  <wp:positionV relativeFrom="paragraph">
                    <wp:posOffset>9525</wp:posOffset>
                  </wp:positionV>
                  <wp:extent cx="9525" cy="123825"/>
                  <wp:effectExtent l="0" t="0" r="28575" b="9525"/>
                  <wp:wrapNone/>
                  <wp:docPr id="1978" name="Imagen 1287" hidden="1">
                    <a:extLst xmlns:a="http://schemas.openxmlformats.org/drawingml/2006/main">
                      <a:ext uri="{FF2B5EF4-FFF2-40B4-BE49-F238E27FC236}">
                        <a16:creationId xmlns:a16="http://schemas.microsoft.com/office/drawing/2014/main" id="{00000000-0008-0000-0200-0000BA070000}"/>
                      </a:ext>
                    </a:extLst>
                  </wp:docPr>
                  <wp:cNvGraphicFramePr/>
                  <a:graphic xmlns:a="http://schemas.openxmlformats.org/drawingml/2006/main">
                    <a:graphicData uri="http://schemas.openxmlformats.org/drawingml/2006/picture">
                      <pic:pic xmlns:pic="http://schemas.openxmlformats.org/drawingml/2006/picture">
                        <pic:nvPicPr>
                          <pic:cNvPr id="1978" name="1867 Imagen" hidden="1">
                            <a:extLst>
                              <a:ext uri="{FF2B5EF4-FFF2-40B4-BE49-F238E27FC236}">
                                <a16:creationId xmlns:a16="http://schemas.microsoft.com/office/drawing/2014/main" id="{00000000-0008-0000-0200-0000B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4D9611" wp14:editId="2BCC193F">
                  <wp:simplePos x="0" y="0"/>
                  <wp:positionH relativeFrom="column">
                    <wp:posOffset>0</wp:posOffset>
                  </wp:positionH>
                  <wp:positionV relativeFrom="paragraph">
                    <wp:posOffset>9525</wp:posOffset>
                  </wp:positionV>
                  <wp:extent cx="9525" cy="123825"/>
                  <wp:effectExtent l="0" t="0" r="28575" b="9525"/>
                  <wp:wrapNone/>
                  <wp:docPr id="1979" name="Imagen 1286" hidden="1">
                    <a:extLst xmlns:a="http://schemas.openxmlformats.org/drawingml/2006/main">
                      <a:ext uri="{FF2B5EF4-FFF2-40B4-BE49-F238E27FC236}">
                        <a16:creationId xmlns:a16="http://schemas.microsoft.com/office/drawing/2014/main" id="{00000000-0008-0000-0200-0000BB070000}"/>
                      </a:ext>
                    </a:extLst>
                  </wp:docPr>
                  <wp:cNvGraphicFramePr/>
                  <a:graphic xmlns:a="http://schemas.openxmlformats.org/drawingml/2006/main">
                    <a:graphicData uri="http://schemas.openxmlformats.org/drawingml/2006/picture">
                      <pic:pic xmlns:pic="http://schemas.openxmlformats.org/drawingml/2006/picture">
                        <pic:nvPicPr>
                          <pic:cNvPr id="1979" name="1868 Imagen" hidden="1">
                            <a:extLst>
                              <a:ext uri="{FF2B5EF4-FFF2-40B4-BE49-F238E27FC236}">
                                <a16:creationId xmlns:a16="http://schemas.microsoft.com/office/drawing/2014/main" id="{00000000-0008-0000-0200-0000B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82FA31" wp14:editId="0678ED0B">
                  <wp:simplePos x="0" y="0"/>
                  <wp:positionH relativeFrom="column">
                    <wp:posOffset>0</wp:posOffset>
                  </wp:positionH>
                  <wp:positionV relativeFrom="paragraph">
                    <wp:posOffset>9525</wp:posOffset>
                  </wp:positionV>
                  <wp:extent cx="9525" cy="123825"/>
                  <wp:effectExtent l="0" t="0" r="28575" b="9525"/>
                  <wp:wrapNone/>
                  <wp:docPr id="1980" name="Imagen 1285" hidden="1">
                    <a:extLst xmlns:a="http://schemas.openxmlformats.org/drawingml/2006/main">
                      <a:ext uri="{FF2B5EF4-FFF2-40B4-BE49-F238E27FC236}">
                        <a16:creationId xmlns:a16="http://schemas.microsoft.com/office/drawing/2014/main" id="{00000000-0008-0000-0200-0000BC070000}"/>
                      </a:ext>
                    </a:extLst>
                  </wp:docPr>
                  <wp:cNvGraphicFramePr/>
                  <a:graphic xmlns:a="http://schemas.openxmlformats.org/drawingml/2006/main">
                    <a:graphicData uri="http://schemas.openxmlformats.org/drawingml/2006/picture">
                      <pic:pic xmlns:pic="http://schemas.openxmlformats.org/drawingml/2006/picture">
                        <pic:nvPicPr>
                          <pic:cNvPr id="1980" name="1869 Imagen" hidden="1">
                            <a:extLst>
                              <a:ext uri="{FF2B5EF4-FFF2-40B4-BE49-F238E27FC236}">
                                <a16:creationId xmlns:a16="http://schemas.microsoft.com/office/drawing/2014/main" id="{00000000-0008-0000-0200-0000B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C518D7" wp14:editId="6F4649AC">
                  <wp:simplePos x="0" y="0"/>
                  <wp:positionH relativeFrom="column">
                    <wp:posOffset>0</wp:posOffset>
                  </wp:positionH>
                  <wp:positionV relativeFrom="paragraph">
                    <wp:posOffset>9525</wp:posOffset>
                  </wp:positionV>
                  <wp:extent cx="9525" cy="123825"/>
                  <wp:effectExtent l="0" t="0" r="28575" b="9525"/>
                  <wp:wrapNone/>
                  <wp:docPr id="1981" name="Imagen 1284" hidden="1">
                    <a:extLst xmlns:a="http://schemas.openxmlformats.org/drawingml/2006/main">
                      <a:ext uri="{FF2B5EF4-FFF2-40B4-BE49-F238E27FC236}">
                        <a16:creationId xmlns:a16="http://schemas.microsoft.com/office/drawing/2014/main" id="{00000000-0008-0000-0200-0000BD070000}"/>
                      </a:ext>
                    </a:extLst>
                  </wp:docPr>
                  <wp:cNvGraphicFramePr/>
                  <a:graphic xmlns:a="http://schemas.openxmlformats.org/drawingml/2006/main">
                    <a:graphicData uri="http://schemas.openxmlformats.org/drawingml/2006/picture">
                      <pic:pic xmlns:pic="http://schemas.openxmlformats.org/drawingml/2006/picture">
                        <pic:nvPicPr>
                          <pic:cNvPr id="1981" name="1870 Imagen" hidden="1">
                            <a:extLst>
                              <a:ext uri="{FF2B5EF4-FFF2-40B4-BE49-F238E27FC236}">
                                <a16:creationId xmlns:a16="http://schemas.microsoft.com/office/drawing/2014/main" id="{00000000-0008-0000-0200-0000B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56F7A6" wp14:editId="0663CBB7">
                  <wp:simplePos x="0" y="0"/>
                  <wp:positionH relativeFrom="column">
                    <wp:posOffset>0</wp:posOffset>
                  </wp:positionH>
                  <wp:positionV relativeFrom="paragraph">
                    <wp:posOffset>9525</wp:posOffset>
                  </wp:positionV>
                  <wp:extent cx="9525" cy="123825"/>
                  <wp:effectExtent l="0" t="0" r="28575" b="9525"/>
                  <wp:wrapNone/>
                  <wp:docPr id="1982" name="Imagen 1283" hidden="1">
                    <a:extLst xmlns:a="http://schemas.openxmlformats.org/drawingml/2006/main">
                      <a:ext uri="{FF2B5EF4-FFF2-40B4-BE49-F238E27FC236}">
                        <a16:creationId xmlns:a16="http://schemas.microsoft.com/office/drawing/2014/main" id="{00000000-0008-0000-0200-0000BE070000}"/>
                      </a:ext>
                    </a:extLst>
                  </wp:docPr>
                  <wp:cNvGraphicFramePr/>
                  <a:graphic xmlns:a="http://schemas.openxmlformats.org/drawingml/2006/main">
                    <a:graphicData uri="http://schemas.openxmlformats.org/drawingml/2006/picture">
                      <pic:pic xmlns:pic="http://schemas.openxmlformats.org/drawingml/2006/picture">
                        <pic:nvPicPr>
                          <pic:cNvPr id="1982" name="1871 Imagen" hidden="1">
                            <a:extLst>
                              <a:ext uri="{FF2B5EF4-FFF2-40B4-BE49-F238E27FC236}">
                                <a16:creationId xmlns:a16="http://schemas.microsoft.com/office/drawing/2014/main" id="{00000000-0008-0000-0200-0000B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678BC7" wp14:editId="758B8ABC">
                  <wp:simplePos x="0" y="0"/>
                  <wp:positionH relativeFrom="column">
                    <wp:posOffset>0</wp:posOffset>
                  </wp:positionH>
                  <wp:positionV relativeFrom="paragraph">
                    <wp:posOffset>9525</wp:posOffset>
                  </wp:positionV>
                  <wp:extent cx="9525" cy="123825"/>
                  <wp:effectExtent l="0" t="0" r="28575" b="9525"/>
                  <wp:wrapNone/>
                  <wp:docPr id="1983" name="Imagen 1282" hidden="1">
                    <a:extLst xmlns:a="http://schemas.openxmlformats.org/drawingml/2006/main">
                      <a:ext uri="{FF2B5EF4-FFF2-40B4-BE49-F238E27FC236}">
                        <a16:creationId xmlns:a16="http://schemas.microsoft.com/office/drawing/2014/main" id="{00000000-0008-0000-0200-0000BF070000}"/>
                      </a:ext>
                    </a:extLst>
                  </wp:docPr>
                  <wp:cNvGraphicFramePr/>
                  <a:graphic xmlns:a="http://schemas.openxmlformats.org/drawingml/2006/main">
                    <a:graphicData uri="http://schemas.openxmlformats.org/drawingml/2006/picture">
                      <pic:pic xmlns:pic="http://schemas.openxmlformats.org/drawingml/2006/picture">
                        <pic:nvPicPr>
                          <pic:cNvPr id="1983" name="1872 Imagen" hidden="1">
                            <a:extLst>
                              <a:ext uri="{FF2B5EF4-FFF2-40B4-BE49-F238E27FC236}">
                                <a16:creationId xmlns:a16="http://schemas.microsoft.com/office/drawing/2014/main" id="{00000000-0008-0000-0200-0000B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69F721" wp14:editId="7B89FEA4">
                  <wp:simplePos x="0" y="0"/>
                  <wp:positionH relativeFrom="column">
                    <wp:posOffset>0</wp:posOffset>
                  </wp:positionH>
                  <wp:positionV relativeFrom="paragraph">
                    <wp:posOffset>9525</wp:posOffset>
                  </wp:positionV>
                  <wp:extent cx="9525" cy="123825"/>
                  <wp:effectExtent l="0" t="0" r="28575" b="9525"/>
                  <wp:wrapNone/>
                  <wp:docPr id="1984" name="Imagen 1281" hidden="1">
                    <a:extLst xmlns:a="http://schemas.openxmlformats.org/drawingml/2006/main">
                      <a:ext uri="{FF2B5EF4-FFF2-40B4-BE49-F238E27FC236}">
                        <a16:creationId xmlns:a16="http://schemas.microsoft.com/office/drawing/2014/main" id="{00000000-0008-0000-0200-0000C0070000}"/>
                      </a:ext>
                    </a:extLst>
                  </wp:docPr>
                  <wp:cNvGraphicFramePr/>
                  <a:graphic xmlns:a="http://schemas.openxmlformats.org/drawingml/2006/main">
                    <a:graphicData uri="http://schemas.openxmlformats.org/drawingml/2006/picture">
                      <pic:pic xmlns:pic="http://schemas.openxmlformats.org/drawingml/2006/picture">
                        <pic:nvPicPr>
                          <pic:cNvPr id="1984" name="1873 Imagen" hidden="1">
                            <a:extLst>
                              <a:ext uri="{FF2B5EF4-FFF2-40B4-BE49-F238E27FC236}">
                                <a16:creationId xmlns:a16="http://schemas.microsoft.com/office/drawing/2014/main" id="{00000000-0008-0000-0200-0000C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3AA2C8" wp14:editId="12F9F8B7">
                  <wp:simplePos x="0" y="0"/>
                  <wp:positionH relativeFrom="column">
                    <wp:posOffset>0</wp:posOffset>
                  </wp:positionH>
                  <wp:positionV relativeFrom="paragraph">
                    <wp:posOffset>9525</wp:posOffset>
                  </wp:positionV>
                  <wp:extent cx="9525" cy="123825"/>
                  <wp:effectExtent l="0" t="0" r="28575" b="9525"/>
                  <wp:wrapNone/>
                  <wp:docPr id="1985" name="Imagen 1280" hidden="1">
                    <a:extLst xmlns:a="http://schemas.openxmlformats.org/drawingml/2006/main">
                      <a:ext uri="{FF2B5EF4-FFF2-40B4-BE49-F238E27FC236}">
                        <a16:creationId xmlns:a16="http://schemas.microsoft.com/office/drawing/2014/main" id="{00000000-0008-0000-0200-0000C1070000}"/>
                      </a:ext>
                    </a:extLst>
                  </wp:docPr>
                  <wp:cNvGraphicFramePr/>
                  <a:graphic xmlns:a="http://schemas.openxmlformats.org/drawingml/2006/main">
                    <a:graphicData uri="http://schemas.openxmlformats.org/drawingml/2006/picture">
                      <pic:pic xmlns:pic="http://schemas.openxmlformats.org/drawingml/2006/picture">
                        <pic:nvPicPr>
                          <pic:cNvPr id="1985" name="1874 Imagen" hidden="1">
                            <a:extLst>
                              <a:ext uri="{FF2B5EF4-FFF2-40B4-BE49-F238E27FC236}">
                                <a16:creationId xmlns:a16="http://schemas.microsoft.com/office/drawing/2014/main" id="{00000000-0008-0000-0200-0000C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837FFD" wp14:editId="6989FE7E">
                  <wp:simplePos x="0" y="0"/>
                  <wp:positionH relativeFrom="column">
                    <wp:posOffset>0</wp:posOffset>
                  </wp:positionH>
                  <wp:positionV relativeFrom="paragraph">
                    <wp:posOffset>9525</wp:posOffset>
                  </wp:positionV>
                  <wp:extent cx="9525" cy="123825"/>
                  <wp:effectExtent l="0" t="0" r="28575" b="9525"/>
                  <wp:wrapNone/>
                  <wp:docPr id="1986" name="Imagen 1279" hidden="1">
                    <a:extLst xmlns:a="http://schemas.openxmlformats.org/drawingml/2006/main">
                      <a:ext uri="{FF2B5EF4-FFF2-40B4-BE49-F238E27FC236}">
                        <a16:creationId xmlns:a16="http://schemas.microsoft.com/office/drawing/2014/main" id="{00000000-0008-0000-0200-0000C2070000}"/>
                      </a:ext>
                    </a:extLst>
                  </wp:docPr>
                  <wp:cNvGraphicFramePr/>
                  <a:graphic xmlns:a="http://schemas.openxmlformats.org/drawingml/2006/main">
                    <a:graphicData uri="http://schemas.openxmlformats.org/drawingml/2006/picture">
                      <pic:pic xmlns:pic="http://schemas.openxmlformats.org/drawingml/2006/picture">
                        <pic:nvPicPr>
                          <pic:cNvPr id="1986" name="1875 Imagen" hidden="1">
                            <a:extLst>
                              <a:ext uri="{FF2B5EF4-FFF2-40B4-BE49-F238E27FC236}">
                                <a16:creationId xmlns:a16="http://schemas.microsoft.com/office/drawing/2014/main" id="{00000000-0008-0000-0200-0000C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D1E2A0" wp14:editId="0CBBF663">
                  <wp:simplePos x="0" y="0"/>
                  <wp:positionH relativeFrom="column">
                    <wp:posOffset>0</wp:posOffset>
                  </wp:positionH>
                  <wp:positionV relativeFrom="paragraph">
                    <wp:posOffset>9525</wp:posOffset>
                  </wp:positionV>
                  <wp:extent cx="9525" cy="123825"/>
                  <wp:effectExtent l="0" t="0" r="28575" b="9525"/>
                  <wp:wrapNone/>
                  <wp:docPr id="1987" name="Imagen 1278" hidden="1">
                    <a:extLst xmlns:a="http://schemas.openxmlformats.org/drawingml/2006/main">
                      <a:ext uri="{FF2B5EF4-FFF2-40B4-BE49-F238E27FC236}">
                        <a16:creationId xmlns:a16="http://schemas.microsoft.com/office/drawing/2014/main" id="{00000000-0008-0000-0200-0000C3070000}"/>
                      </a:ext>
                    </a:extLst>
                  </wp:docPr>
                  <wp:cNvGraphicFramePr/>
                  <a:graphic xmlns:a="http://schemas.openxmlformats.org/drawingml/2006/main">
                    <a:graphicData uri="http://schemas.openxmlformats.org/drawingml/2006/picture">
                      <pic:pic xmlns:pic="http://schemas.openxmlformats.org/drawingml/2006/picture">
                        <pic:nvPicPr>
                          <pic:cNvPr id="1987" name="1876 Imagen" hidden="1">
                            <a:extLst>
                              <a:ext uri="{FF2B5EF4-FFF2-40B4-BE49-F238E27FC236}">
                                <a16:creationId xmlns:a16="http://schemas.microsoft.com/office/drawing/2014/main" id="{00000000-0008-0000-0200-0000C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F00C88" wp14:editId="370A37D0">
                  <wp:simplePos x="0" y="0"/>
                  <wp:positionH relativeFrom="column">
                    <wp:posOffset>0</wp:posOffset>
                  </wp:positionH>
                  <wp:positionV relativeFrom="paragraph">
                    <wp:posOffset>9525</wp:posOffset>
                  </wp:positionV>
                  <wp:extent cx="9525" cy="123825"/>
                  <wp:effectExtent l="0" t="0" r="28575" b="9525"/>
                  <wp:wrapNone/>
                  <wp:docPr id="1988" name="Imagen 1277" hidden="1">
                    <a:extLst xmlns:a="http://schemas.openxmlformats.org/drawingml/2006/main">
                      <a:ext uri="{FF2B5EF4-FFF2-40B4-BE49-F238E27FC236}">
                        <a16:creationId xmlns:a16="http://schemas.microsoft.com/office/drawing/2014/main" id="{00000000-0008-0000-0200-0000C4070000}"/>
                      </a:ext>
                    </a:extLst>
                  </wp:docPr>
                  <wp:cNvGraphicFramePr/>
                  <a:graphic xmlns:a="http://schemas.openxmlformats.org/drawingml/2006/main">
                    <a:graphicData uri="http://schemas.openxmlformats.org/drawingml/2006/picture">
                      <pic:pic xmlns:pic="http://schemas.openxmlformats.org/drawingml/2006/picture">
                        <pic:nvPicPr>
                          <pic:cNvPr id="1988" name="1877 Imagen" hidden="1">
                            <a:extLst>
                              <a:ext uri="{FF2B5EF4-FFF2-40B4-BE49-F238E27FC236}">
                                <a16:creationId xmlns:a16="http://schemas.microsoft.com/office/drawing/2014/main" id="{00000000-0008-0000-0200-0000C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1DB9B7" wp14:editId="14A67B14">
                  <wp:simplePos x="0" y="0"/>
                  <wp:positionH relativeFrom="column">
                    <wp:posOffset>0</wp:posOffset>
                  </wp:positionH>
                  <wp:positionV relativeFrom="paragraph">
                    <wp:posOffset>9525</wp:posOffset>
                  </wp:positionV>
                  <wp:extent cx="9525" cy="123825"/>
                  <wp:effectExtent l="0" t="0" r="28575" b="9525"/>
                  <wp:wrapNone/>
                  <wp:docPr id="1989" name="Imagen 1276" hidden="1">
                    <a:extLst xmlns:a="http://schemas.openxmlformats.org/drawingml/2006/main">
                      <a:ext uri="{FF2B5EF4-FFF2-40B4-BE49-F238E27FC236}">
                        <a16:creationId xmlns:a16="http://schemas.microsoft.com/office/drawing/2014/main" id="{00000000-0008-0000-0200-0000C5070000}"/>
                      </a:ext>
                    </a:extLst>
                  </wp:docPr>
                  <wp:cNvGraphicFramePr/>
                  <a:graphic xmlns:a="http://schemas.openxmlformats.org/drawingml/2006/main">
                    <a:graphicData uri="http://schemas.openxmlformats.org/drawingml/2006/picture">
                      <pic:pic xmlns:pic="http://schemas.openxmlformats.org/drawingml/2006/picture">
                        <pic:nvPicPr>
                          <pic:cNvPr id="1989" name="1878 Imagen" hidden="1">
                            <a:extLst>
                              <a:ext uri="{FF2B5EF4-FFF2-40B4-BE49-F238E27FC236}">
                                <a16:creationId xmlns:a16="http://schemas.microsoft.com/office/drawing/2014/main" id="{00000000-0008-0000-0200-0000C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6A6224" wp14:editId="4E22C7E6">
                  <wp:simplePos x="0" y="0"/>
                  <wp:positionH relativeFrom="column">
                    <wp:posOffset>0</wp:posOffset>
                  </wp:positionH>
                  <wp:positionV relativeFrom="paragraph">
                    <wp:posOffset>9525</wp:posOffset>
                  </wp:positionV>
                  <wp:extent cx="9525" cy="123825"/>
                  <wp:effectExtent l="0" t="0" r="28575" b="9525"/>
                  <wp:wrapNone/>
                  <wp:docPr id="1990" name="Imagen 1275" hidden="1">
                    <a:extLst xmlns:a="http://schemas.openxmlformats.org/drawingml/2006/main">
                      <a:ext uri="{FF2B5EF4-FFF2-40B4-BE49-F238E27FC236}">
                        <a16:creationId xmlns:a16="http://schemas.microsoft.com/office/drawing/2014/main" id="{00000000-0008-0000-0200-0000C6070000}"/>
                      </a:ext>
                    </a:extLst>
                  </wp:docPr>
                  <wp:cNvGraphicFramePr/>
                  <a:graphic xmlns:a="http://schemas.openxmlformats.org/drawingml/2006/main">
                    <a:graphicData uri="http://schemas.openxmlformats.org/drawingml/2006/picture">
                      <pic:pic xmlns:pic="http://schemas.openxmlformats.org/drawingml/2006/picture">
                        <pic:nvPicPr>
                          <pic:cNvPr id="1990" name="1879 Imagen" hidden="1">
                            <a:extLst>
                              <a:ext uri="{FF2B5EF4-FFF2-40B4-BE49-F238E27FC236}">
                                <a16:creationId xmlns:a16="http://schemas.microsoft.com/office/drawing/2014/main" id="{00000000-0008-0000-0200-0000C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43F5EA" wp14:editId="6DCEF622">
                  <wp:simplePos x="0" y="0"/>
                  <wp:positionH relativeFrom="column">
                    <wp:posOffset>0</wp:posOffset>
                  </wp:positionH>
                  <wp:positionV relativeFrom="paragraph">
                    <wp:posOffset>9525</wp:posOffset>
                  </wp:positionV>
                  <wp:extent cx="9525" cy="123825"/>
                  <wp:effectExtent l="0" t="0" r="28575" b="9525"/>
                  <wp:wrapNone/>
                  <wp:docPr id="1991" name="Imagen 1274" hidden="1">
                    <a:extLst xmlns:a="http://schemas.openxmlformats.org/drawingml/2006/main">
                      <a:ext uri="{FF2B5EF4-FFF2-40B4-BE49-F238E27FC236}">
                        <a16:creationId xmlns:a16="http://schemas.microsoft.com/office/drawing/2014/main" id="{00000000-0008-0000-0200-0000C7070000}"/>
                      </a:ext>
                    </a:extLst>
                  </wp:docPr>
                  <wp:cNvGraphicFramePr/>
                  <a:graphic xmlns:a="http://schemas.openxmlformats.org/drawingml/2006/main">
                    <a:graphicData uri="http://schemas.openxmlformats.org/drawingml/2006/picture">
                      <pic:pic xmlns:pic="http://schemas.openxmlformats.org/drawingml/2006/picture">
                        <pic:nvPicPr>
                          <pic:cNvPr id="1991" name="1880 Imagen" hidden="1">
                            <a:extLst>
                              <a:ext uri="{FF2B5EF4-FFF2-40B4-BE49-F238E27FC236}">
                                <a16:creationId xmlns:a16="http://schemas.microsoft.com/office/drawing/2014/main" id="{00000000-0008-0000-0200-0000C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3DEEFE" wp14:editId="064DB4F6">
                  <wp:simplePos x="0" y="0"/>
                  <wp:positionH relativeFrom="column">
                    <wp:posOffset>0</wp:posOffset>
                  </wp:positionH>
                  <wp:positionV relativeFrom="paragraph">
                    <wp:posOffset>9525</wp:posOffset>
                  </wp:positionV>
                  <wp:extent cx="9525" cy="123825"/>
                  <wp:effectExtent l="0" t="0" r="28575" b="9525"/>
                  <wp:wrapNone/>
                  <wp:docPr id="1992" name="Imagen 1273" hidden="1">
                    <a:extLst xmlns:a="http://schemas.openxmlformats.org/drawingml/2006/main">
                      <a:ext uri="{FF2B5EF4-FFF2-40B4-BE49-F238E27FC236}">
                        <a16:creationId xmlns:a16="http://schemas.microsoft.com/office/drawing/2014/main" id="{00000000-0008-0000-0200-0000C8070000}"/>
                      </a:ext>
                    </a:extLst>
                  </wp:docPr>
                  <wp:cNvGraphicFramePr/>
                  <a:graphic xmlns:a="http://schemas.openxmlformats.org/drawingml/2006/main">
                    <a:graphicData uri="http://schemas.openxmlformats.org/drawingml/2006/picture">
                      <pic:pic xmlns:pic="http://schemas.openxmlformats.org/drawingml/2006/picture">
                        <pic:nvPicPr>
                          <pic:cNvPr id="1992" name="1881 Imagen" hidden="1">
                            <a:extLst>
                              <a:ext uri="{FF2B5EF4-FFF2-40B4-BE49-F238E27FC236}">
                                <a16:creationId xmlns:a16="http://schemas.microsoft.com/office/drawing/2014/main" id="{00000000-0008-0000-0200-0000C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067013" wp14:editId="1E62C22E">
                  <wp:simplePos x="0" y="0"/>
                  <wp:positionH relativeFrom="column">
                    <wp:posOffset>0</wp:posOffset>
                  </wp:positionH>
                  <wp:positionV relativeFrom="paragraph">
                    <wp:posOffset>9525</wp:posOffset>
                  </wp:positionV>
                  <wp:extent cx="9525" cy="123825"/>
                  <wp:effectExtent l="0" t="0" r="28575" b="9525"/>
                  <wp:wrapNone/>
                  <wp:docPr id="1993" name="Imagen 1272" hidden="1">
                    <a:extLst xmlns:a="http://schemas.openxmlformats.org/drawingml/2006/main">
                      <a:ext uri="{FF2B5EF4-FFF2-40B4-BE49-F238E27FC236}">
                        <a16:creationId xmlns:a16="http://schemas.microsoft.com/office/drawing/2014/main" id="{00000000-0008-0000-0200-0000C9070000}"/>
                      </a:ext>
                    </a:extLst>
                  </wp:docPr>
                  <wp:cNvGraphicFramePr/>
                  <a:graphic xmlns:a="http://schemas.openxmlformats.org/drawingml/2006/main">
                    <a:graphicData uri="http://schemas.openxmlformats.org/drawingml/2006/picture">
                      <pic:pic xmlns:pic="http://schemas.openxmlformats.org/drawingml/2006/picture">
                        <pic:nvPicPr>
                          <pic:cNvPr id="1993" name="1882 Imagen" hidden="1">
                            <a:extLst>
                              <a:ext uri="{FF2B5EF4-FFF2-40B4-BE49-F238E27FC236}">
                                <a16:creationId xmlns:a16="http://schemas.microsoft.com/office/drawing/2014/main" id="{00000000-0008-0000-0200-0000C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064EA9" wp14:editId="74FCF74F">
                  <wp:simplePos x="0" y="0"/>
                  <wp:positionH relativeFrom="column">
                    <wp:posOffset>0</wp:posOffset>
                  </wp:positionH>
                  <wp:positionV relativeFrom="paragraph">
                    <wp:posOffset>9525</wp:posOffset>
                  </wp:positionV>
                  <wp:extent cx="9525" cy="123825"/>
                  <wp:effectExtent l="0" t="0" r="28575" b="9525"/>
                  <wp:wrapNone/>
                  <wp:docPr id="1994" name="Imagen 1271" hidden="1">
                    <a:extLst xmlns:a="http://schemas.openxmlformats.org/drawingml/2006/main">
                      <a:ext uri="{FF2B5EF4-FFF2-40B4-BE49-F238E27FC236}">
                        <a16:creationId xmlns:a16="http://schemas.microsoft.com/office/drawing/2014/main" id="{00000000-0008-0000-0200-0000CA070000}"/>
                      </a:ext>
                    </a:extLst>
                  </wp:docPr>
                  <wp:cNvGraphicFramePr/>
                  <a:graphic xmlns:a="http://schemas.openxmlformats.org/drawingml/2006/main">
                    <a:graphicData uri="http://schemas.openxmlformats.org/drawingml/2006/picture">
                      <pic:pic xmlns:pic="http://schemas.openxmlformats.org/drawingml/2006/picture">
                        <pic:nvPicPr>
                          <pic:cNvPr id="1994" name="1883 Imagen" hidden="1">
                            <a:extLst>
                              <a:ext uri="{FF2B5EF4-FFF2-40B4-BE49-F238E27FC236}">
                                <a16:creationId xmlns:a16="http://schemas.microsoft.com/office/drawing/2014/main" id="{00000000-0008-0000-0200-0000C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04875A" wp14:editId="504B1C70">
                  <wp:simplePos x="0" y="0"/>
                  <wp:positionH relativeFrom="column">
                    <wp:posOffset>0</wp:posOffset>
                  </wp:positionH>
                  <wp:positionV relativeFrom="paragraph">
                    <wp:posOffset>9525</wp:posOffset>
                  </wp:positionV>
                  <wp:extent cx="9525" cy="123825"/>
                  <wp:effectExtent l="0" t="0" r="28575" b="9525"/>
                  <wp:wrapNone/>
                  <wp:docPr id="1995" name="Imagen 1270" hidden="1">
                    <a:extLst xmlns:a="http://schemas.openxmlformats.org/drawingml/2006/main">
                      <a:ext uri="{FF2B5EF4-FFF2-40B4-BE49-F238E27FC236}">
                        <a16:creationId xmlns:a16="http://schemas.microsoft.com/office/drawing/2014/main" id="{00000000-0008-0000-0200-0000CB070000}"/>
                      </a:ext>
                    </a:extLst>
                  </wp:docPr>
                  <wp:cNvGraphicFramePr/>
                  <a:graphic xmlns:a="http://schemas.openxmlformats.org/drawingml/2006/main">
                    <a:graphicData uri="http://schemas.openxmlformats.org/drawingml/2006/picture">
                      <pic:pic xmlns:pic="http://schemas.openxmlformats.org/drawingml/2006/picture">
                        <pic:nvPicPr>
                          <pic:cNvPr id="1995" name="1884 Imagen" hidden="1">
                            <a:extLst>
                              <a:ext uri="{FF2B5EF4-FFF2-40B4-BE49-F238E27FC236}">
                                <a16:creationId xmlns:a16="http://schemas.microsoft.com/office/drawing/2014/main" id="{00000000-0008-0000-0200-0000C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C97F5B" wp14:editId="69F9CBBB">
                  <wp:simplePos x="0" y="0"/>
                  <wp:positionH relativeFrom="column">
                    <wp:posOffset>0</wp:posOffset>
                  </wp:positionH>
                  <wp:positionV relativeFrom="paragraph">
                    <wp:posOffset>9525</wp:posOffset>
                  </wp:positionV>
                  <wp:extent cx="9525" cy="123825"/>
                  <wp:effectExtent l="0" t="0" r="28575" b="9525"/>
                  <wp:wrapNone/>
                  <wp:docPr id="1996" name="Imagen 1269" hidden="1">
                    <a:extLst xmlns:a="http://schemas.openxmlformats.org/drawingml/2006/main">
                      <a:ext uri="{FF2B5EF4-FFF2-40B4-BE49-F238E27FC236}">
                        <a16:creationId xmlns:a16="http://schemas.microsoft.com/office/drawing/2014/main" id="{00000000-0008-0000-0200-0000CC070000}"/>
                      </a:ext>
                    </a:extLst>
                  </wp:docPr>
                  <wp:cNvGraphicFramePr/>
                  <a:graphic xmlns:a="http://schemas.openxmlformats.org/drawingml/2006/main">
                    <a:graphicData uri="http://schemas.openxmlformats.org/drawingml/2006/picture">
                      <pic:pic xmlns:pic="http://schemas.openxmlformats.org/drawingml/2006/picture">
                        <pic:nvPicPr>
                          <pic:cNvPr id="1996" name="1885 Imagen" hidden="1">
                            <a:extLst>
                              <a:ext uri="{FF2B5EF4-FFF2-40B4-BE49-F238E27FC236}">
                                <a16:creationId xmlns:a16="http://schemas.microsoft.com/office/drawing/2014/main" id="{00000000-0008-0000-0200-0000C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27A2F9" wp14:editId="061ACD24">
                  <wp:simplePos x="0" y="0"/>
                  <wp:positionH relativeFrom="column">
                    <wp:posOffset>0</wp:posOffset>
                  </wp:positionH>
                  <wp:positionV relativeFrom="paragraph">
                    <wp:posOffset>9525</wp:posOffset>
                  </wp:positionV>
                  <wp:extent cx="9525" cy="123825"/>
                  <wp:effectExtent l="0" t="0" r="28575" b="9525"/>
                  <wp:wrapNone/>
                  <wp:docPr id="1997" name="Imagen 1268" hidden="1">
                    <a:extLst xmlns:a="http://schemas.openxmlformats.org/drawingml/2006/main">
                      <a:ext uri="{FF2B5EF4-FFF2-40B4-BE49-F238E27FC236}">
                        <a16:creationId xmlns:a16="http://schemas.microsoft.com/office/drawing/2014/main" id="{00000000-0008-0000-0200-0000CD070000}"/>
                      </a:ext>
                    </a:extLst>
                  </wp:docPr>
                  <wp:cNvGraphicFramePr/>
                  <a:graphic xmlns:a="http://schemas.openxmlformats.org/drawingml/2006/main">
                    <a:graphicData uri="http://schemas.openxmlformats.org/drawingml/2006/picture">
                      <pic:pic xmlns:pic="http://schemas.openxmlformats.org/drawingml/2006/picture">
                        <pic:nvPicPr>
                          <pic:cNvPr id="1997" name="1886 Imagen" hidden="1">
                            <a:extLst>
                              <a:ext uri="{FF2B5EF4-FFF2-40B4-BE49-F238E27FC236}">
                                <a16:creationId xmlns:a16="http://schemas.microsoft.com/office/drawing/2014/main" id="{00000000-0008-0000-0200-0000C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A3E6ED" wp14:editId="4BE33770">
                  <wp:simplePos x="0" y="0"/>
                  <wp:positionH relativeFrom="column">
                    <wp:posOffset>0</wp:posOffset>
                  </wp:positionH>
                  <wp:positionV relativeFrom="paragraph">
                    <wp:posOffset>9525</wp:posOffset>
                  </wp:positionV>
                  <wp:extent cx="9525" cy="123825"/>
                  <wp:effectExtent l="0" t="0" r="28575" b="9525"/>
                  <wp:wrapNone/>
                  <wp:docPr id="1998" name="Imagen 1267" hidden="1">
                    <a:extLst xmlns:a="http://schemas.openxmlformats.org/drawingml/2006/main">
                      <a:ext uri="{FF2B5EF4-FFF2-40B4-BE49-F238E27FC236}">
                        <a16:creationId xmlns:a16="http://schemas.microsoft.com/office/drawing/2014/main" id="{00000000-0008-0000-0200-0000CE070000}"/>
                      </a:ext>
                    </a:extLst>
                  </wp:docPr>
                  <wp:cNvGraphicFramePr/>
                  <a:graphic xmlns:a="http://schemas.openxmlformats.org/drawingml/2006/main">
                    <a:graphicData uri="http://schemas.openxmlformats.org/drawingml/2006/picture">
                      <pic:pic xmlns:pic="http://schemas.openxmlformats.org/drawingml/2006/picture">
                        <pic:nvPicPr>
                          <pic:cNvPr id="1998" name="1887 Imagen" hidden="1">
                            <a:extLst>
                              <a:ext uri="{FF2B5EF4-FFF2-40B4-BE49-F238E27FC236}">
                                <a16:creationId xmlns:a16="http://schemas.microsoft.com/office/drawing/2014/main" id="{00000000-0008-0000-0200-0000C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DEDBFA" wp14:editId="69F8DB08">
                  <wp:simplePos x="0" y="0"/>
                  <wp:positionH relativeFrom="column">
                    <wp:posOffset>0</wp:posOffset>
                  </wp:positionH>
                  <wp:positionV relativeFrom="paragraph">
                    <wp:posOffset>9525</wp:posOffset>
                  </wp:positionV>
                  <wp:extent cx="9525" cy="123825"/>
                  <wp:effectExtent l="0" t="0" r="28575" b="9525"/>
                  <wp:wrapNone/>
                  <wp:docPr id="1999" name="Imagen 1266" hidden="1">
                    <a:extLst xmlns:a="http://schemas.openxmlformats.org/drawingml/2006/main">
                      <a:ext uri="{FF2B5EF4-FFF2-40B4-BE49-F238E27FC236}">
                        <a16:creationId xmlns:a16="http://schemas.microsoft.com/office/drawing/2014/main" id="{00000000-0008-0000-0200-0000CF070000}"/>
                      </a:ext>
                    </a:extLst>
                  </wp:docPr>
                  <wp:cNvGraphicFramePr/>
                  <a:graphic xmlns:a="http://schemas.openxmlformats.org/drawingml/2006/main">
                    <a:graphicData uri="http://schemas.openxmlformats.org/drawingml/2006/picture">
                      <pic:pic xmlns:pic="http://schemas.openxmlformats.org/drawingml/2006/picture">
                        <pic:nvPicPr>
                          <pic:cNvPr id="1999" name="1888 Imagen" hidden="1">
                            <a:extLst>
                              <a:ext uri="{FF2B5EF4-FFF2-40B4-BE49-F238E27FC236}">
                                <a16:creationId xmlns:a16="http://schemas.microsoft.com/office/drawing/2014/main" id="{00000000-0008-0000-0200-0000C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A9E368" wp14:editId="5D1838AE">
                  <wp:simplePos x="0" y="0"/>
                  <wp:positionH relativeFrom="column">
                    <wp:posOffset>0</wp:posOffset>
                  </wp:positionH>
                  <wp:positionV relativeFrom="paragraph">
                    <wp:posOffset>9525</wp:posOffset>
                  </wp:positionV>
                  <wp:extent cx="9525" cy="123825"/>
                  <wp:effectExtent l="0" t="0" r="28575" b="9525"/>
                  <wp:wrapNone/>
                  <wp:docPr id="2000" name="Imagen 1265" hidden="1">
                    <a:extLst xmlns:a="http://schemas.openxmlformats.org/drawingml/2006/main">
                      <a:ext uri="{FF2B5EF4-FFF2-40B4-BE49-F238E27FC236}">
                        <a16:creationId xmlns:a16="http://schemas.microsoft.com/office/drawing/2014/main" id="{00000000-0008-0000-0200-0000D0070000}"/>
                      </a:ext>
                    </a:extLst>
                  </wp:docPr>
                  <wp:cNvGraphicFramePr/>
                  <a:graphic xmlns:a="http://schemas.openxmlformats.org/drawingml/2006/main">
                    <a:graphicData uri="http://schemas.openxmlformats.org/drawingml/2006/picture">
                      <pic:pic xmlns:pic="http://schemas.openxmlformats.org/drawingml/2006/picture">
                        <pic:nvPicPr>
                          <pic:cNvPr id="2000" name="1889 Imagen" hidden="1">
                            <a:extLst>
                              <a:ext uri="{FF2B5EF4-FFF2-40B4-BE49-F238E27FC236}">
                                <a16:creationId xmlns:a16="http://schemas.microsoft.com/office/drawing/2014/main" id="{00000000-0008-0000-0200-0000D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85E199" wp14:editId="5EE4A27D">
                  <wp:simplePos x="0" y="0"/>
                  <wp:positionH relativeFrom="column">
                    <wp:posOffset>0</wp:posOffset>
                  </wp:positionH>
                  <wp:positionV relativeFrom="paragraph">
                    <wp:posOffset>9525</wp:posOffset>
                  </wp:positionV>
                  <wp:extent cx="9525" cy="123825"/>
                  <wp:effectExtent l="0" t="0" r="28575" b="9525"/>
                  <wp:wrapNone/>
                  <wp:docPr id="2001" name="Imagen 1264" hidden="1">
                    <a:extLst xmlns:a="http://schemas.openxmlformats.org/drawingml/2006/main">
                      <a:ext uri="{FF2B5EF4-FFF2-40B4-BE49-F238E27FC236}">
                        <a16:creationId xmlns:a16="http://schemas.microsoft.com/office/drawing/2014/main" id="{00000000-0008-0000-0200-0000D1070000}"/>
                      </a:ext>
                    </a:extLst>
                  </wp:docPr>
                  <wp:cNvGraphicFramePr/>
                  <a:graphic xmlns:a="http://schemas.openxmlformats.org/drawingml/2006/main">
                    <a:graphicData uri="http://schemas.openxmlformats.org/drawingml/2006/picture">
                      <pic:pic xmlns:pic="http://schemas.openxmlformats.org/drawingml/2006/picture">
                        <pic:nvPicPr>
                          <pic:cNvPr id="2001" name="1890 Imagen" hidden="1">
                            <a:extLst>
                              <a:ext uri="{FF2B5EF4-FFF2-40B4-BE49-F238E27FC236}">
                                <a16:creationId xmlns:a16="http://schemas.microsoft.com/office/drawing/2014/main" id="{00000000-0008-0000-0200-0000D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2C9C19" wp14:editId="46FD4C6B">
                  <wp:simplePos x="0" y="0"/>
                  <wp:positionH relativeFrom="column">
                    <wp:posOffset>0</wp:posOffset>
                  </wp:positionH>
                  <wp:positionV relativeFrom="paragraph">
                    <wp:posOffset>9525</wp:posOffset>
                  </wp:positionV>
                  <wp:extent cx="9525" cy="123825"/>
                  <wp:effectExtent l="0" t="0" r="28575" b="9525"/>
                  <wp:wrapNone/>
                  <wp:docPr id="2002" name="Imagen 1263" hidden="1">
                    <a:extLst xmlns:a="http://schemas.openxmlformats.org/drawingml/2006/main">
                      <a:ext uri="{FF2B5EF4-FFF2-40B4-BE49-F238E27FC236}">
                        <a16:creationId xmlns:a16="http://schemas.microsoft.com/office/drawing/2014/main" id="{00000000-0008-0000-0200-0000D2070000}"/>
                      </a:ext>
                    </a:extLst>
                  </wp:docPr>
                  <wp:cNvGraphicFramePr/>
                  <a:graphic xmlns:a="http://schemas.openxmlformats.org/drawingml/2006/main">
                    <a:graphicData uri="http://schemas.openxmlformats.org/drawingml/2006/picture">
                      <pic:pic xmlns:pic="http://schemas.openxmlformats.org/drawingml/2006/picture">
                        <pic:nvPicPr>
                          <pic:cNvPr id="2002" name="1891 Imagen" hidden="1">
                            <a:extLst>
                              <a:ext uri="{FF2B5EF4-FFF2-40B4-BE49-F238E27FC236}">
                                <a16:creationId xmlns:a16="http://schemas.microsoft.com/office/drawing/2014/main" id="{00000000-0008-0000-0200-0000D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6D4C0A" wp14:editId="32FB0752">
                  <wp:simplePos x="0" y="0"/>
                  <wp:positionH relativeFrom="column">
                    <wp:posOffset>0</wp:posOffset>
                  </wp:positionH>
                  <wp:positionV relativeFrom="paragraph">
                    <wp:posOffset>9525</wp:posOffset>
                  </wp:positionV>
                  <wp:extent cx="9525" cy="123825"/>
                  <wp:effectExtent l="0" t="0" r="28575" b="9525"/>
                  <wp:wrapNone/>
                  <wp:docPr id="2003" name="Imagen 1262" hidden="1">
                    <a:extLst xmlns:a="http://schemas.openxmlformats.org/drawingml/2006/main">
                      <a:ext uri="{FF2B5EF4-FFF2-40B4-BE49-F238E27FC236}">
                        <a16:creationId xmlns:a16="http://schemas.microsoft.com/office/drawing/2014/main" id="{00000000-0008-0000-0200-0000D3070000}"/>
                      </a:ext>
                    </a:extLst>
                  </wp:docPr>
                  <wp:cNvGraphicFramePr/>
                  <a:graphic xmlns:a="http://schemas.openxmlformats.org/drawingml/2006/main">
                    <a:graphicData uri="http://schemas.openxmlformats.org/drawingml/2006/picture">
                      <pic:pic xmlns:pic="http://schemas.openxmlformats.org/drawingml/2006/picture">
                        <pic:nvPicPr>
                          <pic:cNvPr id="2003" name="1892 Imagen" hidden="1">
                            <a:extLst>
                              <a:ext uri="{FF2B5EF4-FFF2-40B4-BE49-F238E27FC236}">
                                <a16:creationId xmlns:a16="http://schemas.microsoft.com/office/drawing/2014/main" id="{00000000-0008-0000-0200-0000D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0AF71E" wp14:editId="73DEB8C4">
                  <wp:simplePos x="0" y="0"/>
                  <wp:positionH relativeFrom="column">
                    <wp:posOffset>0</wp:posOffset>
                  </wp:positionH>
                  <wp:positionV relativeFrom="paragraph">
                    <wp:posOffset>9525</wp:posOffset>
                  </wp:positionV>
                  <wp:extent cx="9525" cy="123825"/>
                  <wp:effectExtent l="0" t="0" r="28575" b="9525"/>
                  <wp:wrapNone/>
                  <wp:docPr id="2004" name="Imagen 1261" hidden="1">
                    <a:extLst xmlns:a="http://schemas.openxmlformats.org/drawingml/2006/main">
                      <a:ext uri="{FF2B5EF4-FFF2-40B4-BE49-F238E27FC236}">
                        <a16:creationId xmlns:a16="http://schemas.microsoft.com/office/drawing/2014/main" id="{00000000-0008-0000-0200-0000D4070000}"/>
                      </a:ext>
                    </a:extLst>
                  </wp:docPr>
                  <wp:cNvGraphicFramePr/>
                  <a:graphic xmlns:a="http://schemas.openxmlformats.org/drawingml/2006/main">
                    <a:graphicData uri="http://schemas.openxmlformats.org/drawingml/2006/picture">
                      <pic:pic xmlns:pic="http://schemas.openxmlformats.org/drawingml/2006/picture">
                        <pic:nvPicPr>
                          <pic:cNvPr id="2004" name="1893 Imagen" hidden="1">
                            <a:extLst>
                              <a:ext uri="{FF2B5EF4-FFF2-40B4-BE49-F238E27FC236}">
                                <a16:creationId xmlns:a16="http://schemas.microsoft.com/office/drawing/2014/main" id="{00000000-0008-0000-0200-0000D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B731C8" wp14:editId="45660D1C">
                  <wp:simplePos x="0" y="0"/>
                  <wp:positionH relativeFrom="column">
                    <wp:posOffset>0</wp:posOffset>
                  </wp:positionH>
                  <wp:positionV relativeFrom="paragraph">
                    <wp:posOffset>9525</wp:posOffset>
                  </wp:positionV>
                  <wp:extent cx="9525" cy="123825"/>
                  <wp:effectExtent l="0" t="0" r="28575" b="9525"/>
                  <wp:wrapNone/>
                  <wp:docPr id="2005" name="Imagen 1260" hidden="1">
                    <a:extLst xmlns:a="http://schemas.openxmlformats.org/drawingml/2006/main">
                      <a:ext uri="{FF2B5EF4-FFF2-40B4-BE49-F238E27FC236}">
                        <a16:creationId xmlns:a16="http://schemas.microsoft.com/office/drawing/2014/main" id="{00000000-0008-0000-0200-0000D5070000}"/>
                      </a:ext>
                    </a:extLst>
                  </wp:docPr>
                  <wp:cNvGraphicFramePr/>
                  <a:graphic xmlns:a="http://schemas.openxmlformats.org/drawingml/2006/main">
                    <a:graphicData uri="http://schemas.openxmlformats.org/drawingml/2006/picture">
                      <pic:pic xmlns:pic="http://schemas.openxmlformats.org/drawingml/2006/picture">
                        <pic:nvPicPr>
                          <pic:cNvPr id="2005" name="1894 Imagen" hidden="1">
                            <a:extLst>
                              <a:ext uri="{FF2B5EF4-FFF2-40B4-BE49-F238E27FC236}">
                                <a16:creationId xmlns:a16="http://schemas.microsoft.com/office/drawing/2014/main" id="{00000000-0008-0000-0200-0000D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FDB778" wp14:editId="25761849">
                  <wp:simplePos x="0" y="0"/>
                  <wp:positionH relativeFrom="column">
                    <wp:posOffset>0</wp:posOffset>
                  </wp:positionH>
                  <wp:positionV relativeFrom="paragraph">
                    <wp:posOffset>9525</wp:posOffset>
                  </wp:positionV>
                  <wp:extent cx="9525" cy="123825"/>
                  <wp:effectExtent l="0" t="0" r="28575" b="9525"/>
                  <wp:wrapNone/>
                  <wp:docPr id="2006" name="Imagen 1259" hidden="1">
                    <a:extLst xmlns:a="http://schemas.openxmlformats.org/drawingml/2006/main">
                      <a:ext uri="{FF2B5EF4-FFF2-40B4-BE49-F238E27FC236}">
                        <a16:creationId xmlns:a16="http://schemas.microsoft.com/office/drawing/2014/main" id="{00000000-0008-0000-0200-0000D6070000}"/>
                      </a:ext>
                    </a:extLst>
                  </wp:docPr>
                  <wp:cNvGraphicFramePr/>
                  <a:graphic xmlns:a="http://schemas.openxmlformats.org/drawingml/2006/main">
                    <a:graphicData uri="http://schemas.openxmlformats.org/drawingml/2006/picture">
                      <pic:pic xmlns:pic="http://schemas.openxmlformats.org/drawingml/2006/picture">
                        <pic:nvPicPr>
                          <pic:cNvPr id="2006" name="1895 Imagen" hidden="1">
                            <a:extLst>
                              <a:ext uri="{FF2B5EF4-FFF2-40B4-BE49-F238E27FC236}">
                                <a16:creationId xmlns:a16="http://schemas.microsoft.com/office/drawing/2014/main" id="{00000000-0008-0000-0200-0000D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747381" wp14:editId="4E9682EF">
                  <wp:simplePos x="0" y="0"/>
                  <wp:positionH relativeFrom="column">
                    <wp:posOffset>0</wp:posOffset>
                  </wp:positionH>
                  <wp:positionV relativeFrom="paragraph">
                    <wp:posOffset>9525</wp:posOffset>
                  </wp:positionV>
                  <wp:extent cx="9525" cy="123825"/>
                  <wp:effectExtent l="0" t="0" r="28575" b="9525"/>
                  <wp:wrapNone/>
                  <wp:docPr id="2007" name="Imagen 1258" hidden="1">
                    <a:extLst xmlns:a="http://schemas.openxmlformats.org/drawingml/2006/main">
                      <a:ext uri="{FF2B5EF4-FFF2-40B4-BE49-F238E27FC236}">
                        <a16:creationId xmlns:a16="http://schemas.microsoft.com/office/drawing/2014/main" id="{00000000-0008-0000-0200-0000D7070000}"/>
                      </a:ext>
                    </a:extLst>
                  </wp:docPr>
                  <wp:cNvGraphicFramePr/>
                  <a:graphic xmlns:a="http://schemas.openxmlformats.org/drawingml/2006/main">
                    <a:graphicData uri="http://schemas.openxmlformats.org/drawingml/2006/picture">
                      <pic:pic xmlns:pic="http://schemas.openxmlformats.org/drawingml/2006/picture">
                        <pic:nvPicPr>
                          <pic:cNvPr id="2007" name="1896 Imagen" hidden="1">
                            <a:extLst>
                              <a:ext uri="{FF2B5EF4-FFF2-40B4-BE49-F238E27FC236}">
                                <a16:creationId xmlns:a16="http://schemas.microsoft.com/office/drawing/2014/main" id="{00000000-0008-0000-0200-0000D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7FC77A" wp14:editId="220D3BA0">
                  <wp:simplePos x="0" y="0"/>
                  <wp:positionH relativeFrom="column">
                    <wp:posOffset>0</wp:posOffset>
                  </wp:positionH>
                  <wp:positionV relativeFrom="paragraph">
                    <wp:posOffset>9525</wp:posOffset>
                  </wp:positionV>
                  <wp:extent cx="9525" cy="123825"/>
                  <wp:effectExtent l="0" t="0" r="28575" b="9525"/>
                  <wp:wrapNone/>
                  <wp:docPr id="2008" name="Imagen 1257" hidden="1">
                    <a:extLst xmlns:a="http://schemas.openxmlformats.org/drawingml/2006/main">
                      <a:ext uri="{FF2B5EF4-FFF2-40B4-BE49-F238E27FC236}">
                        <a16:creationId xmlns:a16="http://schemas.microsoft.com/office/drawing/2014/main" id="{00000000-0008-0000-0200-0000D8070000}"/>
                      </a:ext>
                    </a:extLst>
                  </wp:docPr>
                  <wp:cNvGraphicFramePr/>
                  <a:graphic xmlns:a="http://schemas.openxmlformats.org/drawingml/2006/main">
                    <a:graphicData uri="http://schemas.openxmlformats.org/drawingml/2006/picture">
                      <pic:pic xmlns:pic="http://schemas.openxmlformats.org/drawingml/2006/picture">
                        <pic:nvPicPr>
                          <pic:cNvPr id="2008" name="1897 Imagen" hidden="1">
                            <a:extLst>
                              <a:ext uri="{FF2B5EF4-FFF2-40B4-BE49-F238E27FC236}">
                                <a16:creationId xmlns:a16="http://schemas.microsoft.com/office/drawing/2014/main" id="{00000000-0008-0000-0200-0000D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7143BDB" wp14:editId="07428C37">
                  <wp:simplePos x="0" y="0"/>
                  <wp:positionH relativeFrom="column">
                    <wp:posOffset>0</wp:posOffset>
                  </wp:positionH>
                  <wp:positionV relativeFrom="paragraph">
                    <wp:posOffset>9525</wp:posOffset>
                  </wp:positionV>
                  <wp:extent cx="9525" cy="123825"/>
                  <wp:effectExtent l="0" t="0" r="28575" b="9525"/>
                  <wp:wrapNone/>
                  <wp:docPr id="2009" name="Imagen 1256" hidden="1">
                    <a:extLst xmlns:a="http://schemas.openxmlformats.org/drawingml/2006/main">
                      <a:ext uri="{FF2B5EF4-FFF2-40B4-BE49-F238E27FC236}">
                        <a16:creationId xmlns:a16="http://schemas.microsoft.com/office/drawing/2014/main" id="{00000000-0008-0000-0200-0000D9070000}"/>
                      </a:ext>
                    </a:extLst>
                  </wp:docPr>
                  <wp:cNvGraphicFramePr/>
                  <a:graphic xmlns:a="http://schemas.openxmlformats.org/drawingml/2006/main">
                    <a:graphicData uri="http://schemas.openxmlformats.org/drawingml/2006/picture">
                      <pic:pic xmlns:pic="http://schemas.openxmlformats.org/drawingml/2006/picture">
                        <pic:nvPicPr>
                          <pic:cNvPr id="2009" name="1898 Imagen" hidden="1">
                            <a:extLst>
                              <a:ext uri="{FF2B5EF4-FFF2-40B4-BE49-F238E27FC236}">
                                <a16:creationId xmlns:a16="http://schemas.microsoft.com/office/drawing/2014/main" id="{00000000-0008-0000-0200-0000D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49302A" wp14:editId="6EA5E4D7">
                  <wp:simplePos x="0" y="0"/>
                  <wp:positionH relativeFrom="column">
                    <wp:posOffset>0</wp:posOffset>
                  </wp:positionH>
                  <wp:positionV relativeFrom="paragraph">
                    <wp:posOffset>9525</wp:posOffset>
                  </wp:positionV>
                  <wp:extent cx="9525" cy="123825"/>
                  <wp:effectExtent l="0" t="0" r="28575" b="9525"/>
                  <wp:wrapNone/>
                  <wp:docPr id="2010" name="Imagen 1255" hidden="1">
                    <a:extLst xmlns:a="http://schemas.openxmlformats.org/drawingml/2006/main">
                      <a:ext uri="{FF2B5EF4-FFF2-40B4-BE49-F238E27FC236}">
                        <a16:creationId xmlns:a16="http://schemas.microsoft.com/office/drawing/2014/main" id="{00000000-0008-0000-0200-0000DA070000}"/>
                      </a:ext>
                    </a:extLst>
                  </wp:docPr>
                  <wp:cNvGraphicFramePr/>
                  <a:graphic xmlns:a="http://schemas.openxmlformats.org/drawingml/2006/main">
                    <a:graphicData uri="http://schemas.openxmlformats.org/drawingml/2006/picture">
                      <pic:pic xmlns:pic="http://schemas.openxmlformats.org/drawingml/2006/picture">
                        <pic:nvPicPr>
                          <pic:cNvPr id="2010" name="761 Imagen" hidden="1">
                            <a:extLst>
                              <a:ext uri="{FF2B5EF4-FFF2-40B4-BE49-F238E27FC236}">
                                <a16:creationId xmlns:a16="http://schemas.microsoft.com/office/drawing/2014/main" id="{00000000-0008-0000-0200-0000D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C9971F" wp14:editId="4EF40FC7">
                  <wp:simplePos x="0" y="0"/>
                  <wp:positionH relativeFrom="column">
                    <wp:posOffset>0</wp:posOffset>
                  </wp:positionH>
                  <wp:positionV relativeFrom="paragraph">
                    <wp:posOffset>9525</wp:posOffset>
                  </wp:positionV>
                  <wp:extent cx="9525" cy="123825"/>
                  <wp:effectExtent l="0" t="0" r="28575" b="9525"/>
                  <wp:wrapNone/>
                  <wp:docPr id="2011" name="Imagen 1254" hidden="1">
                    <a:extLst xmlns:a="http://schemas.openxmlformats.org/drawingml/2006/main">
                      <a:ext uri="{FF2B5EF4-FFF2-40B4-BE49-F238E27FC236}">
                        <a16:creationId xmlns:a16="http://schemas.microsoft.com/office/drawing/2014/main" id="{00000000-0008-0000-0200-0000DB070000}"/>
                      </a:ext>
                    </a:extLst>
                  </wp:docPr>
                  <wp:cNvGraphicFramePr/>
                  <a:graphic xmlns:a="http://schemas.openxmlformats.org/drawingml/2006/main">
                    <a:graphicData uri="http://schemas.openxmlformats.org/drawingml/2006/picture">
                      <pic:pic xmlns:pic="http://schemas.openxmlformats.org/drawingml/2006/picture">
                        <pic:nvPicPr>
                          <pic:cNvPr id="2011" name="772 Imagen" hidden="1">
                            <a:extLst>
                              <a:ext uri="{FF2B5EF4-FFF2-40B4-BE49-F238E27FC236}">
                                <a16:creationId xmlns:a16="http://schemas.microsoft.com/office/drawing/2014/main" id="{00000000-0008-0000-0200-0000D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B74E44" wp14:editId="15440DBC">
                  <wp:simplePos x="0" y="0"/>
                  <wp:positionH relativeFrom="column">
                    <wp:posOffset>0</wp:posOffset>
                  </wp:positionH>
                  <wp:positionV relativeFrom="paragraph">
                    <wp:posOffset>9525</wp:posOffset>
                  </wp:positionV>
                  <wp:extent cx="9525" cy="123825"/>
                  <wp:effectExtent l="0" t="0" r="28575" b="9525"/>
                  <wp:wrapNone/>
                  <wp:docPr id="2012" name="Imagen 1253" hidden="1">
                    <a:extLst xmlns:a="http://schemas.openxmlformats.org/drawingml/2006/main">
                      <a:ext uri="{FF2B5EF4-FFF2-40B4-BE49-F238E27FC236}">
                        <a16:creationId xmlns:a16="http://schemas.microsoft.com/office/drawing/2014/main" id="{00000000-0008-0000-0200-0000DC070000}"/>
                      </a:ext>
                    </a:extLst>
                  </wp:docPr>
                  <wp:cNvGraphicFramePr/>
                  <a:graphic xmlns:a="http://schemas.openxmlformats.org/drawingml/2006/main">
                    <a:graphicData uri="http://schemas.openxmlformats.org/drawingml/2006/picture">
                      <pic:pic xmlns:pic="http://schemas.openxmlformats.org/drawingml/2006/picture">
                        <pic:nvPicPr>
                          <pic:cNvPr id="2012" name="773 Imagen" hidden="1">
                            <a:extLst>
                              <a:ext uri="{FF2B5EF4-FFF2-40B4-BE49-F238E27FC236}">
                                <a16:creationId xmlns:a16="http://schemas.microsoft.com/office/drawing/2014/main" id="{00000000-0008-0000-0200-0000D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423D8C" wp14:editId="20670E99">
                  <wp:simplePos x="0" y="0"/>
                  <wp:positionH relativeFrom="column">
                    <wp:posOffset>0</wp:posOffset>
                  </wp:positionH>
                  <wp:positionV relativeFrom="paragraph">
                    <wp:posOffset>9525</wp:posOffset>
                  </wp:positionV>
                  <wp:extent cx="9525" cy="123825"/>
                  <wp:effectExtent l="0" t="0" r="28575" b="9525"/>
                  <wp:wrapNone/>
                  <wp:docPr id="2013" name="Imagen 1252" hidden="1">
                    <a:extLst xmlns:a="http://schemas.openxmlformats.org/drawingml/2006/main">
                      <a:ext uri="{FF2B5EF4-FFF2-40B4-BE49-F238E27FC236}">
                        <a16:creationId xmlns:a16="http://schemas.microsoft.com/office/drawing/2014/main" id="{00000000-0008-0000-0200-0000DD070000}"/>
                      </a:ext>
                    </a:extLst>
                  </wp:docPr>
                  <wp:cNvGraphicFramePr/>
                  <a:graphic xmlns:a="http://schemas.openxmlformats.org/drawingml/2006/main">
                    <a:graphicData uri="http://schemas.openxmlformats.org/drawingml/2006/picture">
                      <pic:pic xmlns:pic="http://schemas.openxmlformats.org/drawingml/2006/picture">
                        <pic:nvPicPr>
                          <pic:cNvPr id="2013" name="774 Imagen" hidden="1">
                            <a:extLst>
                              <a:ext uri="{FF2B5EF4-FFF2-40B4-BE49-F238E27FC236}">
                                <a16:creationId xmlns:a16="http://schemas.microsoft.com/office/drawing/2014/main" id="{00000000-0008-0000-0200-0000D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402290" wp14:editId="154853B4">
                  <wp:simplePos x="0" y="0"/>
                  <wp:positionH relativeFrom="column">
                    <wp:posOffset>0</wp:posOffset>
                  </wp:positionH>
                  <wp:positionV relativeFrom="paragraph">
                    <wp:posOffset>9525</wp:posOffset>
                  </wp:positionV>
                  <wp:extent cx="9525" cy="123825"/>
                  <wp:effectExtent l="0" t="0" r="28575" b="9525"/>
                  <wp:wrapNone/>
                  <wp:docPr id="2014" name="Imagen 1251" hidden="1">
                    <a:extLst xmlns:a="http://schemas.openxmlformats.org/drawingml/2006/main">
                      <a:ext uri="{FF2B5EF4-FFF2-40B4-BE49-F238E27FC236}">
                        <a16:creationId xmlns:a16="http://schemas.microsoft.com/office/drawing/2014/main" id="{00000000-0008-0000-0200-0000DE070000}"/>
                      </a:ext>
                    </a:extLst>
                  </wp:docPr>
                  <wp:cNvGraphicFramePr/>
                  <a:graphic xmlns:a="http://schemas.openxmlformats.org/drawingml/2006/main">
                    <a:graphicData uri="http://schemas.openxmlformats.org/drawingml/2006/picture">
                      <pic:pic xmlns:pic="http://schemas.openxmlformats.org/drawingml/2006/picture">
                        <pic:nvPicPr>
                          <pic:cNvPr id="2014" name="775 Imagen" hidden="1">
                            <a:extLst>
                              <a:ext uri="{FF2B5EF4-FFF2-40B4-BE49-F238E27FC236}">
                                <a16:creationId xmlns:a16="http://schemas.microsoft.com/office/drawing/2014/main" id="{00000000-0008-0000-0200-0000D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7ACE26" wp14:editId="5B714C7A">
                  <wp:simplePos x="0" y="0"/>
                  <wp:positionH relativeFrom="column">
                    <wp:posOffset>0</wp:posOffset>
                  </wp:positionH>
                  <wp:positionV relativeFrom="paragraph">
                    <wp:posOffset>9525</wp:posOffset>
                  </wp:positionV>
                  <wp:extent cx="9525" cy="123825"/>
                  <wp:effectExtent l="0" t="0" r="28575" b="9525"/>
                  <wp:wrapNone/>
                  <wp:docPr id="2015" name="Imagen 1250" hidden="1">
                    <a:extLst xmlns:a="http://schemas.openxmlformats.org/drawingml/2006/main">
                      <a:ext uri="{FF2B5EF4-FFF2-40B4-BE49-F238E27FC236}">
                        <a16:creationId xmlns:a16="http://schemas.microsoft.com/office/drawing/2014/main" id="{00000000-0008-0000-0200-0000DF070000}"/>
                      </a:ext>
                    </a:extLst>
                  </wp:docPr>
                  <wp:cNvGraphicFramePr/>
                  <a:graphic xmlns:a="http://schemas.openxmlformats.org/drawingml/2006/main">
                    <a:graphicData uri="http://schemas.openxmlformats.org/drawingml/2006/picture">
                      <pic:pic xmlns:pic="http://schemas.openxmlformats.org/drawingml/2006/picture">
                        <pic:nvPicPr>
                          <pic:cNvPr id="2015" name="776 Imagen" hidden="1">
                            <a:extLst>
                              <a:ext uri="{FF2B5EF4-FFF2-40B4-BE49-F238E27FC236}">
                                <a16:creationId xmlns:a16="http://schemas.microsoft.com/office/drawing/2014/main" id="{00000000-0008-0000-0200-0000D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43477F" wp14:editId="3F4BF0D6">
                  <wp:simplePos x="0" y="0"/>
                  <wp:positionH relativeFrom="column">
                    <wp:posOffset>0</wp:posOffset>
                  </wp:positionH>
                  <wp:positionV relativeFrom="paragraph">
                    <wp:posOffset>9525</wp:posOffset>
                  </wp:positionV>
                  <wp:extent cx="9525" cy="123825"/>
                  <wp:effectExtent l="0" t="0" r="28575" b="9525"/>
                  <wp:wrapNone/>
                  <wp:docPr id="2016" name="Imagen 1249" hidden="1">
                    <a:extLst xmlns:a="http://schemas.openxmlformats.org/drawingml/2006/main">
                      <a:ext uri="{FF2B5EF4-FFF2-40B4-BE49-F238E27FC236}">
                        <a16:creationId xmlns:a16="http://schemas.microsoft.com/office/drawing/2014/main" id="{00000000-0008-0000-0200-0000E0070000}"/>
                      </a:ext>
                    </a:extLst>
                  </wp:docPr>
                  <wp:cNvGraphicFramePr/>
                  <a:graphic xmlns:a="http://schemas.openxmlformats.org/drawingml/2006/main">
                    <a:graphicData uri="http://schemas.openxmlformats.org/drawingml/2006/picture">
                      <pic:pic xmlns:pic="http://schemas.openxmlformats.org/drawingml/2006/picture">
                        <pic:nvPicPr>
                          <pic:cNvPr id="2016" name="777 Imagen" hidden="1">
                            <a:extLst>
                              <a:ext uri="{FF2B5EF4-FFF2-40B4-BE49-F238E27FC236}">
                                <a16:creationId xmlns:a16="http://schemas.microsoft.com/office/drawing/2014/main" id="{00000000-0008-0000-0200-0000E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1A95C0" wp14:editId="1C3F6339">
                  <wp:simplePos x="0" y="0"/>
                  <wp:positionH relativeFrom="column">
                    <wp:posOffset>0</wp:posOffset>
                  </wp:positionH>
                  <wp:positionV relativeFrom="paragraph">
                    <wp:posOffset>9525</wp:posOffset>
                  </wp:positionV>
                  <wp:extent cx="9525" cy="123825"/>
                  <wp:effectExtent l="0" t="0" r="28575" b="9525"/>
                  <wp:wrapNone/>
                  <wp:docPr id="2017" name="Imagen 1248" hidden="1">
                    <a:extLst xmlns:a="http://schemas.openxmlformats.org/drawingml/2006/main">
                      <a:ext uri="{FF2B5EF4-FFF2-40B4-BE49-F238E27FC236}">
                        <a16:creationId xmlns:a16="http://schemas.microsoft.com/office/drawing/2014/main" id="{00000000-0008-0000-0200-0000E1070000}"/>
                      </a:ext>
                    </a:extLst>
                  </wp:docPr>
                  <wp:cNvGraphicFramePr/>
                  <a:graphic xmlns:a="http://schemas.openxmlformats.org/drawingml/2006/main">
                    <a:graphicData uri="http://schemas.openxmlformats.org/drawingml/2006/picture">
                      <pic:pic xmlns:pic="http://schemas.openxmlformats.org/drawingml/2006/picture">
                        <pic:nvPicPr>
                          <pic:cNvPr id="2017" name="778 Imagen" hidden="1">
                            <a:extLst>
                              <a:ext uri="{FF2B5EF4-FFF2-40B4-BE49-F238E27FC236}">
                                <a16:creationId xmlns:a16="http://schemas.microsoft.com/office/drawing/2014/main" id="{00000000-0008-0000-0200-0000E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EFAC96" wp14:editId="5826B9C8">
                  <wp:simplePos x="0" y="0"/>
                  <wp:positionH relativeFrom="column">
                    <wp:posOffset>0</wp:posOffset>
                  </wp:positionH>
                  <wp:positionV relativeFrom="paragraph">
                    <wp:posOffset>9525</wp:posOffset>
                  </wp:positionV>
                  <wp:extent cx="9525" cy="123825"/>
                  <wp:effectExtent l="0" t="0" r="28575" b="9525"/>
                  <wp:wrapNone/>
                  <wp:docPr id="2018" name="Imagen 1247" hidden="1">
                    <a:extLst xmlns:a="http://schemas.openxmlformats.org/drawingml/2006/main">
                      <a:ext uri="{FF2B5EF4-FFF2-40B4-BE49-F238E27FC236}">
                        <a16:creationId xmlns:a16="http://schemas.microsoft.com/office/drawing/2014/main" id="{00000000-0008-0000-0200-0000E2070000}"/>
                      </a:ext>
                    </a:extLst>
                  </wp:docPr>
                  <wp:cNvGraphicFramePr/>
                  <a:graphic xmlns:a="http://schemas.openxmlformats.org/drawingml/2006/main">
                    <a:graphicData uri="http://schemas.openxmlformats.org/drawingml/2006/picture">
                      <pic:pic xmlns:pic="http://schemas.openxmlformats.org/drawingml/2006/picture">
                        <pic:nvPicPr>
                          <pic:cNvPr id="2018" name="779 Imagen" hidden="1">
                            <a:extLst>
                              <a:ext uri="{FF2B5EF4-FFF2-40B4-BE49-F238E27FC236}">
                                <a16:creationId xmlns:a16="http://schemas.microsoft.com/office/drawing/2014/main" id="{00000000-0008-0000-0200-0000E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BCB510" wp14:editId="0C1498B5">
                  <wp:simplePos x="0" y="0"/>
                  <wp:positionH relativeFrom="column">
                    <wp:posOffset>0</wp:posOffset>
                  </wp:positionH>
                  <wp:positionV relativeFrom="paragraph">
                    <wp:posOffset>9525</wp:posOffset>
                  </wp:positionV>
                  <wp:extent cx="9525" cy="123825"/>
                  <wp:effectExtent l="0" t="0" r="28575" b="9525"/>
                  <wp:wrapNone/>
                  <wp:docPr id="2019" name="Imagen 1246" hidden="1">
                    <a:extLst xmlns:a="http://schemas.openxmlformats.org/drawingml/2006/main">
                      <a:ext uri="{FF2B5EF4-FFF2-40B4-BE49-F238E27FC236}">
                        <a16:creationId xmlns:a16="http://schemas.microsoft.com/office/drawing/2014/main" id="{00000000-0008-0000-0200-0000E3070000}"/>
                      </a:ext>
                    </a:extLst>
                  </wp:docPr>
                  <wp:cNvGraphicFramePr/>
                  <a:graphic xmlns:a="http://schemas.openxmlformats.org/drawingml/2006/main">
                    <a:graphicData uri="http://schemas.openxmlformats.org/drawingml/2006/picture">
                      <pic:pic xmlns:pic="http://schemas.openxmlformats.org/drawingml/2006/picture">
                        <pic:nvPicPr>
                          <pic:cNvPr id="2019" name="780 Imagen" hidden="1">
                            <a:extLst>
                              <a:ext uri="{FF2B5EF4-FFF2-40B4-BE49-F238E27FC236}">
                                <a16:creationId xmlns:a16="http://schemas.microsoft.com/office/drawing/2014/main" id="{00000000-0008-0000-0200-0000E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7ACDA0" wp14:editId="5C2CCCDB">
                  <wp:simplePos x="0" y="0"/>
                  <wp:positionH relativeFrom="column">
                    <wp:posOffset>0</wp:posOffset>
                  </wp:positionH>
                  <wp:positionV relativeFrom="paragraph">
                    <wp:posOffset>9525</wp:posOffset>
                  </wp:positionV>
                  <wp:extent cx="9525" cy="123825"/>
                  <wp:effectExtent l="0" t="0" r="28575" b="9525"/>
                  <wp:wrapNone/>
                  <wp:docPr id="2020" name="Imagen 1245" hidden="1">
                    <a:extLst xmlns:a="http://schemas.openxmlformats.org/drawingml/2006/main">
                      <a:ext uri="{FF2B5EF4-FFF2-40B4-BE49-F238E27FC236}">
                        <a16:creationId xmlns:a16="http://schemas.microsoft.com/office/drawing/2014/main" id="{00000000-0008-0000-0200-0000E4070000}"/>
                      </a:ext>
                    </a:extLst>
                  </wp:docPr>
                  <wp:cNvGraphicFramePr/>
                  <a:graphic xmlns:a="http://schemas.openxmlformats.org/drawingml/2006/main">
                    <a:graphicData uri="http://schemas.openxmlformats.org/drawingml/2006/picture">
                      <pic:pic xmlns:pic="http://schemas.openxmlformats.org/drawingml/2006/picture">
                        <pic:nvPicPr>
                          <pic:cNvPr id="2020" name="781 Imagen" hidden="1">
                            <a:extLst>
                              <a:ext uri="{FF2B5EF4-FFF2-40B4-BE49-F238E27FC236}">
                                <a16:creationId xmlns:a16="http://schemas.microsoft.com/office/drawing/2014/main" id="{00000000-0008-0000-0200-0000E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2F5069" wp14:editId="347A9457">
                  <wp:simplePos x="0" y="0"/>
                  <wp:positionH relativeFrom="column">
                    <wp:posOffset>0</wp:posOffset>
                  </wp:positionH>
                  <wp:positionV relativeFrom="paragraph">
                    <wp:posOffset>9525</wp:posOffset>
                  </wp:positionV>
                  <wp:extent cx="9525" cy="123825"/>
                  <wp:effectExtent l="0" t="0" r="28575" b="9525"/>
                  <wp:wrapNone/>
                  <wp:docPr id="2021" name="Imagen 1244" hidden="1">
                    <a:extLst xmlns:a="http://schemas.openxmlformats.org/drawingml/2006/main">
                      <a:ext uri="{FF2B5EF4-FFF2-40B4-BE49-F238E27FC236}">
                        <a16:creationId xmlns:a16="http://schemas.microsoft.com/office/drawing/2014/main" id="{00000000-0008-0000-0200-0000E5070000}"/>
                      </a:ext>
                    </a:extLst>
                  </wp:docPr>
                  <wp:cNvGraphicFramePr/>
                  <a:graphic xmlns:a="http://schemas.openxmlformats.org/drawingml/2006/main">
                    <a:graphicData uri="http://schemas.openxmlformats.org/drawingml/2006/picture">
                      <pic:pic xmlns:pic="http://schemas.openxmlformats.org/drawingml/2006/picture">
                        <pic:nvPicPr>
                          <pic:cNvPr id="2021" name="782 Imagen" hidden="1">
                            <a:extLst>
                              <a:ext uri="{FF2B5EF4-FFF2-40B4-BE49-F238E27FC236}">
                                <a16:creationId xmlns:a16="http://schemas.microsoft.com/office/drawing/2014/main" id="{00000000-0008-0000-0200-0000E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2CAB74" wp14:editId="2085CAE5">
                  <wp:simplePos x="0" y="0"/>
                  <wp:positionH relativeFrom="column">
                    <wp:posOffset>0</wp:posOffset>
                  </wp:positionH>
                  <wp:positionV relativeFrom="paragraph">
                    <wp:posOffset>9525</wp:posOffset>
                  </wp:positionV>
                  <wp:extent cx="9525" cy="123825"/>
                  <wp:effectExtent l="0" t="0" r="28575" b="9525"/>
                  <wp:wrapNone/>
                  <wp:docPr id="2022" name="Imagen 1243" hidden="1">
                    <a:extLst xmlns:a="http://schemas.openxmlformats.org/drawingml/2006/main">
                      <a:ext uri="{FF2B5EF4-FFF2-40B4-BE49-F238E27FC236}">
                        <a16:creationId xmlns:a16="http://schemas.microsoft.com/office/drawing/2014/main" id="{00000000-0008-0000-0200-0000E6070000}"/>
                      </a:ext>
                    </a:extLst>
                  </wp:docPr>
                  <wp:cNvGraphicFramePr/>
                  <a:graphic xmlns:a="http://schemas.openxmlformats.org/drawingml/2006/main">
                    <a:graphicData uri="http://schemas.openxmlformats.org/drawingml/2006/picture">
                      <pic:pic xmlns:pic="http://schemas.openxmlformats.org/drawingml/2006/picture">
                        <pic:nvPicPr>
                          <pic:cNvPr id="2022" name="783 Imagen" hidden="1">
                            <a:extLst>
                              <a:ext uri="{FF2B5EF4-FFF2-40B4-BE49-F238E27FC236}">
                                <a16:creationId xmlns:a16="http://schemas.microsoft.com/office/drawing/2014/main" id="{00000000-0008-0000-0200-0000E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BA5CC7" wp14:editId="604CC67E">
                  <wp:simplePos x="0" y="0"/>
                  <wp:positionH relativeFrom="column">
                    <wp:posOffset>0</wp:posOffset>
                  </wp:positionH>
                  <wp:positionV relativeFrom="paragraph">
                    <wp:posOffset>9525</wp:posOffset>
                  </wp:positionV>
                  <wp:extent cx="9525" cy="123825"/>
                  <wp:effectExtent l="0" t="0" r="28575" b="9525"/>
                  <wp:wrapNone/>
                  <wp:docPr id="2023" name="Imagen 1242" hidden="1">
                    <a:extLst xmlns:a="http://schemas.openxmlformats.org/drawingml/2006/main">
                      <a:ext uri="{FF2B5EF4-FFF2-40B4-BE49-F238E27FC236}">
                        <a16:creationId xmlns:a16="http://schemas.microsoft.com/office/drawing/2014/main" id="{00000000-0008-0000-0200-0000E7070000}"/>
                      </a:ext>
                    </a:extLst>
                  </wp:docPr>
                  <wp:cNvGraphicFramePr/>
                  <a:graphic xmlns:a="http://schemas.openxmlformats.org/drawingml/2006/main">
                    <a:graphicData uri="http://schemas.openxmlformats.org/drawingml/2006/picture">
                      <pic:pic xmlns:pic="http://schemas.openxmlformats.org/drawingml/2006/picture">
                        <pic:nvPicPr>
                          <pic:cNvPr id="2023" name="784 Imagen" hidden="1">
                            <a:extLst>
                              <a:ext uri="{FF2B5EF4-FFF2-40B4-BE49-F238E27FC236}">
                                <a16:creationId xmlns:a16="http://schemas.microsoft.com/office/drawing/2014/main" id="{00000000-0008-0000-0200-0000E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861DC0" wp14:editId="2B01F6D8">
                  <wp:simplePos x="0" y="0"/>
                  <wp:positionH relativeFrom="column">
                    <wp:posOffset>0</wp:posOffset>
                  </wp:positionH>
                  <wp:positionV relativeFrom="paragraph">
                    <wp:posOffset>9525</wp:posOffset>
                  </wp:positionV>
                  <wp:extent cx="9525" cy="123825"/>
                  <wp:effectExtent l="0" t="0" r="28575" b="9525"/>
                  <wp:wrapNone/>
                  <wp:docPr id="2024" name="Imagen 1241" hidden="1">
                    <a:extLst xmlns:a="http://schemas.openxmlformats.org/drawingml/2006/main">
                      <a:ext uri="{FF2B5EF4-FFF2-40B4-BE49-F238E27FC236}">
                        <a16:creationId xmlns:a16="http://schemas.microsoft.com/office/drawing/2014/main" id="{00000000-0008-0000-0200-0000E8070000}"/>
                      </a:ext>
                    </a:extLst>
                  </wp:docPr>
                  <wp:cNvGraphicFramePr/>
                  <a:graphic xmlns:a="http://schemas.openxmlformats.org/drawingml/2006/main">
                    <a:graphicData uri="http://schemas.openxmlformats.org/drawingml/2006/picture">
                      <pic:pic xmlns:pic="http://schemas.openxmlformats.org/drawingml/2006/picture">
                        <pic:nvPicPr>
                          <pic:cNvPr id="2024" name="785 Imagen" hidden="1">
                            <a:extLst>
                              <a:ext uri="{FF2B5EF4-FFF2-40B4-BE49-F238E27FC236}">
                                <a16:creationId xmlns:a16="http://schemas.microsoft.com/office/drawing/2014/main" id="{00000000-0008-0000-0200-0000E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303854" wp14:editId="570DA169">
                  <wp:simplePos x="0" y="0"/>
                  <wp:positionH relativeFrom="column">
                    <wp:posOffset>0</wp:posOffset>
                  </wp:positionH>
                  <wp:positionV relativeFrom="paragraph">
                    <wp:posOffset>9525</wp:posOffset>
                  </wp:positionV>
                  <wp:extent cx="9525" cy="123825"/>
                  <wp:effectExtent l="0" t="0" r="28575" b="9525"/>
                  <wp:wrapNone/>
                  <wp:docPr id="2025" name="Imagen 1240" hidden="1">
                    <a:extLst xmlns:a="http://schemas.openxmlformats.org/drawingml/2006/main">
                      <a:ext uri="{FF2B5EF4-FFF2-40B4-BE49-F238E27FC236}">
                        <a16:creationId xmlns:a16="http://schemas.microsoft.com/office/drawing/2014/main" id="{00000000-0008-0000-0200-0000E9070000}"/>
                      </a:ext>
                    </a:extLst>
                  </wp:docPr>
                  <wp:cNvGraphicFramePr/>
                  <a:graphic xmlns:a="http://schemas.openxmlformats.org/drawingml/2006/main">
                    <a:graphicData uri="http://schemas.openxmlformats.org/drawingml/2006/picture">
                      <pic:pic xmlns:pic="http://schemas.openxmlformats.org/drawingml/2006/picture">
                        <pic:nvPicPr>
                          <pic:cNvPr id="2025" name="786 Imagen" hidden="1">
                            <a:extLst>
                              <a:ext uri="{FF2B5EF4-FFF2-40B4-BE49-F238E27FC236}">
                                <a16:creationId xmlns:a16="http://schemas.microsoft.com/office/drawing/2014/main" id="{00000000-0008-0000-0200-0000E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ED9F5E" wp14:editId="0E82B851">
                  <wp:simplePos x="0" y="0"/>
                  <wp:positionH relativeFrom="column">
                    <wp:posOffset>0</wp:posOffset>
                  </wp:positionH>
                  <wp:positionV relativeFrom="paragraph">
                    <wp:posOffset>9525</wp:posOffset>
                  </wp:positionV>
                  <wp:extent cx="9525" cy="123825"/>
                  <wp:effectExtent l="0" t="0" r="28575" b="9525"/>
                  <wp:wrapNone/>
                  <wp:docPr id="2026" name="Imagen 1239" hidden="1">
                    <a:extLst xmlns:a="http://schemas.openxmlformats.org/drawingml/2006/main">
                      <a:ext uri="{FF2B5EF4-FFF2-40B4-BE49-F238E27FC236}">
                        <a16:creationId xmlns:a16="http://schemas.microsoft.com/office/drawing/2014/main" id="{00000000-0008-0000-0200-0000EA070000}"/>
                      </a:ext>
                    </a:extLst>
                  </wp:docPr>
                  <wp:cNvGraphicFramePr/>
                  <a:graphic xmlns:a="http://schemas.openxmlformats.org/drawingml/2006/main">
                    <a:graphicData uri="http://schemas.openxmlformats.org/drawingml/2006/picture">
                      <pic:pic xmlns:pic="http://schemas.openxmlformats.org/drawingml/2006/picture">
                        <pic:nvPicPr>
                          <pic:cNvPr id="2026" name="787 Imagen" hidden="1">
                            <a:extLst>
                              <a:ext uri="{FF2B5EF4-FFF2-40B4-BE49-F238E27FC236}">
                                <a16:creationId xmlns:a16="http://schemas.microsoft.com/office/drawing/2014/main" id="{00000000-0008-0000-0200-0000E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07C379" wp14:editId="22C7D251">
                  <wp:simplePos x="0" y="0"/>
                  <wp:positionH relativeFrom="column">
                    <wp:posOffset>0</wp:posOffset>
                  </wp:positionH>
                  <wp:positionV relativeFrom="paragraph">
                    <wp:posOffset>9525</wp:posOffset>
                  </wp:positionV>
                  <wp:extent cx="9525" cy="123825"/>
                  <wp:effectExtent l="0" t="0" r="28575" b="9525"/>
                  <wp:wrapNone/>
                  <wp:docPr id="2027" name="Imagen 1238" hidden="1">
                    <a:extLst xmlns:a="http://schemas.openxmlformats.org/drawingml/2006/main">
                      <a:ext uri="{FF2B5EF4-FFF2-40B4-BE49-F238E27FC236}">
                        <a16:creationId xmlns:a16="http://schemas.microsoft.com/office/drawing/2014/main" id="{00000000-0008-0000-0200-0000EB070000}"/>
                      </a:ext>
                    </a:extLst>
                  </wp:docPr>
                  <wp:cNvGraphicFramePr/>
                  <a:graphic xmlns:a="http://schemas.openxmlformats.org/drawingml/2006/main">
                    <a:graphicData uri="http://schemas.openxmlformats.org/drawingml/2006/picture">
                      <pic:pic xmlns:pic="http://schemas.openxmlformats.org/drawingml/2006/picture">
                        <pic:nvPicPr>
                          <pic:cNvPr id="2027" name="788 Imagen" hidden="1">
                            <a:extLst>
                              <a:ext uri="{FF2B5EF4-FFF2-40B4-BE49-F238E27FC236}">
                                <a16:creationId xmlns:a16="http://schemas.microsoft.com/office/drawing/2014/main" id="{00000000-0008-0000-0200-0000E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E2C935" wp14:editId="7604E15A">
                  <wp:simplePos x="0" y="0"/>
                  <wp:positionH relativeFrom="column">
                    <wp:posOffset>0</wp:posOffset>
                  </wp:positionH>
                  <wp:positionV relativeFrom="paragraph">
                    <wp:posOffset>9525</wp:posOffset>
                  </wp:positionV>
                  <wp:extent cx="9525" cy="123825"/>
                  <wp:effectExtent l="0" t="0" r="28575" b="9525"/>
                  <wp:wrapNone/>
                  <wp:docPr id="2028" name="Imagen 1237" hidden="1">
                    <a:extLst xmlns:a="http://schemas.openxmlformats.org/drawingml/2006/main">
                      <a:ext uri="{FF2B5EF4-FFF2-40B4-BE49-F238E27FC236}">
                        <a16:creationId xmlns:a16="http://schemas.microsoft.com/office/drawing/2014/main" id="{00000000-0008-0000-0200-0000EC070000}"/>
                      </a:ext>
                    </a:extLst>
                  </wp:docPr>
                  <wp:cNvGraphicFramePr/>
                  <a:graphic xmlns:a="http://schemas.openxmlformats.org/drawingml/2006/main">
                    <a:graphicData uri="http://schemas.openxmlformats.org/drawingml/2006/picture">
                      <pic:pic xmlns:pic="http://schemas.openxmlformats.org/drawingml/2006/picture">
                        <pic:nvPicPr>
                          <pic:cNvPr id="2028" name="789 Imagen" hidden="1">
                            <a:extLst>
                              <a:ext uri="{FF2B5EF4-FFF2-40B4-BE49-F238E27FC236}">
                                <a16:creationId xmlns:a16="http://schemas.microsoft.com/office/drawing/2014/main" id="{00000000-0008-0000-0200-0000E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4DBE56" wp14:editId="06FCF6E7">
                  <wp:simplePos x="0" y="0"/>
                  <wp:positionH relativeFrom="column">
                    <wp:posOffset>0</wp:posOffset>
                  </wp:positionH>
                  <wp:positionV relativeFrom="paragraph">
                    <wp:posOffset>9525</wp:posOffset>
                  </wp:positionV>
                  <wp:extent cx="9525" cy="123825"/>
                  <wp:effectExtent l="0" t="0" r="28575" b="9525"/>
                  <wp:wrapNone/>
                  <wp:docPr id="2029" name="Imagen 1236" hidden="1">
                    <a:extLst xmlns:a="http://schemas.openxmlformats.org/drawingml/2006/main">
                      <a:ext uri="{FF2B5EF4-FFF2-40B4-BE49-F238E27FC236}">
                        <a16:creationId xmlns:a16="http://schemas.microsoft.com/office/drawing/2014/main" id="{00000000-0008-0000-0200-0000ED070000}"/>
                      </a:ext>
                    </a:extLst>
                  </wp:docPr>
                  <wp:cNvGraphicFramePr/>
                  <a:graphic xmlns:a="http://schemas.openxmlformats.org/drawingml/2006/main">
                    <a:graphicData uri="http://schemas.openxmlformats.org/drawingml/2006/picture">
                      <pic:pic xmlns:pic="http://schemas.openxmlformats.org/drawingml/2006/picture">
                        <pic:nvPicPr>
                          <pic:cNvPr id="2029" name="790 Imagen" hidden="1">
                            <a:extLst>
                              <a:ext uri="{FF2B5EF4-FFF2-40B4-BE49-F238E27FC236}">
                                <a16:creationId xmlns:a16="http://schemas.microsoft.com/office/drawing/2014/main" id="{00000000-0008-0000-0200-0000E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8BB90B" wp14:editId="1362E256">
                  <wp:simplePos x="0" y="0"/>
                  <wp:positionH relativeFrom="column">
                    <wp:posOffset>0</wp:posOffset>
                  </wp:positionH>
                  <wp:positionV relativeFrom="paragraph">
                    <wp:posOffset>9525</wp:posOffset>
                  </wp:positionV>
                  <wp:extent cx="9525" cy="123825"/>
                  <wp:effectExtent l="0" t="0" r="28575" b="9525"/>
                  <wp:wrapNone/>
                  <wp:docPr id="2030" name="Imagen 1235" hidden="1">
                    <a:extLst xmlns:a="http://schemas.openxmlformats.org/drawingml/2006/main">
                      <a:ext uri="{FF2B5EF4-FFF2-40B4-BE49-F238E27FC236}">
                        <a16:creationId xmlns:a16="http://schemas.microsoft.com/office/drawing/2014/main" id="{00000000-0008-0000-0200-0000EE070000}"/>
                      </a:ext>
                    </a:extLst>
                  </wp:docPr>
                  <wp:cNvGraphicFramePr/>
                  <a:graphic xmlns:a="http://schemas.openxmlformats.org/drawingml/2006/main">
                    <a:graphicData uri="http://schemas.openxmlformats.org/drawingml/2006/picture">
                      <pic:pic xmlns:pic="http://schemas.openxmlformats.org/drawingml/2006/picture">
                        <pic:nvPicPr>
                          <pic:cNvPr id="2030" name="791 Imagen" hidden="1">
                            <a:extLst>
                              <a:ext uri="{FF2B5EF4-FFF2-40B4-BE49-F238E27FC236}">
                                <a16:creationId xmlns:a16="http://schemas.microsoft.com/office/drawing/2014/main" id="{00000000-0008-0000-0200-0000E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469FA1" wp14:editId="5E61E046">
                  <wp:simplePos x="0" y="0"/>
                  <wp:positionH relativeFrom="column">
                    <wp:posOffset>0</wp:posOffset>
                  </wp:positionH>
                  <wp:positionV relativeFrom="paragraph">
                    <wp:posOffset>9525</wp:posOffset>
                  </wp:positionV>
                  <wp:extent cx="9525" cy="123825"/>
                  <wp:effectExtent l="0" t="0" r="28575" b="9525"/>
                  <wp:wrapNone/>
                  <wp:docPr id="2031" name="Imagen 1234" hidden="1">
                    <a:extLst xmlns:a="http://schemas.openxmlformats.org/drawingml/2006/main">
                      <a:ext uri="{FF2B5EF4-FFF2-40B4-BE49-F238E27FC236}">
                        <a16:creationId xmlns:a16="http://schemas.microsoft.com/office/drawing/2014/main" id="{00000000-0008-0000-0200-0000EF070000}"/>
                      </a:ext>
                    </a:extLst>
                  </wp:docPr>
                  <wp:cNvGraphicFramePr/>
                  <a:graphic xmlns:a="http://schemas.openxmlformats.org/drawingml/2006/main">
                    <a:graphicData uri="http://schemas.openxmlformats.org/drawingml/2006/picture">
                      <pic:pic xmlns:pic="http://schemas.openxmlformats.org/drawingml/2006/picture">
                        <pic:nvPicPr>
                          <pic:cNvPr id="2031" name="792 Imagen" hidden="1">
                            <a:extLst>
                              <a:ext uri="{FF2B5EF4-FFF2-40B4-BE49-F238E27FC236}">
                                <a16:creationId xmlns:a16="http://schemas.microsoft.com/office/drawing/2014/main" id="{00000000-0008-0000-0200-0000E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66CC04" wp14:editId="4B07A231">
                  <wp:simplePos x="0" y="0"/>
                  <wp:positionH relativeFrom="column">
                    <wp:posOffset>0</wp:posOffset>
                  </wp:positionH>
                  <wp:positionV relativeFrom="paragraph">
                    <wp:posOffset>9525</wp:posOffset>
                  </wp:positionV>
                  <wp:extent cx="9525" cy="123825"/>
                  <wp:effectExtent l="0" t="0" r="28575" b="9525"/>
                  <wp:wrapNone/>
                  <wp:docPr id="2032" name="Imagen 1233" hidden="1">
                    <a:extLst xmlns:a="http://schemas.openxmlformats.org/drawingml/2006/main">
                      <a:ext uri="{FF2B5EF4-FFF2-40B4-BE49-F238E27FC236}">
                        <a16:creationId xmlns:a16="http://schemas.microsoft.com/office/drawing/2014/main" id="{00000000-0008-0000-0200-0000F0070000}"/>
                      </a:ext>
                    </a:extLst>
                  </wp:docPr>
                  <wp:cNvGraphicFramePr/>
                  <a:graphic xmlns:a="http://schemas.openxmlformats.org/drawingml/2006/main">
                    <a:graphicData uri="http://schemas.openxmlformats.org/drawingml/2006/picture">
                      <pic:pic xmlns:pic="http://schemas.openxmlformats.org/drawingml/2006/picture">
                        <pic:nvPicPr>
                          <pic:cNvPr id="2032" name="793 Imagen" hidden="1">
                            <a:extLst>
                              <a:ext uri="{FF2B5EF4-FFF2-40B4-BE49-F238E27FC236}">
                                <a16:creationId xmlns:a16="http://schemas.microsoft.com/office/drawing/2014/main" id="{00000000-0008-0000-0200-0000F0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AD77D8" wp14:editId="5B81EBEF">
                  <wp:simplePos x="0" y="0"/>
                  <wp:positionH relativeFrom="column">
                    <wp:posOffset>0</wp:posOffset>
                  </wp:positionH>
                  <wp:positionV relativeFrom="paragraph">
                    <wp:posOffset>9525</wp:posOffset>
                  </wp:positionV>
                  <wp:extent cx="9525" cy="123825"/>
                  <wp:effectExtent l="0" t="0" r="28575" b="9525"/>
                  <wp:wrapNone/>
                  <wp:docPr id="2033" name="Imagen 1232" hidden="1">
                    <a:extLst xmlns:a="http://schemas.openxmlformats.org/drawingml/2006/main">
                      <a:ext uri="{FF2B5EF4-FFF2-40B4-BE49-F238E27FC236}">
                        <a16:creationId xmlns:a16="http://schemas.microsoft.com/office/drawing/2014/main" id="{00000000-0008-0000-0200-0000F1070000}"/>
                      </a:ext>
                    </a:extLst>
                  </wp:docPr>
                  <wp:cNvGraphicFramePr/>
                  <a:graphic xmlns:a="http://schemas.openxmlformats.org/drawingml/2006/main">
                    <a:graphicData uri="http://schemas.openxmlformats.org/drawingml/2006/picture">
                      <pic:pic xmlns:pic="http://schemas.openxmlformats.org/drawingml/2006/picture">
                        <pic:nvPicPr>
                          <pic:cNvPr id="2033" name="794 Imagen" hidden="1">
                            <a:extLst>
                              <a:ext uri="{FF2B5EF4-FFF2-40B4-BE49-F238E27FC236}">
                                <a16:creationId xmlns:a16="http://schemas.microsoft.com/office/drawing/2014/main" id="{00000000-0008-0000-0200-0000F1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DB4A65" wp14:editId="0BC12FF1">
                  <wp:simplePos x="0" y="0"/>
                  <wp:positionH relativeFrom="column">
                    <wp:posOffset>0</wp:posOffset>
                  </wp:positionH>
                  <wp:positionV relativeFrom="paragraph">
                    <wp:posOffset>9525</wp:posOffset>
                  </wp:positionV>
                  <wp:extent cx="9525" cy="123825"/>
                  <wp:effectExtent l="0" t="0" r="28575" b="9525"/>
                  <wp:wrapNone/>
                  <wp:docPr id="2034" name="Imagen 1231" hidden="1">
                    <a:extLst xmlns:a="http://schemas.openxmlformats.org/drawingml/2006/main">
                      <a:ext uri="{FF2B5EF4-FFF2-40B4-BE49-F238E27FC236}">
                        <a16:creationId xmlns:a16="http://schemas.microsoft.com/office/drawing/2014/main" id="{00000000-0008-0000-0200-0000F2070000}"/>
                      </a:ext>
                    </a:extLst>
                  </wp:docPr>
                  <wp:cNvGraphicFramePr/>
                  <a:graphic xmlns:a="http://schemas.openxmlformats.org/drawingml/2006/main">
                    <a:graphicData uri="http://schemas.openxmlformats.org/drawingml/2006/picture">
                      <pic:pic xmlns:pic="http://schemas.openxmlformats.org/drawingml/2006/picture">
                        <pic:nvPicPr>
                          <pic:cNvPr id="2034" name="795 Imagen" hidden="1">
                            <a:extLst>
                              <a:ext uri="{FF2B5EF4-FFF2-40B4-BE49-F238E27FC236}">
                                <a16:creationId xmlns:a16="http://schemas.microsoft.com/office/drawing/2014/main" id="{00000000-0008-0000-0200-0000F2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C1F5FC" wp14:editId="235EAE1E">
                  <wp:simplePos x="0" y="0"/>
                  <wp:positionH relativeFrom="column">
                    <wp:posOffset>0</wp:posOffset>
                  </wp:positionH>
                  <wp:positionV relativeFrom="paragraph">
                    <wp:posOffset>9525</wp:posOffset>
                  </wp:positionV>
                  <wp:extent cx="9525" cy="123825"/>
                  <wp:effectExtent l="0" t="0" r="28575" b="9525"/>
                  <wp:wrapNone/>
                  <wp:docPr id="2035" name="Imagen 1230" hidden="1">
                    <a:extLst xmlns:a="http://schemas.openxmlformats.org/drawingml/2006/main">
                      <a:ext uri="{FF2B5EF4-FFF2-40B4-BE49-F238E27FC236}">
                        <a16:creationId xmlns:a16="http://schemas.microsoft.com/office/drawing/2014/main" id="{00000000-0008-0000-0200-0000F3070000}"/>
                      </a:ext>
                    </a:extLst>
                  </wp:docPr>
                  <wp:cNvGraphicFramePr/>
                  <a:graphic xmlns:a="http://schemas.openxmlformats.org/drawingml/2006/main">
                    <a:graphicData uri="http://schemas.openxmlformats.org/drawingml/2006/picture">
                      <pic:pic xmlns:pic="http://schemas.openxmlformats.org/drawingml/2006/picture">
                        <pic:nvPicPr>
                          <pic:cNvPr id="2035" name="796 Imagen" hidden="1">
                            <a:extLst>
                              <a:ext uri="{FF2B5EF4-FFF2-40B4-BE49-F238E27FC236}">
                                <a16:creationId xmlns:a16="http://schemas.microsoft.com/office/drawing/2014/main" id="{00000000-0008-0000-0200-0000F3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069099" wp14:editId="2ADBEF02">
                  <wp:simplePos x="0" y="0"/>
                  <wp:positionH relativeFrom="column">
                    <wp:posOffset>0</wp:posOffset>
                  </wp:positionH>
                  <wp:positionV relativeFrom="paragraph">
                    <wp:posOffset>9525</wp:posOffset>
                  </wp:positionV>
                  <wp:extent cx="9525" cy="123825"/>
                  <wp:effectExtent l="0" t="0" r="28575" b="9525"/>
                  <wp:wrapNone/>
                  <wp:docPr id="2036" name="Imagen 1229" hidden="1">
                    <a:extLst xmlns:a="http://schemas.openxmlformats.org/drawingml/2006/main">
                      <a:ext uri="{FF2B5EF4-FFF2-40B4-BE49-F238E27FC236}">
                        <a16:creationId xmlns:a16="http://schemas.microsoft.com/office/drawing/2014/main" id="{00000000-0008-0000-0200-0000F4070000}"/>
                      </a:ext>
                    </a:extLst>
                  </wp:docPr>
                  <wp:cNvGraphicFramePr/>
                  <a:graphic xmlns:a="http://schemas.openxmlformats.org/drawingml/2006/main">
                    <a:graphicData uri="http://schemas.openxmlformats.org/drawingml/2006/picture">
                      <pic:pic xmlns:pic="http://schemas.openxmlformats.org/drawingml/2006/picture">
                        <pic:nvPicPr>
                          <pic:cNvPr id="2036" name="797 Imagen" hidden="1">
                            <a:extLst>
                              <a:ext uri="{FF2B5EF4-FFF2-40B4-BE49-F238E27FC236}">
                                <a16:creationId xmlns:a16="http://schemas.microsoft.com/office/drawing/2014/main" id="{00000000-0008-0000-0200-0000F4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E6256F" wp14:editId="64010A86">
                  <wp:simplePos x="0" y="0"/>
                  <wp:positionH relativeFrom="column">
                    <wp:posOffset>0</wp:posOffset>
                  </wp:positionH>
                  <wp:positionV relativeFrom="paragraph">
                    <wp:posOffset>9525</wp:posOffset>
                  </wp:positionV>
                  <wp:extent cx="9525" cy="123825"/>
                  <wp:effectExtent l="0" t="0" r="28575" b="9525"/>
                  <wp:wrapNone/>
                  <wp:docPr id="2037" name="Imagen 1228" hidden="1">
                    <a:extLst xmlns:a="http://schemas.openxmlformats.org/drawingml/2006/main">
                      <a:ext uri="{FF2B5EF4-FFF2-40B4-BE49-F238E27FC236}">
                        <a16:creationId xmlns:a16="http://schemas.microsoft.com/office/drawing/2014/main" id="{00000000-0008-0000-0200-0000F5070000}"/>
                      </a:ext>
                    </a:extLst>
                  </wp:docPr>
                  <wp:cNvGraphicFramePr/>
                  <a:graphic xmlns:a="http://schemas.openxmlformats.org/drawingml/2006/main">
                    <a:graphicData uri="http://schemas.openxmlformats.org/drawingml/2006/picture">
                      <pic:pic xmlns:pic="http://schemas.openxmlformats.org/drawingml/2006/picture">
                        <pic:nvPicPr>
                          <pic:cNvPr id="2037" name="798 Imagen" hidden="1">
                            <a:extLst>
                              <a:ext uri="{FF2B5EF4-FFF2-40B4-BE49-F238E27FC236}">
                                <a16:creationId xmlns:a16="http://schemas.microsoft.com/office/drawing/2014/main" id="{00000000-0008-0000-0200-0000F5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36E3B8" wp14:editId="534AAE73">
                  <wp:simplePos x="0" y="0"/>
                  <wp:positionH relativeFrom="column">
                    <wp:posOffset>0</wp:posOffset>
                  </wp:positionH>
                  <wp:positionV relativeFrom="paragraph">
                    <wp:posOffset>9525</wp:posOffset>
                  </wp:positionV>
                  <wp:extent cx="9525" cy="123825"/>
                  <wp:effectExtent l="0" t="0" r="28575" b="9525"/>
                  <wp:wrapNone/>
                  <wp:docPr id="2038" name="Imagen 1227" hidden="1">
                    <a:extLst xmlns:a="http://schemas.openxmlformats.org/drawingml/2006/main">
                      <a:ext uri="{FF2B5EF4-FFF2-40B4-BE49-F238E27FC236}">
                        <a16:creationId xmlns:a16="http://schemas.microsoft.com/office/drawing/2014/main" id="{00000000-0008-0000-0200-0000F6070000}"/>
                      </a:ext>
                    </a:extLst>
                  </wp:docPr>
                  <wp:cNvGraphicFramePr/>
                  <a:graphic xmlns:a="http://schemas.openxmlformats.org/drawingml/2006/main">
                    <a:graphicData uri="http://schemas.openxmlformats.org/drawingml/2006/picture">
                      <pic:pic xmlns:pic="http://schemas.openxmlformats.org/drawingml/2006/picture">
                        <pic:nvPicPr>
                          <pic:cNvPr id="2038" name="799 Imagen" hidden="1">
                            <a:extLst>
                              <a:ext uri="{FF2B5EF4-FFF2-40B4-BE49-F238E27FC236}">
                                <a16:creationId xmlns:a16="http://schemas.microsoft.com/office/drawing/2014/main" id="{00000000-0008-0000-0200-0000F6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CB063A" wp14:editId="2714E0C5">
                  <wp:simplePos x="0" y="0"/>
                  <wp:positionH relativeFrom="column">
                    <wp:posOffset>0</wp:posOffset>
                  </wp:positionH>
                  <wp:positionV relativeFrom="paragraph">
                    <wp:posOffset>9525</wp:posOffset>
                  </wp:positionV>
                  <wp:extent cx="9525" cy="123825"/>
                  <wp:effectExtent l="0" t="0" r="28575" b="9525"/>
                  <wp:wrapNone/>
                  <wp:docPr id="2039" name="Imagen 1226" hidden="1">
                    <a:extLst xmlns:a="http://schemas.openxmlformats.org/drawingml/2006/main">
                      <a:ext uri="{FF2B5EF4-FFF2-40B4-BE49-F238E27FC236}">
                        <a16:creationId xmlns:a16="http://schemas.microsoft.com/office/drawing/2014/main" id="{00000000-0008-0000-0200-0000F7070000}"/>
                      </a:ext>
                    </a:extLst>
                  </wp:docPr>
                  <wp:cNvGraphicFramePr/>
                  <a:graphic xmlns:a="http://schemas.openxmlformats.org/drawingml/2006/main">
                    <a:graphicData uri="http://schemas.openxmlformats.org/drawingml/2006/picture">
                      <pic:pic xmlns:pic="http://schemas.openxmlformats.org/drawingml/2006/picture">
                        <pic:nvPicPr>
                          <pic:cNvPr id="2039" name="800 Imagen" hidden="1">
                            <a:extLst>
                              <a:ext uri="{FF2B5EF4-FFF2-40B4-BE49-F238E27FC236}">
                                <a16:creationId xmlns:a16="http://schemas.microsoft.com/office/drawing/2014/main" id="{00000000-0008-0000-0200-0000F7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BAA6A0" wp14:editId="1BB5EC69">
                  <wp:simplePos x="0" y="0"/>
                  <wp:positionH relativeFrom="column">
                    <wp:posOffset>0</wp:posOffset>
                  </wp:positionH>
                  <wp:positionV relativeFrom="paragraph">
                    <wp:posOffset>9525</wp:posOffset>
                  </wp:positionV>
                  <wp:extent cx="9525" cy="123825"/>
                  <wp:effectExtent l="0" t="0" r="28575" b="9525"/>
                  <wp:wrapNone/>
                  <wp:docPr id="2040" name="Imagen 1225" hidden="1">
                    <a:extLst xmlns:a="http://schemas.openxmlformats.org/drawingml/2006/main">
                      <a:ext uri="{FF2B5EF4-FFF2-40B4-BE49-F238E27FC236}">
                        <a16:creationId xmlns:a16="http://schemas.microsoft.com/office/drawing/2014/main" id="{00000000-0008-0000-0200-0000F8070000}"/>
                      </a:ext>
                    </a:extLst>
                  </wp:docPr>
                  <wp:cNvGraphicFramePr/>
                  <a:graphic xmlns:a="http://schemas.openxmlformats.org/drawingml/2006/main">
                    <a:graphicData uri="http://schemas.openxmlformats.org/drawingml/2006/picture">
                      <pic:pic xmlns:pic="http://schemas.openxmlformats.org/drawingml/2006/picture">
                        <pic:nvPicPr>
                          <pic:cNvPr id="2040" name="801 Imagen" hidden="1">
                            <a:extLst>
                              <a:ext uri="{FF2B5EF4-FFF2-40B4-BE49-F238E27FC236}">
                                <a16:creationId xmlns:a16="http://schemas.microsoft.com/office/drawing/2014/main" id="{00000000-0008-0000-0200-0000F8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9733E0" wp14:editId="3AE1A2C5">
                  <wp:simplePos x="0" y="0"/>
                  <wp:positionH relativeFrom="column">
                    <wp:posOffset>0</wp:posOffset>
                  </wp:positionH>
                  <wp:positionV relativeFrom="paragraph">
                    <wp:posOffset>9525</wp:posOffset>
                  </wp:positionV>
                  <wp:extent cx="9525" cy="123825"/>
                  <wp:effectExtent l="0" t="0" r="28575" b="9525"/>
                  <wp:wrapNone/>
                  <wp:docPr id="2041" name="Imagen 1224" hidden="1">
                    <a:extLst xmlns:a="http://schemas.openxmlformats.org/drawingml/2006/main">
                      <a:ext uri="{FF2B5EF4-FFF2-40B4-BE49-F238E27FC236}">
                        <a16:creationId xmlns:a16="http://schemas.microsoft.com/office/drawing/2014/main" id="{00000000-0008-0000-0200-0000F9070000}"/>
                      </a:ext>
                    </a:extLst>
                  </wp:docPr>
                  <wp:cNvGraphicFramePr/>
                  <a:graphic xmlns:a="http://schemas.openxmlformats.org/drawingml/2006/main">
                    <a:graphicData uri="http://schemas.openxmlformats.org/drawingml/2006/picture">
                      <pic:pic xmlns:pic="http://schemas.openxmlformats.org/drawingml/2006/picture">
                        <pic:nvPicPr>
                          <pic:cNvPr id="2041" name="802 Imagen" hidden="1">
                            <a:extLst>
                              <a:ext uri="{FF2B5EF4-FFF2-40B4-BE49-F238E27FC236}">
                                <a16:creationId xmlns:a16="http://schemas.microsoft.com/office/drawing/2014/main" id="{00000000-0008-0000-0200-0000F9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ADD37E" wp14:editId="533D4C8B">
                  <wp:simplePos x="0" y="0"/>
                  <wp:positionH relativeFrom="column">
                    <wp:posOffset>0</wp:posOffset>
                  </wp:positionH>
                  <wp:positionV relativeFrom="paragraph">
                    <wp:posOffset>9525</wp:posOffset>
                  </wp:positionV>
                  <wp:extent cx="9525" cy="123825"/>
                  <wp:effectExtent l="0" t="0" r="28575" b="9525"/>
                  <wp:wrapNone/>
                  <wp:docPr id="2042" name="Imagen 1223" hidden="1">
                    <a:extLst xmlns:a="http://schemas.openxmlformats.org/drawingml/2006/main">
                      <a:ext uri="{FF2B5EF4-FFF2-40B4-BE49-F238E27FC236}">
                        <a16:creationId xmlns:a16="http://schemas.microsoft.com/office/drawing/2014/main" id="{00000000-0008-0000-0200-0000FA070000}"/>
                      </a:ext>
                    </a:extLst>
                  </wp:docPr>
                  <wp:cNvGraphicFramePr/>
                  <a:graphic xmlns:a="http://schemas.openxmlformats.org/drawingml/2006/main">
                    <a:graphicData uri="http://schemas.openxmlformats.org/drawingml/2006/picture">
                      <pic:pic xmlns:pic="http://schemas.openxmlformats.org/drawingml/2006/picture">
                        <pic:nvPicPr>
                          <pic:cNvPr id="2042" name="803 Imagen" hidden="1">
                            <a:extLst>
                              <a:ext uri="{FF2B5EF4-FFF2-40B4-BE49-F238E27FC236}">
                                <a16:creationId xmlns:a16="http://schemas.microsoft.com/office/drawing/2014/main" id="{00000000-0008-0000-0200-0000FA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976EAC" wp14:editId="486E3D11">
                  <wp:simplePos x="0" y="0"/>
                  <wp:positionH relativeFrom="column">
                    <wp:posOffset>0</wp:posOffset>
                  </wp:positionH>
                  <wp:positionV relativeFrom="paragraph">
                    <wp:posOffset>9525</wp:posOffset>
                  </wp:positionV>
                  <wp:extent cx="9525" cy="123825"/>
                  <wp:effectExtent l="0" t="0" r="28575" b="9525"/>
                  <wp:wrapNone/>
                  <wp:docPr id="2043" name="Imagen 1222" hidden="1">
                    <a:extLst xmlns:a="http://schemas.openxmlformats.org/drawingml/2006/main">
                      <a:ext uri="{FF2B5EF4-FFF2-40B4-BE49-F238E27FC236}">
                        <a16:creationId xmlns:a16="http://schemas.microsoft.com/office/drawing/2014/main" id="{00000000-0008-0000-0200-0000FB070000}"/>
                      </a:ext>
                    </a:extLst>
                  </wp:docPr>
                  <wp:cNvGraphicFramePr/>
                  <a:graphic xmlns:a="http://schemas.openxmlformats.org/drawingml/2006/main">
                    <a:graphicData uri="http://schemas.openxmlformats.org/drawingml/2006/picture">
                      <pic:pic xmlns:pic="http://schemas.openxmlformats.org/drawingml/2006/picture">
                        <pic:nvPicPr>
                          <pic:cNvPr id="2043" name="804 Imagen" hidden="1">
                            <a:extLst>
                              <a:ext uri="{FF2B5EF4-FFF2-40B4-BE49-F238E27FC236}">
                                <a16:creationId xmlns:a16="http://schemas.microsoft.com/office/drawing/2014/main" id="{00000000-0008-0000-0200-0000FB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7DBDE2" wp14:editId="0F88FF43">
                  <wp:simplePos x="0" y="0"/>
                  <wp:positionH relativeFrom="column">
                    <wp:posOffset>0</wp:posOffset>
                  </wp:positionH>
                  <wp:positionV relativeFrom="paragraph">
                    <wp:posOffset>9525</wp:posOffset>
                  </wp:positionV>
                  <wp:extent cx="9525" cy="123825"/>
                  <wp:effectExtent l="0" t="0" r="28575" b="9525"/>
                  <wp:wrapNone/>
                  <wp:docPr id="2044" name="Imagen 1221" hidden="1">
                    <a:extLst xmlns:a="http://schemas.openxmlformats.org/drawingml/2006/main">
                      <a:ext uri="{FF2B5EF4-FFF2-40B4-BE49-F238E27FC236}">
                        <a16:creationId xmlns:a16="http://schemas.microsoft.com/office/drawing/2014/main" id="{00000000-0008-0000-0200-0000FC070000}"/>
                      </a:ext>
                    </a:extLst>
                  </wp:docPr>
                  <wp:cNvGraphicFramePr/>
                  <a:graphic xmlns:a="http://schemas.openxmlformats.org/drawingml/2006/main">
                    <a:graphicData uri="http://schemas.openxmlformats.org/drawingml/2006/picture">
                      <pic:pic xmlns:pic="http://schemas.openxmlformats.org/drawingml/2006/picture">
                        <pic:nvPicPr>
                          <pic:cNvPr id="2044" name="805 Imagen" hidden="1">
                            <a:extLst>
                              <a:ext uri="{FF2B5EF4-FFF2-40B4-BE49-F238E27FC236}">
                                <a16:creationId xmlns:a16="http://schemas.microsoft.com/office/drawing/2014/main" id="{00000000-0008-0000-0200-0000FC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EA7B9E" wp14:editId="63566278">
                  <wp:simplePos x="0" y="0"/>
                  <wp:positionH relativeFrom="column">
                    <wp:posOffset>0</wp:posOffset>
                  </wp:positionH>
                  <wp:positionV relativeFrom="paragraph">
                    <wp:posOffset>9525</wp:posOffset>
                  </wp:positionV>
                  <wp:extent cx="9525" cy="123825"/>
                  <wp:effectExtent l="0" t="0" r="28575" b="9525"/>
                  <wp:wrapNone/>
                  <wp:docPr id="2045" name="Imagen 1220" hidden="1">
                    <a:extLst xmlns:a="http://schemas.openxmlformats.org/drawingml/2006/main">
                      <a:ext uri="{FF2B5EF4-FFF2-40B4-BE49-F238E27FC236}">
                        <a16:creationId xmlns:a16="http://schemas.microsoft.com/office/drawing/2014/main" id="{00000000-0008-0000-0200-0000FD070000}"/>
                      </a:ext>
                    </a:extLst>
                  </wp:docPr>
                  <wp:cNvGraphicFramePr/>
                  <a:graphic xmlns:a="http://schemas.openxmlformats.org/drawingml/2006/main">
                    <a:graphicData uri="http://schemas.openxmlformats.org/drawingml/2006/picture">
                      <pic:pic xmlns:pic="http://schemas.openxmlformats.org/drawingml/2006/picture">
                        <pic:nvPicPr>
                          <pic:cNvPr id="2045" name="806 Imagen" hidden="1">
                            <a:extLst>
                              <a:ext uri="{FF2B5EF4-FFF2-40B4-BE49-F238E27FC236}">
                                <a16:creationId xmlns:a16="http://schemas.microsoft.com/office/drawing/2014/main" id="{00000000-0008-0000-0200-0000FD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952142" wp14:editId="540B8690">
                  <wp:simplePos x="0" y="0"/>
                  <wp:positionH relativeFrom="column">
                    <wp:posOffset>0</wp:posOffset>
                  </wp:positionH>
                  <wp:positionV relativeFrom="paragraph">
                    <wp:posOffset>9525</wp:posOffset>
                  </wp:positionV>
                  <wp:extent cx="9525" cy="123825"/>
                  <wp:effectExtent l="0" t="0" r="28575" b="9525"/>
                  <wp:wrapNone/>
                  <wp:docPr id="2046" name="Imagen 1219" hidden="1">
                    <a:extLst xmlns:a="http://schemas.openxmlformats.org/drawingml/2006/main">
                      <a:ext uri="{FF2B5EF4-FFF2-40B4-BE49-F238E27FC236}">
                        <a16:creationId xmlns:a16="http://schemas.microsoft.com/office/drawing/2014/main" id="{00000000-0008-0000-0200-0000FE070000}"/>
                      </a:ext>
                    </a:extLst>
                  </wp:docPr>
                  <wp:cNvGraphicFramePr/>
                  <a:graphic xmlns:a="http://schemas.openxmlformats.org/drawingml/2006/main">
                    <a:graphicData uri="http://schemas.openxmlformats.org/drawingml/2006/picture">
                      <pic:pic xmlns:pic="http://schemas.openxmlformats.org/drawingml/2006/picture">
                        <pic:nvPicPr>
                          <pic:cNvPr id="2046" name="1965 Imagen" hidden="1">
                            <a:extLst>
                              <a:ext uri="{FF2B5EF4-FFF2-40B4-BE49-F238E27FC236}">
                                <a16:creationId xmlns:a16="http://schemas.microsoft.com/office/drawing/2014/main" id="{00000000-0008-0000-0200-0000FE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29B80B" wp14:editId="2275B65B">
                  <wp:simplePos x="0" y="0"/>
                  <wp:positionH relativeFrom="column">
                    <wp:posOffset>0</wp:posOffset>
                  </wp:positionH>
                  <wp:positionV relativeFrom="paragraph">
                    <wp:posOffset>9525</wp:posOffset>
                  </wp:positionV>
                  <wp:extent cx="9525" cy="123825"/>
                  <wp:effectExtent l="0" t="0" r="28575" b="9525"/>
                  <wp:wrapNone/>
                  <wp:docPr id="2047" name="Imagen 1218" hidden="1">
                    <a:extLst xmlns:a="http://schemas.openxmlformats.org/drawingml/2006/main">
                      <a:ext uri="{FF2B5EF4-FFF2-40B4-BE49-F238E27FC236}">
                        <a16:creationId xmlns:a16="http://schemas.microsoft.com/office/drawing/2014/main" id="{00000000-0008-0000-0200-0000FF070000}"/>
                      </a:ext>
                    </a:extLst>
                  </wp:docPr>
                  <wp:cNvGraphicFramePr/>
                  <a:graphic xmlns:a="http://schemas.openxmlformats.org/drawingml/2006/main">
                    <a:graphicData uri="http://schemas.openxmlformats.org/drawingml/2006/picture">
                      <pic:pic xmlns:pic="http://schemas.openxmlformats.org/drawingml/2006/picture">
                        <pic:nvPicPr>
                          <pic:cNvPr id="2047" name="1976 Imagen" hidden="1">
                            <a:extLst>
                              <a:ext uri="{FF2B5EF4-FFF2-40B4-BE49-F238E27FC236}">
                                <a16:creationId xmlns:a16="http://schemas.microsoft.com/office/drawing/2014/main" id="{00000000-0008-0000-0200-0000FF07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865A62" wp14:editId="12A0A67E">
                  <wp:simplePos x="0" y="0"/>
                  <wp:positionH relativeFrom="column">
                    <wp:posOffset>0</wp:posOffset>
                  </wp:positionH>
                  <wp:positionV relativeFrom="paragraph">
                    <wp:posOffset>9525</wp:posOffset>
                  </wp:positionV>
                  <wp:extent cx="9525" cy="123825"/>
                  <wp:effectExtent l="0" t="0" r="28575" b="9525"/>
                  <wp:wrapNone/>
                  <wp:docPr id="2048" name="Imagen 1217" hidden="1">
                    <a:extLst xmlns:a="http://schemas.openxmlformats.org/drawingml/2006/main">
                      <a:ext uri="{FF2B5EF4-FFF2-40B4-BE49-F238E27FC236}">
                        <a16:creationId xmlns:a16="http://schemas.microsoft.com/office/drawing/2014/main" id="{00000000-0008-0000-0200-000000080000}"/>
                      </a:ext>
                    </a:extLst>
                  </wp:docPr>
                  <wp:cNvGraphicFramePr/>
                  <a:graphic xmlns:a="http://schemas.openxmlformats.org/drawingml/2006/main">
                    <a:graphicData uri="http://schemas.openxmlformats.org/drawingml/2006/picture">
                      <pic:pic xmlns:pic="http://schemas.openxmlformats.org/drawingml/2006/picture">
                        <pic:nvPicPr>
                          <pic:cNvPr id="2048" name="1977 Imagen" hidden="1">
                            <a:extLst>
                              <a:ext uri="{FF2B5EF4-FFF2-40B4-BE49-F238E27FC236}">
                                <a16:creationId xmlns:a16="http://schemas.microsoft.com/office/drawing/2014/main" id="{00000000-0008-0000-0200-00000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463A05" wp14:editId="2B50AD36">
                  <wp:simplePos x="0" y="0"/>
                  <wp:positionH relativeFrom="column">
                    <wp:posOffset>0</wp:posOffset>
                  </wp:positionH>
                  <wp:positionV relativeFrom="paragraph">
                    <wp:posOffset>9525</wp:posOffset>
                  </wp:positionV>
                  <wp:extent cx="9525" cy="123825"/>
                  <wp:effectExtent l="0" t="0" r="28575" b="9525"/>
                  <wp:wrapNone/>
                  <wp:docPr id="2049" name="Imagen 1216" hidden="1">
                    <a:extLst xmlns:a="http://schemas.openxmlformats.org/drawingml/2006/main">
                      <a:ext uri="{FF2B5EF4-FFF2-40B4-BE49-F238E27FC236}">
                        <a16:creationId xmlns:a16="http://schemas.microsoft.com/office/drawing/2014/main" id="{00000000-0008-0000-0200-000001080000}"/>
                      </a:ext>
                    </a:extLst>
                  </wp:docPr>
                  <wp:cNvGraphicFramePr/>
                  <a:graphic xmlns:a="http://schemas.openxmlformats.org/drawingml/2006/main">
                    <a:graphicData uri="http://schemas.openxmlformats.org/drawingml/2006/picture">
                      <pic:pic xmlns:pic="http://schemas.openxmlformats.org/drawingml/2006/picture">
                        <pic:nvPicPr>
                          <pic:cNvPr id="2049" name="1978 Imagen" hidden="1">
                            <a:extLst>
                              <a:ext uri="{FF2B5EF4-FFF2-40B4-BE49-F238E27FC236}">
                                <a16:creationId xmlns:a16="http://schemas.microsoft.com/office/drawing/2014/main" id="{00000000-0008-0000-0200-00000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2C922E" wp14:editId="3D17D210">
                  <wp:simplePos x="0" y="0"/>
                  <wp:positionH relativeFrom="column">
                    <wp:posOffset>0</wp:posOffset>
                  </wp:positionH>
                  <wp:positionV relativeFrom="paragraph">
                    <wp:posOffset>9525</wp:posOffset>
                  </wp:positionV>
                  <wp:extent cx="9525" cy="123825"/>
                  <wp:effectExtent l="0" t="0" r="28575" b="9525"/>
                  <wp:wrapNone/>
                  <wp:docPr id="2050" name="Imagen 1215" hidden="1">
                    <a:extLst xmlns:a="http://schemas.openxmlformats.org/drawingml/2006/main">
                      <a:ext uri="{FF2B5EF4-FFF2-40B4-BE49-F238E27FC236}">
                        <a16:creationId xmlns:a16="http://schemas.microsoft.com/office/drawing/2014/main" id="{00000000-0008-0000-0200-000002080000}"/>
                      </a:ext>
                    </a:extLst>
                  </wp:docPr>
                  <wp:cNvGraphicFramePr/>
                  <a:graphic xmlns:a="http://schemas.openxmlformats.org/drawingml/2006/main">
                    <a:graphicData uri="http://schemas.openxmlformats.org/drawingml/2006/picture">
                      <pic:pic xmlns:pic="http://schemas.openxmlformats.org/drawingml/2006/picture">
                        <pic:nvPicPr>
                          <pic:cNvPr id="2050" name="1979 Imagen" hidden="1">
                            <a:extLst>
                              <a:ext uri="{FF2B5EF4-FFF2-40B4-BE49-F238E27FC236}">
                                <a16:creationId xmlns:a16="http://schemas.microsoft.com/office/drawing/2014/main" id="{00000000-0008-0000-0200-00000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F0C9AD" wp14:editId="01A0CB4F">
                  <wp:simplePos x="0" y="0"/>
                  <wp:positionH relativeFrom="column">
                    <wp:posOffset>0</wp:posOffset>
                  </wp:positionH>
                  <wp:positionV relativeFrom="paragraph">
                    <wp:posOffset>9525</wp:posOffset>
                  </wp:positionV>
                  <wp:extent cx="9525" cy="123825"/>
                  <wp:effectExtent l="0" t="0" r="28575" b="9525"/>
                  <wp:wrapNone/>
                  <wp:docPr id="2051" name="Imagen 1214" hidden="1">
                    <a:extLst xmlns:a="http://schemas.openxmlformats.org/drawingml/2006/main">
                      <a:ext uri="{FF2B5EF4-FFF2-40B4-BE49-F238E27FC236}">
                        <a16:creationId xmlns:a16="http://schemas.microsoft.com/office/drawing/2014/main" id="{00000000-0008-0000-0200-000003080000}"/>
                      </a:ext>
                    </a:extLst>
                  </wp:docPr>
                  <wp:cNvGraphicFramePr/>
                  <a:graphic xmlns:a="http://schemas.openxmlformats.org/drawingml/2006/main">
                    <a:graphicData uri="http://schemas.openxmlformats.org/drawingml/2006/picture">
                      <pic:pic xmlns:pic="http://schemas.openxmlformats.org/drawingml/2006/picture">
                        <pic:nvPicPr>
                          <pic:cNvPr id="2051" name="1980 Imagen" hidden="1">
                            <a:extLst>
                              <a:ext uri="{FF2B5EF4-FFF2-40B4-BE49-F238E27FC236}">
                                <a16:creationId xmlns:a16="http://schemas.microsoft.com/office/drawing/2014/main" id="{00000000-0008-0000-0200-00000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75B8F4" wp14:editId="259D5012">
                  <wp:simplePos x="0" y="0"/>
                  <wp:positionH relativeFrom="column">
                    <wp:posOffset>0</wp:posOffset>
                  </wp:positionH>
                  <wp:positionV relativeFrom="paragraph">
                    <wp:posOffset>9525</wp:posOffset>
                  </wp:positionV>
                  <wp:extent cx="9525" cy="123825"/>
                  <wp:effectExtent l="0" t="0" r="28575" b="9525"/>
                  <wp:wrapNone/>
                  <wp:docPr id="2052" name="Imagen 1213" hidden="1">
                    <a:extLst xmlns:a="http://schemas.openxmlformats.org/drawingml/2006/main">
                      <a:ext uri="{FF2B5EF4-FFF2-40B4-BE49-F238E27FC236}">
                        <a16:creationId xmlns:a16="http://schemas.microsoft.com/office/drawing/2014/main" id="{00000000-0008-0000-0200-000004080000}"/>
                      </a:ext>
                    </a:extLst>
                  </wp:docPr>
                  <wp:cNvGraphicFramePr/>
                  <a:graphic xmlns:a="http://schemas.openxmlformats.org/drawingml/2006/main">
                    <a:graphicData uri="http://schemas.openxmlformats.org/drawingml/2006/picture">
                      <pic:pic xmlns:pic="http://schemas.openxmlformats.org/drawingml/2006/picture">
                        <pic:nvPicPr>
                          <pic:cNvPr id="2052" name="1981 Imagen" hidden="1">
                            <a:extLst>
                              <a:ext uri="{FF2B5EF4-FFF2-40B4-BE49-F238E27FC236}">
                                <a16:creationId xmlns:a16="http://schemas.microsoft.com/office/drawing/2014/main" id="{00000000-0008-0000-0200-00000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4550F2" wp14:editId="17ABA5B5">
                  <wp:simplePos x="0" y="0"/>
                  <wp:positionH relativeFrom="column">
                    <wp:posOffset>0</wp:posOffset>
                  </wp:positionH>
                  <wp:positionV relativeFrom="paragraph">
                    <wp:posOffset>9525</wp:posOffset>
                  </wp:positionV>
                  <wp:extent cx="9525" cy="123825"/>
                  <wp:effectExtent l="0" t="0" r="28575" b="9525"/>
                  <wp:wrapNone/>
                  <wp:docPr id="2053" name="Imagen 1212" hidden="1">
                    <a:extLst xmlns:a="http://schemas.openxmlformats.org/drawingml/2006/main">
                      <a:ext uri="{FF2B5EF4-FFF2-40B4-BE49-F238E27FC236}">
                        <a16:creationId xmlns:a16="http://schemas.microsoft.com/office/drawing/2014/main" id="{00000000-0008-0000-0200-000005080000}"/>
                      </a:ext>
                    </a:extLst>
                  </wp:docPr>
                  <wp:cNvGraphicFramePr/>
                  <a:graphic xmlns:a="http://schemas.openxmlformats.org/drawingml/2006/main">
                    <a:graphicData uri="http://schemas.openxmlformats.org/drawingml/2006/picture">
                      <pic:pic xmlns:pic="http://schemas.openxmlformats.org/drawingml/2006/picture">
                        <pic:nvPicPr>
                          <pic:cNvPr id="2053" name="1982 Imagen" hidden="1">
                            <a:extLst>
                              <a:ext uri="{FF2B5EF4-FFF2-40B4-BE49-F238E27FC236}">
                                <a16:creationId xmlns:a16="http://schemas.microsoft.com/office/drawing/2014/main" id="{00000000-0008-0000-0200-00000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3F0165" wp14:editId="21475466">
                  <wp:simplePos x="0" y="0"/>
                  <wp:positionH relativeFrom="column">
                    <wp:posOffset>0</wp:posOffset>
                  </wp:positionH>
                  <wp:positionV relativeFrom="paragraph">
                    <wp:posOffset>9525</wp:posOffset>
                  </wp:positionV>
                  <wp:extent cx="9525" cy="123825"/>
                  <wp:effectExtent l="0" t="0" r="28575" b="9525"/>
                  <wp:wrapNone/>
                  <wp:docPr id="2054" name="Imagen 1211" hidden="1">
                    <a:extLst xmlns:a="http://schemas.openxmlformats.org/drawingml/2006/main">
                      <a:ext uri="{FF2B5EF4-FFF2-40B4-BE49-F238E27FC236}">
                        <a16:creationId xmlns:a16="http://schemas.microsoft.com/office/drawing/2014/main" id="{00000000-0008-0000-0200-000006080000}"/>
                      </a:ext>
                    </a:extLst>
                  </wp:docPr>
                  <wp:cNvGraphicFramePr/>
                  <a:graphic xmlns:a="http://schemas.openxmlformats.org/drawingml/2006/main">
                    <a:graphicData uri="http://schemas.openxmlformats.org/drawingml/2006/picture">
                      <pic:pic xmlns:pic="http://schemas.openxmlformats.org/drawingml/2006/picture">
                        <pic:nvPicPr>
                          <pic:cNvPr id="2054" name="1983 Imagen" hidden="1">
                            <a:extLst>
                              <a:ext uri="{FF2B5EF4-FFF2-40B4-BE49-F238E27FC236}">
                                <a16:creationId xmlns:a16="http://schemas.microsoft.com/office/drawing/2014/main" id="{00000000-0008-0000-0200-00000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256359" wp14:editId="6B46F6D0">
                  <wp:simplePos x="0" y="0"/>
                  <wp:positionH relativeFrom="column">
                    <wp:posOffset>0</wp:posOffset>
                  </wp:positionH>
                  <wp:positionV relativeFrom="paragraph">
                    <wp:posOffset>9525</wp:posOffset>
                  </wp:positionV>
                  <wp:extent cx="9525" cy="123825"/>
                  <wp:effectExtent l="0" t="0" r="28575" b="9525"/>
                  <wp:wrapNone/>
                  <wp:docPr id="2055" name="Imagen 1210" hidden="1">
                    <a:extLst xmlns:a="http://schemas.openxmlformats.org/drawingml/2006/main">
                      <a:ext uri="{FF2B5EF4-FFF2-40B4-BE49-F238E27FC236}">
                        <a16:creationId xmlns:a16="http://schemas.microsoft.com/office/drawing/2014/main" id="{00000000-0008-0000-0200-000007080000}"/>
                      </a:ext>
                    </a:extLst>
                  </wp:docPr>
                  <wp:cNvGraphicFramePr/>
                  <a:graphic xmlns:a="http://schemas.openxmlformats.org/drawingml/2006/main">
                    <a:graphicData uri="http://schemas.openxmlformats.org/drawingml/2006/picture">
                      <pic:pic xmlns:pic="http://schemas.openxmlformats.org/drawingml/2006/picture">
                        <pic:nvPicPr>
                          <pic:cNvPr id="2055" name="1984 Imagen" hidden="1">
                            <a:extLst>
                              <a:ext uri="{FF2B5EF4-FFF2-40B4-BE49-F238E27FC236}">
                                <a16:creationId xmlns:a16="http://schemas.microsoft.com/office/drawing/2014/main" id="{00000000-0008-0000-0200-00000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611723" wp14:editId="1A244A99">
                  <wp:simplePos x="0" y="0"/>
                  <wp:positionH relativeFrom="column">
                    <wp:posOffset>0</wp:posOffset>
                  </wp:positionH>
                  <wp:positionV relativeFrom="paragraph">
                    <wp:posOffset>9525</wp:posOffset>
                  </wp:positionV>
                  <wp:extent cx="9525" cy="123825"/>
                  <wp:effectExtent l="0" t="0" r="28575" b="9525"/>
                  <wp:wrapNone/>
                  <wp:docPr id="2056" name="Imagen 1209" hidden="1">
                    <a:extLst xmlns:a="http://schemas.openxmlformats.org/drawingml/2006/main">
                      <a:ext uri="{FF2B5EF4-FFF2-40B4-BE49-F238E27FC236}">
                        <a16:creationId xmlns:a16="http://schemas.microsoft.com/office/drawing/2014/main" id="{00000000-0008-0000-0200-000008080000}"/>
                      </a:ext>
                    </a:extLst>
                  </wp:docPr>
                  <wp:cNvGraphicFramePr/>
                  <a:graphic xmlns:a="http://schemas.openxmlformats.org/drawingml/2006/main">
                    <a:graphicData uri="http://schemas.openxmlformats.org/drawingml/2006/picture">
                      <pic:pic xmlns:pic="http://schemas.openxmlformats.org/drawingml/2006/picture">
                        <pic:nvPicPr>
                          <pic:cNvPr id="2056" name="1985 Imagen" hidden="1">
                            <a:extLst>
                              <a:ext uri="{FF2B5EF4-FFF2-40B4-BE49-F238E27FC236}">
                                <a16:creationId xmlns:a16="http://schemas.microsoft.com/office/drawing/2014/main" id="{00000000-0008-0000-0200-00000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C17055" wp14:editId="36509FDC">
                  <wp:simplePos x="0" y="0"/>
                  <wp:positionH relativeFrom="column">
                    <wp:posOffset>0</wp:posOffset>
                  </wp:positionH>
                  <wp:positionV relativeFrom="paragraph">
                    <wp:posOffset>9525</wp:posOffset>
                  </wp:positionV>
                  <wp:extent cx="9525" cy="123825"/>
                  <wp:effectExtent l="0" t="0" r="28575" b="9525"/>
                  <wp:wrapNone/>
                  <wp:docPr id="2057" name="Imagen 1208" hidden="1">
                    <a:extLst xmlns:a="http://schemas.openxmlformats.org/drawingml/2006/main">
                      <a:ext uri="{FF2B5EF4-FFF2-40B4-BE49-F238E27FC236}">
                        <a16:creationId xmlns:a16="http://schemas.microsoft.com/office/drawing/2014/main" id="{00000000-0008-0000-0200-000009080000}"/>
                      </a:ext>
                    </a:extLst>
                  </wp:docPr>
                  <wp:cNvGraphicFramePr/>
                  <a:graphic xmlns:a="http://schemas.openxmlformats.org/drawingml/2006/main">
                    <a:graphicData uri="http://schemas.openxmlformats.org/drawingml/2006/picture">
                      <pic:pic xmlns:pic="http://schemas.openxmlformats.org/drawingml/2006/picture">
                        <pic:nvPicPr>
                          <pic:cNvPr id="2057" name="1986 Imagen" hidden="1">
                            <a:extLst>
                              <a:ext uri="{FF2B5EF4-FFF2-40B4-BE49-F238E27FC236}">
                                <a16:creationId xmlns:a16="http://schemas.microsoft.com/office/drawing/2014/main" id="{00000000-0008-0000-0200-00000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FF45D2" wp14:editId="03384A3B">
                  <wp:simplePos x="0" y="0"/>
                  <wp:positionH relativeFrom="column">
                    <wp:posOffset>0</wp:posOffset>
                  </wp:positionH>
                  <wp:positionV relativeFrom="paragraph">
                    <wp:posOffset>9525</wp:posOffset>
                  </wp:positionV>
                  <wp:extent cx="9525" cy="123825"/>
                  <wp:effectExtent l="0" t="0" r="28575" b="9525"/>
                  <wp:wrapNone/>
                  <wp:docPr id="2058" name="Imagen 1207" hidden="1">
                    <a:extLst xmlns:a="http://schemas.openxmlformats.org/drawingml/2006/main">
                      <a:ext uri="{FF2B5EF4-FFF2-40B4-BE49-F238E27FC236}">
                        <a16:creationId xmlns:a16="http://schemas.microsoft.com/office/drawing/2014/main" id="{00000000-0008-0000-0200-00000A080000}"/>
                      </a:ext>
                    </a:extLst>
                  </wp:docPr>
                  <wp:cNvGraphicFramePr/>
                  <a:graphic xmlns:a="http://schemas.openxmlformats.org/drawingml/2006/main">
                    <a:graphicData uri="http://schemas.openxmlformats.org/drawingml/2006/picture">
                      <pic:pic xmlns:pic="http://schemas.openxmlformats.org/drawingml/2006/picture">
                        <pic:nvPicPr>
                          <pic:cNvPr id="2058" name="1987 Imagen" hidden="1">
                            <a:extLst>
                              <a:ext uri="{FF2B5EF4-FFF2-40B4-BE49-F238E27FC236}">
                                <a16:creationId xmlns:a16="http://schemas.microsoft.com/office/drawing/2014/main" id="{00000000-0008-0000-0200-00000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265412" wp14:editId="7B6FBCF9">
                  <wp:simplePos x="0" y="0"/>
                  <wp:positionH relativeFrom="column">
                    <wp:posOffset>0</wp:posOffset>
                  </wp:positionH>
                  <wp:positionV relativeFrom="paragraph">
                    <wp:posOffset>9525</wp:posOffset>
                  </wp:positionV>
                  <wp:extent cx="9525" cy="123825"/>
                  <wp:effectExtent l="0" t="0" r="28575" b="9525"/>
                  <wp:wrapNone/>
                  <wp:docPr id="2059" name="Imagen 1206" hidden="1">
                    <a:extLst xmlns:a="http://schemas.openxmlformats.org/drawingml/2006/main">
                      <a:ext uri="{FF2B5EF4-FFF2-40B4-BE49-F238E27FC236}">
                        <a16:creationId xmlns:a16="http://schemas.microsoft.com/office/drawing/2014/main" id="{00000000-0008-0000-0200-00000B080000}"/>
                      </a:ext>
                    </a:extLst>
                  </wp:docPr>
                  <wp:cNvGraphicFramePr/>
                  <a:graphic xmlns:a="http://schemas.openxmlformats.org/drawingml/2006/main">
                    <a:graphicData uri="http://schemas.openxmlformats.org/drawingml/2006/picture">
                      <pic:pic xmlns:pic="http://schemas.openxmlformats.org/drawingml/2006/picture">
                        <pic:nvPicPr>
                          <pic:cNvPr id="2059" name="1988 Imagen" hidden="1">
                            <a:extLst>
                              <a:ext uri="{FF2B5EF4-FFF2-40B4-BE49-F238E27FC236}">
                                <a16:creationId xmlns:a16="http://schemas.microsoft.com/office/drawing/2014/main" id="{00000000-0008-0000-0200-00000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73F4A7" wp14:editId="5FE1D36E">
                  <wp:simplePos x="0" y="0"/>
                  <wp:positionH relativeFrom="column">
                    <wp:posOffset>0</wp:posOffset>
                  </wp:positionH>
                  <wp:positionV relativeFrom="paragraph">
                    <wp:posOffset>9525</wp:posOffset>
                  </wp:positionV>
                  <wp:extent cx="9525" cy="123825"/>
                  <wp:effectExtent l="0" t="0" r="28575" b="9525"/>
                  <wp:wrapNone/>
                  <wp:docPr id="2060" name="Imagen 1205" hidden="1">
                    <a:extLst xmlns:a="http://schemas.openxmlformats.org/drawingml/2006/main">
                      <a:ext uri="{FF2B5EF4-FFF2-40B4-BE49-F238E27FC236}">
                        <a16:creationId xmlns:a16="http://schemas.microsoft.com/office/drawing/2014/main" id="{00000000-0008-0000-0200-00000C080000}"/>
                      </a:ext>
                    </a:extLst>
                  </wp:docPr>
                  <wp:cNvGraphicFramePr/>
                  <a:graphic xmlns:a="http://schemas.openxmlformats.org/drawingml/2006/main">
                    <a:graphicData uri="http://schemas.openxmlformats.org/drawingml/2006/picture">
                      <pic:pic xmlns:pic="http://schemas.openxmlformats.org/drawingml/2006/picture">
                        <pic:nvPicPr>
                          <pic:cNvPr id="2060" name="1989 Imagen" hidden="1">
                            <a:extLst>
                              <a:ext uri="{FF2B5EF4-FFF2-40B4-BE49-F238E27FC236}">
                                <a16:creationId xmlns:a16="http://schemas.microsoft.com/office/drawing/2014/main" id="{00000000-0008-0000-0200-00000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7D9AC2" wp14:editId="08EEA56D">
                  <wp:simplePos x="0" y="0"/>
                  <wp:positionH relativeFrom="column">
                    <wp:posOffset>0</wp:posOffset>
                  </wp:positionH>
                  <wp:positionV relativeFrom="paragraph">
                    <wp:posOffset>9525</wp:posOffset>
                  </wp:positionV>
                  <wp:extent cx="9525" cy="123825"/>
                  <wp:effectExtent l="0" t="0" r="28575" b="9525"/>
                  <wp:wrapNone/>
                  <wp:docPr id="2061" name="Imagen 1204" hidden="1">
                    <a:extLst xmlns:a="http://schemas.openxmlformats.org/drawingml/2006/main">
                      <a:ext uri="{FF2B5EF4-FFF2-40B4-BE49-F238E27FC236}">
                        <a16:creationId xmlns:a16="http://schemas.microsoft.com/office/drawing/2014/main" id="{00000000-0008-0000-0200-00000D080000}"/>
                      </a:ext>
                    </a:extLst>
                  </wp:docPr>
                  <wp:cNvGraphicFramePr/>
                  <a:graphic xmlns:a="http://schemas.openxmlformats.org/drawingml/2006/main">
                    <a:graphicData uri="http://schemas.openxmlformats.org/drawingml/2006/picture">
                      <pic:pic xmlns:pic="http://schemas.openxmlformats.org/drawingml/2006/picture">
                        <pic:nvPicPr>
                          <pic:cNvPr id="2061" name="1990 Imagen" hidden="1">
                            <a:extLst>
                              <a:ext uri="{FF2B5EF4-FFF2-40B4-BE49-F238E27FC236}">
                                <a16:creationId xmlns:a16="http://schemas.microsoft.com/office/drawing/2014/main" id="{00000000-0008-0000-0200-00000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A6FA7D" wp14:editId="5F944F44">
                  <wp:simplePos x="0" y="0"/>
                  <wp:positionH relativeFrom="column">
                    <wp:posOffset>0</wp:posOffset>
                  </wp:positionH>
                  <wp:positionV relativeFrom="paragraph">
                    <wp:posOffset>9525</wp:posOffset>
                  </wp:positionV>
                  <wp:extent cx="9525" cy="123825"/>
                  <wp:effectExtent l="0" t="0" r="28575" b="9525"/>
                  <wp:wrapNone/>
                  <wp:docPr id="2062" name="Imagen 1203" hidden="1">
                    <a:extLst xmlns:a="http://schemas.openxmlformats.org/drawingml/2006/main">
                      <a:ext uri="{FF2B5EF4-FFF2-40B4-BE49-F238E27FC236}">
                        <a16:creationId xmlns:a16="http://schemas.microsoft.com/office/drawing/2014/main" id="{00000000-0008-0000-0200-00000E080000}"/>
                      </a:ext>
                    </a:extLst>
                  </wp:docPr>
                  <wp:cNvGraphicFramePr/>
                  <a:graphic xmlns:a="http://schemas.openxmlformats.org/drawingml/2006/main">
                    <a:graphicData uri="http://schemas.openxmlformats.org/drawingml/2006/picture">
                      <pic:pic xmlns:pic="http://schemas.openxmlformats.org/drawingml/2006/picture">
                        <pic:nvPicPr>
                          <pic:cNvPr id="2062" name="1991 Imagen" hidden="1">
                            <a:extLst>
                              <a:ext uri="{FF2B5EF4-FFF2-40B4-BE49-F238E27FC236}">
                                <a16:creationId xmlns:a16="http://schemas.microsoft.com/office/drawing/2014/main" id="{00000000-0008-0000-0200-00000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E46A78" wp14:editId="58C208DE">
                  <wp:simplePos x="0" y="0"/>
                  <wp:positionH relativeFrom="column">
                    <wp:posOffset>0</wp:posOffset>
                  </wp:positionH>
                  <wp:positionV relativeFrom="paragraph">
                    <wp:posOffset>9525</wp:posOffset>
                  </wp:positionV>
                  <wp:extent cx="9525" cy="123825"/>
                  <wp:effectExtent l="0" t="0" r="28575" b="9525"/>
                  <wp:wrapNone/>
                  <wp:docPr id="2063" name="Imagen 1202" hidden="1">
                    <a:extLst xmlns:a="http://schemas.openxmlformats.org/drawingml/2006/main">
                      <a:ext uri="{FF2B5EF4-FFF2-40B4-BE49-F238E27FC236}">
                        <a16:creationId xmlns:a16="http://schemas.microsoft.com/office/drawing/2014/main" id="{00000000-0008-0000-0200-00000F080000}"/>
                      </a:ext>
                    </a:extLst>
                  </wp:docPr>
                  <wp:cNvGraphicFramePr/>
                  <a:graphic xmlns:a="http://schemas.openxmlformats.org/drawingml/2006/main">
                    <a:graphicData uri="http://schemas.openxmlformats.org/drawingml/2006/picture">
                      <pic:pic xmlns:pic="http://schemas.openxmlformats.org/drawingml/2006/picture">
                        <pic:nvPicPr>
                          <pic:cNvPr id="2063" name="1992 Imagen" hidden="1">
                            <a:extLst>
                              <a:ext uri="{FF2B5EF4-FFF2-40B4-BE49-F238E27FC236}">
                                <a16:creationId xmlns:a16="http://schemas.microsoft.com/office/drawing/2014/main" id="{00000000-0008-0000-0200-00000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D56E5C" wp14:editId="3AD9DB47">
                  <wp:simplePos x="0" y="0"/>
                  <wp:positionH relativeFrom="column">
                    <wp:posOffset>0</wp:posOffset>
                  </wp:positionH>
                  <wp:positionV relativeFrom="paragraph">
                    <wp:posOffset>9525</wp:posOffset>
                  </wp:positionV>
                  <wp:extent cx="9525" cy="123825"/>
                  <wp:effectExtent l="0" t="0" r="28575" b="9525"/>
                  <wp:wrapNone/>
                  <wp:docPr id="2064" name="Imagen 1201" hidden="1">
                    <a:extLst xmlns:a="http://schemas.openxmlformats.org/drawingml/2006/main">
                      <a:ext uri="{FF2B5EF4-FFF2-40B4-BE49-F238E27FC236}">
                        <a16:creationId xmlns:a16="http://schemas.microsoft.com/office/drawing/2014/main" id="{00000000-0008-0000-0200-000010080000}"/>
                      </a:ext>
                    </a:extLst>
                  </wp:docPr>
                  <wp:cNvGraphicFramePr/>
                  <a:graphic xmlns:a="http://schemas.openxmlformats.org/drawingml/2006/main">
                    <a:graphicData uri="http://schemas.openxmlformats.org/drawingml/2006/picture">
                      <pic:pic xmlns:pic="http://schemas.openxmlformats.org/drawingml/2006/picture">
                        <pic:nvPicPr>
                          <pic:cNvPr id="2064" name="1993 Imagen" hidden="1">
                            <a:extLst>
                              <a:ext uri="{FF2B5EF4-FFF2-40B4-BE49-F238E27FC236}">
                                <a16:creationId xmlns:a16="http://schemas.microsoft.com/office/drawing/2014/main" id="{00000000-0008-0000-0200-00001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F7A77F" wp14:editId="3A501074">
                  <wp:simplePos x="0" y="0"/>
                  <wp:positionH relativeFrom="column">
                    <wp:posOffset>0</wp:posOffset>
                  </wp:positionH>
                  <wp:positionV relativeFrom="paragraph">
                    <wp:posOffset>9525</wp:posOffset>
                  </wp:positionV>
                  <wp:extent cx="9525" cy="123825"/>
                  <wp:effectExtent l="0" t="0" r="28575" b="9525"/>
                  <wp:wrapNone/>
                  <wp:docPr id="2065" name="Imagen 1200" hidden="1">
                    <a:extLst xmlns:a="http://schemas.openxmlformats.org/drawingml/2006/main">
                      <a:ext uri="{FF2B5EF4-FFF2-40B4-BE49-F238E27FC236}">
                        <a16:creationId xmlns:a16="http://schemas.microsoft.com/office/drawing/2014/main" id="{00000000-0008-0000-0200-000011080000}"/>
                      </a:ext>
                    </a:extLst>
                  </wp:docPr>
                  <wp:cNvGraphicFramePr/>
                  <a:graphic xmlns:a="http://schemas.openxmlformats.org/drawingml/2006/main">
                    <a:graphicData uri="http://schemas.openxmlformats.org/drawingml/2006/picture">
                      <pic:pic xmlns:pic="http://schemas.openxmlformats.org/drawingml/2006/picture">
                        <pic:nvPicPr>
                          <pic:cNvPr id="2065" name="1994 Imagen" hidden="1">
                            <a:extLst>
                              <a:ext uri="{FF2B5EF4-FFF2-40B4-BE49-F238E27FC236}">
                                <a16:creationId xmlns:a16="http://schemas.microsoft.com/office/drawing/2014/main" id="{00000000-0008-0000-0200-00001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E19871" wp14:editId="2A711011">
                  <wp:simplePos x="0" y="0"/>
                  <wp:positionH relativeFrom="column">
                    <wp:posOffset>0</wp:posOffset>
                  </wp:positionH>
                  <wp:positionV relativeFrom="paragraph">
                    <wp:posOffset>9525</wp:posOffset>
                  </wp:positionV>
                  <wp:extent cx="9525" cy="123825"/>
                  <wp:effectExtent l="0" t="0" r="28575" b="9525"/>
                  <wp:wrapNone/>
                  <wp:docPr id="2066" name="Imagen 1199" hidden="1">
                    <a:extLst xmlns:a="http://schemas.openxmlformats.org/drawingml/2006/main">
                      <a:ext uri="{FF2B5EF4-FFF2-40B4-BE49-F238E27FC236}">
                        <a16:creationId xmlns:a16="http://schemas.microsoft.com/office/drawing/2014/main" id="{00000000-0008-0000-0200-000012080000}"/>
                      </a:ext>
                    </a:extLst>
                  </wp:docPr>
                  <wp:cNvGraphicFramePr/>
                  <a:graphic xmlns:a="http://schemas.openxmlformats.org/drawingml/2006/main">
                    <a:graphicData uri="http://schemas.openxmlformats.org/drawingml/2006/picture">
                      <pic:pic xmlns:pic="http://schemas.openxmlformats.org/drawingml/2006/picture">
                        <pic:nvPicPr>
                          <pic:cNvPr id="2066" name="1995 Imagen" hidden="1">
                            <a:extLst>
                              <a:ext uri="{FF2B5EF4-FFF2-40B4-BE49-F238E27FC236}">
                                <a16:creationId xmlns:a16="http://schemas.microsoft.com/office/drawing/2014/main" id="{00000000-0008-0000-0200-00001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A1F0B4" wp14:editId="7C56663E">
                  <wp:simplePos x="0" y="0"/>
                  <wp:positionH relativeFrom="column">
                    <wp:posOffset>0</wp:posOffset>
                  </wp:positionH>
                  <wp:positionV relativeFrom="paragraph">
                    <wp:posOffset>9525</wp:posOffset>
                  </wp:positionV>
                  <wp:extent cx="9525" cy="123825"/>
                  <wp:effectExtent l="0" t="0" r="28575" b="9525"/>
                  <wp:wrapNone/>
                  <wp:docPr id="2067" name="Imagen 1198" hidden="1">
                    <a:extLst xmlns:a="http://schemas.openxmlformats.org/drawingml/2006/main">
                      <a:ext uri="{FF2B5EF4-FFF2-40B4-BE49-F238E27FC236}">
                        <a16:creationId xmlns:a16="http://schemas.microsoft.com/office/drawing/2014/main" id="{00000000-0008-0000-0200-000013080000}"/>
                      </a:ext>
                    </a:extLst>
                  </wp:docPr>
                  <wp:cNvGraphicFramePr/>
                  <a:graphic xmlns:a="http://schemas.openxmlformats.org/drawingml/2006/main">
                    <a:graphicData uri="http://schemas.openxmlformats.org/drawingml/2006/picture">
                      <pic:pic xmlns:pic="http://schemas.openxmlformats.org/drawingml/2006/picture">
                        <pic:nvPicPr>
                          <pic:cNvPr id="2067" name="1996 Imagen" hidden="1">
                            <a:extLst>
                              <a:ext uri="{FF2B5EF4-FFF2-40B4-BE49-F238E27FC236}">
                                <a16:creationId xmlns:a16="http://schemas.microsoft.com/office/drawing/2014/main" id="{00000000-0008-0000-0200-00001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79C186F" wp14:editId="612A3EA7">
                  <wp:simplePos x="0" y="0"/>
                  <wp:positionH relativeFrom="column">
                    <wp:posOffset>0</wp:posOffset>
                  </wp:positionH>
                  <wp:positionV relativeFrom="paragraph">
                    <wp:posOffset>9525</wp:posOffset>
                  </wp:positionV>
                  <wp:extent cx="9525" cy="123825"/>
                  <wp:effectExtent l="0" t="0" r="28575" b="9525"/>
                  <wp:wrapNone/>
                  <wp:docPr id="2068" name="Imagen 1197" hidden="1">
                    <a:extLst xmlns:a="http://schemas.openxmlformats.org/drawingml/2006/main">
                      <a:ext uri="{FF2B5EF4-FFF2-40B4-BE49-F238E27FC236}">
                        <a16:creationId xmlns:a16="http://schemas.microsoft.com/office/drawing/2014/main" id="{00000000-0008-0000-0200-000014080000}"/>
                      </a:ext>
                    </a:extLst>
                  </wp:docPr>
                  <wp:cNvGraphicFramePr/>
                  <a:graphic xmlns:a="http://schemas.openxmlformats.org/drawingml/2006/main">
                    <a:graphicData uri="http://schemas.openxmlformats.org/drawingml/2006/picture">
                      <pic:pic xmlns:pic="http://schemas.openxmlformats.org/drawingml/2006/picture">
                        <pic:nvPicPr>
                          <pic:cNvPr id="2068" name="1997 Imagen" hidden="1">
                            <a:extLst>
                              <a:ext uri="{FF2B5EF4-FFF2-40B4-BE49-F238E27FC236}">
                                <a16:creationId xmlns:a16="http://schemas.microsoft.com/office/drawing/2014/main" id="{00000000-0008-0000-0200-00001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623B82" wp14:editId="1F661ACA">
                  <wp:simplePos x="0" y="0"/>
                  <wp:positionH relativeFrom="column">
                    <wp:posOffset>0</wp:posOffset>
                  </wp:positionH>
                  <wp:positionV relativeFrom="paragraph">
                    <wp:posOffset>9525</wp:posOffset>
                  </wp:positionV>
                  <wp:extent cx="9525" cy="123825"/>
                  <wp:effectExtent l="0" t="0" r="28575" b="9525"/>
                  <wp:wrapNone/>
                  <wp:docPr id="2069" name="Imagen 1196" hidden="1">
                    <a:extLst xmlns:a="http://schemas.openxmlformats.org/drawingml/2006/main">
                      <a:ext uri="{FF2B5EF4-FFF2-40B4-BE49-F238E27FC236}">
                        <a16:creationId xmlns:a16="http://schemas.microsoft.com/office/drawing/2014/main" id="{00000000-0008-0000-0200-000015080000}"/>
                      </a:ext>
                    </a:extLst>
                  </wp:docPr>
                  <wp:cNvGraphicFramePr/>
                  <a:graphic xmlns:a="http://schemas.openxmlformats.org/drawingml/2006/main">
                    <a:graphicData uri="http://schemas.openxmlformats.org/drawingml/2006/picture">
                      <pic:pic xmlns:pic="http://schemas.openxmlformats.org/drawingml/2006/picture">
                        <pic:nvPicPr>
                          <pic:cNvPr id="2069" name="1998 Imagen" hidden="1">
                            <a:extLst>
                              <a:ext uri="{FF2B5EF4-FFF2-40B4-BE49-F238E27FC236}">
                                <a16:creationId xmlns:a16="http://schemas.microsoft.com/office/drawing/2014/main" id="{00000000-0008-0000-0200-00001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91B441" wp14:editId="16F815FB">
                  <wp:simplePos x="0" y="0"/>
                  <wp:positionH relativeFrom="column">
                    <wp:posOffset>0</wp:posOffset>
                  </wp:positionH>
                  <wp:positionV relativeFrom="paragraph">
                    <wp:posOffset>9525</wp:posOffset>
                  </wp:positionV>
                  <wp:extent cx="9525" cy="123825"/>
                  <wp:effectExtent l="0" t="0" r="28575" b="9525"/>
                  <wp:wrapNone/>
                  <wp:docPr id="2070" name="Imagen 1195" hidden="1">
                    <a:extLst xmlns:a="http://schemas.openxmlformats.org/drawingml/2006/main">
                      <a:ext uri="{FF2B5EF4-FFF2-40B4-BE49-F238E27FC236}">
                        <a16:creationId xmlns:a16="http://schemas.microsoft.com/office/drawing/2014/main" id="{00000000-0008-0000-0200-000016080000}"/>
                      </a:ext>
                    </a:extLst>
                  </wp:docPr>
                  <wp:cNvGraphicFramePr/>
                  <a:graphic xmlns:a="http://schemas.openxmlformats.org/drawingml/2006/main">
                    <a:graphicData uri="http://schemas.openxmlformats.org/drawingml/2006/picture">
                      <pic:pic xmlns:pic="http://schemas.openxmlformats.org/drawingml/2006/picture">
                        <pic:nvPicPr>
                          <pic:cNvPr id="2070" name="1999 Imagen" hidden="1">
                            <a:extLst>
                              <a:ext uri="{FF2B5EF4-FFF2-40B4-BE49-F238E27FC236}">
                                <a16:creationId xmlns:a16="http://schemas.microsoft.com/office/drawing/2014/main" id="{00000000-0008-0000-0200-00001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BD0D24" wp14:editId="087A8A9E">
                  <wp:simplePos x="0" y="0"/>
                  <wp:positionH relativeFrom="column">
                    <wp:posOffset>0</wp:posOffset>
                  </wp:positionH>
                  <wp:positionV relativeFrom="paragraph">
                    <wp:posOffset>9525</wp:posOffset>
                  </wp:positionV>
                  <wp:extent cx="9525" cy="123825"/>
                  <wp:effectExtent l="0" t="0" r="28575" b="9525"/>
                  <wp:wrapNone/>
                  <wp:docPr id="2071" name="Imagen 1194" hidden="1">
                    <a:extLst xmlns:a="http://schemas.openxmlformats.org/drawingml/2006/main">
                      <a:ext uri="{FF2B5EF4-FFF2-40B4-BE49-F238E27FC236}">
                        <a16:creationId xmlns:a16="http://schemas.microsoft.com/office/drawing/2014/main" id="{00000000-0008-0000-0200-000017080000}"/>
                      </a:ext>
                    </a:extLst>
                  </wp:docPr>
                  <wp:cNvGraphicFramePr/>
                  <a:graphic xmlns:a="http://schemas.openxmlformats.org/drawingml/2006/main">
                    <a:graphicData uri="http://schemas.openxmlformats.org/drawingml/2006/picture">
                      <pic:pic xmlns:pic="http://schemas.openxmlformats.org/drawingml/2006/picture">
                        <pic:nvPicPr>
                          <pic:cNvPr id="2071" name="2000 Imagen" hidden="1">
                            <a:extLst>
                              <a:ext uri="{FF2B5EF4-FFF2-40B4-BE49-F238E27FC236}">
                                <a16:creationId xmlns:a16="http://schemas.microsoft.com/office/drawing/2014/main" id="{00000000-0008-0000-0200-00001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ADC44B" wp14:editId="191A1916">
                  <wp:simplePos x="0" y="0"/>
                  <wp:positionH relativeFrom="column">
                    <wp:posOffset>0</wp:posOffset>
                  </wp:positionH>
                  <wp:positionV relativeFrom="paragraph">
                    <wp:posOffset>9525</wp:posOffset>
                  </wp:positionV>
                  <wp:extent cx="9525" cy="123825"/>
                  <wp:effectExtent l="0" t="0" r="28575" b="9525"/>
                  <wp:wrapNone/>
                  <wp:docPr id="2072" name="Imagen 1193" hidden="1">
                    <a:extLst xmlns:a="http://schemas.openxmlformats.org/drawingml/2006/main">
                      <a:ext uri="{FF2B5EF4-FFF2-40B4-BE49-F238E27FC236}">
                        <a16:creationId xmlns:a16="http://schemas.microsoft.com/office/drawing/2014/main" id="{00000000-0008-0000-0200-000018080000}"/>
                      </a:ext>
                    </a:extLst>
                  </wp:docPr>
                  <wp:cNvGraphicFramePr/>
                  <a:graphic xmlns:a="http://schemas.openxmlformats.org/drawingml/2006/main">
                    <a:graphicData uri="http://schemas.openxmlformats.org/drawingml/2006/picture">
                      <pic:pic xmlns:pic="http://schemas.openxmlformats.org/drawingml/2006/picture">
                        <pic:nvPicPr>
                          <pic:cNvPr id="2072" name="2001 Imagen" hidden="1">
                            <a:extLst>
                              <a:ext uri="{FF2B5EF4-FFF2-40B4-BE49-F238E27FC236}">
                                <a16:creationId xmlns:a16="http://schemas.microsoft.com/office/drawing/2014/main" id="{00000000-0008-0000-0200-00001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503D27" wp14:editId="36585E60">
                  <wp:simplePos x="0" y="0"/>
                  <wp:positionH relativeFrom="column">
                    <wp:posOffset>0</wp:posOffset>
                  </wp:positionH>
                  <wp:positionV relativeFrom="paragraph">
                    <wp:posOffset>9525</wp:posOffset>
                  </wp:positionV>
                  <wp:extent cx="9525" cy="123825"/>
                  <wp:effectExtent l="0" t="0" r="28575" b="9525"/>
                  <wp:wrapNone/>
                  <wp:docPr id="2073" name="Imagen 1192" hidden="1">
                    <a:extLst xmlns:a="http://schemas.openxmlformats.org/drawingml/2006/main">
                      <a:ext uri="{FF2B5EF4-FFF2-40B4-BE49-F238E27FC236}">
                        <a16:creationId xmlns:a16="http://schemas.microsoft.com/office/drawing/2014/main" id="{00000000-0008-0000-0200-000019080000}"/>
                      </a:ext>
                    </a:extLst>
                  </wp:docPr>
                  <wp:cNvGraphicFramePr/>
                  <a:graphic xmlns:a="http://schemas.openxmlformats.org/drawingml/2006/main">
                    <a:graphicData uri="http://schemas.openxmlformats.org/drawingml/2006/picture">
                      <pic:pic xmlns:pic="http://schemas.openxmlformats.org/drawingml/2006/picture">
                        <pic:nvPicPr>
                          <pic:cNvPr id="2073" name="2002 Imagen" hidden="1">
                            <a:extLst>
                              <a:ext uri="{FF2B5EF4-FFF2-40B4-BE49-F238E27FC236}">
                                <a16:creationId xmlns:a16="http://schemas.microsoft.com/office/drawing/2014/main" id="{00000000-0008-0000-0200-00001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46CBB9" wp14:editId="55BA5195">
                  <wp:simplePos x="0" y="0"/>
                  <wp:positionH relativeFrom="column">
                    <wp:posOffset>0</wp:posOffset>
                  </wp:positionH>
                  <wp:positionV relativeFrom="paragraph">
                    <wp:posOffset>9525</wp:posOffset>
                  </wp:positionV>
                  <wp:extent cx="9525" cy="123825"/>
                  <wp:effectExtent l="0" t="0" r="28575" b="9525"/>
                  <wp:wrapNone/>
                  <wp:docPr id="2074" name="Imagen 1191" hidden="1">
                    <a:extLst xmlns:a="http://schemas.openxmlformats.org/drawingml/2006/main">
                      <a:ext uri="{FF2B5EF4-FFF2-40B4-BE49-F238E27FC236}">
                        <a16:creationId xmlns:a16="http://schemas.microsoft.com/office/drawing/2014/main" id="{00000000-0008-0000-0200-00001A080000}"/>
                      </a:ext>
                    </a:extLst>
                  </wp:docPr>
                  <wp:cNvGraphicFramePr/>
                  <a:graphic xmlns:a="http://schemas.openxmlformats.org/drawingml/2006/main">
                    <a:graphicData uri="http://schemas.openxmlformats.org/drawingml/2006/picture">
                      <pic:pic xmlns:pic="http://schemas.openxmlformats.org/drawingml/2006/picture">
                        <pic:nvPicPr>
                          <pic:cNvPr id="2074" name="2003 Imagen" hidden="1">
                            <a:extLst>
                              <a:ext uri="{FF2B5EF4-FFF2-40B4-BE49-F238E27FC236}">
                                <a16:creationId xmlns:a16="http://schemas.microsoft.com/office/drawing/2014/main" id="{00000000-0008-0000-0200-00001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0247C8" wp14:editId="756DF831">
                  <wp:simplePos x="0" y="0"/>
                  <wp:positionH relativeFrom="column">
                    <wp:posOffset>0</wp:posOffset>
                  </wp:positionH>
                  <wp:positionV relativeFrom="paragraph">
                    <wp:posOffset>9525</wp:posOffset>
                  </wp:positionV>
                  <wp:extent cx="9525" cy="123825"/>
                  <wp:effectExtent l="0" t="0" r="28575" b="9525"/>
                  <wp:wrapNone/>
                  <wp:docPr id="2075" name="Imagen 1190" hidden="1">
                    <a:extLst xmlns:a="http://schemas.openxmlformats.org/drawingml/2006/main">
                      <a:ext uri="{FF2B5EF4-FFF2-40B4-BE49-F238E27FC236}">
                        <a16:creationId xmlns:a16="http://schemas.microsoft.com/office/drawing/2014/main" id="{00000000-0008-0000-0200-00001B080000}"/>
                      </a:ext>
                    </a:extLst>
                  </wp:docPr>
                  <wp:cNvGraphicFramePr/>
                  <a:graphic xmlns:a="http://schemas.openxmlformats.org/drawingml/2006/main">
                    <a:graphicData uri="http://schemas.openxmlformats.org/drawingml/2006/picture">
                      <pic:pic xmlns:pic="http://schemas.openxmlformats.org/drawingml/2006/picture">
                        <pic:nvPicPr>
                          <pic:cNvPr id="2075" name="2004 Imagen" hidden="1">
                            <a:extLst>
                              <a:ext uri="{FF2B5EF4-FFF2-40B4-BE49-F238E27FC236}">
                                <a16:creationId xmlns:a16="http://schemas.microsoft.com/office/drawing/2014/main" id="{00000000-0008-0000-0200-00001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8899C0" wp14:editId="6DFDC0A4">
                  <wp:simplePos x="0" y="0"/>
                  <wp:positionH relativeFrom="column">
                    <wp:posOffset>0</wp:posOffset>
                  </wp:positionH>
                  <wp:positionV relativeFrom="paragraph">
                    <wp:posOffset>9525</wp:posOffset>
                  </wp:positionV>
                  <wp:extent cx="9525" cy="123825"/>
                  <wp:effectExtent l="0" t="0" r="28575" b="9525"/>
                  <wp:wrapNone/>
                  <wp:docPr id="2076" name="Imagen 1189" hidden="1">
                    <a:extLst xmlns:a="http://schemas.openxmlformats.org/drawingml/2006/main">
                      <a:ext uri="{FF2B5EF4-FFF2-40B4-BE49-F238E27FC236}">
                        <a16:creationId xmlns:a16="http://schemas.microsoft.com/office/drawing/2014/main" id="{00000000-0008-0000-0200-00001C080000}"/>
                      </a:ext>
                    </a:extLst>
                  </wp:docPr>
                  <wp:cNvGraphicFramePr/>
                  <a:graphic xmlns:a="http://schemas.openxmlformats.org/drawingml/2006/main">
                    <a:graphicData uri="http://schemas.openxmlformats.org/drawingml/2006/picture">
                      <pic:pic xmlns:pic="http://schemas.openxmlformats.org/drawingml/2006/picture">
                        <pic:nvPicPr>
                          <pic:cNvPr id="2076" name="2005 Imagen" hidden="1">
                            <a:extLst>
                              <a:ext uri="{FF2B5EF4-FFF2-40B4-BE49-F238E27FC236}">
                                <a16:creationId xmlns:a16="http://schemas.microsoft.com/office/drawing/2014/main" id="{00000000-0008-0000-0200-00001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7F2946" wp14:editId="542EAB0F">
                  <wp:simplePos x="0" y="0"/>
                  <wp:positionH relativeFrom="column">
                    <wp:posOffset>0</wp:posOffset>
                  </wp:positionH>
                  <wp:positionV relativeFrom="paragraph">
                    <wp:posOffset>9525</wp:posOffset>
                  </wp:positionV>
                  <wp:extent cx="9525" cy="123825"/>
                  <wp:effectExtent l="0" t="0" r="28575" b="9525"/>
                  <wp:wrapNone/>
                  <wp:docPr id="2077" name="Imagen 1188" hidden="1">
                    <a:extLst xmlns:a="http://schemas.openxmlformats.org/drawingml/2006/main">
                      <a:ext uri="{FF2B5EF4-FFF2-40B4-BE49-F238E27FC236}">
                        <a16:creationId xmlns:a16="http://schemas.microsoft.com/office/drawing/2014/main" id="{00000000-0008-0000-0200-00001D080000}"/>
                      </a:ext>
                    </a:extLst>
                  </wp:docPr>
                  <wp:cNvGraphicFramePr/>
                  <a:graphic xmlns:a="http://schemas.openxmlformats.org/drawingml/2006/main">
                    <a:graphicData uri="http://schemas.openxmlformats.org/drawingml/2006/picture">
                      <pic:pic xmlns:pic="http://schemas.openxmlformats.org/drawingml/2006/picture">
                        <pic:nvPicPr>
                          <pic:cNvPr id="2077" name="2006 Imagen" hidden="1">
                            <a:extLst>
                              <a:ext uri="{FF2B5EF4-FFF2-40B4-BE49-F238E27FC236}">
                                <a16:creationId xmlns:a16="http://schemas.microsoft.com/office/drawing/2014/main" id="{00000000-0008-0000-0200-00001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5F4A0E" wp14:editId="4C338B34">
                  <wp:simplePos x="0" y="0"/>
                  <wp:positionH relativeFrom="column">
                    <wp:posOffset>0</wp:posOffset>
                  </wp:positionH>
                  <wp:positionV relativeFrom="paragraph">
                    <wp:posOffset>9525</wp:posOffset>
                  </wp:positionV>
                  <wp:extent cx="9525" cy="123825"/>
                  <wp:effectExtent l="0" t="0" r="28575" b="9525"/>
                  <wp:wrapNone/>
                  <wp:docPr id="2078" name="Imagen 1187" hidden="1">
                    <a:extLst xmlns:a="http://schemas.openxmlformats.org/drawingml/2006/main">
                      <a:ext uri="{FF2B5EF4-FFF2-40B4-BE49-F238E27FC236}">
                        <a16:creationId xmlns:a16="http://schemas.microsoft.com/office/drawing/2014/main" id="{00000000-0008-0000-0200-00001E080000}"/>
                      </a:ext>
                    </a:extLst>
                  </wp:docPr>
                  <wp:cNvGraphicFramePr/>
                  <a:graphic xmlns:a="http://schemas.openxmlformats.org/drawingml/2006/main">
                    <a:graphicData uri="http://schemas.openxmlformats.org/drawingml/2006/picture">
                      <pic:pic xmlns:pic="http://schemas.openxmlformats.org/drawingml/2006/picture">
                        <pic:nvPicPr>
                          <pic:cNvPr id="2078" name="2007 Imagen" hidden="1">
                            <a:extLst>
                              <a:ext uri="{FF2B5EF4-FFF2-40B4-BE49-F238E27FC236}">
                                <a16:creationId xmlns:a16="http://schemas.microsoft.com/office/drawing/2014/main" id="{00000000-0008-0000-0200-00001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A8DCF1" wp14:editId="660E5227">
                  <wp:simplePos x="0" y="0"/>
                  <wp:positionH relativeFrom="column">
                    <wp:posOffset>0</wp:posOffset>
                  </wp:positionH>
                  <wp:positionV relativeFrom="paragraph">
                    <wp:posOffset>9525</wp:posOffset>
                  </wp:positionV>
                  <wp:extent cx="9525" cy="123825"/>
                  <wp:effectExtent l="0" t="0" r="28575" b="9525"/>
                  <wp:wrapNone/>
                  <wp:docPr id="2079" name="Imagen 1186" hidden="1">
                    <a:extLst xmlns:a="http://schemas.openxmlformats.org/drawingml/2006/main">
                      <a:ext uri="{FF2B5EF4-FFF2-40B4-BE49-F238E27FC236}">
                        <a16:creationId xmlns:a16="http://schemas.microsoft.com/office/drawing/2014/main" id="{00000000-0008-0000-0200-00001F080000}"/>
                      </a:ext>
                    </a:extLst>
                  </wp:docPr>
                  <wp:cNvGraphicFramePr/>
                  <a:graphic xmlns:a="http://schemas.openxmlformats.org/drawingml/2006/main">
                    <a:graphicData uri="http://schemas.openxmlformats.org/drawingml/2006/picture">
                      <pic:pic xmlns:pic="http://schemas.openxmlformats.org/drawingml/2006/picture">
                        <pic:nvPicPr>
                          <pic:cNvPr id="2079" name="2008 Imagen" hidden="1">
                            <a:extLst>
                              <a:ext uri="{FF2B5EF4-FFF2-40B4-BE49-F238E27FC236}">
                                <a16:creationId xmlns:a16="http://schemas.microsoft.com/office/drawing/2014/main" id="{00000000-0008-0000-0200-00001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30EBEF" wp14:editId="3DEB2169">
                  <wp:simplePos x="0" y="0"/>
                  <wp:positionH relativeFrom="column">
                    <wp:posOffset>0</wp:posOffset>
                  </wp:positionH>
                  <wp:positionV relativeFrom="paragraph">
                    <wp:posOffset>9525</wp:posOffset>
                  </wp:positionV>
                  <wp:extent cx="9525" cy="123825"/>
                  <wp:effectExtent l="0" t="0" r="28575" b="9525"/>
                  <wp:wrapNone/>
                  <wp:docPr id="2080" name="Imagen 1185" hidden="1">
                    <a:extLst xmlns:a="http://schemas.openxmlformats.org/drawingml/2006/main">
                      <a:ext uri="{FF2B5EF4-FFF2-40B4-BE49-F238E27FC236}">
                        <a16:creationId xmlns:a16="http://schemas.microsoft.com/office/drawing/2014/main" id="{00000000-0008-0000-0200-000020080000}"/>
                      </a:ext>
                    </a:extLst>
                  </wp:docPr>
                  <wp:cNvGraphicFramePr/>
                  <a:graphic xmlns:a="http://schemas.openxmlformats.org/drawingml/2006/main">
                    <a:graphicData uri="http://schemas.openxmlformats.org/drawingml/2006/picture">
                      <pic:pic xmlns:pic="http://schemas.openxmlformats.org/drawingml/2006/picture">
                        <pic:nvPicPr>
                          <pic:cNvPr id="2080" name="2009 Imagen" hidden="1">
                            <a:extLst>
                              <a:ext uri="{FF2B5EF4-FFF2-40B4-BE49-F238E27FC236}">
                                <a16:creationId xmlns:a16="http://schemas.microsoft.com/office/drawing/2014/main" id="{00000000-0008-0000-0200-00002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D7F641" wp14:editId="49A4E68C">
                  <wp:simplePos x="0" y="0"/>
                  <wp:positionH relativeFrom="column">
                    <wp:posOffset>0</wp:posOffset>
                  </wp:positionH>
                  <wp:positionV relativeFrom="paragraph">
                    <wp:posOffset>9525</wp:posOffset>
                  </wp:positionV>
                  <wp:extent cx="9525" cy="123825"/>
                  <wp:effectExtent l="0" t="0" r="28575" b="9525"/>
                  <wp:wrapNone/>
                  <wp:docPr id="2081" name="Imagen 1184" hidden="1">
                    <a:extLst xmlns:a="http://schemas.openxmlformats.org/drawingml/2006/main">
                      <a:ext uri="{FF2B5EF4-FFF2-40B4-BE49-F238E27FC236}">
                        <a16:creationId xmlns:a16="http://schemas.microsoft.com/office/drawing/2014/main" id="{00000000-0008-0000-0200-000021080000}"/>
                      </a:ext>
                    </a:extLst>
                  </wp:docPr>
                  <wp:cNvGraphicFramePr/>
                  <a:graphic xmlns:a="http://schemas.openxmlformats.org/drawingml/2006/main">
                    <a:graphicData uri="http://schemas.openxmlformats.org/drawingml/2006/picture">
                      <pic:pic xmlns:pic="http://schemas.openxmlformats.org/drawingml/2006/picture">
                        <pic:nvPicPr>
                          <pic:cNvPr id="2081" name="2010 Imagen" hidden="1">
                            <a:extLst>
                              <a:ext uri="{FF2B5EF4-FFF2-40B4-BE49-F238E27FC236}">
                                <a16:creationId xmlns:a16="http://schemas.microsoft.com/office/drawing/2014/main" id="{00000000-0008-0000-0200-00002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0F11ED" wp14:editId="74910595">
                  <wp:simplePos x="0" y="0"/>
                  <wp:positionH relativeFrom="column">
                    <wp:posOffset>0</wp:posOffset>
                  </wp:positionH>
                  <wp:positionV relativeFrom="paragraph">
                    <wp:posOffset>9525</wp:posOffset>
                  </wp:positionV>
                  <wp:extent cx="9525" cy="123825"/>
                  <wp:effectExtent l="0" t="0" r="28575" b="9525"/>
                  <wp:wrapNone/>
                  <wp:docPr id="2082" name="Imagen 1183" hidden="1">
                    <a:extLst xmlns:a="http://schemas.openxmlformats.org/drawingml/2006/main">
                      <a:ext uri="{FF2B5EF4-FFF2-40B4-BE49-F238E27FC236}">
                        <a16:creationId xmlns:a16="http://schemas.microsoft.com/office/drawing/2014/main" id="{00000000-0008-0000-0200-000022080000}"/>
                      </a:ext>
                    </a:extLst>
                  </wp:docPr>
                  <wp:cNvGraphicFramePr/>
                  <a:graphic xmlns:a="http://schemas.openxmlformats.org/drawingml/2006/main">
                    <a:graphicData uri="http://schemas.openxmlformats.org/drawingml/2006/picture">
                      <pic:pic xmlns:pic="http://schemas.openxmlformats.org/drawingml/2006/picture">
                        <pic:nvPicPr>
                          <pic:cNvPr id="2082" name="1629 Imagen" hidden="1">
                            <a:extLst>
                              <a:ext uri="{FF2B5EF4-FFF2-40B4-BE49-F238E27FC236}">
                                <a16:creationId xmlns:a16="http://schemas.microsoft.com/office/drawing/2014/main" id="{00000000-0008-0000-0200-00002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2F83AB" wp14:editId="7AFE5A01">
                  <wp:simplePos x="0" y="0"/>
                  <wp:positionH relativeFrom="column">
                    <wp:posOffset>0</wp:posOffset>
                  </wp:positionH>
                  <wp:positionV relativeFrom="paragraph">
                    <wp:posOffset>9525</wp:posOffset>
                  </wp:positionV>
                  <wp:extent cx="9525" cy="123825"/>
                  <wp:effectExtent l="0" t="0" r="28575" b="9525"/>
                  <wp:wrapNone/>
                  <wp:docPr id="2083" name="Imagen 1182" hidden="1">
                    <a:extLst xmlns:a="http://schemas.openxmlformats.org/drawingml/2006/main">
                      <a:ext uri="{FF2B5EF4-FFF2-40B4-BE49-F238E27FC236}">
                        <a16:creationId xmlns:a16="http://schemas.microsoft.com/office/drawing/2014/main" id="{00000000-0008-0000-0200-000023080000}"/>
                      </a:ext>
                    </a:extLst>
                  </wp:docPr>
                  <wp:cNvGraphicFramePr/>
                  <a:graphic xmlns:a="http://schemas.openxmlformats.org/drawingml/2006/main">
                    <a:graphicData uri="http://schemas.openxmlformats.org/drawingml/2006/picture">
                      <pic:pic xmlns:pic="http://schemas.openxmlformats.org/drawingml/2006/picture">
                        <pic:nvPicPr>
                          <pic:cNvPr id="2083" name="1640 Imagen" hidden="1">
                            <a:extLst>
                              <a:ext uri="{FF2B5EF4-FFF2-40B4-BE49-F238E27FC236}">
                                <a16:creationId xmlns:a16="http://schemas.microsoft.com/office/drawing/2014/main" id="{00000000-0008-0000-0200-00002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DB1767" wp14:editId="34CE07DC">
                  <wp:simplePos x="0" y="0"/>
                  <wp:positionH relativeFrom="column">
                    <wp:posOffset>0</wp:posOffset>
                  </wp:positionH>
                  <wp:positionV relativeFrom="paragraph">
                    <wp:posOffset>9525</wp:posOffset>
                  </wp:positionV>
                  <wp:extent cx="9525" cy="123825"/>
                  <wp:effectExtent l="0" t="0" r="28575" b="9525"/>
                  <wp:wrapNone/>
                  <wp:docPr id="2084" name="Imagen 1181" hidden="1">
                    <a:extLst xmlns:a="http://schemas.openxmlformats.org/drawingml/2006/main">
                      <a:ext uri="{FF2B5EF4-FFF2-40B4-BE49-F238E27FC236}">
                        <a16:creationId xmlns:a16="http://schemas.microsoft.com/office/drawing/2014/main" id="{00000000-0008-0000-0200-000024080000}"/>
                      </a:ext>
                    </a:extLst>
                  </wp:docPr>
                  <wp:cNvGraphicFramePr/>
                  <a:graphic xmlns:a="http://schemas.openxmlformats.org/drawingml/2006/main">
                    <a:graphicData uri="http://schemas.openxmlformats.org/drawingml/2006/picture">
                      <pic:pic xmlns:pic="http://schemas.openxmlformats.org/drawingml/2006/picture">
                        <pic:nvPicPr>
                          <pic:cNvPr id="2084" name="1641 Imagen" hidden="1">
                            <a:extLst>
                              <a:ext uri="{FF2B5EF4-FFF2-40B4-BE49-F238E27FC236}">
                                <a16:creationId xmlns:a16="http://schemas.microsoft.com/office/drawing/2014/main" id="{00000000-0008-0000-0200-00002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1DB3EA" wp14:editId="514ED018">
                  <wp:simplePos x="0" y="0"/>
                  <wp:positionH relativeFrom="column">
                    <wp:posOffset>0</wp:posOffset>
                  </wp:positionH>
                  <wp:positionV relativeFrom="paragraph">
                    <wp:posOffset>9525</wp:posOffset>
                  </wp:positionV>
                  <wp:extent cx="9525" cy="123825"/>
                  <wp:effectExtent l="0" t="0" r="28575" b="9525"/>
                  <wp:wrapNone/>
                  <wp:docPr id="2085" name="Imagen 1180" hidden="1">
                    <a:extLst xmlns:a="http://schemas.openxmlformats.org/drawingml/2006/main">
                      <a:ext uri="{FF2B5EF4-FFF2-40B4-BE49-F238E27FC236}">
                        <a16:creationId xmlns:a16="http://schemas.microsoft.com/office/drawing/2014/main" id="{00000000-0008-0000-0200-000025080000}"/>
                      </a:ext>
                    </a:extLst>
                  </wp:docPr>
                  <wp:cNvGraphicFramePr/>
                  <a:graphic xmlns:a="http://schemas.openxmlformats.org/drawingml/2006/main">
                    <a:graphicData uri="http://schemas.openxmlformats.org/drawingml/2006/picture">
                      <pic:pic xmlns:pic="http://schemas.openxmlformats.org/drawingml/2006/picture">
                        <pic:nvPicPr>
                          <pic:cNvPr id="2085" name="1642 Imagen" hidden="1">
                            <a:extLst>
                              <a:ext uri="{FF2B5EF4-FFF2-40B4-BE49-F238E27FC236}">
                                <a16:creationId xmlns:a16="http://schemas.microsoft.com/office/drawing/2014/main" id="{00000000-0008-0000-0200-00002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8C0E9E" wp14:editId="63554648">
                  <wp:simplePos x="0" y="0"/>
                  <wp:positionH relativeFrom="column">
                    <wp:posOffset>0</wp:posOffset>
                  </wp:positionH>
                  <wp:positionV relativeFrom="paragraph">
                    <wp:posOffset>9525</wp:posOffset>
                  </wp:positionV>
                  <wp:extent cx="9525" cy="123825"/>
                  <wp:effectExtent l="0" t="0" r="28575" b="9525"/>
                  <wp:wrapNone/>
                  <wp:docPr id="2086" name="Imagen 1179" hidden="1">
                    <a:extLst xmlns:a="http://schemas.openxmlformats.org/drawingml/2006/main">
                      <a:ext uri="{FF2B5EF4-FFF2-40B4-BE49-F238E27FC236}">
                        <a16:creationId xmlns:a16="http://schemas.microsoft.com/office/drawing/2014/main" id="{00000000-0008-0000-0200-000026080000}"/>
                      </a:ext>
                    </a:extLst>
                  </wp:docPr>
                  <wp:cNvGraphicFramePr/>
                  <a:graphic xmlns:a="http://schemas.openxmlformats.org/drawingml/2006/main">
                    <a:graphicData uri="http://schemas.openxmlformats.org/drawingml/2006/picture">
                      <pic:pic xmlns:pic="http://schemas.openxmlformats.org/drawingml/2006/picture">
                        <pic:nvPicPr>
                          <pic:cNvPr id="2086" name="1643 Imagen" hidden="1">
                            <a:extLst>
                              <a:ext uri="{FF2B5EF4-FFF2-40B4-BE49-F238E27FC236}">
                                <a16:creationId xmlns:a16="http://schemas.microsoft.com/office/drawing/2014/main" id="{00000000-0008-0000-0200-00002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19B1D9" wp14:editId="615CA0B8">
                  <wp:simplePos x="0" y="0"/>
                  <wp:positionH relativeFrom="column">
                    <wp:posOffset>0</wp:posOffset>
                  </wp:positionH>
                  <wp:positionV relativeFrom="paragraph">
                    <wp:posOffset>9525</wp:posOffset>
                  </wp:positionV>
                  <wp:extent cx="9525" cy="123825"/>
                  <wp:effectExtent l="0" t="0" r="28575" b="9525"/>
                  <wp:wrapNone/>
                  <wp:docPr id="2087" name="Imagen 1178" hidden="1">
                    <a:extLst xmlns:a="http://schemas.openxmlformats.org/drawingml/2006/main">
                      <a:ext uri="{FF2B5EF4-FFF2-40B4-BE49-F238E27FC236}">
                        <a16:creationId xmlns:a16="http://schemas.microsoft.com/office/drawing/2014/main" id="{00000000-0008-0000-0200-000027080000}"/>
                      </a:ext>
                    </a:extLst>
                  </wp:docPr>
                  <wp:cNvGraphicFramePr/>
                  <a:graphic xmlns:a="http://schemas.openxmlformats.org/drawingml/2006/main">
                    <a:graphicData uri="http://schemas.openxmlformats.org/drawingml/2006/picture">
                      <pic:pic xmlns:pic="http://schemas.openxmlformats.org/drawingml/2006/picture">
                        <pic:nvPicPr>
                          <pic:cNvPr id="2087" name="1644 Imagen" hidden="1">
                            <a:extLst>
                              <a:ext uri="{FF2B5EF4-FFF2-40B4-BE49-F238E27FC236}">
                                <a16:creationId xmlns:a16="http://schemas.microsoft.com/office/drawing/2014/main" id="{00000000-0008-0000-0200-00002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C87B6B" wp14:editId="68760371">
                  <wp:simplePos x="0" y="0"/>
                  <wp:positionH relativeFrom="column">
                    <wp:posOffset>0</wp:posOffset>
                  </wp:positionH>
                  <wp:positionV relativeFrom="paragraph">
                    <wp:posOffset>9525</wp:posOffset>
                  </wp:positionV>
                  <wp:extent cx="9525" cy="123825"/>
                  <wp:effectExtent l="0" t="0" r="28575" b="9525"/>
                  <wp:wrapNone/>
                  <wp:docPr id="2088" name="Imagen 1177" hidden="1">
                    <a:extLst xmlns:a="http://schemas.openxmlformats.org/drawingml/2006/main">
                      <a:ext uri="{FF2B5EF4-FFF2-40B4-BE49-F238E27FC236}">
                        <a16:creationId xmlns:a16="http://schemas.microsoft.com/office/drawing/2014/main" id="{00000000-0008-0000-0200-000028080000}"/>
                      </a:ext>
                    </a:extLst>
                  </wp:docPr>
                  <wp:cNvGraphicFramePr/>
                  <a:graphic xmlns:a="http://schemas.openxmlformats.org/drawingml/2006/main">
                    <a:graphicData uri="http://schemas.openxmlformats.org/drawingml/2006/picture">
                      <pic:pic xmlns:pic="http://schemas.openxmlformats.org/drawingml/2006/picture">
                        <pic:nvPicPr>
                          <pic:cNvPr id="2088" name="1645 Imagen" hidden="1">
                            <a:extLst>
                              <a:ext uri="{FF2B5EF4-FFF2-40B4-BE49-F238E27FC236}">
                                <a16:creationId xmlns:a16="http://schemas.microsoft.com/office/drawing/2014/main" id="{00000000-0008-0000-0200-00002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338A70" wp14:editId="4213B1C9">
                  <wp:simplePos x="0" y="0"/>
                  <wp:positionH relativeFrom="column">
                    <wp:posOffset>0</wp:posOffset>
                  </wp:positionH>
                  <wp:positionV relativeFrom="paragraph">
                    <wp:posOffset>9525</wp:posOffset>
                  </wp:positionV>
                  <wp:extent cx="9525" cy="123825"/>
                  <wp:effectExtent l="0" t="0" r="28575" b="9525"/>
                  <wp:wrapNone/>
                  <wp:docPr id="2089" name="Imagen 1176" hidden="1">
                    <a:extLst xmlns:a="http://schemas.openxmlformats.org/drawingml/2006/main">
                      <a:ext uri="{FF2B5EF4-FFF2-40B4-BE49-F238E27FC236}">
                        <a16:creationId xmlns:a16="http://schemas.microsoft.com/office/drawing/2014/main" id="{00000000-0008-0000-0200-000029080000}"/>
                      </a:ext>
                    </a:extLst>
                  </wp:docPr>
                  <wp:cNvGraphicFramePr/>
                  <a:graphic xmlns:a="http://schemas.openxmlformats.org/drawingml/2006/main">
                    <a:graphicData uri="http://schemas.openxmlformats.org/drawingml/2006/picture">
                      <pic:pic xmlns:pic="http://schemas.openxmlformats.org/drawingml/2006/picture">
                        <pic:nvPicPr>
                          <pic:cNvPr id="2089" name="1646 Imagen" hidden="1">
                            <a:extLst>
                              <a:ext uri="{FF2B5EF4-FFF2-40B4-BE49-F238E27FC236}">
                                <a16:creationId xmlns:a16="http://schemas.microsoft.com/office/drawing/2014/main" id="{00000000-0008-0000-0200-00002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52F155" wp14:editId="7637BFE6">
                  <wp:simplePos x="0" y="0"/>
                  <wp:positionH relativeFrom="column">
                    <wp:posOffset>0</wp:posOffset>
                  </wp:positionH>
                  <wp:positionV relativeFrom="paragraph">
                    <wp:posOffset>9525</wp:posOffset>
                  </wp:positionV>
                  <wp:extent cx="9525" cy="123825"/>
                  <wp:effectExtent l="0" t="0" r="28575" b="9525"/>
                  <wp:wrapNone/>
                  <wp:docPr id="2090" name="Imagen 1175" hidden="1">
                    <a:extLst xmlns:a="http://schemas.openxmlformats.org/drawingml/2006/main">
                      <a:ext uri="{FF2B5EF4-FFF2-40B4-BE49-F238E27FC236}">
                        <a16:creationId xmlns:a16="http://schemas.microsoft.com/office/drawing/2014/main" id="{00000000-0008-0000-0200-00002A080000}"/>
                      </a:ext>
                    </a:extLst>
                  </wp:docPr>
                  <wp:cNvGraphicFramePr/>
                  <a:graphic xmlns:a="http://schemas.openxmlformats.org/drawingml/2006/main">
                    <a:graphicData uri="http://schemas.openxmlformats.org/drawingml/2006/picture">
                      <pic:pic xmlns:pic="http://schemas.openxmlformats.org/drawingml/2006/picture">
                        <pic:nvPicPr>
                          <pic:cNvPr id="2090" name="1647 Imagen" hidden="1">
                            <a:extLst>
                              <a:ext uri="{FF2B5EF4-FFF2-40B4-BE49-F238E27FC236}">
                                <a16:creationId xmlns:a16="http://schemas.microsoft.com/office/drawing/2014/main" id="{00000000-0008-0000-0200-00002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013374" wp14:editId="18FBBCC5">
                  <wp:simplePos x="0" y="0"/>
                  <wp:positionH relativeFrom="column">
                    <wp:posOffset>0</wp:posOffset>
                  </wp:positionH>
                  <wp:positionV relativeFrom="paragraph">
                    <wp:posOffset>9525</wp:posOffset>
                  </wp:positionV>
                  <wp:extent cx="9525" cy="123825"/>
                  <wp:effectExtent l="0" t="0" r="28575" b="9525"/>
                  <wp:wrapNone/>
                  <wp:docPr id="2091" name="Imagen 1174" hidden="1">
                    <a:extLst xmlns:a="http://schemas.openxmlformats.org/drawingml/2006/main">
                      <a:ext uri="{FF2B5EF4-FFF2-40B4-BE49-F238E27FC236}">
                        <a16:creationId xmlns:a16="http://schemas.microsoft.com/office/drawing/2014/main" id="{00000000-0008-0000-0200-00002B080000}"/>
                      </a:ext>
                    </a:extLst>
                  </wp:docPr>
                  <wp:cNvGraphicFramePr/>
                  <a:graphic xmlns:a="http://schemas.openxmlformats.org/drawingml/2006/main">
                    <a:graphicData uri="http://schemas.openxmlformats.org/drawingml/2006/picture">
                      <pic:pic xmlns:pic="http://schemas.openxmlformats.org/drawingml/2006/picture">
                        <pic:nvPicPr>
                          <pic:cNvPr id="2091" name="1648 Imagen" hidden="1">
                            <a:extLst>
                              <a:ext uri="{FF2B5EF4-FFF2-40B4-BE49-F238E27FC236}">
                                <a16:creationId xmlns:a16="http://schemas.microsoft.com/office/drawing/2014/main" id="{00000000-0008-0000-0200-00002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1FC06E" wp14:editId="36900B62">
                  <wp:simplePos x="0" y="0"/>
                  <wp:positionH relativeFrom="column">
                    <wp:posOffset>0</wp:posOffset>
                  </wp:positionH>
                  <wp:positionV relativeFrom="paragraph">
                    <wp:posOffset>9525</wp:posOffset>
                  </wp:positionV>
                  <wp:extent cx="9525" cy="123825"/>
                  <wp:effectExtent l="0" t="0" r="28575" b="9525"/>
                  <wp:wrapNone/>
                  <wp:docPr id="2092" name="Imagen 1173" hidden="1">
                    <a:extLst xmlns:a="http://schemas.openxmlformats.org/drawingml/2006/main">
                      <a:ext uri="{FF2B5EF4-FFF2-40B4-BE49-F238E27FC236}">
                        <a16:creationId xmlns:a16="http://schemas.microsoft.com/office/drawing/2014/main" id="{00000000-0008-0000-0200-00002C080000}"/>
                      </a:ext>
                    </a:extLst>
                  </wp:docPr>
                  <wp:cNvGraphicFramePr/>
                  <a:graphic xmlns:a="http://schemas.openxmlformats.org/drawingml/2006/main">
                    <a:graphicData uri="http://schemas.openxmlformats.org/drawingml/2006/picture">
                      <pic:pic xmlns:pic="http://schemas.openxmlformats.org/drawingml/2006/picture">
                        <pic:nvPicPr>
                          <pic:cNvPr id="2092" name="1649 Imagen" hidden="1">
                            <a:extLst>
                              <a:ext uri="{FF2B5EF4-FFF2-40B4-BE49-F238E27FC236}">
                                <a16:creationId xmlns:a16="http://schemas.microsoft.com/office/drawing/2014/main" id="{00000000-0008-0000-0200-00002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262D41" wp14:editId="3BEDD357">
                  <wp:simplePos x="0" y="0"/>
                  <wp:positionH relativeFrom="column">
                    <wp:posOffset>0</wp:posOffset>
                  </wp:positionH>
                  <wp:positionV relativeFrom="paragraph">
                    <wp:posOffset>9525</wp:posOffset>
                  </wp:positionV>
                  <wp:extent cx="9525" cy="123825"/>
                  <wp:effectExtent l="0" t="0" r="28575" b="9525"/>
                  <wp:wrapNone/>
                  <wp:docPr id="2093" name="Imagen 1172" hidden="1">
                    <a:extLst xmlns:a="http://schemas.openxmlformats.org/drawingml/2006/main">
                      <a:ext uri="{FF2B5EF4-FFF2-40B4-BE49-F238E27FC236}">
                        <a16:creationId xmlns:a16="http://schemas.microsoft.com/office/drawing/2014/main" id="{00000000-0008-0000-0200-00002D080000}"/>
                      </a:ext>
                    </a:extLst>
                  </wp:docPr>
                  <wp:cNvGraphicFramePr/>
                  <a:graphic xmlns:a="http://schemas.openxmlformats.org/drawingml/2006/main">
                    <a:graphicData uri="http://schemas.openxmlformats.org/drawingml/2006/picture">
                      <pic:pic xmlns:pic="http://schemas.openxmlformats.org/drawingml/2006/picture">
                        <pic:nvPicPr>
                          <pic:cNvPr id="2093" name="1650 Imagen" hidden="1">
                            <a:extLst>
                              <a:ext uri="{FF2B5EF4-FFF2-40B4-BE49-F238E27FC236}">
                                <a16:creationId xmlns:a16="http://schemas.microsoft.com/office/drawing/2014/main" id="{00000000-0008-0000-0200-00002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A2E2AA" wp14:editId="7C850602">
                  <wp:simplePos x="0" y="0"/>
                  <wp:positionH relativeFrom="column">
                    <wp:posOffset>0</wp:posOffset>
                  </wp:positionH>
                  <wp:positionV relativeFrom="paragraph">
                    <wp:posOffset>9525</wp:posOffset>
                  </wp:positionV>
                  <wp:extent cx="9525" cy="123825"/>
                  <wp:effectExtent l="0" t="0" r="28575" b="9525"/>
                  <wp:wrapNone/>
                  <wp:docPr id="2094" name="Imagen 1171" hidden="1">
                    <a:extLst xmlns:a="http://schemas.openxmlformats.org/drawingml/2006/main">
                      <a:ext uri="{FF2B5EF4-FFF2-40B4-BE49-F238E27FC236}">
                        <a16:creationId xmlns:a16="http://schemas.microsoft.com/office/drawing/2014/main" id="{00000000-0008-0000-0200-00002E080000}"/>
                      </a:ext>
                    </a:extLst>
                  </wp:docPr>
                  <wp:cNvGraphicFramePr/>
                  <a:graphic xmlns:a="http://schemas.openxmlformats.org/drawingml/2006/main">
                    <a:graphicData uri="http://schemas.openxmlformats.org/drawingml/2006/picture">
                      <pic:pic xmlns:pic="http://schemas.openxmlformats.org/drawingml/2006/picture">
                        <pic:nvPicPr>
                          <pic:cNvPr id="2094" name="1651 Imagen" hidden="1">
                            <a:extLst>
                              <a:ext uri="{FF2B5EF4-FFF2-40B4-BE49-F238E27FC236}">
                                <a16:creationId xmlns:a16="http://schemas.microsoft.com/office/drawing/2014/main" id="{00000000-0008-0000-0200-00002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DE7B9C" wp14:editId="63B620F0">
                  <wp:simplePos x="0" y="0"/>
                  <wp:positionH relativeFrom="column">
                    <wp:posOffset>0</wp:posOffset>
                  </wp:positionH>
                  <wp:positionV relativeFrom="paragraph">
                    <wp:posOffset>9525</wp:posOffset>
                  </wp:positionV>
                  <wp:extent cx="9525" cy="123825"/>
                  <wp:effectExtent l="0" t="0" r="28575" b="9525"/>
                  <wp:wrapNone/>
                  <wp:docPr id="2095" name="Imagen 1170" hidden="1">
                    <a:extLst xmlns:a="http://schemas.openxmlformats.org/drawingml/2006/main">
                      <a:ext uri="{FF2B5EF4-FFF2-40B4-BE49-F238E27FC236}">
                        <a16:creationId xmlns:a16="http://schemas.microsoft.com/office/drawing/2014/main" id="{00000000-0008-0000-0200-00002F080000}"/>
                      </a:ext>
                    </a:extLst>
                  </wp:docPr>
                  <wp:cNvGraphicFramePr/>
                  <a:graphic xmlns:a="http://schemas.openxmlformats.org/drawingml/2006/main">
                    <a:graphicData uri="http://schemas.openxmlformats.org/drawingml/2006/picture">
                      <pic:pic xmlns:pic="http://schemas.openxmlformats.org/drawingml/2006/picture">
                        <pic:nvPicPr>
                          <pic:cNvPr id="2095" name="1652 Imagen" hidden="1">
                            <a:extLst>
                              <a:ext uri="{FF2B5EF4-FFF2-40B4-BE49-F238E27FC236}">
                                <a16:creationId xmlns:a16="http://schemas.microsoft.com/office/drawing/2014/main" id="{00000000-0008-0000-0200-00002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38E013" wp14:editId="017EE928">
                  <wp:simplePos x="0" y="0"/>
                  <wp:positionH relativeFrom="column">
                    <wp:posOffset>0</wp:posOffset>
                  </wp:positionH>
                  <wp:positionV relativeFrom="paragraph">
                    <wp:posOffset>9525</wp:posOffset>
                  </wp:positionV>
                  <wp:extent cx="9525" cy="123825"/>
                  <wp:effectExtent l="0" t="0" r="28575" b="9525"/>
                  <wp:wrapNone/>
                  <wp:docPr id="2096" name="Imagen 1169" hidden="1">
                    <a:extLst xmlns:a="http://schemas.openxmlformats.org/drawingml/2006/main">
                      <a:ext uri="{FF2B5EF4-FFF2-40B4-BE49-F238E27FC236}">
                        <a16:creationId xmlns:a16="http://schemas.microsoft.com/office/drawing/2014/main" id="{00000000-0008-0000-0200-000030080000}"/>
                      </a:ext>
                    </a:extLst>
                  </wp:docPr>
                  <wp:cNvGraphicFramePr/>
                  <a:graphic xmlns:a="http://schemas.openxmlformats.org/drawingml/2006/main">
                    <a:graphicData uri="http://schemas.openxmlformats.org/drawingml/2006/picture">
                      <pic:pic xmlns:pic="http://schemas.openxmlformats.org/drawingml/2006/picture">
                        <pic:nvPicPr>
                          <pic:cNvPr id="2096" name="1653 Imagen" hidden="1">
                            <a:extLst>
                              <a:ext uri="{FF2B5EF4-FFF2-40B4-BE49-F238E27FC236}">
                                <a16:creationId xmlns:a16="http://schemas.microsoft.com/office/drawing/2014/main" id="{00000000-0008-0000-0200-00003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F8E88F" wp14:editId="77A257AD">
                  <wp:simplePos x="0" y="0"/>
                  <wp:positionH relativeFrom="column">
                    <wp:posOffset>0</wp:posOffset>
                  </wp:positionH>
                  <wp:positionV relativeFrom="paragraph">
                    <wp:posOffset>9525</wp:posOffset>
                  </wp:positionV>
                  <wp:extent cx="9525" cy="123825"/>
                  <wp:effectExtent l="0" t="0" r="28575" b="9525"/>
                  <wp:wrapNone/>
                  <wp:docPr id="2097" name="Imagen 1168" hidden="1">
                    <a:extLst xmlns:a="http://schemas.openxmlformats.org/drawingml/2006/main">
                      <a:ext uri="{FF2B5EF4-FFF2-40B4-BE49-F238E27FC236}">
                        <a16:creationId xmlns:a16="http://schemas.microsoft.com/office/drawing/2014/main" id="{00000000-0008-0000-0200-000031080000}"/>
                      </a:ext>
                    </a:extLst>
                  </wp:docPr>
                  <wp:cNvGraphicFramePr/>
                  <a:graphic xmlns:a="http://schemas.openxmlformats.org/drawingml/2006/main">
                    <a:graphicData uri="http://schemas.openxmlformats.org/drawingml/2006/picture">
                      <pic:pic xmlns:pic="http://schemas.openxmlformats.org/drawingml/2006/picture">
                        <pic:nvPicPr>
                          <pic:cNvPr id="2097" name="1654 Imagen" hidden="1">
                            <a:extLst>
                              <a:ext uri="{FF2B5EF4-FFF2-40B4-BE49-F238E27FC236}">
                                <a16:creationId xmlns:a16="http://schemas.microsoft.com/office/drawing/2014/main" id="{00000000-0008-0000-0200-00003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FE7D82" wp14:editId="42C60396">
                  <wp:simplePos x="0" y="0"/>
                  <wp:positionH relativeFrom="column">
                    <wp:posOffset>0</wp:posOffset>
                  </wp:positionH>
                  <wp:positionV relativeFrom="paragraph">
                    <wp:posOffset>9525</wp:posOffset>
                  </wp:positionV>
                  <wp:extent cx="9525" cy="123825"/>
                  <wp:effectExtent l="0" t="0" r="28575" b="9525"/>
                  <wp:wrapNone/>
                  <wp:docPr id="2098" name="Imagen 1167" hidden="1">
                    <a:extLst xmlns:a="http://schemas.openxmlformats.org/drawingml/2006/main">
                      <a:ext uri="{FF2B5EF4-FFF2-40B4-BE49-F238E27FC236}">
                        <a16:creationId xmlns:a16="http://schemas.microsoft.com/office/drawing/2014/main" id="{00000000-0008-0000-0200-000032080000}"/>
                      </a:ext>
                    </a:extLst>
                  </wp:docPr>
                  <wp:cNvGraphicFramePr/>
                  <a:graphic xmlns:a="http://schemas.openxmlformats.org/drawingml/2006/main">
                    <a:graphicData uri="http://schemas.openxmlformats.org/drawingml/2006/picture">
                      <pic:pic xmlns:pic="http://schemas.openxmlformats.org/drawingml/2006/picture">
                        <pic:nvPicPr>
                          <pic:cNvPr id="2098" name="1655 Imagen" hidden="1">
                            <a:extLst>
                              <a:ext uri="{FF2B5EF4-FFF2-40B4-BE49-F238E27FC236}">
                                <a16:creationId xmlns:a16="http://schemas.microsoft.com/office/drawing/2014/main" id="{00000000-0008-0000-0200-00003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21A99D" wp14:editId="30C67AF5">
                  <wp:simplePos x="0" y="0"/>
                  <wp:positionH relativeFrom="column">
                    <wp:posOffset>0</wp:posOffset>
                  </wp:positionH>
                  <wp:positionV relativeFrom="paragraph">
                    <wp:posOffset>9525</wp:posOffset>
                  </wp:positionV>
                  <wp:extent cx="9525" cy="123825"/>
                  <wp:effectExtent l="0" t="0" r="28575" b="9525"/>
                  <wp:wrapNone/>
                  <wp:docPr id="2099" name="Imagen 1166" hidden="1">
                    <a:extLst xmlns:a="http://schemas.openxmlformats.org/drawingml/2006/main">
                      <a:ext uri="{FF2B5EF4-FFF2-40B4-BE49-F238E27FC236}">
                        <a16:creationId xmlns:a16="http://schemas.microsoft.com/office/drawing/2014/main" id="{00000000-0008-0000-0200-000033080000}"/>
                      </a:ext>
                    </a:extLst>
                  </wp:docPr>
                  <wp:cNvGraphicFramePr/>
                  <a:graphic xmlns:a="http://schemas.openxmlformats.org/drawingml/2006/main">
                    <a:graphicData uri="http://schemas.openxmlformats.org/drawingml/2006/picture">
                      <pic:pic xmlns:pic="http://schemas.openxmlformats.org/drawingml/2006/picture">
                        <pic:nvPicPr>
                          <pic:cNvPr id="2099" name="1656 Imagen" hidden="1">
                            <a:extLst>
                              <a:ext uri="{FF2B5EF4-FFF2-40B4-BE49-F238E27FC236}">
                                <a16:creationId xmlns:a16="http://schemas.microsoft.com/office/drawing/2014/main" id="{00000000-0008-0000-0200-00003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74A727" wp14:editId="67EBDD28">
                  <wp:simplePos x="0" y="0"/>
                  <wp:positionH relativeFrom="column">
                    <wp:posOffset>0</wp:posOffset>
                  </wp:positionH>
                  <wp:positionV relativeFrom="paragraph">
                    <wp:posOffset>9525</wp:posOffset>
                  </wp:positionV>
                  <wp:extent cx="9525" cy="123825"/>
                  <wp:effectExtent l="0" t="0" r="28575" b="9525"/>
                  <wp:wrapNone/>
                  <wp:docPr id="2100" name="Imagen 1165" hidden="1">
                    <a:extLst xmlns:a="http://schemas.openxmlformats.org/drawingml/2006/main">
                      <a:ext uri="{FF2B5EF4-FFF2-40B4-BE49-F238E27FC236}">
                        <a16:creationId xmlns:a16="http://schemas.microsoft.com/office/drawing/2014/main" id="{00000000-0008-0000-0200-000034080000}"/>
                      </a:ext>
                    </a:extLst>
                  </wp:docPr>
                  <wp:cNvGraphicFramePr/>
                  <a:graphic xmlns:a="http://schemas.openxmlformats.org/drawingml/2006/main">
                    <a:graphicData uri="http://schemas.openxmlformats.org/drawingml/2006/picture">
                      <pic:pic xmlns:pic="http://schemas.openxmlformats.org/drawingml/2006/picture">
                        <pic:nvPicPr>
                          <pic:cNvPr id="2100" name="1657 Imagen" hidden="1">
                            <a:extLst>
                              <a:ext uri="{FF2B5EF4-FFF2-40B4-BE49-F238E27FC236}">
                                <a16:creationId xmlns:a16="http://schemas.microsoft.com/office/drawing/2014/main" id="{00000000-0008-0000-0200-00003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3D6912" wp14:editId="7E837BF4">
                  <wp:simplePos x="0" y="0"/>
                  <wp:positionH relativeFrom="column">
                    <wp:posOffset>0</wp:posOffset>
                  </wp:positionH>
                  <wp:positionV relativeFrom="paragraph">
                    <wp:posOffset>9525</wp:posOffset>
                  </wp:positionV>
                  <wp:extent cx="9525" cy="123825"/>
                  <wp:effectExtent l="0" t="0" r="28575" b="9525"/>
                  <wp:wrapNone/>
                  <wp:docPr id="2101" name="Imagen 1164" hidden="1">
                    <a:extLst xmlns:a="http://schemas.openxmlformats.org/drawingml/2006/main">
                      <a:ext uri="{FF2B5EF4-FFF2-40B4-BE49-F238E27FC236}">
                        <a16:creationId xmlns:a16="http://schemas.microsoft.com/office/drawing/2014/main" id="{00000000-0008-0000-0200-000035080000}"/>
                      </a:ext>
                    </a:extLst>
                  </wp:docPr>
                  <wp:cNvGraphicFramePr/>
                  <a:graphic xmlns:a="http://schemas.openxmlformats.org/drawingml/2006/main">
                    <a:graphicData uri="http://schemas.openxmlformats.org/drawingml/2006/picture">
                      <pic:pic xmlns:pic="http://schemas.openxmlformats.org/drawingml/2006/picture">
                        <pic:nvPicPr>
                          <pic:cNvPr id="2101" name="1658 Imagen" hidden="1">
                            <a:extLst>
                              <a:ext uri="{FF2B5EF4-FFF2-40B4-BE49-F238E27FC236}">
                                <a16:creationId xmlns:a16="http://schemas.microsoft.com/office/drawing/2014/main" id="{00000000-0008-0000-0200-00003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F4B293" wp14:editId="729AE0D5">
                  <wp:simplePos x="0" y="0"/>
                  <wp:positionH relativeFrom="column">
                    <wp:posOffset>0</wp:posOffset>
                  </wp:positionH>
                  <wp:positionV relativeFrom="paragraph">
                    <wp:posOffset>9525</wp:posOffset>
                  </wp:positionV>
                  <wp:extent cx="9525" cy="123825"/>
                  <wp:effectExtent l="0" t="0" r="28575" b="9525"/>
                  <wp:wrapNone/>
                  <wp:docPr id="2102" name="Imagen 1163" hidden="1">
                    <a:extLst xmlns:a="http://schemas.openxmlformats.org/drawingml/2006/main">
                      <a:ext uri="{FF2B5EF4-FFF2-40B4-BE49-F238E27FC236}">
                        <a16:creationId xmlns:a16="http://schemas.microsoft.com/office/drawing/2014/main" id="{00000000-0008-0000-0200-000036080000}"/>
                      </a:ext>
                    </a:extLst>
                  </wp:docPr>
                  <wp:cNvGraphicFramePr/>
                  <a:graphic xmlns:a="http://schemas.openxmlformats.org/drawingml/2006/main">
                    <a:graphicData uri="http://schemas.openxmlformats.org/drawingml/2006/picture">
                      <pic:pic xmlns:pic="http://schemas.openxmlformats.org/drawingml/2006/picture">
                        <pic:nvPicPr>
                          <pic:cNvPr id="2102" name="1659 Imagen" hidden="1">
                            <a:extLst>
                              <a:ext uri="{FF2B5EF4-FFF2-40B4-BE49-F238E27FC236}">
                                <a16:creationId xmlns:a16="http://schemas.microsoft.com/office/drawing/2014/main" id="{00000000-0008-0000-0200-00003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73A5D8" wp14:editId="25E3EEA8">
                  <wp:simplePos x="0" y="0"/>
                  <wp:positionH relativeFrom="column">
                    <wp:posOffset>0</wp:posOffset>
                  </wp:positionH>
                  <wp:positionV relativeFrom="paragraph">
                    <wp:posOffset>9525</wp:posOffset>
                  </wp:positionV>
                  <wp:extent cx="9525" cy="123825"/>
                  <wp:effectExtent l="0" t="0" r="28575" b="9525"/>
                  <wp:wrapNone/>
                  <wp:docPr id="2103" name="Imagen 1162" hidden="1">
                    <a:extLst xmlns:a="http://schemas.openxmlformats.org/drawingml/2006/main">
                      <a:ext uri="{FF2B5EF4-FFF2-40B4-BE49-F238E27FC236}">
                        <a16:creationId xmlns:a16="http://schemas.microsoft.com/office/drawing/2014/main" id="{00000000-0008-0000-0200-000037080000}"/>
                      </a:ext>
                    </a:extLst>
                  </wp:docPr>
                  <wp:cNvGraphicFramePr/>
                  <a:graphic xmlns:a="http://schemas.openxmlformats.org/drawingml/2006/main">
                    <a:graphicData uri="http://schemas.openxmlformats.org/drawingml/2006/picture">
                      <pic:pic xmlns:pic="http://schemas.openxmlformats.org/drawingml/2006/picture">
                        <pic:nvPicPr>
                          <pic:cNvPr id="2103" name="1660 Imagen" hidden="1">
                            <a:extLst>
                              <a:ext uri="{FF2B5EF4-FFF2-40B4-BE49-F238E27FC236}">
                                <a16:creationId xmlns:a16="http://schemas.microsoft.com/office/drawing/2014/main" id="{00000000-0008-0000-0200-00003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AE0D48" wp14:editId="104D5E7B">
                  <wp:simplePos x="0" y="0"/>
                  <wp:positionH relativeFrom="column">
                    <wp:posOffset>0</wp:posOffset>
                  </wp:positionH>
                  <wp:positionV relativeFrom="paragraph">
                    <wp:posOffset>9525</wp:posOffset>
                  </wp:positionV>
                  <wp:extent cx="9525" cy="123825"/>
                  <wp:effectExtent l="0" t="0" r="28575" b="9525"/>
                  <wp:wrapNone/>
                  <wp:docPr id="2104" name="Imagen 1161" hidden="1">
                    <a:extLst xmlns:a="http://schemas.openxmlformats.org/drawingml/2006/main">
                      <a:ext uri="{FF2B5EF4-FFF2-40B4-BE49-F238E27FC236}">
                        <a16:creationId xmlns:a16="http://schemas.microsoft.com/office/drawing/2014/main" id="{00000000-0008-0000-0200-000038080000}"/>
                      </a:ext>
                    </a:extLst>
                  </wp:docPr>
                  <wp:cNvGraphicFramePr/>
                  <a:graphic xmlns:a="http://schemas.openxmlformats.org/drawingml/2006/main">
                    <a:graphicData uri="http://schemas.openxmlformats.org/drawingml/2006/picture">
                      <pic:pic xmlns:pic="http://schemas.openxmlformats.org/drawingml/2006/picture">
                        <pic:nvPicPr>
                          <pic:cNvPr id="2104" name="1661 Imagen" hidden="1">
                            <a:extLst>
                              <a:ext uri="{FF2B5EF4-FFF2-40B4-BE49-F238E27FC236}">
                                <a16:creationId xmlns:a16="http://schemas.microsoft.com/office/drawing/2014/main" id="{00000000-0008-0000-0200-00003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407DBE" wp14:editId="0475602B">
                  <wp:simplePos x="0" y="0"/>
                  <wp:positionH relativeFrom="column">
                    <wp:posOffset>0</wp:posOffset>
                  </wp:positionH>
                  <wp:positionV relativeFrom="paragraph">
                    <wp:posOffset>9525</wp:posOffset>
                  </wp:positionV>
                  <wp:extent cx="9525" cy="123825"/>
                  <wp:effectExtent l="0" t="0" r="28575" b="9525"/>
                  <wp:wrapNone/>
                  <wp:docPr id="2105" name="Imagen 1160" hidden="1">
                    <a:extLst xmlns:a="http://schemas.openxmlformats.org/drawingml/2006/main">
                      <a:ext uri="{FF2B5EF4-FFF2-40B4-BE49-F238E27FC236}">
                        <a16:creationId xmlns:a16="http://schemas.microsoft.com/office/drawing/2014/main" id="{00000000-0008-0000-0200-000039080000}"/>
                      </a:ext>
                    </a:extLst>
                  </wp:docPr>
                  <wp:cNvGraphicFramePr/>
                  <a:graphic xmlns:a="http://schemas.openxmlformats.org/drawingml/2006/main">
                    <a:graphicData uri="http://schemas.openxmlformats.org/drawingml/2006/picture">
                      <pic:pic xmlns:pic="http://schemas.openxmlformats.org/drawingml/2006/picture">
                        <pic:nvPicPr>
                          <pic:cNvPr id="2105" name="1662 Imagen" hidden="1">
                            <a:extLst>
                              <a:ext uri="{FF2B5EF4-FFF2-40B4-BE49-F238E27FC236}">
                                <a16:creationId xmlns:a16="http://schemas.microsoft.com/office/drawing/2014/main" id="{00000000-0008-0000-0200-00003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249BCB" wp14:editId="7970FBAE">
                  <wp:simplePos x="0" y="0"/>
                  <wp:positionH relativeFrom="column">
                    <wp:posOffset>0</wp:posOffset>
                  </wp:positionH>
                  <wp:positionV relativeFrom="paragraph">
                    <wp:posOffset>9525</wp:posOffset>
                  </wp:positionV>
                  <wp:extent cx="9525" cy="123825"/>
                  <wp:effectExtent l="0" t="0" r="28575" b="9525"/>
                  <wp:wrapNone/>
                  <wp:docPr id="2106" name="Imagen 1159" hidden="1">
                    <a:extLst xmlns:a="http://schemas.openxmlformats.org/drawingml/2006/main">
                      <a:ext uri="{FF2B5EF4-FFF2-40B4-BE49-F238E27FC236}">
                        <a16:creationId xmlns:a16="http://schemas.microsoft.com/office/drawing/2014/main" id="{00000000-0008-0000-0200-00003A080000}"/>
                      </a:ext>
                    </a:extLst>
                  </wp:docPr>
                  <wp:cNvGraphicFramePr/>
                  <a:graphic xmlns:a="http://schemas.openxmlformats.org/drawingml/2006/main">
                    <a:graphicData uri="http://schemas.openxmlformats.org/drawingml/2006/picture">
                      <pic:pic xmlns:pic="http://schemas.openxmlformats.org/drawingml/2006/picture">
                        <pic:nvPicPr>
                          <pic:cNvPr id="2106" name="1663 Imagen" hidden="1">
                            <a:extLst>
                              <a:ext uri="{FF2B5EF4-FFF2-40B4-BE49-F238E27FC236}">
                                <a16:creationId xmlns:a16="http://schemas.microsoft.com/office/drawing/2014/main" id="{00000000-0008-0000-0200-00003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79964F" wp14:editId="3AEBA685">
                  <wp:simplePos x="0" y="0"/>
                  <wp:positionH relativeFrom="column">
                    <wp:posOffset>0</wp:posOffset>
                  </wp:positionH>
                  <wp:positionV relativeFrom="paragraph">
                    <wp:posOffset>9525</wp:posOffset>
                  </wp:positionV>
                  <wp:extent cx="9525" cy="123825"/>
                  <wp:effectExtent l="0" t="0" r="28575" b="9525"/>
                  <wp:wrapNone/>
                  <wp:docPr id="2107" name="Imagen 1158" hidden="1">
                    <a:extLst xmlns:a="http://schemas.openxmlformats.org/drawingml/2006/main">
                      <a:ext uri="{FF2B5EF4-FFF2-40B4-BE49-F238E27FC236}">
                        <a16:creationId xmlns:a16="http://schemas.microsoft.com/office/drawing/2014/main" id="{00000000-0008-0000-0200-00003B080000}"/>
                      </a:ext>
                    </a:extLst>
                  </wp:docPr>
                  <wp:cNvGraphicFramePr/>
                  <a:graphic xmlns:a="http://schemas.openxmlformats.org/drawingml/2006/main">
                    <a:graphicData uri="http://schemas.openxmlformats.org/drawingml/2006/picture">
                      <pic:pic xmlns:pic="http://schemas.openxmlformats.org/drawingml/2006/picture">
                        <pic:nvPicPr>
                          <pic:cNvPr id="2107" name="1664 Imagen" hidden="1">
                            <a:extLst>
                              <a:ext uri="{FF2B5EF4-FFF2-40B4-BE49-F238E27FC236}">
                                <a16:creationId xmlns:a16="http://schemas.microsoft.com/office/drawing/2014/main" id="{00000000-0008-0000-0200-00003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882D31" wp14:editId="685D5577">
                  <wp:simplePos x="0" y="0"/>
                  <wp:positionH relativeFrom="column">
                    <wp:posOffset>0</wp:posOffset>
                  </wp:positionH>
                  <wp:positionV relativeFrom="paragraph">
                    <wp:posOffset>9525</wp:posOffset>
                  </wp:positionV>
                  <wp:extent cx="9525" cy="123825"/>
                  <wp:effectExtent l="0" t="0" r="28575" b="9525"/>
                  <wp:wrapNone/>
                  <wp:docPr id="2108" name="Imagen 1157" hidden="1">
                    <a:extLst xmlns:a="http://schemas.openxmlformats.org/drawingml/2006/main">
                      <a:ext uri="{FF2B5EF4-FFF2-40B4-BE49-F238E27FC236}">
                        <a16:creationId xmlns:a16="http://schemas.microsoft.com/office/drawing/2014/main" id="{00000000-0008-0000-0200-00003C080000}"/>
                      </a:ext>
                    </a:extLst>
                  </wp:docPr>
                  <wp:cNvGraphicFramePr/>
                  <a:graphic xmlns:a="http://schemas.openxmlformats.org/drawingml/2006/main">
                    <a:graphicData uri="http://schemas.openxmlformats.org/drawingml/2006/picture">
                      <pic:pic xmlns:pic="http://schemas.openxmlformats.org/drawingml/2006/picture">
                        <pic:nvPicPr>
                          <pic:cNvPr id="2108" name="1665 Imagen" hidden="1">
                            <a:extLst>
                              <a:ext uri="{FF2B5EF4-FFF2-40B4-BE49-F238E27FC236}">
                                <a16:creationId xmlns:a16="http://schemas.microsoft.com/office/drawing/2014/main" id="{00000000-0008-0000-0200-00003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3A7823" wp14:editId="7D117AEE">
                  <wp:simplePos x="0" y="0"/>
                  <wp:positionH relativeFrom="column">
                    <wp:posOffset>0</wp:posOffset>
                  </wp:positionH>
                  <wp:positionV relativeFrom="paragraph">
                    <wp:posOffset>9525</wp:posOffset>
                  </wp:positionV>
                  <wp:extent cx="9525" cy="123825"/>
                  <wp:effectExtent l="0" t="0" r="28575" b="9525"/>
                  <wp:wrapNone/>
                  <wp:docPr id="2109" name="Imagen 1156" hidden="1">
                    <a:extLst xmlns:a="http://schemas.openxmlformats.org/drawingml/2006/main">
                      <a:ext uri="{FF2B5EF4-FFF2-40B4-BE49-F238E27FC236}">
                        <a16:creationId xmlns:a16="http://schemas.microsoft.com/office/drawing/2014/main" id="{00000000-0008-0000-0200-00003D080000}"/>
                      </a:ext>
                    </a:extLst>
                  </wp:docPr>
                  <wp:cNvGraphicFramePr/>
                  <a:graphic xmlns:a="http://schemas.openxmlformats.org/drawingml/2006/main">
                    <a:graphicData uri="http://schemas.openxmlformats.org/drawingml/2006/picture">
                      <pic:pic xmlns:pic="http://schemas.openxmlformats.org/drawingml/2006/picture">
                        <pic:nvPicPr>
                          <pic:cNvPr id="2109" name="1666 Imagen" hidden="1">
                            <a:extLst>
                              <a:ext uri="{FF2B5EF4-FFF2-40B4-BE49-F238E27FC236}">
                                <a16:creationId xmlns:a16="http://schemas.microsoft.com/office/drawing/2014/main" id="{00000000-0008-0000-0200-00003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1F8731" wp14:editId="3315EF7F">
                  <wp:simplePos x="0" y="0"/>
                  <wp:positionH relativeFrom="column">
                    <wp:posOffset>0</wp:posOffset>
                  </wp:positionH>
                  <wp:positionV relativeFrom="paragraph">
                    <wp:posOffset>9525</wp:posOffset>
                  </wp:positionV>
                  <wp:extent cx="9525" cy="123825"/>
                  <wp:effectExtent l="0" t="0" r="28575" b="9525"/>
                  <wp:wrapNone/>
                  <wp:docPr id="2110" name="Imagen 1155" hidden="1">
                    <a:extLst xmlns:a="http://schemas.openxmlformats.org/drawingml/2006/main">
                      <a:ext uri="{FF2B5EF4-FFF2-40B4-BE49-F238E27FC236}">
                        <a16:creationId xmlns:a16="http://schemas.microsoft.com/office/drawing/2014/main" id="{00000000-0008-0000-0200-00003E080000}"/>
                      </a:ext>
                    </a:extLst>
                  </wp:docPr>
                  <wp:cNvGraphicFramePr/>
                  <a:graphic xmlns:a="http://schemas.openxmlformats.org/drawingml/2006/main">
                    <a:graphicData uri="http://schemas.openxmlformats.org/drawingml/2006/picture">
                      <pic:pic xmlns:pic="http://schemas.openxmlformats.org/drawingml/2006/picture">
                        <pic:nvPicPr>
                          <pic:cNvPr id="2110" name="1667 Imagen" hidden="1">
                            <a:extLst>
                              <a:ext uri="{FF2B5EF4-FFF2-40B4-BE49-F238E27FC236}">
                                <a16:creationId xmlns:a16="http://schemas.microsoft.com/office/drawing/2014/main" id="{00000000-0008-0000-0200-00003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9250A5" wp14:editId="1911351E">
                  <wp:simplePos x="0" y="0"/>
                  <wp:positionH relativeFrom="column">
                    <wp:posOffset>0</wp:posOffset>
                  </wp:positionH>
                  <wp:positionV relativeFrom="paragraph">
                    <wp:posOffset>9525</wp:posOffset>
                  </wp:positionV>
                  <wp:extent cx="9525" cy="123825"/>
                  <wp:effectExtent l="0" t="0" r="28575" b="9525"/>
                  <wp:wrapNone/>
                  <wp:docPr id="2111" name="Imagen 1154" hidden="1">
                    <a:extLst xmlns:a="http://schemas.openxmlformats.org/drawingml/2006/main">
                      <a:ext uri="{FF2B5EF4-FFF2-40B4-BE49-F238E27FC236}">
                        <a16:creationId xmlns:a16="http://schemas.microsoft.com/office/drawing/2014/main" id="{00000000-0008-0000-0200-00003F080000}"/>
                      </a:ext>
                    </a:extLst>
                  </wp:docPr>
                  <wp:cNvGraphicFramePr/>
                  <a:graphic xmlns:a="http://schemas.openxmlformats.org/drawingml/2006/main">
                    <a:graphicData uri="http://schemas.openxmlformats.org/drawingml/2006/picture">
                      <pic:pic xmlns:pic="http://schemas.openxmlformats.org/drawingml/2006/picture">
                        <pic:nvPicPr>
                          <pic:cNvPr id="2111" name="1668 Imagen" hidden="1">
                            <a:extLst>
                              <a:ext uri="{FF2B5EF4-FFF2-40B4-BE49-F238E27FC236}">
                                <a16:creationId xmlns:a16="http://schemas.microsoft.com/office/drawing/2014/main" id="{00000000-0008-0000-0200-00003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2CBD1B" wp14:editId="14B670CC">
                  <wp:simplePos x="0" y="0"/>
                  <wp:positionH relativeFrom="column">
                    <wp:posOffset>0</wp:posOffset>
                  </wp:positionH>
                  <wp:positionV relativeFrom="paragraph">
                    <wp:posOffset>9525</wp:posOffset>
                  </wp:positionV>
                  <wp:extent cx="9525" cy="123825"/>
                  <wp:effectExtent l="0" t="0" r="28575" b="9525"/>
                  <wp:wrapNone/>
                  <wp:docPr id="2112" name="Imagen 1153" hidden="1">
                    <a:extLst xmlns:a="http://schemas.openxmlformats.org/drawingml/2006/main">
                      <a:ext uri="{FF2B5EF4-FFF2-40B4-BE49-F238E27FC236}">
                        <a16:creationId xmlns:a16="http://schemas.microsoft.com/office/drawing/2014/main" id="{00000000-0008-0000-0200-000040080000}"/>
                      </a:ext>
                    </a:extLst>
                  </wp:docPr>
                  <wp:cNvGraphicFramePr/>
                  <a:graphic xmlns:a="http://schemas.openxmlformats.org/drawingml/2006/main">
                    <a:graphicData uri="http://schemas.openxmlformats.org/drawingml/2006/picture">
                      <pic:pic xmlns:pic="http://schemas.openxmlformats.org/drawingml/2006/picture">
                        <pic:nvPicPr>
                          <pic:cNvPr id="2112" name="1669 Imagen" hidden="1">
                            <a:extLst>
                              <a:ext uri="{FF2B5EF4-FFF2-40B4-BE49-F238E27FC236}">
                                <a16:creationId xmlns:a16="http://schemas.microsoft.com/office/drawing/2014/main" id="{00000000-0008-0000-0200-00004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5F95B2" wp14:editId="14858060">
                  <wp:simplePos x="0" y="0"/>
                  <wp:positionH relativeFrom="column">
                    <wp:posOffset>0</wp:posOffset>
                  </wp:positionH>
                  <wp:positionV relativeFrom="paragraph">
                    <wp:posOffset>9525</wp:posOffset>
                  </wp:positionV>
                  <wp:extent cx="9525" cy="123825"/>
                  <wp:effectExtent l="0" t="0" r="28575" b="9525"/>
                  <wp:wrapNone/>
                  <wp:docPr id="2113" name="Imagen 1152" hidden="1">
                    <a:extLst xmlns:a="http://schemas.openxmlformats.org/drawingml/2006/main">
                      <a:ext uri="{FF2B5EF4-FFF2-40B4-BE49-F238E27FC236}">
                        <a16:creationId xmlns:a16="http://schemas.microsoft.com/office/drawing/2014/main" id="{00000000-0008-0000-0200-000041080000}"/>
                      </a:ext>
                    </a:extLst>
                  </wp:docPr>
                  <wp:cNvGraphicFramePr/>
                  <a:graphic xmlns:a="http://schemas.openxmlformats.org/drawingml/2006/main">
                    <a:graphicData uri="http://schemas.openxmlformats.org/drawingml/2006/picture">
                      <pic:pic xmlns:pic="http://schemas.openxmlformats.org/drawingml/2006/picture">
                        <pic:nvPicPr>
                          <pic:cNvPr id="2113" name="1670 Imagen" hidden="1">
                            <a:extLst>
                              <a:ext uri="{FF2B5EF4-FFF2-40B4-BE49-F238E27FC236}">
                                <a16:creationId xmlns:a16="http://schemas.microsoft.com/office/drawing/2014/main" id="{00000000-0008-0000-0200-00004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FE7BD2" wp14:editId="57EB05EC">
                  <wp:simplePos x="0" y="0"/>
                  <wp:positionH relativeFrom="column">
                    <wp:posOffset>0</wp:posOffset>
                  </wp:positionH>
                  <wp:positionV relativeFrom="paragraph">
                    <wp:posOffset>9525</wp:posOffset>
                  </wp:positionV>
                  <wp:extent cx="9525" cy="123825"/>
                  <wp:effectExtent l="0" t="0" r="28575" b="9525"/>
                  <wp:wrapNone/>
                  <wp:docPr id="2114" name="Imagen 1151" hidden="1">
                    <a:extLst xmlns:a="http://schemas.openxmlformats.org/drawingml/2006/main">
                      <a:ext uri="{FF2B5EF4-FFF2-40B4-BE49-F238E27FC236}">
                        <a16:creationId xmlns:a16="http://schemas.microsoft.com/office/drawing/2014/main" id="{00000000-0008-0000-0200-000042080000}"/>
                      </a:ext>
                    </a:extLst>
                  </wp:docPr>
                  <wp:cNvGraphicFramePr/>
                  <a:graphic xmlns:a="http://schemas.openxmlformats.org/drawingml/2006/main">
                    <a:graphicData uri="http://schemas.openxmlformats.org/drawingml/2006/picture">
                      <pic:pic xmlns:pic="http://schemas.openxmlformats.org/drawingml/2006/picture">
                        <pic:nvPicPr>
                          <pic:cNvPr id="2114" name="1671 Imagen" hidden="1">
                            <a:extLst>
                              <a:ext uri="{FF2B5EF4-FFF2-40B4-BE49-F238E27FC236}">
                                <a16:creationId xmlns:a16="http://schemas.microsoft.com/office/drawing/2014/main" id="{00000000-0008-0000-0200-00004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E0FCF0" wp14:editId="4FB8C1E0">
                  <wp:simplePos x="0" y="0"/>
                  <wp:positionH relativeFrom="column">
                    <wp:posOffset>0</wp:posOffset>
                  </wp:positionH>
                  <wp:positionV relativeFrom="paragraph">
                    <wp:posOffset>9525</wp:posOffset>
                  </wp:positionV>
                  <wp:extent cx="9525" cy="123825"/>
                  <wp:effectExtent l="0" t="0" r="28575" b="9525"/>
                  <wp:wrapNone/>
                  <wp:docPr id="2115" name="Imagen 1150" hidden="1">
                    <a:extLst xmlns:a="http://schemas.openxmlformats.org/drawingml/2006/main">
                      <a:ext uri="{FF2B5EF4-FFF2-40B4-BE49-F238E27FC236}">
                        <a16:creationId xmlns:a16="http://schemas.microsoft.com/office/drawing/2014/main" id="{00000000-0008-0000-0200-000043080000}"/>
                      </a:ext>
                    </a:extLst>
                  </wp:docPr>
                  <wp:cNvGraphicFramePr/>
                  <a:graphic xmlns:a="http://schemas.openxmlformats.org/drawingml/2006/main">
                    <a:graphicData uri="http://schemas.openxmlformats.org/drawingml/2006/picture">
                      <pic:pic xmlns:pic="http://schemas.openxmlformats.org/drawingml/2006/picture">
                        <pic:nvPicPr>
                          <pic:cNvPr id="2115" name="1672 Imagen" hidden="1">
                            <a:extLst>
                              <a:ext uri="{FF2B5EF4-FFF2-40B4-BE49-F238E27FC236}">
                                <a16:creationId xmlns:a16="http://schemas.microsoft.com/office/drawing/2014/main" id="{00000000-0008-0000-0200-00004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54335F" wp14:editId="55229E84">
                  <wp:simplePos x="0" y="0"/>
                  <wp:positionH relativeFrom="column">
                    <wp:posOffset>0</wp:posOffset>
                  </wp:positionH>
                  <wp:positionV relativeFrom="paragraph">
                    <wp:posOffset>9525</wp:posOffset>
                  </wp:positionV>
                  <wp:extent cx="9525" cy="123825"/>
                  <wp:effectExtent l="0" t="0" r="28575" b="9525"/>
                  <wp:wrapNone/>
                  <wp:docPr id="2116" name="Imagen 1149" hidden="1">
                    <a:extLst xmlns:a="http://schemas.openxmlformats.org/drawingml/2006/main">
                      <a:ext uri="{FF2B5EF4-FFF2-40B4-BE49-F238E27FC236}">
                        <a16:creationId xmlns:a16="http://schemas.microsoft.com/office/drawing/2014/main" id="{00000000-0008-0000-0200-000044080000}"/>
                      </a:ext>
                    </a:extLst>
                  </wp:docPr>
                  <wp:cNvGraphicFramePr/>
                  <a:graphic xmlns:a="http://schemas.openxmlformats.org/drawingml/2006/main">
                    <a:graphicData uri="http://schemas.openxmlformats.org/drawingml/2006/picture">
                      <pic:pic xmlns:pic="http://schemas.openxmlformats.org/drawingml/2006/picture">
                        <pic:nvPicPr>
                          <pic:cNvPr id="2116" name="1673 Imagen" hidden="1">
                            <a:extLst>
                              <a:ext uri="{FF2B5EF4-FFF2-40B4-BE49-F238E27FC236}">
                                <a16:creationId xmlns:a16="http://schemas.microsoft.com/office/drawing/2014/main" id="{00000000-0008-0000-0200-00004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436F1E" wp14:editId="11DE3A6E">
                  <wp:simplePos x="0" y="0"/>
                  <wp:positionH relativeFrom="column">
                    <wp:posOffset>0</wp:posOffset>
                  </wp:positionH>
                  <wp:positionV relativeFrom="paragraph">
                    <wp:posOffset>9525</wp:posOffset>
                  </wp:positionV>
                  <wp:extent cx="9525" cy="123825"/>
                  <wp:effectExtent l="0" t="0" r="28575" b="9525"/>
                  <wp:wrapNone/>
                  <wp:docPr id="2117" name="Imagen 1148" hidden="1">
                    <a:extLst xmlns:a="http://schemas.openxmlformats.org/drawingml/2006/main">
                      <a:ext uri="{FF2B5EF4-FFF2-40B4-BE49-F238E27FC236}">
                        <a16:creationId xmlns:a16="http://schemas.microsoft.com/office/drawing/2014/main" id="{00000000-0008-0000-0200-000045080000}"/>
                      </a:ext>
                    </a:extLst>
                  </wp:docPr>
                  <wp:cNvGraphicFramePr/>
                  <a:graphic xmlns:a="http://schemas.openxmlformats.org/drawingml/2006/main">
                    <a:graphicData uri="http://schemas.openxmlformats.org/drawingml/2006/picture">
                      <pic:pic xmlns:pic="http://schemas.openxmlformats.org/drawingml/2006/picture">
                        <pic:nvPicPr>
                          <pic:cNvPr id="2117" name="1674 Imagen" hidden="1">
                            <a:extLst>
                              <a:ext uri="{FF2B5EF4-FFF2-40B4-BE49-F238E27FC236}">
                                <a16:creationId xmlns:a16="http://schemas.microsoft.com/office/drawing/2014/main" id="{00000000-0008-0000-0200-00004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0AC729" wp14:editId="5D73D07A">
                  <wp:simplePos x="0" y="0"/>
                  <wp:positionH relativeFrom="column">
                    <wp:posOffset>0</wp:posOffset>
                  </wp:positionH>
                  <wp:positionV relativeFrom="paragraph">
                    <wp:posOffset>9525</wp:posOffset>
                  </wp:positionV>
                  <wp:extent cx="9525" cy="123825"/>
                  <wp:effectExtent l="0" t="0" r="28575" b="9525"/>
                  <wp:wrapNone/>
                  <wp:docPr id="2118" name="Imagen 1147" hidden="1">
                    <a:extLst xmlns:a="http://schemas.openxmlformats.org/drawingml/2006/main">
                      <a:ext uri="{FF2B5EF4-FFF2-40B4-BE49-F238E27FC236}">
                        <a16:creationId xmlns:a16="http://schemas.microsoft.com/office/drawing/2014/main" id="{00000000-0008-0000-0200-000046080000}"/>
                      </a:ext>
                    </a:extLst>
                  </wp:docPr>
                  <wp:cNvGraphicFramePr/>
                  <a:graphic xmlns:a="http://schemas.openxmlformats.org/drawingml/2006/main">
                    <a:graphicData uri="http://schemas.openxmlformats.org/drawingml/2006/picture">
                      <pic:pic xmlns:pic="http://schemas.openxmlformats.org/drawingml/2006/picture">
                        <pic:nvPicPr>
                          <pic:cNvPr id="2118" name="2187 Imagen" hidden="1">
                            <a:extLst>
                              <a:ext uri="{FF2B5EF4-FFF2-40B4-BE49-F238E27FC236}">
                                <a16:creationId xmlns:a16="http://schemas.microsoft.com/office/drawing/2014/main" id="{00000000-0008-0000-0200-00004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875401" wp14:editId="3C4D5331">
                  <wp:simplePos x="0" y="0"/>
                  <wp:positionH relativeFrom="column">
                    <wp:posOffset>0</wp:posOffset>
                  </wp:positionH>
                  <wp:positionV relativeFrom="paragraph">
                    <wp:posOffset>9525</wp:posOffset>
                  </wp:positionV>
                  <wp:extent cx="9525" cy="123825"/>
                  <wp:effectExtent l="0" t="0" r="28575" b="9525"/>
                  <wp:wrapNone/>
                  <wp:docPr id="2119" name="Imagen 1146" hidden="1">
                    <a:extLst xmlns:a="http://schemas.openxmlformats.org/drawingml/2006/main">
                      <a:ext uri="{FF2B5EF4-FFF2-40B4-BE49-F238E27FC236}">
                        <a16:creationId xmlns:a16="http://schemas.microsoft.com/office/drawing/2014/main" id="{00000000-0008-0000-0200-000047080000}"/>
                      </a:ext>
                    </a:extLst>
                  </wp:docPr>
                  <wp:cNvGraphicFramePr/>
                  <a:graphic xmlns:a="http://schemas.openxmlformats.org/drawingml/2006/main">
                    <a:graphicData uri="http://schemas.openxmlformats.org/drawingml/2006/picture">
                      <pic:pic xmlns:pic="http://schemas.openxmlformats.org/drawingml/2006/picture">
                        <pic:nvPicPr>
                          <pic:cNvPr id="2119" name="2198 Imagen" hidden="1">
                            <a:extLst>
                              <a:ext uri="{FF2B5EF4-FFF2-40B4-BE49-F238E27FC236}">
                                <a16:creationId xmlns:a16="http://schemas.microsoft.com/office/drawing/2014/main" id="{00000000-0008-0000-0200-00004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AE5140" wp14:editId="3CA3F98F">
                  <wp:simplePos x="0" y="0"/>
                  <wp:positionH relativeFrom="column">
                    <wp:posOffset>0</wp:posOffset>
                  </wp:positionH>
                  <wp:positionV relativeFrom="paragraph">
                    <wp:posOffset>9525</wp:posOffset>
                  </wp:positionV>
                  <wp:extent cx="9525" cy="123825"/>
                  <wp:effectExtent l="0" t="0" r="28575" b="9525"/>
                  <wp:wrapNone/>
                  <wp:docPr id="2120" name="Imagen 1145" hidden="1">
                    <a:extLst xmlns:a="http://schemas.openxmlformats.org/drawingml/2006/main">
                      <a:ext uri="{FF2B5EF4-FFF2-40B4-BE49-F238E27FC236}">
                        <a16:creationId xmlns:a16="http://schemas.microsoft.com/office/drawing/2014/main" id="{00000000-0008-0000-0200-000048080000}"/>
                      </a:ext>
                    </a:extLst>
                  </wp:docPr>
                  <wp:cNvGraphicFramePr/>
                  <a:graphic xmlns:a="http://schemas.openxmlformats.org/drawingml/2006/main">
                    <a:graphicData uri="http://schemas.openxmlformats.org/drawingml/2006/picture">
                      <pic:pic xmlns:pic="http://schemas.openxmlformats.org/drawingml/2006/picture">
                        <pic:nvPicPr>
                          <pic:cNvPr id="2120" name="2199 Imagen" hidden="1">
                            <a:extLst>
                              <a:ext uri="{FF2B5EF4-FFF2-40B4-BE49-F238E27FC236}">
                                <a16:creationId xmlns:a16="http://schemas.microsoft.com/office/drawing/2014/main" id="{00000000-0008-0000-0200-00004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6FE881" wp14:editId="13E4584B">
                  <wp:simplePos x="0" y="0"/>
                  <wp:positionH relativeFrom="column">
                    <wp:posOffset>0</wp:posOffset>
                  </wp:positionH>
                  <wp:positionV relativeFrom="paragraph">
                    <wp:posOffset>9525</wp:posOffset>
                  </wp:positionV>
                  <wp:extent cx="9525" cy="123825"/>
                  <wp:effectExtent l="0" t="0" r="28575" b="9525"/>
                  <wp:wrapNone/>
                  <wp:docPr id="2121" name="Imagen 1144" hidden="1">
                    <a:extLst xmlns:a="http://schemas.openxmlformats.org/drawingml/2006/main">
                      <a:ext uri="{FF2B5EF4-FFF2-40B4-BE49-F238E27FC236}">
                        <a16:creationId xmlns:a16="http://schemas.microsoft.com/office/drawing/2014/main" id="{00000000-0008-0000-0200-000049080000}"/>
                      </a:ext>
                    </a:extLst>
                  </wp:docPr>
                  <wp:cNvGraphicFramePr/>
                  <a:graphic xmlns:a="http://schemas.openxmlformats.org/drawingml/2006/main">
                    <a:graphicData uri="http://schemas.openxmlformats.org/drawingml/2006/picture">
                      <pic:pic xmlns:pic="http://schemas.openxmlformats.org/drawingml/2006/picture">
                        <pic:nvPicPr>
                          <pic:cNvPr id="2121" name="2200 Imagen" hidden="1">
                            <a:extLst>
                              <a:ext uri="{FF2B5EF4-FFF2-40B4-BE49-F238E27FC236}">
                                <a16:creationId xmlns:a16="http://schemas.microsoft.com/office/drawing/2014/main" id="{00000000-0008-0000-0200-00004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378383" wp14:editId="5A3238EB">
                  <wp:simplePos x="0" y="0"/>
                  <wp:positionH relativeFrom="column">
                    <wp:posOffset>0</wp:posOffset>
                  </wp:positionH>
                  <wp:positionV relativeFrom="paragraph">
                    <wp:posOffset>9525</wp:posOffset>
                  </wp:positionV>
                  <wp:extent cx="9525" cy="123825"/>
                  <wp:effectExtent l="0" t="0" r="28575" b="9525"/>
                  <wp:wrapNone/>
                  <wp:docPr id="2122" name="Imagen 1143" hidden="1">
                    <a:extLst xmlns:a="http://schemas.openxmlformats.org/drawingml/2006/main">
                      <a:ext uri="{FF2B5EF4-FFF2-40B4-BE49-F238E27FC236}">
                        <a16:creationId xmlns:a16="http://schemas.microsoft.com/office/drawing/2014/main" id="{00000000-0008-0000-0200-00004A080000}"/>
                      </a:ext>
                    </a:extLst>
                  </wp:docPr>
                  <wp:cNvGraphicFramePr/>
                  <a:graphic xmlns:a="http://schemas.openxmlformats.org/drawingml/2006/main">
                    <a:graphicData uri="http://schemas.openxmlformats.org/drawingml/2006/picture">
                      <pic:pic xmlns:pic="http://schemas.openxmlformats.org/drawingml/2006/picture">
                        <pic:nvPicPr>
                          <pic:cNvPr id="2122" name="2201 Imagen" hidden="1">
                            <a:extLst>
                              <a:ext uri="{FF2B5EF4-FFF2-40B4-BE49-F238E27FC236}">
                                <a16:creationId xmlns:a16="http://schemas.microsoft.com/office/drawing/2014/main" id="{00000000-0008-0000-0200-00004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BD32F3" wp14:editId="0233754D">
                  <wp:simplePos x="0" y="0"/>
                  <wp:positionH relativeFrom="column">
                    <wp:posOffset>0</wp:posOffset>
                  </wp:positionH>
                  <wp:positionV relativeFrom="paragraph">
                    <wp:posOffset>9525</wp:posOffset>
                  </wp:positionV>
                  <wp:extent cx="9525" cy="123825"/>
                  <wp:effectExtent l="0" t="0" r="28575" b="9525"/>
                  <wp:wrapNone/>
                  <wp:docPr id="2123" name="Imagen 1142" hidden="1">
                    <a:extLst xmlns:a="http://schemas.openxmlformats.org/drawingml/2006/main">
                      <a:ext uri="{FF2B5EF4-FFF2-40B4-BE49-F238E27FC236}">
                        <a16:creationId xmlns:a16="http://schemas.microsoft.com/office/drawing/2014/main" id="{00000000-0008-0000-0200-00004B080000}"/>
                      </a:ext>
                    </a:extLst>
                  </wp:docPr>
                  <wp:cNvGraphicFramePr/>
                  <a:graphic xmlns:a="http://schemas.openxmlformats.org/drawingml/2006/main">
                    <a:graphicData uri="http://schemas.openxmlformats.org/drawingml/2006/picture">
                      <pic:pic xmlns:pic="http://schemas.openxmlformats.org/drawingml/2006/picture">
                        <pic:nvPicPr>
                          <pic:cNvPr id="2123" name="2202 Imagen" hidden="1">
                            <a:extLst>
                              <a:ext uri="{FF2B5EF4-FFF2-40B4-BE49-F238E27FC236}">
                                <a16:creationId xmlns:a16="http://schemas.microsoft.com/office/drawing/2014/main" id="{00000000-0008-0000-0200-00004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585F82" wp14:editId="12419F4F">
                  <wp:simplePos x="0" y="0"/>
                  <wp:positionH relativeFrom="column">
                    <wp:posOffset>0</wp:posOffset>
                  </wp:positionH>
                  <wp:positionV relativeFrom="paragraph">
                    <wp:posOffset>9525</wp:posOffset>
                  </wp:positionV>
                  <wp:extent cx="9525" cy="123825"/>
                  <wp:effectExtent l="0" t="0" r="28575" b="9525"/>
                  <wp:wrapNone/>
                  <wp:docPr id="2124" name="Imagen 1141" hidden="1">
                    <a:extLst xmlns:a="http://schemas.openxmlformats.org/drawingml/2006/main">
                      <a:ext uri="{FF2B5EF4-FFF2-40B4-BE49-F238E27FC236}">
                        <a16:creationId xmlns:a16="http://schemas.microsoft.com/office/drawing/2014/main" id="{00000000-0008-0000-0200-00004C080000}"/>
                      </a:ext>
                    </a:extLst>
                  </wp:docPr>
                  <wp:cNvGraphicFramePr/>
                  <a:graphic xmlns:a="http://schemas.openxmlformats.org/drawingml/2006/main">
                    <a:graphicData uri="http://schemas.openxmlformats.org/drawingml/2006/picture">
                      <pic:pic xmlns:pic="http://schemas.openxmlformats.org/drawingml/2006/picture">
                        <pic:nvPicPr>
                          <pic:cNvPr id="2124" name="2203 Imagen" hidden="1">
                            <a:extLst>
                              <a:ext uri="{FF2B5EF4-FFF2-40B4-BE49-F238E27FC236}">
                                <a16:creationId xmlns:a16="http://schemas.microsoft.com/office/drawing/2014/main" id="{00000000-0008-0000-0200-00004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54BFCB" wp14:editId="5BF96662">
                  <wp:simplePos x="0" y="0"/>
                  <wp:positionH relativeFrom="column">
                    <wp:posOffset>0</wp:posOffset>
                  </wp:positionH>
                  <wp:positionV relativeFrom="paragraph">
                    <wp:posOffset>9525</wp:posOffset>
                  </wp:positionV>
                  <wp:extent cx="9525" cy="123825"/>
                  <wp:effectExtent l="0" t="0" r="28575" b="9525"/>
                  <wp:wrapNone/>
                  <wp:docPr id="2125" name="Imagen 1140" hidden="1">
                    <a:extLst xmlns:a="http://schemas.openxmlformats.org/drawingml/2006/main">
                      <a:ext uri="{FF2B5EF4-FFF2-40B4-BE49-F238E27FC236}">
                        <a16:creationId xmlns:a16="http://schemas.microsoft.com/office/drawing/2014/main" id="{00000000-0008-0000-0200-00004D080000}"/>
                      </a:ext>
                    </a:extLst>
                  </wp:docPr>
                  <wp:cNvGraphicFramePr/>
                  <a:graphic xmlns:a="http://schemas.openxmlformats.org/drawingml/2006/main">
                    <a:graphicData uri="http://schemas.openxmlformats.org/drawingml/2006/picture">
                      <pic:pic xmlns:pic="http://schemas.openxmlformats.org/drawingml/2006/picture">
                        <pic:nvPicPr>
                          <pic:cNvPr id="2125" name="2204 Imagen" hidden="1">
                            <a:extLst>
                              <a:ext uri="{FF2B5EF4-FFF2-40B4-BE49-F238E27FC236}">
                                <a16:creationId xmlns:a16="http://schemas.microsoft.com/office/drawing/2014/main" id="{00000000-0008-0000-0200-00004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4E7FC0" wp14:editId="27FCA01F">
                  <wp:simplePos x="0" y="0"/>
                  <wp:positionH relativeFrom="column">
                    <wp:posOffset>0</wp:posOffset>
                  </wp:positionH>
                  <wp:positionV relativeFrom="paragraph">
                    <wp:posOffset>9525</wp:posOffset>
                  </wp:positionV>
                  <wp:extent cx="9525" cy="123825"/>
                  <wp:effectExtent l="0" t="0" r="28575" b="9525"/>
                  <wp:wrapNone/>
                  <wp:docPr id="2126" name="Imagen 1139" hidden="1">
                    <a:extLst xmlns:a="http://schemas.openxmlformats.org/drawingml/2006/main">
                      <a:ext uri="{FF2B5EF4-FFF2-40B4-BE49-F238E27FC236}">
                        <a16:creationId xmlns:a16="http://schemas.microsoft.com/office/drawing/2014/main" id="{00000000-0008-0000-0200-00004E080000}"/>
                      </a:ext>
                    </a:extLst>
                  </wp:docPr>
                  <wp:cNvGraphicFramePr/>
                  <a:graphic xmlns:a="http://schemas.openxmlformats.org/drawingml/2006/main">
                    <a:graphicData uri="http://schemas.openxmlformats.org/drawingml/2006/picture">
                      <pic:pic xmlns:pic="http://schemas.openxmlformats.org/drawingml/2006/picture">
                        <pic:nvPicPr>
                          <pic:cNvPr id="2126" name="2205 Imagen" hidden="1">
                            <a:extLst>
                              <a:ext uri="{FF2B5EF4-FFF2-40B4-BE49-F238E27FC236}">
                                <a16:creationId xmlns:a16="http://schemas.microsoft.com/office/drawing/2014/main" id="{00000000-0008-0000-0200-00004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87BAA6" wp14:editId="1E00E17E">
                  <wp:simplePos x="0" y="0"/>
                  <wp:positionH relativeFrom="column">
                    <wp:posOffset>0</wp:posOffset>
                  </wp:positionH>
                  <wp:positionV relativeFrom="paragraph">
                    <wp:posOffset>9525</wp:posOffset>
                  </wp:positionV>
                  <wp:extent cx="9525" cy="123825"/>
                  <wp:effectExtent l="0" t="0" r="28575" b="9525"/>
                  <wp:wrapNone/>
                  <wp:docPr id="2127" name="Imagen 1138" hidden="1">
                    <a:extLst xmlns:a="http://schemas.openxmlformats.org/drawingml/2006/main">
                      <a:ext uri="{FF2B5EF4-FFF2-40B4-BE49-F238E27FC236}">
                        <a16:creationId xmlns:a16="http://schemas.microsoft.com/office/drawing/2014/main" id="{00000000-0008-0000-0200-00004F080000}"/>
                      </a:ext>
                    </a:extLst>
                  </wp:docPr>
                  <wp:cNvGraphicFramePr/>
                  <a:graphic xmlns:a="http://schemas.openxmlformats.org/drawingml/2006/main">
                    <a:graphicData uri="http://schemas.openxmlformats.org/drawingml/2006/picture">
                      <pic:pic xmlns:pic="http://schemas.openxmlformats.org/drawingml/2006/picture">
                        <pic:nvPicPr>
                          <pic:cNvPr id="2127" name="2206 Imagen" hidden="1">
                            <a:extLst>
                              <a:ext uri="{FF2B5EF4-FFF2-40B4-BE49-F238E27FC236}">
                                <a16:creationId xmlns:a16="http://schemas.microsoft.com/office/drawing/2014/main" id="{00000000-0008-0000-0200-00004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103A3C" wp14:editId="37605A70">
                  <wp:simplePos x="0" y="0"/>
                  <wp:positionH relativeFrom="column">
                    <wp:posOffset>0</wp:posOffset>
                  </wp:positionH>
                  <wp:positionV relativeFrom="paragraph">
                    <wp:posOffset>9525</wp:posOffset>
                  </wp:positionV>
                  <wp:extent cx="9525" cy="123825"/>
                  <wp:effectExtent l="0" t="0" r="28575" b="9525"/>
                  <wp:wrapNone/>
                  <wp:docPr id="2128" name="Imagen 1137" hidden="1">
                    <a:extLst xmlns:a="http://schemas.openxmlformats.org/drawingml/2006/main">
                      <a:ext uri="{FF2B5EF4-FFF2-40B4-BE49-F238E27FC236}">
                        <a16:creationId xmlns:a16="http://schemas.microsoft.com/office/drawing/2014/main" id="{00000000-0008-0000-0200-000050080000}"/>
                      </a:ext>
                    </a:extLst>
                  </wp:docPr>
                  <wp:cNvGraphicFramePr/>
                  <a:graphic xmlns:a="http://schemas.openxmlformats.org/drawingml/2006/main">
                    <a:graphicData uri="http://schemas.openxmlformats.org/drawingml/2006/picture">
                      <pic:pic xmlns:pic="http://schemas.openxmlformats.org/drawingml/2006/picture">
                        <pic:nvPicPr>
                          <pic:cNvPr id="2128" name="2207 Imagen" hidden="1">
                            <a:extLst>
                              <a:ext uri="{FF2B5EF4-FFF2-40B4-BE49-F238E27FC236}">
                                <a16:creationId xmlns:a16="http://schemas.microsoft.com/office/drawing/2014/main" id="{00000000-0008-0000-0200-00005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96F807" wp14:editId="2EFB32FD">
                  <wp:simplePos x="0" y="0"/>
                  <wp:positionH relativeFrom="column">
                    <wp:posOffset>0</wp:posOffset>
                  </wp:positionH>
                  <wp:positionV relativeFrom="paragraph">
                    <wp:posOffset>9525</wp:posOffset>
                  </wp:positionV>
                  <wp:extent cx="9525" cy="123825"/>
                  <wp:effectExtent l="0" t="0" r="28575" b="9525"/>
                  <wp:wrapNone/>
                  <wp:docPr id="2129" name="Imagen 1136" hidden="1">
                    <a:extLst xmlns:a="http://schemas.openxmlformats.org/drawingml/2006/main">
                      <a:ext uri="{FF2B5EF4-FFF2-40B4-BE49-F238E27FC236}">
                        <a16:creationId xmlns:a16="http://schemas.microsoft.com/office/drawing/2014/main" id="{00000000-0008-0000-0200-000051080000}"/>
                      </a:ext>
                    </a:extLst>
                  </wp:docPr>
                  <wp:cNvGraphicFramePr/>
                  <a:graphic xmlns:a="http://schemas.openxmlformats.org/drawingml/2006/main">
                    <a:graphicData uri="http://schemas.openxmlformats.org/drawingml/2006/picture">
                      <pic:pic xmlns:pic="http://schemas.openxmlformats.org/drawingml/2006/picture">
                        <pic:nvPicPr>
                          <pic:cNvPr id="2129" name="2208 Imagen" hidden="1">
                            <a:extLst>
                              <a:ext uri="{FF2B5EF4-FFF2-40B4-BE49-F238E27FC236}">
                                <a16:creationId xmlns:a16="http://schemas.microsoft.com/office/drawing/2014/main" id="{00000000-0008-0000-0200-00005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B5CB0F" wp14:editId="0634A3E7">
                  <wp:simplePos x="0" y="0"/>
                  <wp:positionH relativeFrom="column">
                    <wp:posOffset>0</wp:posOffset>
                  </wp:positionH>
                  <wp:positionV relativeFrom="paragraph">
                    <wp:posOffset>9525</wp:posOffset>
                  </wp:positionV>
                  <wp:extent cx="9525" cy="123825"/>
                  <wp:effectExtent l="0" t="0" r="28575" b="9525"/>
                  <wp:wrapNone/>
                  <wp:docPr id="2130" name="Imagen 1135" hidden="1">
                    <a:extLst xmlns:a="http://schemas.openxmlformats.org/drawingml/2006/main">
                      <a:ext uri="{FF2B5EF4-FFF2-40B4-BE49-F238E27FC236}">
                        <a16:creationId xmlns:a16="http://schemas.microsoft.com/office/drawing/2014/main" id="{00000000-0008-0000-0200-000052080000}"/>
                      </a:ext>
                    </a:extLst>
                  </wp:docPr>
                  <wp:cNvGraphicFramePr/>
                  <a:graphic xmlns:a="http://schemas.openxmlformats.org/drawingml/2006/main">
                    <a:graphicData uri="http://schemas.openxmlformats.org/drawingml/2006/picture">
                      <pic:pic xmlns:pic="http://schemas.openxmlformats.org/drawingml/2006/picture">
                        <pic:nvPicPr>
                          <pic:cNvPr id="2130" name="2209 Imagen" hidden="1">
                            <a:extLst>
                              <a:ext uri="{FF2B5EF4-FFF2-40B4-BE49-F238E27FC236}">
                                <a16:creationId xmlns:a16="http://schemas.microsoft.com/office/drawing/2014/main" id="{00000000-0008-0000-0200-00005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3BBFDD" wp14:editId="38A678D5">
                  <wp:simplePos x="0" y="0"/>
                  <wp:positionH relativeFrom="column">
                    <wp:posOffset>0</wp:posOffset>
                  </wp:positionH>
                  <wp:positionV relativeFrom="paragraph">
                    <wp:posOffset>9525</wp:posOffset>
                  </wp:positionV>
                  <wp:extent cx="9525" cy="123825"/>
                  <wp:effectExtent l="0" t="0" r="28575" b="9525"/>
                  <wp:wrapNone/>
                  <wp:docPr id="2131" name="Imagen 1134" hidden="1">
                    <a:extLst xmlns:a="http://schemas.openxmlformats.org/drawingml/2006/main">
                      <a:ext uri="{FF2B5EF4-FFF2-40B4-BE49-F238E27FC236}">
                        <a16:creationId xmlns:a16="http://schemas.microsoft.com/office/drawing/2014/main" id="{00000000-0008-0000-0200-000053080000}"/>
                      </a:ext>
                    </a:extLst>
                  </wp:docPr>
                  <wp:cNvGraphicFramePr/>
                  <a:graphic xmlns:a="http://schemas.openxmlformats.org/drawingml/2006/main">
                    <a:graphicData uri="http://schemas.openxmlformats.org/drawingml/2006/picture">
                      <pic:pic xmlns:pic="http://schemas.openxmlformats.org/drawingml/2006/picture">
                        <pic:nvPicPr>
                          <pic:cNvPr id="2131" name="2210 Imagen" hidden="1">
                            <a:extLst>
                              <a:ext uri="{FF2B5EF4-FFF2-40B4-BE49-F238E27FC236}">
                                <a16:creationId xmlns:a16="http://schemas.microsoft.com/office/drawing/2014/main" id="{00000000-0008-0000-0200-00005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3C5637" wp14:editId="5334E873">
                  <wp:simplePos x="0" y="0"/>
                  <wp:positionH relativeFrom="column">
                    <wp:posOffset>0</wp:posOffset>
                  </wp:positionH>
                  <wp:positionV relativeFrom="paragraph">
                    <wp:posOffset>9525</wp:posOffset>
                  </wp:positionV>
                  <wp:extent cx="9525" cy="123825"/>
                  <wp:effectExtent l="0" t="0" r="28575" b="9525"/>
                  <wp:wrapNone/>
                  <wp:docPr id="2132" name="Imagen 1133" hidden="1">
                    <a:extLst xmlns:a="http://schemas.openxmlformats.org/drawingml/2006/main">
                      <a:ext uri="{FF2B5EF4-FFF2-40B4-BE49-F238E27FC236}">
                        <a16:creationId xmlns:a16="http://schemas.microsoft.com/office/drawing/2014/main" id="{00000000-0008-0000-0200-000054080000}"/>
                      </a:ext>
                    </a:extLst>
                  </wp:docPr>
                  <wp:cNvGraphicFramePr/>
                  <a:graphic xmlns:a="http://schemas.openxmlformats.org/drawingml/2006/main">
                    <a:graphicData uri="http://schemas.openxmlformats.org/drawingml/2006/picture">
                      <pic:pic xmlns:pic="http://schemas.openxmlformats.org/drawingml/2006/picture">
                        <pic:nvPicPr>
                          <pic:cNvPr id="2132" name="2211 Imagen" hidden="1">
                            <a:extLst>
                              <a:ext uri="{FF2B5EF4-FFF2-40B4-BE49-F238E27FC236}">
                                <a16:creationId xmlns:a16="http://schemas.microsoft.com/office/drawing/2014/main" id="{00000000-0008-0000-0200-00005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C464C4" wp14:editId="7A4C1872">
                  <wp:simplePos x="0" y="0"/>
                  <wp:positionH relativeFrom="column">
                    <wp:posOffset>0</wp:posOffset>
                  </wp:positionH>
                  <wp:positionV relativeFrom="paragraph">
                    <wp:posOffset>9525</wp:posOffset>
                  </wp:positionV>
                  <wp:extent cx="9525" cy="123825"/>
                  <wp:effectExtent l="0" t="0" r="28575" b="9525"/>
                  <wp:wrapNone/>
                  <wp:docPr id="2133" name="Imagen 1132" hidden="1">
                    <a:extLst xmlns:a="http://schemas.openxmlformats.org/drawingml/2006/main">
                      <a:ext uri="{FF2B5EF4-FFF2-40B4-BE49-F238E27FC236}">
                        <a16:creationId xmlns:a16="http://schemas.microsoft.com/office/drawing/2014/main" id="{00000000-0008-0000-0200-000055080000}"/>
                      </a:ext>
                    </a:extLst>
                  </wp:docPr>
                  <wp:cNvGraphicFramePr/>
                  <a:graphic xmlns:a="http://schemas.openxmlformats.org/drawingml/2006/main">
                    <a:graphicData uri="http://schemas.openxmlformats.org/drawingml/2006/picture">
                      <pic:pic xmlns:pic="http://schemas.openxmlformats.org/drawingml/2006/picture">
                        <pic:nvPicPr>
                          <pic:cNvPr id="2133" name="2212 Imagen" hidden="1">
                            <a:extLst>
                              <a:ext uri="{FF2B5EF4-FFF2-40B4-BE49-F238E27FC236}">
                                <a16:creationId xmlns:a16="http://schemas.microsoft.com/office/drawing/2014/main" id="{00000000-0008-0000-0200-00005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5AA146" wp14:editId="61B8A173">
                  <wp:simplePos x="0" y="0"/>
                  <wp:positionH relativeFrom="column">
                    <wp:posOffset>0</wp:posOffset>
                  </wp:positionH>
                  <wp:positionV relativeFrom="paragraph">
                    <wp:posOffset>9525</wp:posOffset>
                  </wp:positionV>
                  <wp:extent cx="9525" cy="123825"/>
                  <wp:effectExtent l="0" t="0" r="28575" b="9525"/>
                  <wp:wrapNone/>
                  <wp:docPr id="2134" name="Imagen 1131" hidden="1">
                    <a:extLst xmlns:a="http://schemas.openxmlformats.org/drawingml/2006/main">
                      <a:ext uri="{FF2B5EF4-FFF2-40B4-BE49-F238E27FC236}">
                        <a16:creationId xmlns:a16="http://schemas.microsoft.com/office/drawing/2014/main" id="{00000000-0008-0000-0200-000056080000}"/>
                      </a:ext>
                    </a:extLst>
                  </wp:docPr>
                  <wp:cNvGraphicFramePr/>
                  <a:graphic xmlns:a="http://schemas.openxmlformats.org/drawingml/2006/main">
                    <a:graphicData uri="http://schemas.openxmlformats.org/drawingml/2006/picture">
                      <pic:pic xmlns:pic="http://schemas.openxmlformats.org/drawingml/2006/picture">
                        <pic:nvPicPr>
                          <pic:cNvPr id="2134" name="2213 Imagen" hidden="1">
                            <a:extLst>
                              <a:ext uri="{FF2B5EF4-FFF2-40B4-BE49-F238E27FC236}">
                                <a16:creationId xmlns:a16="http://schemas.microsoft.com/office/drawing/2014/main" id="{00000000-0008-0000-0200-00005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E9CDD3" wp14:editId="12DE8DF9">
                  <wp:simplePos x="0" y="0"/>
                  <wp:positionH relativeFrom="column">
                    <wp:posOffset>0</wp:posOffset>
                  </wp:positionH>
                  <wp:positionV relativeFrom="paragraph">
                    <wp:posOffset>9525</wp:posOffset>
                  </wp:positionV>
                  <wp:extent cx="9525" cy="123825"/>
                  <wp:effectExtent l="0" t="0" r="28575" b="9525"/>
                  <wp:wrapNone/>
                  <wp:docPr id="2135" name="Imagen 1130" hidden="1">
                    <a:extLst xmlns:a="http://schemas.openxmlformats.org/drawingml/2006/main">
                      <a:ext uri="{FF2B5EF4-FFF2-40B4-BE49-F238E27FC236}">
                        <a16:creationId xmlns:a16="http://schemas.microsoft.com/office/drawing/2014/main" id="{00000000-0008-0000-0200-000057080000}"/>
                      </a:ext>
                    </a:extLst>
                  </wp:docPr>
                  <wp:cNvGraphicFramePr/>
                  <a:graphic xmlns:a="http://schemas.openxmlformats.org/drawingml/2006/main">
                    <a:graphicData uri="http://schemas.openxmlformats.org/drawingml/2006/picture">
                      <pic:pic xmlns:pic="http://schemas.openxmlformats.org/drawingml/2006/picture">
                        <pic:nvPicPr>
                          <pic:cNvPr id="2135" name="2214 Imagen" hidden="1">
                            <a:extLst>
                              <a:ext uri="{FF2B5EF4-FFF2-40B4-BE49-F238E27FC236}">
                                <a16:creationId xmlns:a16="http://schemas.microsoft.com/office/drawing/2014/main" id="{00000000-0008-0000-0200-00005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89F7DC" wp14:editId="229B18F5">
                  <wp:simplePos x="0" y="0"/>
                  <wp:positionH relativeFrom="column">
                    <wp:posOffset>0</wp:posOffset>
                  </wp:positionH>
                  <wp:positionV relativeFrom="paragraph">
                    <wp:posOffset>9525</wp:posOffset>
                  </wp:positionV>
                  <wp:extent cx="9525" cy="123825"/>
                  <wp:effectExtent l="0" t="0" r="28575" b="9525"/>
                  <wp:wrapNone/>
                  <wp:docPr id="2136" name="Imagen 1129" hidden="1">
                    <a:extLst xmlns:a="http://schemas.openxmlformats.org/drawingml/2006/main">
                      <a:ext uri="{FF2B5EF4-FFF2-40B4-BE49-F238E27FC236}">
                        <a16:creationId xmlns:a16="http://schemas.microsoft.com/office/drawing/2014/main" id="{00000000-0008-0000-0200-000058080000}"/>
                      </a:ext>
                    </a:extLst>
                  </wp:docPr>
                  <wp:cNvGraphicFramePr/>
                  <a:graphic xmlns:a="http://schemas.openxmlformats.org/drawingml/2006/main">
                    <a:graphicData uri="http://schemas.openxmlformats.org/drawingml/2006/picture">
                      <pic:pic xmlns:pic="http://schemas.openxmlformats.org/drawingml/2006/picture">
                        <pic:nvPicPr>
                          <pic:cNvPr id="2136" name="2215 Imagen" hidden="1">
                            <a:extLst>
                              <a:ext uri="{FF2B5EF4-FFF2-40B4-BE49-F238E27FC236}">
                                <a16:creationId xmlns:a16="http://schemas.microsoft.com/office/drawing/2014/main" id="{00000000-0008-0000-0200-00005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F69575" wp14:editId="4ECA7E51">
                  <wp:simplePos x="0" y="0"/>
                  <wp:positionH relativeFrom="column">
                    <wp:posOffset>0</wp:posOffset>
                  </wp:positionH>
                  <wp:positionV relativeFrom="paragraph">
                    <wp:posOffset>9525</wp:posOffset>
                  </wp:positionV>
                  <wp:extent cx="9525" cy="123825"/>
                  <wp:effectExtent l="0" t="0" r="28575" b="9525"/>
                  <wp:wrapNone/>
                  <wp:docPr id="2137" name="Imagen 1128" hidden="1">
                    <a:extLst xmlns:a="http://schemas.openxmlformats.org/drawingml/2006/main">
                      <a:ext uri="{FF2B5EF4-FFF2-40B4-BE49-F238E27FC236}">
                        <a16:creationId xmlns:a16="http://schemas.microsoft.com/office/drawing/2014/main" id="{00000000-0008-0000-0200-000059080000}"/>
                      </a:ext>
                    </a:extLst>
                  </wp:docPr>
                  <wp:cNvGraphicFramePr/>
                  <a:graphic xmlns:a="http://schemas.openxmlformats.org/drawingml/2006/main">
                    <a:graphicData uri="http://schemas.openxmlformats.org/drawingml/2006/picture">
                      <pic:pic xmlns:pic="http://schemas.openxmlformats.org/drawingml/2006/picture">
                        <pic:nvPicPr>
                          <pic:cNvPr id="2137" name="2216 Imagen" hidden="1">
                            <a:extLst>
                              <a:ext uri="{FF2B5EF4-FFF2-40B4-BE49-F238E27FC236}">
                                <a16:creationId xmlns:a16="http://schemas.microsoft.com/office/drawing/2014/main" id="{00000000-0008-0000-0200-00005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D05782" wp14:editId="6B68F017">
                  <wp:simplePos x="0" y="0"/>
                  <wp:positionH relativeFrom="column">
                    <wp:posOffset>0</wp:posOffset>
                  </wp:positionH>
                  <wp:positionV relativeFrom="paragraph">
                    <wp:posOffset>9525</wp:posOffset>
                  </wp:positionV>
                  <wp:extent cx="9525" cy="123825"/>
                  <wp:effectExtent l="0" t="0" r="28575" b="9525"/>
                  <wp:wrapNone/>
                  <wp:docPr id="2138" name="Imagen 1127" hidden="1">
                    <a:extLst xmlns:a="http://schemas.openxmlformats.org/drawingml/2006/main">
                      <a:ext uri="{FF2B5EF4-FFF2-40B4-BE49-F238E27FC236}">
                        <a16:creationId xmlns:a16="http://schemas.microsoft.com/office/drawing/2014/main" id="{00000000-0008-0000-0200-00005A080000}"/>
                      </a:ext>
                    </a:extLst>
                  </wp:docPr>
                  <wp:cNvGraphicFramePr/>
                  <a:graphic xmlns:a="http://schemas.openxmlformats.org/drawingml/2006/main">
                    <a:graphicData uri="http://schemas.openxmlformats.org/drawingml/2006/picture">
                      <pic:pic xmlns:pic="http://schemas.openxmlformats.org/drawingml/2006/picture">
                        <pic:nvPicPr>
                          <pic:cNvPr id="2138" name="2217 Imagen" hidden="1">
                            <a:extLst>
                              <a:ext uri="{FF2B5EF4-FFF2-40B4-BE49-F238E27FC236}">
                                <a16:creationId xmlns:a16="http://schemas.microsoft.com/office/drawing/2014/main" id="{00000000-0008-0000-0200-00005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BA044C" wp14:editId="0E198664">
                  <wp:simplePos x="0" y="0"/>
                  <wp:positionH relativeFrom="column">
                    <wp:posOffset>0</wp:posOffset>
                  </wp:positionH>
                  <wp:positionV relativeFrom="paragraph">
                    <wp:posOffset>9525</wp:posOffset>
                  </wp:positionV>
                  <wp:extent cx="9525" cy="123825"/>
                  <wp:effectExtent l="0" t="0" r="28575" b="9525"/>
                  <wp:wrapNone/>
                  <wp:docPr id="2139" name="Imagen 1126" hidden="1">
                    <a:extLst xmlns:a="http://schemas.openxmlformats.org/drawingml/2006/main">
                      <a:ext uri="{FF2B5EF4-FFF2-40B4-BE49-F238E27FC236}">
                        <a16:creationId xmlns:a16="http://schemas.microsoft.com/office/drawing/2014/main" id="{00000000-0008-0000-0200-00005B080000}"/>
                      </a:ext>
                    </a:extLst>
                  </wp:docPr>
                  <wp:cNvGraphicFramePr/>
                  <a:graphic xmlns:a="http://schemas.openxmlformats.org/drawingml/2006/main">
                    <a:graphicData uri="http://schemas.openxmlformats.org/drawingml/2006/picture">
                      <pic:pic xmlns:pic="http://schemas.openxmlformats.org/drawingml/2006/picture">
                        <pic:nvPicPr>
                          <pic:cNvPr id="2139" name="2218 Imagen" hidden="1">
                            <a:extLst>
                              <a:ext uri="{FF2B5EF4-FFF2-40B4-BE49-F238E27FC236}">
                                <a16:creationId xmlns:a16="http://schemas.microsoft.com/office/drawing/2014/main" id="{00000000-0008-0000-0200-00005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43AAEE" wp14:editId="7CA75111">
                  <wp:simplePos x="0" y="0"/>
                  <wp:positionH relativeFrom="column">
                    <wp:posOffset>0</wp:posOffset>
                  </wp:positionH>
                  <wp:positionV relativeFrom="paragraph">
                    <wp:posOffset>9525</wp:posOffset>
                  </wp:positionV>
                  <wp:extent cx="9525" cy="123825"/>
                  <wp:effectExtent l="0" t="0" r="28575" b="9525"/>
                  <wp:wrapNone/>
                  <wp:docPr id="2140" name="Imagen 1125" hidden="1">
                    <a:extLst xmlns:a="http://schemas.openxmlformats.org/drawingml/2006/main">
                      <a:ext uri="{FF2B5EF4-FFF2-40B4-BE49-F238E27FC236}">
                        <a16:creationId xmlns:a16="http://schemas.microsoft.com/office/drawing/2014/main" id="{00000000-0008-0000-0200-00005C080000}"/>
                      </a:ext>
                    </a:extLst>
                  </wp:docPr>
                  <wp:cNvGraphicFramePr/>
                  <a:graphic xmlns:a="http://schemas.openxmlformats.org/drawingml/2006/main">
                    <a:graphicData uri="http://schemas.openxmlformats.org/drawingml/2006/picture">
                      <pic:pic xmlns:pic="http://schemas.openxmlformats.org/drawingml/2006/picture">
                        <pic:nvPicPr>
                          <pic:cNvPr id="2140" name="2219 Imagen" hidden="1">
                            <a:extLst>
                              <a:ext uri="{FF2B5EF4-FFF2-40B4-BE49-F238E27FC236}">
                                <a16:creationId xmlns:a16="http://schemas.microsoft.com/office/drawing/2014/main" id="{00000000-0008-0000-0200-00005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0145B3" wp14:editId="166D3552">
                  <wp:simplePos x="0" y="0"/>
                  <wp:positionH relativeFrom="column">
                    <wp:posOffset>0</wp:posOffset>
                  </wp:positionH>
                  <wp:positionV relativeFrom="paragraph">
                    <wp:posOffset>9525</wp:posOffset>
                  </wp:positionV>
                  <wp:extent cx="9525" cy="123825"/>
                  <wp:effectExtent l="0" t="0" r="28575" b="9525"/>
                  <wp:wrapNone/>
                  <wp:docPr id="2141" name="Imagen 1124" hidden="1">
                    <a:extLst xmlns:a="http://schemas.openxmlformats.org/drawingml/2006/main">
                      <a:ext uri="{FF2B5EF4-FFF2-40B4-BE49-F238E27FC236}">
                        <a16:creationId xmlns:a16="http://schemas.microsoft.com/office/drawing/2014/main" id="{00000000-0008-0000-0200-00005D080000}"/>
                      </a:ext>
                    </a:extLst>
                  </wp:docPr>
                  <wp:cNvGraphicFramePr/>
                  <a:graphic xmlns:a="http://schemas.openxmlformats.org/drawingml/2006/main">
                    <a:graphicData uri="http://schemas.openxmlformats.org/drawingml/2006/picture">
                      <pic:pic xmlns:pic="http://schemas.openxmlformats.org/drawingml/2006/picture">
                        <pic:nvPicPr>
                          <pic:cNvPr id="2141" name="2220 Imagen" hidden="1">
                            <a:extLst>
                              <a:ext uri="{FF2B5EF4-FFF2-40B4-BE49-F238E27FC236}">
                                <a16:creationId xmlns:a16="http://schemas.microsoft.com/office/drawing/2014/main" id="{00000000-0008-0000-0200-00005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DBCAAE" wp14:editId="3CE23F07">
                  <wp:simplePos x="0" y="0"/>
                  <wp:positionH relativeFrom="column">
                    <wp:posOffset>0</wp:posOffset>
                  </wp:positionH>
                  <wp:positionV relativeFrom="paragraph">
                    <wp:posOffset>9525</wp:posOffset>
                  </wp:positionV>
                  <wp:extent cx="9525" cy="123825"/>
                  <wp:effectExtent l="0" t="0" r="28575" b="9525"/>
                  <wp:wrapNone/>
                  <wp:docPr id="2142" name="Imagen 1123" hidden="1">
                    <a:extLst xmlns:a="http://schemas.openxmlformats.org/drawingml/2006/main">
                      <a:ext uri="{FF2B5EF4-FFF2-40B4-BE49-F238E27FC236}">
                        <a16:creationId xmlns:a16="http://schemas.microsoft.com/office/drawing/2014/main" id="{00000000-0008-0000-0200-00005E080000}"/>
                      </a:ext>
                    </a:extLst>
                  </wp:docPr>
                  <wp:cNvGraphicFramePr/>
                  <a:graphic xmlns:a="http://schemas.openxmlformats.org/drawingml/2006/main">
                    <a:graphicData uri="http://schemas.openxmlformats.org/drawingml/2006/picture">
                      <pic:pic xmlns:pic="http://schemas.openxmlformats.org/drawingml/2006/picture">
                        <pic:nvPicPr>
                          <pic:cNvPr id="2142" name="2221 Imagen" hidden="1">
                            <a:extLst>
                              <a:ext uri="{FF2B5EF4-FFF2-40B4-BE49-F238E27FC236}">
                                <a16:creationId xmlns:a16="http://schemas.microsoft.com/office/drawing/2014/main" id="{00000000-0008-0000-0200-00005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FB4936" wp14:editId="7C3321EA">
                  <wp:simplePos x="0" y="0"/>
                  <wp:positionH relativeFrom="column">
                    <wp:posOffset>0</wp:posOffset>
                  </wp:positionH>
                  <wp:positionV relativeFrom="paragraph">
                    <wp:posOffset>9525</wp:posOffset>
                  </wp:positionV>
                  <wp:extent cx="9525" cy="123825"/>
                  <wp:effectExtent l="0" t="0" r="28575" b="9525"/>
                  <wp:wrapNone/>
                  <wp:docPr id="2143" name="Imagen 1122" hidden="1">
                    <a:extLst xmlns:a="http://schemas.openxmlformats.org/drawingml/2006/main">
                      <a:ext uri="{FF2B5EF4-FFF2-40B4-BE49-F238E27FC236}">
                        <a16:creationId xmlns:a16="http://schemas.microsoft.com/office/drawing/2014/main" id="{00000000-0008-0000-0200-00005F080000}"/>
                      </a:ext>
                    </a:extLst>
                  </wp:docPr>
                  <wp:cNvGraphicFramePr/>
                  <a:graphic xmlns:a="http://schemas.openxmlformats.org/drawingml/2006/main">
                    <a:graphicData uri="http://schemas.openxmlformats.org/drawingml/2006/picture">
                      <pic:pic xmlns:pic="http://schemas.openxmlformats.org/drawingml/2006/picture">
                        <pic:nvPicPr>
                          <pic:cNvPr id="2143" name="2222 Imagen" hidden="1">
                            <a:extLst>
                              <a:ext uri="{FF2B5EF4-FFF2-40B4-BE49-F238E27FC236}">
                                <a16:creationId xmlns:a16="http://schemas.microsoft.com/office/drawing/2014/main" id="{00000000-0008-0000-0200-00005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34417B" wp14:editId="44154DF3">
                  <wp:simplePos x="0" y="0"/>
                  <wp:positionH relativeFrom="column">
                    <wp:posOffset>0</wp:posOffset>
                  </wp:positionH>
                  <wp:positionV relativeFrom="paragraph">
                    <wp:posOffset>9525</wp:posOffset>
                  </wp:positionV>
                  <wp:extent cx="9525" cy="123825"/>
                  <wp:effectExtent l="0" t="0" r="28575" b="9525"/>
                  <wp:wrapNone/>
                  <wp:docPr id="2144" name="Imagen 1121" hidden="1">
                    <a:extLst xmlns:a="http://schemas.openxmlformats.org/drawingml/2006/main">
                      <a:ext uri="{FF2B5EF4-FFF2-40B4-BE49-F238E27FC236}">
                        <a16:creationId xmlns:a16="http://schemas.microsoft.com/office/drawing/2014/main" id="{00000000-0008-0000-0200-000060080000}"/>
                      </a:ext>
                    </a:extLst>
                  </wp:docPr>
                  <wp:cNvGraphicFramePr/>
                  <a:graphic xmlns:a="http://schemas.openxmlformats.org/drawingml/2006/main">
                    <a:graphicData uri="http://schemas.openxmlformats.org/drawingml/2006/picture">
                      <pic:pic xmlns:pic="http://schemas.openxmlformats.org/drawingml/2006/picture">
                        <pic:nvPicPr>
                          <pic:cNvPr id="2144" name="2223 Imagen" hidden="1">
                            <a:extLst>
                              <a:ext uri="{FF2B5EF4-FFF2-40B4-BE49-F238E27FC236}">
                                <a16:creationId xmlns:a16="http://schemas.microsoft.com/office/drawing/2014/main" id="{00000000-0008-0000-0200-00006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C0F39C" wp14:editId="5426907A">
                  <wp:simplePos x="0" y="0"/>
                  <wp:positionH relativeFrom="column">
                    <wp:posOffset>0</wp:posOffset>
                  </wp:positionH>
                  <wp:positionV relativeFrom="paragraph">
                    <wp:posOffset>9525</wp:posOffset>
                  </wp:positionV>
                  <wp:extent cx="9525" cy="123825"/>
                  <wp:effectExtent l="0" t="0" r="28575" b="9525"/>
                  <wp:wrapNone/>
                  <wp:docPr id="2145" name="Imagen 1120" hidden="1">
                    <a:extLst xmlns:a="http://schemas.openxmlformats.org/drawingml/2006/main">
                      <a:ext uri="{FF2B5EF4-FFF2-40B4-BE49-F238E27FC236}">
                        <a16:creationId xmlns:a16="http://schemas.microsoft.com/office/drawing/2014/main" id="{00000000-0008-0000-0200-000061080000}"/>
                      </a:ext>
                    </a:extLst>
                  </wp:docPr>
                  <wp:cNvGraphicFramePr/>
                  <a:graphic xmlns:a="http://schemas.openxmlformats.org/drawingml/2006/main">
                    <a:graphicData uri="http://schemas.openxmlformats.org/drawingml/2006/picture">
                      <pic:pic xmlns:pic="http://schemas.openxmlformats.org/drawingml/2006/picture">
                        <pic:nvPicPr>
                          <pic:cNvPr id="2145" name="2224 Imagen" hidden="1">
                            <a:extLst>
                              <a:ext uri="{FF2B5EF4-FFF2-40B4-BE49-F238E27FC236}">
                                <a16:creationId xmlns:a16="http://schemas.microsoft.com/office/drawing/2014/main" id="{00000000-0008-0000-0200-00006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4E7F0B" wp14:editId="60DA5F62">
                  <wp:simplePos x="0" y="0"/>
                  <wp:positionH relativeFrom="column">
                    <wp:posOffset>0</wp:posOffset>
                  </wp:positionH>
                  <wp:positionV relativeFrom="paragraph">
                    <wp:posOffset>9525</wp:posOffset>
                  </wp:positionV>
                  <wp:extent cx="9525" cy="123825"/>
                  <wp:effectExtent l="0" t="0" r="28575" b="9525"/>
                  <wp:wrapNone/>
                  <wp:docPr id="2146" name="Imagen 1119" hidden="1">
                    <a:extLst xmlns:a="http://schemas.openxmlformats.org/drawingml/2006/main">
                      <a:ext uri="{FF2B5EF4-FFF2-40B4-BE49-F238E27FC236}">
                        <a16:creationId xmlns:a16="http://schemas.microsoft.com/office/drawing/2014/main" id="{00000000-0008-0000-0200-000062080000}"/>
                      </a:ext>
                    </a:extLst>
                  </wp:docPr>
                  <wp:cNvGraphicFramePr/>
                  <a:graphic xmlns:a="http://schemas.openxmlformats.org/drawingml/2006/main">
                    <a:graphicData uri="http://schemas.openxmlformats.org/drawingml/2006/picture">
                      <pic:pic xmlns:pic="http://schemas.openxmlformats.org/drawingml/2006/picture">
                        <pic:nvPicPr>
                          <pic:cNvPr id="2146" name="2225 Imagen" hidden="1">
                            <a:extLst>
                              <a:ext uri="{FF2B5EF4-FFF2-40B4-BE49-F238E27FC236}">
                                <a16:creationId xmlns:a16="http://schemas.microsoft.com/office/drawing/2014/main" id="{00000000-0008-0000-0200-00006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6C7488" wp14:editId="2165E39A">
                  <wp:simplePos x="0" y="0"/>
                  <wp:positionH relativeFrom="column">
                    <wp:posOffset>0</wp:posOffset>
                  </wp:positionH>
                  <wp:positionV relativeFrom="paragraph">
                    <wp:posOffset>9525</wp:posOffset>
                  </wp:positionV>
                  <wp:extent cx="9525" cy="123825"/>
                  <wp:effectExtent l="0" t="0" r="28575" b="9525"/>
                  <wp:wrapNone/>
                  <wp:docPr id="2147" name="Imagen 1118" hidden="1">
                    <a:extLst xmlns:a="http://schemas.openxmlformats.org/drawingml/2006/main">
                      <a:ext uri="{FF2B5EF4-FFF2-40B4-BE49-F238E27FC236}">
                        <a16:creationId xmlns:a16="http://schemas.microsoft.com/office/drawing/2014/main" id="{00000000-0008-0000-0200-000063080000}"/>
                      </a:ext>
                    </a:extLst>
                  </wp:docPr>
                  <wp:cNvGraphicFramePr/>
                  <a:graphic xmlns:a="http://schemas.openxmlformats.org/drawingml/2006/main">
                    <a:graphicData uri="http://schemas.openxmlformats.org/drawingml/2006/picture">
                      <pic:pic xmlns:pic="http://schemas.openxmlformats.org/drawingml/2006/picture">
                        <pic:nvPicPr>
                          <pic:cNvPr id="2147" name="2226 Imagen" hidden="1">
                            <a:extLst>
                              <a:ext uri="{FF2B5EF4-FFF2-40B4-BE49-F238E27FC236}">
                                <a16:creationId xmlns:a16="http://schemas.microsoft.com/office/drawing/2014/main" id="{00000000-0008-0000-0200-00006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BF4D58" wp14:editId="25D173CE">
                  <wp:simplePos x="0" y="0"/>
                  <wp:positionH relativeFrom="column">
                    <wp:posOffset>0</wp:posOffset>
                  </wp:positionH>
                  <wp:positionV relativeFrom="paragraph">
                    <wp:posOffset>9525</wp:posOffset>
                  </wp:positionV>
                  <wp:extent cx="9525" cy="123825"/>
                  <wp:effectExtent l="0" t="0" r="28575" b="9525"/>
                  <wp:wrapNone/>
                  <wp:docPr id="2148" name="Imagen 1117" hidden="1">
                    <a:extLst xmlns:a="http://schemas.openxmlformats.org/drawingml/2006/main">
                      <a:ext uri="{FF2B5EF4-FFF2-40B4-BE49-F238E27FC236}">
                        <a16:creationId xmlns:a16="http://schemas.microsoft.com/office/drawing/2014/main" id="{00000000-0008-0000-0200-000064080000}"/>
                      </a:ext>
                    </a:extLst>
                  </wp:docPr>
                  <wp:cNvGraphicFramePr/>
                  <a:graphic xmlns:a="http://schemas.openxmlformats.org/drawingml/2006/main">
                    <a:graphicData uri="http://schemas.openxmlformats.org/drawingml/2006/picture">
                      <pic:pic xmlns:pic="http://schemas.openxmlformats.org/drawingml/2006/picture">
                        <pic:nvPicPr>
                          <pic:cNvPr id="2148" name="2227 Imagen" hidden="1">
                            <a:extLst>
                              <a:ext uri="{FF2B5EF4-FFF2-40B4-BE49-F238E27FC236}">
                                <a16:creationId xmlns:a16="http://schemas.microsoft.com/office/drawing/2014/main" id="{00000000-0008-0000-0200-00006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06DB79" wp14:editId="2D179405">
                  <wp:simplePos x="0" y="0"/>
                  <wp:positionH relativeFrom="column">
                    <wp:posOffset>0</wp:posOffset>
                  </wp:positionH>
                  <wp:positionV relativeFrom="paragraph">
                    <wp:posOffset>9525</wp:posOffset>
                  </wp:positionV>
                  <wp:extent cx="9525" cy="123825"/>
                  <wp:effectExtent l="0" t="0" r="28575" b="9525"/>
                  <wp:wrapNone/>
                  <wp:docPr id="2149" name="Imagen 1116" hidden="1">
                    <a:extLst xmlns:a="http://schemas.openxmlformats.org/drawingml/2006/main">
                      <a:ext uri="{FF2B5EF4-FFF2-40B4-BE49-F238E27FC236}">
                        <a16:creationId xmlns:a16="http://schemas.microsoft.com/office/drawing/2014/main" id="{00000000-0008-0000-0200-000065080000}"/>
                      </a:ext>
                    </a:extLst>
                  </wp:docPr>
                  <wp:cNvGraphicFramePr/>
                  <a:graphic xmlns:a="http://schemas.openxmlformats.org/drawingml/2006/main">
                    <a:graphicData uri="http://schemas.openxmlformats.org/drawingml/2006/picture">
                      <pic:pic xmlns:pic="http://schemas.openxmlformats.org/drawingml/2006/picture">
                        <pic:nvPicPr>
                          <pic:cNvPr id="2149" name="2228 Imagen" hidden="1">
                            <a:extLst>
                              <a:ext uri="{FF2B5EF4-FFF2-40B4-BE49-F238E27FC236}">
                                <a16:creationId xmlns:a16="http://schemas.microsoft.com/office/drawing/2014/main" id="{00000000-0008-0000-0200-00006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1E74C4" wp14:editId="00F34C8E">
                  <wp:simplePos x="0" y="0"/>
                  <wp:positionH relativeFrom="column">
                    <wp:posOffset>0</wp:posOffset>
                  </wp:positionH>
                  <wp:positionV relativeFrom="paragraph">
                    <wp:posOffset>9525</wp:posOffset>
                  </wp:positionV>
                  <wp:extent cx="9525" cy="123825"/>
                  <wp:effectExtent l="0" t="0" r="28575" b="9525"/>
                  <wp:wrapNone/>
                  <wp:docPr id="2150" name="Imagen 1115" hidden="1">
                    <a:extLst xmlns:a="http://schemas.openxmlformats.org/drawingml/2006/main">
                      <a:ext uri="{FF2B5EF4-FFF2-40B4-BE49-F238E27FC236}">
                        <a16:creationId xmlns:a16="http://schemas.microsoft.com/office/drawing/2014/main" id="{00000000-0008-0000-0200-000066080000}"/>
                      </a:ext>
                    </a:extLst>
                  </wp:docPr>
                  <wp:cNvGraphicFramePr/>
                  <a:graphic xmlns:a="http://schemas.openxmlformats.org/drawingml/2006/main">
                    <a:graphicData uri="http://schemas.openxmlformats.org/drawingml/2006/picture">
                      <pic:pic xmlns:pic="http://schemas.openxmlformats.org/drawingml/2006/picture">
                        <pic:nvPicPr>
                          <pic:cNvPr id="2150" name="2229 Imagen" hidden="1">
                            <a:extLst>
                              <a:ext uri="{FF2B5EF4-FFF2-40B4-BE49-F238E27FC236}">
                                <a16:creationId xmlns:a16="http://schemas.microsoft.com/office/drawing/2014/main" id="{00000000-0008-0000-0200-00006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726BCD" wp14:editId="580C8717">
                  <wp:simplePos x="0" y="0"/>
                  <wp:positionH relativeFrom="column">
                    <wp:posOffset>0</wp:posOffset>
                  </wp:positionH>
                  <wp:positionV relativeFrom="paragraph">
                    <wp:posOffset>9525</wp:posOffset>
                  </wp:positionV>
                  <wp:extent cx="9525" cy="123825"/>
                  <wp:effectExtent l="0" t="0" r="28575" b="9525"/>
                  <wp:wrapNone/>
                  <wp:docPr id="2151" name="Imagen 1114" hidden="1">
                    <a:extLst xmlns:a="http://schemas.openxmlformats.org/drawingml/2006/main">
                      <a:ext uri="{FF2B5EF4-FFF2-40B4-BE49-F238E27FC236}">
                        <a16:creationId xmlns:a16="http://schemas.microsoft.com/office/drawing/2014/main" id="{00000000-0008-0000-0200-000067080000}"/>
                      </a:ext>
                    </a:extLst>
                  </wp:docPr>
                  <wp:cNvGraphicFramePr/>
                  <a:graphic xmlns:a="http://schemas.openxmlformats.org/drawingml/2006/main">
                    <a:graphicData uri="http://schemas.openxmlformats.org/drawingml/2006/picture">
                      <pic:pic xmlns:pic="http://schemas.openxmlformats.org/drawingml/2006/picture">
                        <pic:nvPicPr>
                          <pic:cNvPr id="2151" name="2230 Imagen" hidden="1">
                            <a:extLst>
                              <a:ext uri="{FF2B5EF4-FFF2-40B4-BE49-F238E27FC236}">
                                <a16:creationId xmlns:a16="http://schemas.microsoft.com/office/drawing/2014/main" id="{00000000-0008-0000-0200-00006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9E8730" wp14:editId="39C940D3">
                  <wp:simplePos x="0" y="0"/>
                  <wp:positionH relativeFrom="column">
                    <wp:posOffset>0</wp:posOffset>
                  </wp:positionH>
                  <wp:positionV relativeFrom="paragraph">
                    <wp:posOffset>9525</wp:posOffset>
                  </wp:positionV>
                  <wp:extent cx="9525" cy="123825"/>
                  <wp:effectExtent l="0" t="0" r="28575" b="9525"/>
                  <wp:wrapNone/>
                  <wp:docPr id="2152" name="Imagen 1113" hidden="1">
                    <a:extLst xmlns:a="http://schemas.openxmlformats.org/drawingml/2006/main">
                      <a:ext uri="{FF2B5EF4-FFF2-40B4-BE49-F238E27FC236}">
                        <a16:creationId xmlns:a16="http://schemas.microsoft.com/office/drawing/2014/main" id="{00000000-0008-0000-0200-000068080000}"/>
                      </a:ext>
                    </a:extLst>
                  </wp:docPr>
                  <wp:cNvGraphicFramePr/>
                  <a:graphic xmlns:a="http://schemas.openxmlformats.org/drawingml/2006/main">
                    <a:graphicData uri="http://schemas.openxmlformats.org/drawingml/2006/picture">
                      <pic:pic xmlns:pic="http://schemas.openxmlformats.org/drawingml/2006/picture">
                        <pic:nvPicPr>
                          <pic:cNvPr id="2152" name="2231 Imagen" hidden="1">
                            <a:extLst>
                              <a:ext uri="{FF2B5EF4-FFF2-40B4-BE49-F238E27FC236}">
                                <a16:creationId xmlns:a16="http://schemas.microsoft.com/office/drawing/2014/main" id="{00000000-0008-0000-0200-00006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B535F9" wp14:editId="19E31B0A">
                  <wp:simplePos x="0" y="0"/>
                  <wp:positionH relativeFrom="column">
                    <wp:posOffset>0</wp:posOffset>
                  </wp:positionH>
                  <wp:positionV relativeFrom="paragraph">
                    <wp:posOffset>9525</wp:posOffset>
                  </wp:positionV>
                  <wp:extent cx="9525" cy="123825"/>
                  <wp:effectExtent l="0" t="0" r="28575" b="9525"/>
                  <wp:wrapNone/>
                  <wp:docPr id="2153" name="Imagen 1112" hidden="1">
                    <a:extLst xmlns:a="http://schemas.openxmlformats.org/drawingml/2006/main">
                      <a:ext uri="{FF2B5EF4-FFF2-40B4-BE49-F238E27FC236}">
                        <a16:creationId xmlns:a16="http://schemas.microsoft.com/office/drawing/2014/main" id="{00000000-0008-0000-0200-000069080000}"/>
                      </a:ext>
                    </a:extLst>
                  </wp:docPr>
                  <wp:cNvGraphicFramePr/>
                  <a:graphic xmlns:a="http://schemas.openxmlformats.org/drawingml/2006/main">
                    <a:graphicData uri="http://schemas.openxmlformats.org/drawingml/2006/picture">
                      <pic:pic xmlns:pic="http://schemas.openxmlformats.org/drawingml/2006/picture">
                        <pic:nvPicPr>
                          <pic:cNvPr id="2153" name="2232 Imagen" hidden="1">
                            <a:extLst>
                              <a:ext uri="{FF2B5EF4-FFF2-40B4-BE49-F238E27FC236}">
                                <a16:creationId xmlns:a16="http://schemas.microsoft.com/office/drawing/2014/main" id="{00000000-0008-0000-0200-00006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E45CE9" wp14:editId="0B972CA5">
                  <wp:simplePos x="0" y="0"/>
                  <wp:positionH relativeFrom="column">
                    <wp:posOffset>0</wp:posOffset>
                  </wp:positionH>
                  <wp:positionV relativeFrom="paragraph">
                    <wp:posOffset>9525</wp:posOffset>
                  </wp:positionV>
                  <wp:extent cx="9525" cy="123825"/>
                  <wp:effectExtent l="0" t="0" r="28575" b="9525"/>
                  <wp:wrapNone/>
                  <wp:docPr id="2154" name="Imagen 1111" hidden="1">
                    <a:extLst xmlns:a="http://schemas.openxmlformats.org/drawingml/2006/main">
                      <a:ext uri="{FF2B5EF4-FFF2-40B4-BE49-F238E27FC236}">
                        <a16:creationId xmlns:a16="http://schemas.microsoft.com/office/drawing/2014/main" id="{00000000-0008-0000-0200-00006A080000}"/>
                      </a:ext>
                    </a:extLst>
                  </wp:docPr>
                  <wp:cNvGraphicFramePr/>
                  <a:graphic xmlns:a="http://schemas.openxmlformats.org/drawingml/2006/main">
                    <a:graphicData uri="http://schemas.openxmlformats.org/drawingml/2006/picture">
                      <pic:pic xmlns:pic="http://schemas.openxmlformats.org/drawingml/2006/picture">
                        <pic:nvPicPr>
                          <pic:cNvPr id="2154" name="2187 Imagen" hidden="1">
                            <a:extLst>
                              <a:ext uri="{FF2B5EF4-FFF2-40B4-BE49-F238E27FC236}">
                                <a16:creationId xmlns:a16="http://schemas.microsoft.com/office/drawing/2014/main" id="{00000000-0008-0000-0200-00006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CD2D1D" wp14:editId="4870F442">
                  <wp:simplePos x="0" y="0"/>
                  <wp:positionH relativeFrom="column">
                    <wp:posOffset>0</wp:posOffset>
                  </wp:positionH>
                  <wp:positionV relativeFrom="paragraph">
                    <wp:posOffset>9525</wp:posOffset>
                  </wp:positionV>
                  <wp:extent cx="9525" cy="123825"/>
                  <wp:effectExtent l="0" t="0" r="28575" b="9525"/>
                  <wp:wrapNone/>
                  <wp:docPr id="2155" name="Imagen 1110" hidden="1">
                    <a:extLst xmlns:a="http://schemas.openxmlformats.org/drawingml/2006/main">
                      <a:ext uri="{FF2B5EF4-FFF2-40B4-BE49-F238E27FC236}">
                        <a16:creationId xmlns:a16="http://schemas.microsoft.com/office/drawing/2014/main" id="{00000000-0008-0000-0200-00006B080000}"/>
                      </a:ext>
                    </a:extLst>
                  </wp:docPr>
                  <wp:cNvGraphicFramePr/>
                  <a:graphic xmlns:a="http://schemas.openxmlformats.org/drawingml/2006/main">
                    <a:graphicData uri="http://schemas.openxmlformats.org/drawingml/2006/picture">
                      <pic:pic xmlns:pic="http://schemas.openxmlformats.org/drawingml/2006/picture">
                        <pic:nvPicPr>
                          <pic:cNvPr id="2155" name="2198 Imagen" hidden="1">
                            <a:extLst>
                              <a:ext uri="{FF2B5EF4-FFF2-40B4-BE49-F238E27FC236}">
                                <a16:creationId xmlns:a16="http://schemas.microsoft.com/office/drawing/2014/main" id="{00000000-0008-0000-0200-00006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487C8A" wp14:editId="75BC2DE1">
                  <wp:simplePos x="0" y="0"/>
                  <wp:positionH relativeFrom="column">
                    <wp:posOffset>0</wp:posOffset>
                  </wp:positionH>
                  <wp:positionV relativeFrom="paragraph">
                    <wp:posOffset>9525</wp:posOffset>
                  </wp:positionV>
                  <wp:extent cx="9525" cy="123825"/>
                  <wp:effectExtent l="0" t="0" r="28575" b="9525"/>
                  <wp:wrapNone/>
                  <wp:docPr id="2156" name="Imagen 1109" hidden="1">
                    <a:extLst xmlns:a="http://schemas.openxmlformats.org/drawingml/2006/main">
                      <a:ext uri="{FF2B5EF4-FFF2-40B4-BE49-F238E27FC236}">
                        <a16:creationId xmlns:a16="http://schemas.microsoft.com/office/drawing/2014/main" id="{00000000-0008-0000-0200-00006C080000}"/>
                      </a:ext>
                    </a:extLst>
                  </wp:docPr>
                  <wp:cNvGraphicFramePr/>
                  <a:graphic xmlns:a="http://schemas.openxmlformats.org/drawingml/2006/main">
                    <a:graphicData uri="http://schemas.openxmlformats.org/drawingml/2006/picture">
                      <pic:pic xmlns:pic="http://schemas.openxmlformats.org/drawingml/2006/picture">
                        <pic:nvPicPr>
                          <pic:cNvPr id="2156" name="2199 Imagen" hidden="1">
                            <a:extLst>
                              <a:ext uri="{FF2B5EF4-FFF2-40B4-BE49-F238E27FC236}">
                                <a16:creationId xmlns:a16="http://schemas.microsoft.com/office/drawing/2014/main" id="{00000000-0008-0000-0200-00006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DE8D27" wp14:editId="1F542D5C">
                  <wp:simplePos x="0" y="0"/>
                  <wp:positionH relativeFrom="column">
                    <wp:posOffset>0</wp:posOffset>
                  </wp:positionH>
                  <wp:positionV relativeFrom="paragraph">
                    <wp:posOffset>9525</wp:posOffset>
                  </wp:positionV>
                  <wp:extent cx="9525" cy="123825"/>
                  <wp:effectExtent l="0" t="0" r="28575" b="9525"/>
                  <wp:wrapNone/>
                  <wp:docPr id="2157" name="Imagen 1108" hidden="1">
                    <a:extLst xmlns:a="http://schemas.openxmlformats.org/drawingml/2006/main">
                      <a:ext uri="{FF2B5EF4-FFF2-40B4-BE49-F238E27FC236}">
                        <a16:creationId xmlns:a16="http://schemas.microsoft.com/office/drawing/2014/main" id="{00000000-0008-0000-0200-00006D080000}"/>
                      </a:ext>
                    </a:extLst>
                  </wp:docPr>
                  <wp:cNvGraphicFramePr/>
                  <a:graphic xmlns:a="http://schemas.openxmlformats.org/drawingml/2006/main">
                    <a:graphicData uri="http://schemas.openxmlformats.org/drawingml/2006/picture">
                      <pic:pic xmlns:pic="http://schemas.openxmlformats.org/drawingml/2006/picture">
                        <pic:nvPicPr>
                          <pic:cNvPr id="2157" name="2200 Imagen" hidden="1">
                            <a:extLst>
                              <a:ext uri="{FF2B5EF4-FFF2-40B4-BE49-F238E27FC236}">
                                <a16:creationId xmlns:a16="http://schemas.microsoft.com/office/drawing/2014/main" id="{00000000-0008-0000-0200-00006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D9F4E6" wp14:editId="63A11374">
                  <wp:simplePos x="0" y="0"/>
                  <wp:positionH relativeFrom="column">
                    <wp:posOffset>0</wp:posOffset>
                  </wp:positionH>
                  <wp:positionV relativeFrom="paragraph">
                    <wp:posOffset>9525</wp:posOffset>
                  </wp:positionV>
                  <wp:extent cx="9525" cy="123825"/>
                  <wp:effectExtent l="0" t="0" r="28575" b="9525"/>
                  <wp:wrapNone/>
                  <wp:docPr id="2158" name="Imagen 1107" hidden="1">
                    <a:extLst xmlns:a="http://schemas.openxmlformats.org/drawingml/2006/main">
                      <a:ext uri="{FF2B5EF4-FFF2-40B4-BE49-F238E27FC236}">
                        <a16:creationId xmlns:a16="http://schemas.microsoft.com/office/drawing/2014/main" id="{00000000-0008-0000-0200-00006E080000}"/>
                      </a:ext>
                    </a:extLst>
                  </wp:docPr>
                  <wp:cNvGraphicFramePr/>
                  <a:graphic xmlns:a="http://schemas.openxmlformats.org/drawingml/2006/main">
                    <a:graphicData uri="http://schemas.openxmlformats.org/drawingml/2006/picture">
                      <pic:pic xmlns:pic="http://schemas.openxmlformats.org/drawingml/2006/picture">
                        <pic:nvPicPr>
                          <pic:cNvPr id="2158" name="2201 Imagen" hidden="1">
                            <a:extLst>
                              <a:ext uri="{FF2B5EF4-FFF2-40B4-BE49-F238E27FC236}">
                                <a16:creationId xmlns:a16="http://schemas.microsoft.com/office/drawing/2014/main" id="{00000000-0008-0000-0200-00006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94EC54" wp14:editId="3E47ED7B">
                  <wp:simplePos x="0" y="0"/>
                  <wp:positionH relativeFrom="column">
                    <wp:posOffset>0</wp:posOffset>
                  </wp:positionH>
                  <wp:positionV relativeFrom="paragraph">
                    <wp:posOffset>9525</wp:posOffset>
                  </wp:positionV>
                  <wp:extent cx="9525" cy="123825"/>
                  <wp:effectExtent l="0" t="0" r="28575" b="9525"/>
                  <wp:wrapNone/>
                  <wp:docPr id="2159" name="Imagen 1106" hidden="1">
                    <a:extLst xmlns:a="http://schemas.openxmlformats.org/drawingml/2006/main">
                      <a:ext uri="{FF2B5EF4-FFF2-40B4-BE49-F238E27FC236}">
                        <a16:creationId xmlns:a16="http://schemas.microsoft.com/office/drawing/2014/main" id="{00000000-0008-0000-0200-00006F080000}"/>
                      </a:ext>
                    </a:extLst>
                  </wp:docPr>
                  <wp:cNvGraphicFramePr/>
                  <a:graphic xmlns:a="http://schemas.openxmlformats.org/drawingml/2006/main">
                    <a:graphicData uri="http://schemas.openxmlformats.org/drawingml/2006/picture">
                      <pic:pic xmlns:pic="http://schemas.openxmlformats.org/drawingml/2006/picture">
                        <pic:nvPicPr>
                          <pic:cNvPr id="2159" name="2202 Imagen" hidden="1">
                            <a:extLst>
                              <a:ext uri="{FF2B5EF4-FFF2-40B4-BE49-F238E27FC236}">
                                <a16:creationId xmlns:a16="http://schemas.microsoft.com/office/drawing/2014/main" id="{00000000-0008-0000-0200-00006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3B2504" wp14:editId="721B8F9A">
                  <wp:simplePos x="0" y="0"/>
                  <wp:positionH relativeFrom="column">
                    <wp:posOffset>0</wp:posOffset>
                  </wp:positionH>
                  <wp:positionV relativeFrom="paragraph">
                    <wp:posOffset>9525</wp:posOffset>
                  </wp:positionV>
                  <wp:extent cx="9525" cy="123825"/>
                  <wp:effectExtent l="0" t="0" r="28575" b="9525"/>
                  <wp:wrapNone/>
                  <wp:docPr id="2160" name="Imagen 1105" hidden="1">
                    <a:extLst xmlns:a="http://schemas.openxmlformats.org/drawingml/2006/main">
                      <a:ext uri="{FF2B5EF4-FFF2-40B4-BE49-F238E27FC236}">
                        <a16:creationId xmlns:a16="http://schemas.microsoft.com/office/drawing/2014/main" id="{00000000-0008-0000-0200-000070080000}"/>
                      </a:ext>
                    </a:extLst>
                  </wp:docPr>
                  <wp:cNvGraphicFramePr/>
                  <a:graphic xmlns:a="http://schemas.openxmlformats.org/drawingml/2006/main">
                    <a:graphicData uri="http://schemas.openxmlformats.org/drawingml/2006/picture">
                      <pic:pic xmlns:pic="http://schemas.openxmlformats.org/drawingml/2006/picture">
                        <pic:nvPicPr>
                          <pic:cNvPr id="2160" name="2203 Imagen" hidden="1">
                            <a:extLst>
                              <a:ext uri="{FF2B5EF4-FFF2-40B4-BE49-F238E27FC236}">
                                <a16:creationId xmlns:a16="http://schemas.microsoft.com/office/drawing/2014/main" id="{00000000-0008-0000-0200-00007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07BD67" wp14:editId="43784F9D">
                  <wp:simplePos x="0" y="0"/>
                  <wp:positionH relativeFrom="column">
                    <wp:posOffset>0</wp:posOffset>
                  </wp:positionH>
                  <wp:positionV relativeFrom="paragraph">
                    <wp:posOffset>9525</wp:posOffset>
                  </wp:positionV>
                  <wp:extent cx="9525" cy="123825"/>
                  <wp:effectExtent l="0" t="0" r="28575" b="9525"/>
                  <wp:wrapNone/>
                  <wp:docPr id="2161" name="Imagen 1104" hidden="1">
                    <a:extLst xmlns:a="http://schemas.openxmlformats.org/drawingml/2006/main">
                      <a:ext uri="{FF2B5EF4-FFF2-40B4-BE49-F238E27FC236}">
                        <a16:creationId xmlns:a16="http://schemas.microsoft.com/office/drawing/2014/main" id="{00000000-0008-0000-0200-000071080000}"/>
                      </a:ext>
                    </a:extLst>
                  </wp:docPr>
                  <wp:cNvGraphicFramePr/>
                  <a:graphic xmlns:a="http://schemas.openxmlformats.org/drawingml/2006/main">
                    <a:graphicData uri="http://schemas.openxmlformats.org/drawingml/2006/picture">
                      <pic:pic xmlns:pic="http://schemas.openxmlformats.org/drawingml/2006/picture">
                        <pic:nvPicPr>
                          <pic:cNvPr id="2161" name="2204 Imagen" hidden="1">
                            <a:extLst>
                              <a:ext uri="{FF2B5EF4-FFF2-40B4-BE49-F238E27FC236}">
                                <a16:creationId xmlns:a16="http://schemas.microsoft.com/office/drawing/2014/main" id="{00000000-0008-0000-0200-00007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FA060A" wp14:editId="608C6A83">
                  <wp:simplePos x="0" y="0"/>
                  <wp:positionH relativeFrom="column">
                    <wp:posOffset>0</wp:posOffset>
                  </wp:positionH>
                  <wp:positionV relativeFrom="paragraph">
                    <wp:posOffset>9525</wp:posOffset>
                  </wp:positionV>
                  <wp:extent cx="9525" cy="123825"/>
                  <wp:effectExtent l="0" t="0" r="28575" b="9525"/>
                  <wp:wrapNone/>
                  <wp:docPr id="2162" name="Imagen 1103" hidden="1">
                    <a:extLst xmlns:a="http://schemas.openxmlformats.org/drawingml/2006/main">
                      <a:ext uri="{FF2B5EF4-FFF2-40B4-BE49-F238E27FC236}">
                        <a16:creationId xmlns:a16="http://schemas.microsoft.com/office/drawing/2014/main" id="{00000000-0008-0000-0200-000072080000}"/>
                      </a:ext>
                    </a:extLst>
                  </wp:docPr>
                  <wp:cNvGraphicFramePr/>
                  <a:graphic xmlns:a="http://schemas.openxmlformats.org/drawingml/2006/main">
                    <a:graphicData uri="http://schemas.openxmlformats.org/drawingml/2006/picture">
                      <pic:pic xmlns:pic="http://schemas.openxmlformats.org/drawingml/2006/picture">
                        <pic:nvPicPr>
                          <pic:cNvPr id="2162" name="2205 Imagen" hidden="1">
                            <a:extLst>
                              <a:ext uri="{FF2B5EF4-FFF2-40B4-BE49-F238E27FC236}">
                                <a16:creationId xmlns:a16="http://schemas.microsoft.com/office/drawing/2014/main" id="{00000000-0008-0000-0200-00007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C67D82" wp14:editId="3548614C">
                  <wp:simplePos x="0" y="0"/>
                  <wp:positionH relativeFrom="column">
                    <wp:posOffset>0</wp:posOffset>
                  </wp:positionH>
                  <wp:positionV relativeFrom="paragraph">
                    <wp:posOffset>9525</wp:posOffset>
                  </wp:positionV>
                  <wp:extent cx="9525" cy="123825"/>
                  <wp:effectExtent l="0" t="0" r="28575" b="9525"/>
                  <wp:wrapNone/>
                  <wp:docPr id="2163" name="Imagen 1102" hidden="1">
                    <a:extLst xmlns:a="http://schemas.openxmlformats.org/drawingml/2006/main">
                      <a:ext uri="{FF2B5EF4-FFF2-40B4-BE49-F238E27FC236}">
                        <a16:creationId xmlns:a16="http://schemas.microsoft.com/office/drawing/2014/main" id="{00000000-0008-0000-0200-000073080000}"/>
                      </a:ext>
                    </a:extLst>
                  </wp:docPr>
                  <wp:cNvGraphicFramePr/>
                  <a:graphic xmlns:a="http://schemas.openxmlformats.org/drawingml/2006/main">
                    <a:graphicData uri="http://schemas.openxmlformats.org/drawingml/2006/picture">
                      <pic:pic xmlns:pic="http://schemas.openxmlformats.org/drawingml/2006/picture">
                        <pic:nvPicPr>
                          <pic:cNvPr id="2163" name="2206 Imagen" hidden="1">
                            <a:extLst>
                              <a:ext uri="{FF2B5EF4-FFF2-40B4-BE49-F238E27FC236}">
                                <a16:creationId xmlns:a16="http://schemas.microsoft.com/office/drawing/2014/main" id="{00000000-0008-0000-0200-00007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C9AFD4" wp14:editId="54AF3424">
                  <wp:simplePos x="0" y="0"/>
                  <wp:positionH relativeFrom="column">
                    <wp:posOffset>0</wp:posOffset>
                  </wp:positionH>
                  <wp:positionV relativeFrom="paragraph">
                    <wp:posOffset>9525</wp:posOffset>
                  </wp:positionV>
                  <wp:extent cx="9525" cy="123825"/>
                  <wp:effectExtent l="0" t="0" r="28575" b="9525"/>
                  <wp:wrapNone/>
                  <wp:docPr id="2164" name="Imagen 1101" hidden="1">
                    <a:extLst xmlns:a="http://schemas.openxmlformats.org/drawingml/2006/main">
                      <a:ext uri="{FF2B5EF4-FFF2-40B4-BE49-F238E27FC236}">
                        <a16:creationId xmlns:a16="http://schemas.microsoft.com/office/drawing/2014/main" id="{00000000-0008-0000-0200-000074080000}"/>
                      </a:ext>
                    </a:extLst>
                  </wp:docPr>
                  <wp:cNvGraphicFramePr/>
                  <a:graphic xmlns:a="http://schemas.openxmlformats.org/drawingml/2006/main">
                    <a:graphicData uri="http://schemas.openxmlformats.org/drawingml/2006/picture">
                      <pic:pic xmlns:pic="http://schemas.openxmlformats.org/drawingml/2006/picture">
                        <pic:nvPicPr>
                          <pic:cNvPr id="2164" name="2207 Imagen" hidden="1">
                            <a:extLst>
                              <a:ext uri="{FF2B5EF4-FFF2-40B4-BE49-F238E27FC236}">
                                <a16:creationId xmlns:a16="http://schemas.microsoft.com/office/drawing/2014/main" id="{00000000-0008-0000-0200-00007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6B3C6B" wp14:editId="11194201">
                  <wp:simplePos x="0" y="0"/>
                  <wp:positionH relativeFrom="column">
                    <wp:posOffset>0</wp:posOffset>
                  </wp:positionH>
                  <wp:positionV relativeFrom="paragraph">
                    <wp:posOffset>9525</wp:posOffset>
                  </wp:positionV>
                  <wp:extent cx="9525" cy="123825"/>
                  <wp:effectExtent l="0" t="0" r="28575" b="9525"/>
                  <wp:wrapNone/>
                  <wp:docPr id="2165" name="Imagen 1100" hidden="1">
                    <a:extLst xmlns:a="http://schemas.openxmlformats.org/drawingml/2006/main">
                      <a:ext uri="{FF2B5EF4-FFF2-40B4-BE49-F238E27FC236}">
                        <a16:creationId xmlns:a16="http://schemas.microsoft.com/office/drawing/2014/main" id="{00000000-0008-0000-0200-000075080000}"/>
                      </a:ext>
                    </a:extLst>
                  </wp:docPr>
                  <wp:cNvGraphicFramePr/>
                  <a:graphic xmlns:a="http://schemas.openxmlformats.org/drawingml/2006/main">
                    <a:graphicData uri="http://schemas.openxmlformats.org/drawingml/2006/picture">
                      <pic:pic xmlns:pic="http://schemas.openxmlformats.org/drawingml/2006/picture">
                        <pic:nvPicPr>
                          <pic:cNvPr id="2165" name="2208 Imagen" hidden="1">
                            <a:extLst>
                              <a:ext uri="{FF2B5EF4-FFF2-40B4-BE49-F238E27FC236}">
                                <a16:creationId xmlns:a16="http://schemas.microsoft.com/office/drawing/2014/main" id="{00000000-0008-0000-0200-00007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F9BDFE" wp14:editId="1D291481">
                  <wp:simplePos x="0" y="0"/>
                  <wp:positionH relativeFrom="column">
                    <wp:posOffset>0</wp:posOffset>
                  </wp:positionH>
                  <wp:positionV relativeFrom="paragraph">
                    <wp:posOffset>9525</wp:posOffset>
                  </wp:positionV>
                  <wp:extent cx="9525" cy="123825"/>
                  <wp:effectExtent l="0" t="0" r="28575" b="9525"/>
                  <wp:wrapNone/>
                  <wp:docPr id="2166" name="Imagen 1099" hidden="1">
                    <a:extLst xmlns:a="http://schemas.openxmlformats.org/drawingml/2006/main">
                      <a:ext uri="{FF2B5EF4-FFF2-40B4-BE49-F238E27FC236}">
                        <a16:creationId xmlns:a16="http://schemas.microsoft.com/office/drawing/2014/main" id="{00000000-0008-0000-0200-000076080000}"/>
                      </a:ext>
                    </a:extLst>
                  </wp:docPr>
                  <wp:cNvGraphicFramePr/>
                  <a:graphic xmlns:a="http://schemas.openxmlformats.org/drawingml/2006/main">
                    <a:graphicData uri="http://schemas.openxmlformats.org/drawingml/2006/picture">
                      <pic:pic xmlns:pic="http://schemas.openxmlformats.org/drawingml/2006/picture">
                        <pic:nvPicPr>
                          <pic:cNvPr id="2166" name="2209 Imagen" hidden="1">
                            <a:extLst>
                              <a:ext uri="{FF2B5EF4-FFF2-40B4-BE49-F238E27FC236}">
                                <a16:creationId xmlns:a16="http://schemas.microsoft.com/office/drawing/2014/main" id="{00000000-0008-0000-0200-00007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FAB37B" wp14:editId="5215D906">
                  <wp:simplePos x="0" y="0"/>
                  <wp:positionH relativeFrom="column">
                    <wp:posOffset>0</wp:posOffset>
                  </wp:positionH>
                  <wp:positionV relativeFrom="paragraph">
                    <wp:posOffset>9525</wp:posOffset>
                  </wp:positionV>
                  <wp:extent cx="9525" cy="123825"/>
                  <wp:effectExtent l="0" t="0" r="28575" b="9525"/>
                  <wp:wrapNone/>
                  <wp:docPr id="2167" name="Imagen 1098" hidden="1">
                    <a:extLst xmlns:a="http://schemas.openxmlformats.org/drawingml/2006/main">
                      <a:ext uri="{FF2B5EF4-FFF2-40B4-BE49-F238E27FC236}">
                        <a16:creationId xmlns:a16="http://schemas.microsoft.com/office/drawing/2014/main" id="{00000000-0008-0000-0200-000077080000}"/>
                      </a:ext>
                    </a:extLst>
                  </wp:docPr>
                  <wp:cNvGraphicFramePr/>
                  <a:graphic xmlns:a="http://schemas.openxmlformats.org/drawingml/2006/main">
                    <a:graphicData uri="http://schemas.openxmlformats.org/drawingml/2006/picture">
                      <pic:pic xmlns:pic="http://schemas.openxmlformats.org/drawingml/2006/picture">
                        <pic:nvPicPr>
                          <pic:cNvPr id="2167" name="2210 Imagen" hidden="1">
                            <a:extLst>
                              <a:ext uri="{FF2B5EF4-FFF2-40B4-BE49-F238E27FC236}">
                                <a16:creationId xmlns:a16="http://schemas.microsoft.com/office/drawing/2014/main" id="{00000000-0008-0000-0200-00007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C4596A" wp14:editId="18D9FF26">
                  <wp:simplePos x="0" y="0"/>
                  <wp:positionH relativeFrom="column">
                    <wp:posOffset>0</wp:posOffset>
                  </wp:positionH>
                  <wp:positionV relativeFrom="paragraph">
                    <wp:posOffset>9525</wp:posOffset>
                  </wp:positionV>
                  <wp:extent cx="9525" cy="123825"/>
                  <wp:effectExtent l="0" t="0" r="28575" b="9525"/>
                  <wp:wrapNone/>
                  <wp:docPr id="2168" name="Imagen 1097" hidden="1">
                    <a:extLst xmlns:a="http://schemas.openxmlformats.org/drawingml/2006/main">
                      <a:ext uri="{FF2B5EF4-FFF2-40B4-BE49-F238E27FC236}">
                        <a16:creationId xmlns:a16="http://schemas.microsoft.com/office/drawing/2014/main" id="{00000000-0008-0000-0200-000078080000}"/>
                      </a:ext>
                    </a:extLst>
                  </wp:docPr>
                  <wp:cNvGraphicFramePr/>
                  <a:graphic xmlns:a="http://schemas.openxmlformats.org/drawingml/2006/main">
                    <a:graphicData uri="http://schemas.openxmlformats.org/drawingml/2006/picture">
                      <pic:pic xmlns:pic="http://schemas.openxmlformats.org/drawingml/2006/picture">
                        <pic:nvPicPr>
                          <pic:cNvPr id="2168" name="2211 Imagen" hidden="1">
                            <a:extLst>
                              <a:ext uri="{FF2B5EF4-FFF2-40B4-BE49-F238E27FC236}">
                                <a16:creationId xmlns:a16="http://schemas.microsoft.com/office/drawing/2014/main" id="{00000000-0008-0000-0200-00007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A70847" wp14:editId="2D4A0814">
                  <wp:simplePos x="0" y="0"/>
                  <wp:positionH relativeFrom="column">
                    <wp:posOffset>0</wp:posOffset>
                  </wp:positionH>
                  <wp:positionV relativeFrom="paragraph">
                    <wp:posOffset>9525</wp:posOffset>
                  </wp:positionV>
                  <wp:extent cx="9525" cy="123825"/>
                  <wp:effectExtent l="0" t="0" r="28575" b="9525"/>
                  <wp:wrapNone/>
                  <wp:docPr id="2169" name="Imagen 1096" hidden="1">
                    <a:extLst xmlns:a="http://schemas.openxmlformats.org/drawingml/2006/main">
                      <a:ext uri="{FF2B5EF4-FFF2-40B4-BE49-F238E27FC236}">
                        <a16:creationId xmlns:a16="http://schemas.microsoft.com/office/drawing/2014/main" id="{00000000-0008-0000-0200-000079080000}"/>
                      </a:ext>
                    </a:extLst>
                  </wp:docPr>
                  <wp:cNvGraphicFramePr/>
                  <a:graphic xmlns:a="http://schemas.openxmlformats.org/drawingml/2006/main">
                    <a:graphicData uri="http://schemas.openxmlformats.org/drawingml/2006/picture">
                      <pic:pic xmlns:pic="http://schemas.openxmlformats.org/drawingml/2006/picture">
                        <pic:nvPicPr>
                          <pic:cNvPr id="2169" name="2212 Imagen" hidden="1">
                            <a:extLst>
                              <a:ext uri="{FF2B5EF4-FFF2-40B4-BE49-F238E27FC236}">
                                <a16:creationId xmlns:a16="http://schemas.microsoft.com/office/drawing/2014/main" id="{00000000-0008-0000-0200-00007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F584A7" wp14:editId="4C1FFDCA">
                  <wp:simplePos x="0" y="0"/>
                  <wp:positionH relativeFrom="column">
                    <wp:posOffset>0</wp:posOffset>
                  </wp:positionH>
                  <wp:positionV relativeFrom="paragraph">
                    <wp:posOffset>9525</wp:posOffset>
                  </wp:positionV>
                  <wp:extent cx="9525" cy="123825"/>
                  <wp:effectExtent l="0" t="0" r="28575" b="9525"/>
                  <wp:wrapNone/>
                  <wp:docPr id="2170" name="Imagen 1095" hidden="1">
                    <a:extLst xmlns:a="http://schemas.openxmlformats.org/drawingml/2006/main">
                      <a:ext uri="{FF2B5EF4-FFF2-40B4-BE49-F238E27FC236}">
                        <a16:creationId xmlns:a16="http://schemas.microsoft.com/office/drawing/2014/main" id="{00000000-0008-0000-0200-00007A080000}"/>
                      </a:ext>
                    </a:extLst>
                  </wp:docPr>
                  <wp:cNvGraphicFramePr/>
                  <a:graphic xmlns:a="http://schemas.openxmlformats.org/drawingml/2006/main">
                    <a:graphicData uri="http://schemas.openxmlformats.org/drawingml/2006/picture">
                      <pic:pic xmlns:pic="http://schemas.openxmlformats.org/drawingml/2006/picture">
                        <pic:nvPicPr>
                          <pic:cNvPr id="2170" name="2213 Imagen" hidden="1">
                            <a:extLst>
                              <a:ext uri="{FF2B5EF4-FFF2-40B4-BE49-F238E27FC236}">
                                <a16:creationId xmlns:a16="http://schemas.microsoft.com/office/drawing/2014/main" id="{00000000-0008-0000-0200-00007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EED40E" wp14:editId="12DC2E99">
                  <wp:simplePos x="0" y="0"/>
                  <wp:positionH relativeFrom="column">
                    <wp:posOffset>0</wp:posOffset>
                  </wp:positionH>
                  <wp:positionV relativeFrom="paragraph">
                    <wp:posOffset>9525</wp:posOffset>
                  </wp:positionV>
                  <wp:extent cx="9525" cy="123825"/>
                  <wp:effectExtent l="0" t="0" r="28575" b="9525"/>
                  <wp:wrapNone/>
                  <wp:docPr id="2171" name="Imagen 1094" hidden="1">
                    <a:extLst xmlns:a="http://schemas.openxmlformats.org/drawingml/2006/main">
                      <a:ext uri="{FF2B5EF4-FFF2-40B4-BE49-F238E27FC236}">
                        <a16:creationId xmlns:a16="http://schemas.microsoft.com/office/drawing/2014/main" id="{00000000-0008-0000-0200-00007B080000}"/>
                      </a:ext>
                    </a:extLst>
                  </wp:docPr>
                  <wp:cNvGraphicFramePr/>
                  <a:graphic xmlns:a="http://schemas.openxmlformats.org/drawingml/2006/main">
                    <a:graphicData uri="http://schemas.openxmlformats.org/drawingml/2006/picture">
                      <pic:pic xmlns:pic="http://schemas.openxmlformats.org/drawingml/2006/picture">
                        <pic:nvPicPr>
                          <pic:cNvPr id="2171" name="2214 Imagen" hidden="1">
                            <a:extLst>
                              <a:ext uri="{FF2B5EF4-FFF2-40B4-BE49-F238E27FC236}">
                                <a16:creationId xmlns:a16="http://schemas.microsoft.com/office/drawing/2014/main" id="{00000000-0008-0000-0200-00007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4A11AD" wp14:editId="1E60BEFD">
                  <wp:simplePos x="0" y="0"/>
                  <wp:positionH relativeFrom="column">
                    <wp:posOffset>0</wp:posOffset>
                  </wp:positionH>
                  <wp:positionV relativeFrom="paragraph">
                    <wp:posOffset>9525</wp:posOffset>
                  </wp:positionV>
                  <wp:extent cx="9525" cy="123825"/>
                  <wp:effectExtent l="0" t="0" r="28575" b="9525"/>
                  <wp:wrapNone/>
                  <wp:docPr id="2172" name="Imagen 1093" hidden="1">
                    <a:extLst xmlns:a="http://schemas.openxmlformats.org/drawingml/2006/main">
                      <a:ext uri="{FF2B5EF4-FFF2-40B4-BE49-F238E27FC236}">
                        <a16:creationId xmlns:a16="http://schemas.microsoft.com/office/drawing/2014/main" id="{00000000-0008-0000-0200-00007C080000}"/>
                      </a:ext>
                    </a:extLst>
                  </wp:docPr>
                  <wp:cNvGraphicFramePr/>
                  <a:graphic xmlns:a="http://schemas.openxmlformats.org/drawingml/2006/main">
                    <a:graphicData uri="http://schemas.openxmlformats.org/drawingml/2006/picture">
                      <pic:pic xmlns:pic="http://schemas.openxmlformats.org/drawingml/2006/picture">
                        <pic:nvPicPr>
                          <pic:cNvPr id="2172" name="2215 Imagen" hidden="1">
                            <a:extLst>
                              <a:ext uri="{FF2B5EF4-FFF2-40B4-BE49-F238E27FC236}">
                                <a16:creationId xmlns:a16="http://schemas.microsoft.com/office/drawing/2014/main" id="{00000000-0008-0000-0200-00007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94E599" wp14:editId="0FDD64E4">
                  <wp:simplePos x="0" y="0"/>
                  <wp:positionH relativeFrom="column">
                    <wp:posOffset>0</wp:posOffset>
                  </wp:positionH>
                  <wp:positionV relativeFrom="paragraph">
                    <wp:posOffset>9525</wp:posOffset>
                  </wp:positionV>
                  <wp:extent cx="9525" cy="123825"/>
                  <wp:effectExtent l="0" t="0" r="28575" b="9525"/>
                  <wp:wrapNone/>
                  <wp:docPr id="2173" name="Imagen 1092" hidden="1">
                    <a:extLst xmlns:a="http://schemas.openxmlformats.org/drawingml/2006/main">
                      <a:ext uri="{FF2B5EF4-FFF2-40B4-BE49-F238E27FC236}">
                        <a16:creationId xmlns:a16="http://schemas.microsoft.com/office/drawing/2014/main" id="{00000000-0008-0000-0200-00007D080000}"/>
                      </a:ext>
                    </a:extLst>
                  </wp:docPr>
                  <wp:cNvGraphicFramePr/>
                  <a:graphic xmlns:a="http://schemas.openxmlformats.org/drawingml/2006/main">
                    <a:graphicData uri="http://schemas.openxmlformats.org/drawingml/2006/picture">
                      <pic:pic xmlns:pic="http://schemas.openxmlformats.org/drawingml/2006/picture">
                        <pic:nvPicPr>
                          <pic:cNvPr id="2173" name="2216 Imagen" hidden="1">
                            <a:extLst>
                              <a:ext uri="{FF2B5EF4-FFF2-40B4-BE49-F238E27FC236}">
                                <a16:creationId xmlns:a16="http://schemas.microsoft.com/office/drawing/2014/main" id="{00000000-0008-0000-0200-00007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3910EC" wp14:editId="3EC69B98">
                  <wp:simplePos x="0" y="0"/>
                  <wp:positionH relativeFrom="column">
                    <wp:posOffset>0</wp:posOffset>
                  </wp:positionH>
                  <wp:positionV relativeFrom="paragraph">
                    <wp:posOffset>9525</wp:posOffset>
                  </wp:positionV>
                  <wp:extent cx="9525" cy="123825"/>
                  <wp:effectExtent l="0" t="0" r="28575" b="9525"/>
                  <wp:wrapNone/>
                  <wp:docPr id="2174" name="Imagen 1091" hidden="1">
                    <a:extLst xmlns:a="http://schemas.openxmlformats.org/drawingml/2006/main">
                      <a:ext uri="{FF2B5EF4-FFF2-40B4-BE49-F238E27FC236}">
                        <a16:creationId xmlns:a16="http://schemas.microsoft.com/office/drawing/2014/main" id="{00000000-0008-0000-0200-00007E080000}"/>
                      </a:ext>
                    </a:extLst>
                  </wp:docPr>
                  <wp:cNvGraphicFramePr/>
                  <a:graphic xmlns:a="http://schemas.openxmlformats.org/drawingml/2006/main">
                    <a:graphicData uri="http://schemas.openxmlformats.org/drawingml/2006/picture">
                      <pic:pic xmlns:pic="http://schemas.openxmlformats.org/drawingml/2006/picture">
                        <pic:nvPicPr>
                          <pic:cNvPr id="2174" name="2217 Imagen" hidden="1">
                            <a:extLst>
                              <a:ext uri="{FF2B5EF4-FFF2-40B4-BE49-F238E27FC236}">
                                <a16:creationId xmlns:a16="http://schemas.microsoft.com/office/drawing/2014/main" id="{00000000-0008-0000-0200-00007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4B0E9D" wp14:editId="044177B8">
                  <wp:simplePos x="0" y="0"/>
                  <wp:positionH relativeFrom="column">
                    <wp:posOffset>0</wp:posOffset>
                  </wp:positionH>
                  <wp:positionV relativeFrom="paragraph">
                    <wp:posOffset>9525</wp:posOffset>
                  </wp:positionV>
                  <wp:extent cx="9525" cy="123825"/>
                  <wp:effectExtent l="0" t="0" r="28575" b="9525"/>
                  <wp:wrapNone/>
                  <wp:docPr id="2175" name="Imagen 1090" hidden="1">
                    <a:extLst xmlns:a="http://schemas.openxmlformats.org/drawingml/2006/main">
                      <a:ext uri="{FF2B5EF4-FFF2-40B4-BE49-F238E27FC236}">
                        <a16:creationId xmlns:a16="http://schemas.microsoft.com/office/drawing/2014/main" id="{00000000-0008-0000-0200-00007F080000}"/>
                      </a:ext>
                    </a:extLst>
                  </wp:docPr>
                  <wp:cNvGraphicFramePr/>
                  <a:graphic xmlns:a="http://schemas.openxmlformats.org/drawingml/2006/main">
                    <a:graphicData uri="http://schemas.openxmlformats.org/drawingml/2006/picture">
                      <pic:pic xmlns:pic="http://schemas.openxmlformats.org/drawingml/2006/picture">
                        <pic:nvPicPr>
                          <pic:cNvPr id="2175" name="2218 Imagen" hidden="1">
                            <a:extLst>
                              <a:ext uri="{FF2B5EF4-FFF2-40B4-BE49-F238E27FC236}">
                                <a16:creationId xmlns:a16="http://schemas.microsoft.com/office/drawing/2014/main" id="{00000000-0008-0000-0200-00007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7C97FF" wp14:editId="2162EA60">
                  <wp:simplePos x="0" y="0"/>
                  <wp:positionH relativeFrom="column">
                    <wp:posOffset>0</wp:posOffset>
                  </wp:positionH>
                  <wp:positionV relativeFrom="paragraph">
                    <wp:posOffset>9525</wp:posOffset>
                  </wp:positionV>
                  <wp:extent cx="9525" cy="123825"/>
                  <wp:effectExtent l="0" t="0" r="28575" b="9525"/>
                  <wp:wrapNone/>
                  <wp:docPr id="2176" name="Imagen 1089" hidden="1">
                    <a:extLst xmlns:a="http://schemas.openxmlformats.org/drawingml/2006/main">
                      <a:ext uri="{FF2B5EF4-FFF2-40B4-BE49-F238E27FC236}">
                        <a16:creationId xmlns:a16="http://schemas.microsoft.com/office/drawing/2014/main" id="{00000000-0008-0000-0200-000080080000}"/>
                      </a:ext>
                    </a:extLst>
                  </wp:docPr>
                  <wp:cNvGraphicFramePr/>
                  <a:graphic xmlns:a="http://schemas.openxmlformats.org/drawingml/2006/main">
                    <a:graphicData uri="http://schemas.openxmlformats.org/drawingml/2006/picture">
                      <pic:pic xmlns:pic="http://schemas.openxmlformats.org/drawingml/2006/picture">
                        <pic:nvPicPr>
                          <pic:cNvPr id="2176" name="2219 Imagen" hidden="1">
                            <a:extLst>
                              <a:ext uri="{FF2B5EF4-FFF2-40B4-BE49-F238E27FC236}">
                                <a16:creationId xmlns:a16="http://schemas.microsoft.com/office/drawing/2014/main" id="{00000000-0008-0000-0200-00008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DFC7F7" wp14:editId="17494071">
                  <wp:simplePos x="0" y="0"/>
                  <wp:positionH relativeFrom="column">
                    <wp:posOffset>0</wp:posOffset>
                  </wp:positionH>
                  <wp:positionV relativeFrom="paragraph">
                    <wp:posOffset>9525</wp:posOffset>
                  </wp:positionV>
                  <wp:extent cx="9525" cy="123825"/>
                  <wp:effectExtent l="0" t="0" r="28575" b="9525"/>
                  <wp:wrapNone/>
                  <wp:docPr id="2177" name="Imagen 1088" hidden="1">
                    <a:extLst xmlns:a="http://schemas.openxmlformats.org/drawingml/2006/main">
                      <a:ext uri="{FF2B5EF4-FFF2-40B4-BE49-F238E27FC236}">
                        <a16:creationId xmlns:a16="http://schemas.microsoft.com/office/drawing/2014/main" id="{00000000-0008-0000-0200-000081080000}"/>
                      </a:ext>
                    </a:extLst>
                  </wp:docPr>
                  <wp:cNvGraphicFramePr/>
                  <a:graphic xmlns:a="http://schemas.openxmlformats.org/drawingml/2006/main">
                    <a:graphicData uri="http://schemas.openxmlformats.org/drawingml/2006/picture">
                      <pic:pic xmlns:pic="http://schemas.openxmlformats.org/drawingml/2006/picture">
                        <pic:nvPicPr>
                          <pic:cNvPr id="2177" name="2220 Imagen" hidden="1">
                            <a:extLst>
                              <a:ext uri="{FF2B5EF4-FFF2-40B4-BE49-F238E27FC236}">
                                <a16:creationId xmlns:a16="http://schemas.microsoft.com/office/drawing/2014/main" id="{00000000-0008-0000-0200-00008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06F64B" wp14:editId="0149AE7F">
                  <wp:simplePos x="0" y="0"/>
                  <wp:positionH relativeFrom="column">
                    <wp:posOffset>0</wp:posOffset>
                  </wp:positionH>
                  <wp:positionV relativeFrom="paragraph">
                    <wp:posOffset>9525</wp:posOffset>
                  </wp:positionV>
                  <wp:extent cx="9525" cy="123825"/>
                  <wp:effectExtent l="0" t="0" r="28575" b="9525"/>
                  <wp:wrapNone/>
                  <wp:docPr id="2178" name="Imagen 1087" hidden="1">
                    <a:extLst xmlns:a="http://schemas.openxmlformats.org/drawingml/2006/main">
                      <a:ext uri="{FF2B5EF4-FFF2-40B4-BE49-F238E27FC236}">
                        <a16:creationId xmlns:a16="http://schemas.microsoft.com/office/drawing/2014/main" id="{00000000-0008-0000-0200-000082080000}"/>
                      </a:ext>
                    </a:extLst>
                  </wp:docPr>
                  <wp:cNvGraphicFramePr/>
                  <a:graphic xmlns:a="http://schemas.openxmlformats.org/drawingml/2006/main">
                    <a:graphicData uri="http://schemas.openxmlformats.org/drawingml/2006/picture">
                      <pic:pic xmlns:pic="http://schemas.openxmlformats.org/drawingml/2006/picture">
                        <pic:nvPicPr>
                          <pic:cNvPr id="2178" name="2221 Imagen" hidden="1">
                            <a:extLst>
                              <a:ext uri="{FF2B5EF4-FFF2-40B4-BE49-F238E27FC236}">
                                <a16:creationId xmlns:a16="http://schemas.microsoft.com/office/drawing/2014/main" id="{00000000-0008-0000-0200-00008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23717D" wp14:editId="28673DE9">
                  <wp:simplePos x="0" y="0"/>
                  <wp:positionH relativeFrom="column">
                    <wp:posOffset>0</wp:posOffset>
                  </wp:positionH>
                  <wp:positionV relativeFrom="paragraph">
                    <wp:posOffset>9525</wp:posOffset>
                  </wp:positionV>
                  <wp:extent cx="9525" cy="123825"/>
                  <wp:effectExtent l="0" t="0" r="28575" b="9525"/>
                  <wp:wrapNone/>
                  <wp:docPr id="2179" name="Imagen 1086" hidden="1">
                    <a:extLst xmlns:a="http://schemas.openxmlformats.org/drawingml/2006/main">
                      <a:ext uri="{FF2B5EF4-FFF2-40B4-BE49-F238E27FC236}">
                        <a16:creationId xmlns:a16="http://schemas.microsoft.com/office/drawing/2014/main" id="{00000000-0008-0000-0200-000083080000}"/>
                      </a:ext>
                    </a:extLst>
                  </wp:docPr>
                  <wp:cNvGraphicFramePr/>
                  <a:graphic xmlns:a="http://schemas.openxmlformats.org/drawingml/2006/main">
                    <a:graphicData uri="http://schemas.openxmlformats.org/drawingml/2006/picture">
                      <pic:pic xmlns:pic="http://schemas.openxmlformats.org/drawingml/2006/picture">
                        <pic:nvPicPr>
                          <pic:cNvPr id="2179" name="2222 Imagen" hidden="1">
                            <a:extLst>
                              <a:ext uri="{FF2B5EF4-FFF2-40B4-BE49-F238E27FC236}">
                                <a16:creationId xmlns:a16="http://schemas.microsoft.com/office/drawing/2014/main" id="{00000000-0008-0000-0200-00008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C5A4DF" wp14:editId="0DBC6AFD">
                  <wp:simplePos x="0" y="0"/>
                  <wp:positionH relativeFrom="column">
                    <wp:posOffset>0</wp:posOffset>
                  </wp:positionH>
                  <wp:positionV relativeFrom="paragraph">
                    <wp:posOffset>9525</wp:posOffset>
                  </wp:positionV>
                  <wp:extent cx="9525" cy="123825"/>
                  <wp:effectExtent l="0" t="0" r="28575" b="9525"/>
                  <wp:wrapNone/>
                  <wp:docPr id="2180" name="Imagen 1085" hidden="1">
                    <a:extLst xmlns:a="http://schemas.openxmlformats.org/drawingml/2006/main">
                      <a:ext uri="{FF2B5EF4-FFF2-40B4-BE49-F238E27FC236}">
                        <a16:creationId xmlns:a16="http://schemas.microsoft.com/office/drawing/2014/main" id="{00000000-0008-0000-0200-000084080000}"/>
                      </a:ext>
                    </a:extLst>
                  </wp:docPr>
                  <wp:cNvGraphicFramePr/>
                  <a:graphic xmlns:a="http://schemas.openxmlformats.org/drawingml/2006/main">
                    <a:graphicData uri="http://schemas.openxmlformats.org/drawingml/2006/picture">
                      <pic:pic xmlns:pic="http://schemas.openxmlformats.org/drawingml/2006/picture">
                        <pic:nvPicPr>
                          <pic:cNvPr id="2180" name="2223 Imagen" hidden="1">
                            <a:extLst>
                              <a:ext uri="{FF2B5EF4-FFF2-40B4-BE49-F238E27FC236}">
                                <a16:creationId xmlns:a16="http://schemas.microsoft.com/office/drawing/2014/main" id="{00000000-0008-0000-0200-00008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52DE65" wp14:editId="56475A13">
                  <wp:simplePos x="0" y="0"/>
                  <wp:positionH relativeFrom="column">
                    <wp:posOffset>0</wp:posOffset>
                  </wp:positionH>
                  <wp:positionV relativeFrom="paragraph">
                    <wp:posOffset>9525</wp:posOffset>
                  </wp:positionV>
                  <wp:extent cx="9525" cy="123825"/>
                  <wp:effectExtent l="0" t="0" r="28575" b="9525"/>
                  <wp:wrapNone/>
                  <wp:docPr id="2181" name="Imagen 1084" hidden="1">
                    <a:extLst xmlns:a="http://schemas.openxmlformats.org/drawingml/2006/main">
                      <a:ext uri="{FF2B5EF4-FFF2-40B4-BE49-F238E27FC236}">
                        <a16:creationId xmlns:a16="http://schemas.microsoft.com/office/drawing/2014/main" id="{00000000-0008-0000-0200-000085080000}"/>
                      </a:ext>
                    </a:extLst>
                  </wp:docPr>
                  <wp:cNvGraphicFramePr/>
                  <a:graphic xmlns:a="http://schemas.openxmlformats.org/drawingml/2006/main">
                    <a:graphicData uri="http://schemas.openxmlformats.org/drawingml/2006/picture">
                      <pic:pic xmlns:pic="http://schemas.openxmlformats.org/drawingml/2006/picture">
                        <pic:nvPicPr>
                          <pic:cNvPr id="2181" name="2224 Imagen" hidden="1">
                            <a:extLst>
                              <a:ext uri="{FF2B5EF4-FFF2-40B4-BE49-F238E27FC236}">
                                <a16:creationId xmlns:a16="http://schemas.microsoft.com/office/drawing/2014/main" id="{00000000-0008-0000-0200-00008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2AAB4C" wp14:editId="5038389D">
                  <wp:simplePos x="0" y="0"/>
                  <wp:positionH relativeFrom="column">
                    <wp:posOffset>0</wp:posOffset>
                  </wp:positionH>
                  <wp:positionV relativeFrom="paragraph">
                    <wp:posOffset>9525</wp:posOffset>
                  </wp:positionV>
                  <wp:extent cx="9525" cy="123825"/>
                  <wp:effectExtent l="0" t="0" r="28575" b="9525"/>
                  <wp:wrapNone/>
                  <wp:docPr id="2182" name="Imagen 1083" hidden="1">
                    <a:extLst xmlns:a="http://schemas.openxmlformats.org/drawingml/2006/main">
                      <a:ext uri="{FF2B5EF4-FFF2-40B4-BE49-F238E27FC236}">
                        <a16:creationId xmlns:a16="http://schemas.microsoft.com/office/drawing/2014/main" id="{00000000-0008-0000-0200-000086080000}"/>
                      </a:ext>
                    </a:extLst>
                  </wp:docPr>
                  <wp:cNvGraphicFramePr/>
                  <a:graphic xmlns:a="http://schemas.openxmlformats.org/drawingml/2006/main">
                    <a:graphicData uri="http://schemas.openxmlformats.org/drawingml/2006/picture">
                      <pic:pic xmlns:pic="http://schemas.openxmlformats.org/drawingml/2006/picture">
                        <pic:nvPicPr>
                          <pic:cNvPr id="2182" name="2225 Imagen" hidden="1">
                            <a:extLst>
                              <a:ext uri="{FF2B5EF4-FFF2-40B4-BE49-F238E27FC236}">
                                <a16:creationId xmlns:a16="http://schemas.microsoft.com/office/drawing/2014/main" id="{00000000-0008-0000-0200-00008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FA5DF2" wp14:editId="455AF223">
                  <wp:simplePos x="0" y="0"/>
                  <wp:positionH relativeFrom="column">
                    <wp:posOffset>0</wp:posOffset>
                  </wp:positionH>
                  <wp:positionV relativeFrom="paragraph">
                    <wp:posOffset>9525</wp:posOffset>
                  </wp:positionV>
                  <wp:extent cx="9525" cy="123825"/>
                  <wp:effectExtent l="0" t="0" r="28575" b="9525"/>
                  <wp:wrapNone/>
                  <wp:docPr id="2183" name="Imagen 1082" hidden="1">
                    <a:extLst xmlns:a="http://schemas.openxmlformats.org/drawingml/2006/main">
                      <a:ext uri="{FF2B5EF4-FFF2-40B4-BE49-F238E27FC236}">
                        <a16:creationId xmlns:a16="http://schemas.microsoft.com/office/drawing/2014/main" id="{00000000-0008-0000-0200-000087080000}"/>
                      </a:ext>
                    </a:extLst>
                  </wp:docPr>
                  <wp:cNvGraphicFramePr/>
                  <a:graphic xmlns:a="http://schemas.openxmlformats.org/drawingml/2006/main">
                    <a:graphicData uri="http://schemas.openxmlformats.org/drawingml/2006/picture">
                      <pic:pic xmlns:pic="http://schemas.openxmlformats.org/drawingml/2006/picture">
                        <pic:nvPicPr>
                          <pic:cNvPr id="2183" name="2226 Imagen" hidden="1">
                            <a:extLst>
                              <a:ext uri="{FF2B5EF4-FFF2-40B4-BE49-F238E27FC236}">
                                <a16:creationId xmlns:a16="http://schemas.microsoft.com/office/drawing/2014/main" id="{00000000-0008-0000-0200-00008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F2F6DD" wp14:editId="30275B77">
                  <wp:simplePos x="0" y="0"/>
                  <wp:positionH relativeFrom="column">
                    <wp:posOffset>0</wp:posOffset>
                  </wp:positionH>
                  <wp:positionV relativeFrom="paragraph">
                    <wp:posOffset>9525</wp:posOffset>
                  </wp:positionV>
                  <wp:extent cx="9525" cy="123825"/>
                  <wp:effectExtent l="0" t="0" r="28575" b="9525"/>
                  <wp:wrapNone/>
                  <wp:docPr id="2184" name="Imagen 1081" hidden="1">
                    <a:extLst xmlns:a="http://schemas.openxmlformats.org/drawingml/2006/main">
                      <a:ext uri="{FF2B5EF4-FFF2-40B4-BE49-F238E27FC236}">
                        <a16:creationId xmlns:a16="http://schemas.microsoft.com/office/drawing/2014/main" id="{00000000-0008-0000-0200-000088080000}"/>
                      </a:ext>
                    </a:extLst>
                  </wp:docPr>
                  <wp:cNvGraphicFramePr/>
                  <a:graphic xmlns:a="http://schemas.openxmlformats.org/drawingml/2006/main">
                    <a:graphicData uri="http://schemas.openxmlformats.org/drawingml/2006/picture">
                      <pic:pic xmlns:pic="http://schemas.openxmlformats.org/drawingml/2006/picture">
                        <pic:nvPicPr>
                          <pic:cNvPr id="2184" name="2227 Imagen" hidden="1">
                            <a:extLst>
                              <a:ext uri="{FF2B5EF4-FFF2-40B4-BE49-F238E27FC236}">
                                <a16:creationId xmlns:a16="http://schemas.microsoft.com/office/drawing/2014/main" id="{00000000-0008-0000-0200-00008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F55021" wp14:editId="740A7C1B">
                  <wp:simplePos x="0" y="0"/>
                  <wp:positionH relativeFrom="column">
                    <wp:posOffset>0</wp:posOffset>
                  </wp:positionH>
                  <wp:positionV relativeFrom="paragraph">
                    <wp:posOffset>9525</wp:posOffset>
                  </wp:positionV>
                  <wp:extent cx="9525" cy="123825"/>
                  <wp:effectExtent l="0" t="0" r="28575" b="9525"/>
                  <wp:wrapNone/>
                  <wp:docPr id="2185" name="Imagen 1080" hidden="1">
                    <a:extLst xmlns:a="http://schemas.openxmlformats.org/drawingml/2006/main">
                      <a:ext uri="{FF2B5EF4-FFF2-40B4-BE49-F238E27FC236}">
                        <a16:creationId xmlns:a16="http://schemas.microsoft.com/office/drawing/2014/main" id="{00000000-0008-0000-0200-000089080000}"/>
                      </a:ext>
                    </a:extLst>
                  </wp:docPr>
                  <wp:cNvGraphicFramePr/>
                  <a:graphic xmlns:a="http://schemas.openxmlformats.org/drawingml/2006/main">
                    <a:graphicData uri="http://schemas.openxmlformats.org/drawingml/2006/picture">
                      <pic:pic xmlns:pic="http://schemas.openxmlformats.org/drawingml/2006/picture">
                        <pic:nvPicPr>
                          <pic:cNvPr id="2185" name="2228 Imagen" hidden="1">
                            <a:extLst>
                              <a:ext uri="{FF2B5EF4-FFF2-40B4-BE49-F238E27FC236}">
                                <a16:creationId xmlns:a16="http://schemas.microsoft.com/office/drawing/2014/main" id="{00000000-0008-0000-0200-00008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0FE5A4" wp14:editId="298BB0A7">
                  <wp:simplePos x="0" y="0"/>
                  <wp:positionH relativeFrom="column">
                    <wp:posOffset>0</wp:posOffset>
                  </wp:positionH>
                  <wp:positionV relativeFrom="paragraph">
                    <wp:posOffset>9525</wp:posOffset>
                  </wp:positionV>
                  <wp:extent cx="9525" cy="123825"/>
                  <wp:effectExtent l="0" t="0" r="28575" b="9525"/>
                  <wp:wrapNone/>
                  <wp:docPr id="2186" name="Imagen 1079" hidden="1">
                    <a:extLst xmlns:a="http://schemas.openxmlformats.org/drawingml/2006/main">
                      <a:ext uri="{FF2B5EF4-FFF2-40B4-BE49-F238E27FC236}">
                        <a16:creationId xmlns:a16="http://schemas.microsoft.com/office/drawing/2014/main" id="{00000000-0008-0000-0200-00008A080000}"/>
                      </a:ext>
                    </a:extLst>
                  </wp:docPr>
                  <wp:cNvGraphicFramePr/>
                  <a:graphic xmlns:a="http://schemas.openxmlformats.org/drawingml/2006/main">
                    <a:graphicData uri="http://schemas.openxmlformats.org/drawingml/2006/picture">
                      <pic:pic xmlns:pic="http://schemas.openxmlformats.org/drawingml/2006/picture">
                        <pic:nvPicPr>
                          <pic:cNvPr id="2186" name="2229 Imagen" hidden="1">
                            <a:extLst>
                              <a:ext uri="{FF2B5EF4-FFF2-40B4-BE49-F238E27FC236}">
                                <a16:creationId xmlns:a16="http://schemas.microsoft.com/office/drawing/2014/main" id="{00000000-0008-0000-0200-00008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E9B4C0" wp14:editId="03A922BE">
                  <wp:simplePos x="0" y="0"/>
                  <wp:positionH relativeFrom="column">
                    <wp:posOffset>0</wp:posOffset>
                  </wp:positionH>
                  <wp:positionV relativeFrom="paragraph">
                    <wp:posOffset>9525</wp:posOffset>
                  </wp:positionV>
                  <wp:extent cx="9525" cy="123825"/>
                  <wp:effectExtent l="0" t="0" r="28575" b="9525"/>
                  <wp:wrapNone/>
                  <wp:docPr id="2187" name="Imagen 1078" hidden="1">
                    <a:extLst xmlns:a="http://schemas.openxmlformats.org/drawingml/2006/main">
                      <a:ext uri="{FF2B5EF4-FFF2-40B4-BE49-F238E27FC236}">
                        <a16:creationId xmlns:a16="http://schemas.microsoft.com/office/drawing/2014/main" id="{00000000-0008-0000-0200-00008B080000}"/>
                      </a:ext>
                    </a:extLst>
                  </wp:docPr>
                  <wp:cNvGraphicFramePr/>
                  <a:graphic xmlns:a="http://schemas.openxmlformats.org/drawingml/2006/main">
                    <a:graphicData uri="http://schemas.openxmlformats.org/drawingml/2006/picture">
                      <pic:pic xmlns:pic="http://schemas.openxmlformats.org/drawingml/2006/picture">
                        <pic:nvPicPr>
                          <pic:cNvPr id="2187" name="2230 Imagen" hidden="1">
                            <a:extLst>
                              <a:ext uri="{FF2B5EF4-FFF2-40B4-BE49-F238E27FC236}">
                                <a16:creationId xmlns:a16="http://schemas.microsoft.com/office/drawing/2014/main" id="{00000000-0008-0000-0200-00008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C7DA14" wp14:editId="58100FA8">
                  <wp:simplePos x="0" y="0"/>
                  <wp:positionH relativeFrom="column">
                    <wp:posOffset>0</wp:posOffset>
                  </wp:positionH>
                  <wp:positionV relativeFrom="paragraph">
                    <wp:posOffset>9525</wp:posOffset>
                  </wp:positionV>
                  <wp:extent cx="9525" cy="123825"/>
                  <wp:effectExtent l="0" t="0" r="28575" b="9525"/>
                  <wp:wrapNone/>
                  <wp:docPr id="2188" name="Imagen 1077" hidden="1">
                    <a:extLst xmlns:a="http://schemas.openxmlformats.org/drawingml/2006/main">
                      <a:ext uri="{FF2B5EF4-FFF2-40B4-BE49-F238E27FC236}">
                        <a16:creationId xmlns:a16="http://schemas.microsoft.com/office/drawing/2014/main" id="{00000000-0008-0000-0200-00008C080000}"/>
                      </a:ext>
                    </a:extLst>
                  </wp:docPr>
                  <wp:cNvGraphicFramePr/>
                  <a:graphic xmlns:a="http://schemas.openxmlformats.org/drawingml/2006/main">
                    <a:graphicData uri="http://schemas.openxmlformats.org/drawingml/2006/picture">
                      <pic:pic xmlns:pic="http://schemas.openxmlformats.org/drawingml/2006/picture">
                        <pic:nvPicPr>
                          <pic:cNvPr id="2188" name="2231 Imagen" hidden="1">
                            <a:extLst>
                              <a:ext uri="{FF2B5EF4-FFF2-40B4-BE49-F238E27FC236}">
                                <a16:creationId xmlns:a16="http://schemas.microsoft.com/office/drawing/2014/main" id="{00000000-0008-0000-0200-00008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06112D" wp14:editId="4BC880FF">
                  <wp:simplePos x="0" y="0"/>
                  <wp:positionH relativeFrom="column">
                    <wp:posOffset>0</wp:posOffset>
                  </wp:positionH>
                  <wp:positionV relativeFrom="paragraph">
                    <wp:posOffset>9525</wp:posOffset>
                  </wp:positionV>
                  <wp:extent cx="9525" cy="123825"/>
                  <wp:effectExtent l="0" t="0" r="28575" b="9525"/>
                  <wp:wrapNone/>
                  <wp:docPr id="2189" name="Imagen 1076" hidden="1">
                    <a:extLst xmlns:a="http://schemas.openxmlformats.org/drawingml/2006/main">
                      <a:ext uri="{FF2B5EF4-FFF2-40B4-BE49-F238E27FC236}">
                        <a16:creationId xmlns:a16="http://schemas.microsoft.com/office/drawing/2014/main" id="{00000000-0008-0000-0200-00008D080000}"/>
                      </a:ext>
                    </a:extLst>
                  </wp:docPr>
                  <wp:cNvGraphicFramePr/>
                  <a:graphic xmlns:a="http://schemas.openxmlformats.org/drawingml/2006/main">
                    <a:graphicData uri="http://schemas.openxmlformats.org/drawingml/2006/picture">
                      <pic:pic xmlns:pic="http://schemas.openxmlformats.org/drawingml/2006/picture">
                        <pic:nvPicPr>
                          <pic:cNvPr id="2189" name="2232 Imagen" hidden="1">
                            <a:extLst>
                              <a:ext uri="{FF2B5EF4-FFF2-40B4-BE49-F238E27FC236}">
                                <a16:creationId xmlns:a16="http://schemas.microsoft.com/office/drawing/2014/main" id="{00000000-0008-0000-0200-00008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CDB202" wp14:editId="76166C90">
                  <wp:simplePos x="0" y="0"/>
                  <wp:positionH relativeFrom="column">
                    <wp:posOffset>0</wp:posOffset>
                  </wp:positionH>
                  <wp:positionV relativeFrom="paragraph">
                    <wp:posOffset>9525</wp:posOffset>
                  </wp:positionV>
                  <wp:extent cx="9525" cy="123825"/>
                  <wp:effectExtent l="0" t="0" r="28575" b="9525"/>
                  <wp:wrapNone/>
                  <wp:docPr id="2190" name="Imagen 1075" hidden="1">
                    <a:extLst xmlns:a="http://schemas.openxmlformats.org/drawingml/2006/main">
                      <a:ext uri="{FF2B5EF4-FFF2-40B4-BE49-F238E27FC236}">
                        <a16:creationId xmlns:a16="http://schemas.microsoft.com/office/drawing/2014/main" id="{00000000-0008-0000-0200-00008E080000}"/>
                      </a:ext>
                    </a:extLst>
                  </wp:docPr>
                  <wp:cNvGraphicFramePr/>
                  <a:graphic xmlns:a="http://schemas.openxmlformats.org/drawingml/2006/main">
                    <a:graphicData uri="http://schemas.openxmlformats.org/drawingml/2006/picture">
                      <pic:pic xmlns:pic="http://schemas.openxmlformats.org/drawingml/2006/picture">
                        <pic:nvPicPr>
                          <pic:cNvPr id="2190" name="2187 Imagen" hidden="1">
                            <a:extLst>
                              <a:ext uri="{FF2B5EF4-FFF2-40B4-BE49-F238E27FC236}">
                                <a16:creationId xmlns:a16="http://schemas.microsoft.com/office/drawing/2014/main" id="{00000000-0008-0000-0200-00008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32B537" wp14:editId="67DF3395">
                  <wp:simplePos x="0" y="0"/>
                  <wp:positionH relativeFrom="column">
                    <wp:posOffset>0</wp:posOffset>
                  </wp:positionH>
                  <wp:positionV relativeFrom="paragraph">
                    <wp:posOffset>9525</wp:posOffset>
                  </wp:positionV>
                  <wp:extent cx="9525" cy="123825"/>
                  <wp:effectExtent l="0" t="0" r="28575" b="9525"/>
                  <wp:wrapNone/>
                  <wp:docPr id="2191" name="Imagen 1074" hidden="1">
                    <a:extLst xmlns:a="http://schemas.openxmlformats.org/drawingml/2006/main">
                      <a:ext uri="{FF2B5EF4-FFF2-40B4-BE49-F238E27FC236}">
                        <a16:creationId xmlns:a16="http://schemas.microsoft.com/office/drawing/2014/main" id="{00000000-0008-0000-0200-00008F080000}"/>
                      </a:ext>
                    </a:extLst>
                  </wp:docPr>
                  <wp:cNvGraphicFramePr/>
                  <a:graphic xmlns:a="http://schemas.openxmlformats.org/drawingml/2006/main">
                    <a:graphicData uri="http://schemas.openxmlformats.org/drawingml/2006/picture">
                      <pic:pic xmlns:pic="http://schemas.openxmlformats.org/drawingml/2006/picture">
                        <pic:nvPicPr>
                          <pic:cNvPr id="2191" name="2198 Imagen" hidden="1">
                            <a:extLst>
                              <a:ext uri="{FF2B5EF4-FFF2-40B4-BE49-F238E27FC236}">
                                <a16:creationId xmlns:a16="http://schemas.microsoft.com/office/drawing/2014/main" id="{00000000-0008-0000-0200-00008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5EEB8D" wp14:editId="3E3E5319">
                  <wp:simplePos x="0" y="0"/>
                  <wp:positionH relativeFrom="column">
                    <wp:posOffset>0</wp:posOffset>
                  </wp:positionH>
                  <wp:positionV relativeFrom="paragraph">
                    <wp:posOffset>9525</wp:posOffset>
                  </wp:positionV>
                  <wp:extent cx="9525" cy="123825"/>
                  <wp:effectExtent l="0" t="0" r="28575" b="9525"/>
                  <wp:wrapNone/>
                  <wp:docPr id="2192" name="Imagen 1073" hidden="1">
                    <a:extLst xmlns:a="http://schemas.openxmlformats.org/drawingml/2006/main">
                      <a:ext uri="{FF2B5EF4-FFF2-40B4-BE49-F238E27FC236}">
                        <a16:creationId xmlns:a16="http://schemas.microsoft.com/office/drawing/2014/main" id="{00000000-0008-0000-0200-000090080000}"/>
                      </a:ext>
                    </a:extLst>
                  </wp:docPr>
                  <wp:cNvGraphicFramePr/>
                  <a:graphic xmlns:a="http://schemas.openxmlformats.org/drawingml/2006/main">
                    <a:graphicData uri="http://schemas.openxmlformats.org/drawingml/2006/picture">
                      <pic:pic xmlns:pic="http://schemas.openxmlformats.org/drawingml/2006/picture">
                        <pic:nvPicPr>
                          <pic:cNvPr id="2192" name="2199 Imagen" hidden="1">
                            <a:extLst>
                              <a:ext uri="{FF2B5EF4-FFF2-40B4-BE49-F238E27FC236}">
                                <a16:creationId xmlns:a16="http://schemas.microsoft.com/office/drawing/2014/main" id="{00000000-0008-0000-0200-00009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7F61A1" wp14:editId="60F07B4B">
                  <wp:simplePos x="0" y="0"/>
                  <wp:positionH relativeFrom="column">
                    <wp:posOffset>0</wp:posOffset>
                  </wp:positionH>
                  <wp:positionV relativeFrom="paragraph">
                    <wp:posOffset>9525</wp:posOffset>
                  </wp:positionV>
                  <wp:extent cx="9525" cy="123825"/>
                  <wp:effectExtent l="0" t="0" r="28575" b="9525"/>
                  <wp:wrapNone/>
                  <wp:docPr id="2193" name="Imagen 1072" hidden="1">
                    <a:extLst xmlns:a="http://schemas.openxmlformats.org/drawingml/2006/main">
                      <a:ext uri="{FF2B5EF4-FFF2-40B4-BE49-F238E27FC236}">
                        <a16:creationId xmlns:a16="http://schemas.microsoft.com/office/drawing/2014/main" id="{00000000-0008-0000-0200-000091080000}"/>
                      </a:ext>
                    </a:extLst>
                  </wp:docPr>
                  <wp:cNvGraphicFramePr/>
                  <a:graphic xmlns:a="http://schemas.openxmlformats.org/drawingml/2006/main">
                    <a:graphicData uri="http://schemas.openxmlformats.org/drawingml/2006/picture">
                      <pic:pic xmlns:pic="http://schemas.openxmlformats.org/drawingml/2006/picture">
                        <pic:nvPicPr>
                          <pic:cNvPr id="2193" name="2200 Imagen" hidden="1">
                            <a:extLst>
                              <a:ext uri="{FF2B5EF4-FFF2-40B4-BE49-F238E27FC236}">
                                <a16:creationId xmlns:a16="http://schemas.microsoft.com/office/drawing/2014/main" id="{00000000-0008-0000-0200-00009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D13C6B" wp14:editId="768E7927">
                  <wp:simplePos x="0" y="0"/>
                  <wp:positionH relativeFrom="column">
                    <wp:posOffset>0</wp:posOffset>
                  </wp:positionH>
                  <wp:positionV relativeFrom="paragraph">
                    <wp:posOffset>9525</wp:posOffset>
                  </wp:positionV>
                  <wp:extent cx="9525" cy="123825"/>
                  <wp:effectExtent l="0" t="0" r="28575" b="9525"/>
                  <wp:wrapNone/>
                  <wp:docPr id="2194" name="Imagen 1071" hidden="1">
                    <a:extLst xmlns:a="http://schemas.openxmlformats.org/drawingml/2006/main">
                      <a:ext uri="{FF2B5EF4-FFF2-40B4-BE49-F238E27FC236}">
                        <a16:creationId xmlns:a16="http://schemas.microsoft.com/office/drawing/2014/main" id="{00000000-0008-0000-0200-000092080000}"/>
                      </a:ext>
                    </a:extLst>
                  </wp:docPr>
                  <wp:cNvGraphicFramePr/>
                  <a:graphic xmlns:a="http://schemas.openxmlformats.org/drawingml/2006/main">
                    <a:graphicData uri="http://schemas.openxmlformats.org/drawingml/2006/picture">
                      <pic:pic xmlns:pic="http://schemas.openxmlformats.org/drawingml/2006/picture">
                        <pic:nvPicPr>
                          <pic:cNvPr id="2194" name="2201 Imagen" hidden="1">
                            <a:extLst>
                              <a:ext uri="{FF2B5EF4-FFF2-40B4-BE49-F238E27FC236}">
                                <a16:creationId xmlns:a16="http://schemas.microsoft.com/office/drawing/2014/main" id="{00000000-0008-0000-0200-00009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07DA66" wp14:editId="5DD5202C">
                  <wp:simplePos x="0" y="0"/>
                  <wp:positionH relativeFrom="column">
                    <wp:posOffset>0</wp:posOffset>
                  </wp:positionH>
                  <wp:positionV relativeFrom="paragraph">
                    <wp:posOffset>9525</wp:posOffset>
                  </wp:positionV>
                  <wp:extent cx="9525" cy="123825"/>
                  <wp:effectExtent l="0" t="0" r="28575" b="9525"/>
                  <wp:wrapNone/>
                  <wp:docPr id="2195" name="Imagen 1070" hidden="1">
                    <a:extLst xmlns:a="http://schemas.openxmlformats.org/drawingml/2006/main">
                      <a:ext uri="{FF2B5EF4-FFF2-40B4-BE49-F238E27FC236}">
                        <a16:creationId xmlns:a16="http://schemas.microsoft.com/office/drawing/2014/main" id="{00000000-0008-0000-0200-000093080000}"/>
                      </a:ext>
                    </a:extLst>
                  </wp:docPr>
                  <wp:cNvGraphicFramePr/>
                  <a:graphic xmlns:a="http://schemas.openxmlformats.org/drawingml/2006/main">
                    <a:graphicData uri="http://schemas.openxmlformats.org/drawingml/2006/picture">
                      <pic:pic xmlns:pic="http://schemas.openxmlformats.org/drawingml/2006/picture">
                        <pic:nvPicPr>
                          <pic:cNvPr id="2195" name="2202 Imagen" hidden="1">
                            <a:extLst>
                              <a:ext uri="{FF2B5EF4-FFF2-40B4-BE49-F238E27FC236}">
                                <a16:creationId xmlns:a16="http://schemas.microsoft.com/office/drawing/2014/main" id="{00000000-0008-0000-0200-00009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52228A" wp14:editId="6383C9E5">
                  <wp:simplePos x="0" y="0"/>
                  <wp:positionH relativeFrom="column">
                    <wp:posOffset>0</wp:posOffset>
                  </wp:positionH>
                  <wp:positionV relativeFrom="paragraph">
                    <wp:posOffset>9525</wp:posOffset>
                  </wp:positionV>
                  <wp:extent cx="9525" cy="123825"/>
                  <wp:effectExtent l="0" t="0" r="28575" b="9525"/>
                  <wp:wrapNone/>
                  <wp:docPr id="2196" name="Imagen 1069" hidden="1">
                    <a:extLst xmlns:a="http://schemas.openxmlformats.org/drawingml/2006/main">
                      <a:ext uri="{FF2B5EF4-FFF2-40B4-BE49-F238E27FC236}">
                        <a16:creationId xmlns:a16="http://schemas.microsoft.com/office/drawing/2014/main" id="{00000000-0008-0000-0200-000094080000}"/>
                      </a:ext>
                    </a:extLst>
                  </wp:docPr>
                  <wp:cNvGraphicFramePr/>
                  <a:graphic xmlns:a="http://schemas.openxmlformats.org/drawingml/2006/main">
                    <a:graphicData uri="http://schemas.openxmlformats.org/drawingml/2006/picture">
                      <pic:pic xmlns:pic="http://schemas.openxmlformats.org/drawingml/2006/picture">
                        <pic:nvPicPr>
                          <pic:cNvPr id="2196" name="2203 Imagen" hidden="1">
                            <a:extLst>
                              <a:ext uri="{FF2B5EF4-FFF2-40B4-BE49-F238E27FC236}">
                                <a16:creationId xmlns:a16="http://schemas.microsoft.com/office/drawing/2014/main" id="{00000000-0008-0000-0200-00009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03FDC5" wp14:editId="4A8418EC">
                  <wp:simplePos x="0" y="0"/>
                  <wp:positionH relativeFrom="column">
                    <wp:posOffset>0</wp:posOffset>
                  </wp:positionH>
                  <wp:positionV relativeFrom="paragraph">
                    <wp:posOffset>9525</wp:posOffset>
                  </wp:positionV>
                  <wp:extent cx="9525" cy="123825"/>
                  <wp:effectExtent l="0" t="0" r="28575" b="9525"/>
                  <wp:wrapNone/>
                  <wp:docPr id="2197" name="Imagen 1068" hidden="1">
                    <a:extLst xmlns:a="http://schemas.openxmlformats.org/drawingml/2006/main">
                      <a:ext uri="{FF2B5EF4-FFF2-40B4-BE49-F238E27FC236}">
                        <a16:creationId xmlns:a16="http://schemas.microsoft.com/office/drawing/2014/main" id="{00000000-0008-0000-0200-000095080000}"/>
                      </a:ext>
                    </a:extLst>
                  </wp:docPr>
                  <wp:cNvGraphicFramePr/>
                  <a:graphic xmlns:a="http://schemas.openxmlformats.org/drawingml/2006/main">
                    <a:graphicData uri="http://schemas.openxmlformats.org/drawingml/2006/picture">
                      <pic:pic xmlns:pic="http://schemas.openxmlformats.org/drawingml/2006/picture">
                        <pic:nvPicPr>
                          <pic:cNvPr id="2197" name="2204 Imagen" hidden="1">
                            <a:extLst>
                              <a:ext uri="{FF2B5EF4-FFF2-40B4-BE49-F238E27FC236}">
                                <a16:creationId xmlns:a16="http://schemas.microsoft.com/office/drawing/2014/main" id="{00000000-0008-0000-0200-00009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2B6627" wp14:editId="67442823">
                  <wp:simplePos x="0" y="0"/>
                  <wp:positionH relativeFrom="column">
                    <wp:posOffset>0</wp:posOffset>
                  </wp:positionH>
                  <wp:positionV relativeFrom="paragraph">
                    <wp:posOffset>9525</wp:posOffset>
                  </wp:positionV>
                  <wp:extent cx="9525" cy="123825"/>
                  <wp:effectExtent l="0" t="0" r="28575" b="9525"/>
                  <wp:wrapNone/>
                  <wp:docPr id="2198" name="Imagen 1067" hidden="1">
                    <a:extLst xmlns:a="http://schemas.openxmlformats.org/drawingml/2006/main">
                      <a:ext uri="{FF2B5EF4-FFF2-40B4-BE49-F238E27FC236}">
                        <a16:creationId xmlns:a16="http://schemas.microsoft.com/office/drawing/2014/main" id="{00000000-0008-0000-0200-000096080000}"/>
                      </a:ext>
                    </a:extLst>
                  </wp:docPr>
                  <wp:cNvGraphicFramePr/>
                  <a:graphic xmlns:a="http://schemas.openxmlformats.org/drawingml/2006/main">
                    <a:graphicData uri="http://schemas.openxmlformats.org/drawingml/2006/picture">
                      <pic:pic xmlns:pic="http://schemas.openxmlformats.org/drawingml/2006/picture">
                        <pic:nvPicPr>
                          <pic:cNvPr id="2198" name="2205 Imagen" hidden="1">
                            <a:extLst>
                              <a:ext uri="{FF2B5EF4-FFF2-40B4-BE49-F238E27FC236}">
                                <a16:creationId xmlns:a16="http://schemas.microsoft.com/office/drawing/2014/main" id="{00000000-0008-0000-0200-00009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FABC1D" wp14:editId="723DEB4A">
                  <wp:simplePos x="0" y="0"/>
                  <wp:positionH relativeFrom="column">
                    <wp:posOffset>0</wp:posOffset>
                  </wp:positionH>
                  <wp:positionV relativeFrom="paragraph">
                    <wp:posOffset>9525</wp:posOffset>
                  </wp:positionV>
                  <wp:extent cx="9525" cy="123825"/>
                  <wp:effectExtent l="0" t="0" r="28575" b="9525"/>
                  <wp:wrapNone/>
                  <wp:docPr id="2199" name="Imagen 1066" hidden="1">
                    <a:extLst xmlns:a="http://schemas.openxmlformats.org/drawingml/2006/main">
                      <a:ext uri="{FF2B5EF4-FFF2-40B4-BE49-F238E27FC236}">
                        <a16:creationId xmlns:a16="http://schemas.microsoft.com/office/drawing/2014/main" id="{00000000-0008-0000-0200-000097080000}"/>
                      </a:ext>
                    </a:extLst>
                  </wp:docPr>
                  <wp:cNvGraphicFramePr/>
                  <a:graphic xmlns:a="http://schemas.openxmlformats.org/drawingml/2006/main">
                    <a:graphicData uri="http://schemas.openxmlformats.org/drawingml/2006/picture">
                      <pic:pic xmlns:pic="http://schemas.openxmlformats.org/drawingml/2006/picture">
                        <pic:nvPicPr>
                          <pic:cNvPr id="2199" name="2206 Imagen" hidden="1">
                            <a:extLst>
                              <a:ext uri="{FF2B5EF4-FFF2-40B4-BE49-F238E27FC236}">
                                <a16:creationId xmlns:a16="http://schemas.microsoft.com/office/drawing/2014/main" id="{00000000-0008-0000-0200-00009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0F651F" wp14:editId="4C0DFA31">
                  <wp:simplePos x="0" y="0"/>
                  <wp:positionH relativeFrom="column">
                    <wp:posOffset>0</wp:posOffset>
                  </wp:positionH>
                  <wp:positionV relativeFrom="paragraph">
                    <wp:posOffset>9525</wp:posOffset>
                  </wp:positionV>
                  <wp:extent cx="9525" cy="123825"/>
                  <wp:effectExtent l="0" t="0" r="28575" b="9525"/>
                  <wp:wrapNone/>
                  <wp:docPr id="2200" name="Imagen 1065" hidden="1">
                    <a:extLst xmlns:a="http://schemas.openxmlformats.org/drawingml/2006/main">
                      <a:ext uri="{FF2B5EF4-FFF2-40B4-BE49-F238E27FC236}">
                        <a16:creationId xmlns:a16="http://schemas.microsoft.com/office/drawing/2014/main" id="{00000000-0008-0000-0200-000098080000}"/>
                      </a:ext>
                    </a:extLst>
                  </wp:docPr>
                  <wp:cNvGraphicFramePr/>
                  <a:graphic xmlns:a="http://schemas.openxmlformats.org/drawingml/2006/main">
                    <a:graphicData uri="http://schemas.openxmlformats.org/drawingml/2006/picture">
                      <pic:pic xmlns:pic="http://schemas.openxmlformats.org/drawingml/2006/picture">
                        <pic:nvPicPr>
                          <pic:cNvPr id="2200" name="2207 Imagen" hidden="1">
                            <a:extLst>
                              <a:ext uri="{FF2B5EF4-FFF2-40B4-BE49-F238E27FC236}">
                                <a16:creationId xmlns:a16="http://schemas.microsoft.com/office/drawing/2014/main" id="{00000000-0008-0000-0200-00009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A74621" wp14:editId="335C61B0">
                  <wp:simplePos x="0" y="0"/>
                  <wp:positionH relativeFrom="column">
                    <wp:posOffset>0</wp:posOffset>
                  </wp:positionH>
                  <wp:positionV relativeFrom="paragraph">
                    <wp:posOffset>9525</wp:posOffset>
                  </wp:positionV>
                  <wp:extent cx="9525" cy="123825"/>
                  <wp:effectExtent l="0" t="0" r="28575" b="9525"/>
                  <wp:wrapNone/>
                  <wp:docPr id="2201" name="Imagen 1064" hidden="1">
                    <a:extLst xmlns:a="http://schemas.openxmlformats.org/drawingml/2006/main">
                      <a:ext uri="{FF2B5EF4-FFF2-40B4-BE49-F238E27FC236}">
                        <a16:creationId xmlns:a16="http://schemas.microsoft.com/office/drawing/2014/main" id="{00000000-0008-0000-0200-000099080000}"/>
                      </a:ext>
                    </a:extLst>
                  </wp:docPr>
                  <wp:cNvGraphicFramePr/>
                  <a:graphic xmlns:a="http://schemas.openxmlformats.org/drawingml/2006/main">
                    <a:graphicData uri="http://schemas.openxmlformats.org/drawingml/2006/picture">
                      <pic:pic xmlns:pic="http://schemas.openxmlformats.org/drawingml/2006/picture">
                        <pic:nvPicPr>
                          <pic:cNvPr id="2201" name="2208 Imagen" hidden="1">
                            <a:extLst>
                              <a:ext uri="{FF2B5EF4-FFF2-40B4-BE49-F238E27FC236}">
                                <a16:creationId xmlns:a16="http://schemas.microsoft.com/office/drawing/2014/main" id="{00000000-0008-0000-0200-00009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3A412B" wp14:editId="37970827">
                  <wp:simplePos x="0" y="0"/>
                  <wp:positionH relativeFrom="column">
                    <wp:posOffset>0</wp:posOffset>
                  </wp:positionH>
                  <wp:positionV relativeFrom="paragraph">
                    <wp:posOffset>9525</wp:posOffset>
                  </wp:positionV>
                  <wp:extent cx="9525" cy="123825"/>
                  <wp:effectExtent l="0" t="0" r="28575" b="9525"/>
                  <wp:wrapNone/>
                  <wp:docPr id="2202" name="Imagen 1063" hidden="1">
                    <a:extLst xmlns:a="http://schemas.openxmlformats.org/drawingml/2006/main">
                      <a:ext uri="{FF2B5EF4-FFF2-40B4-BE49-F238E27FC236}">
                        <a16:creationId xmlns:a16="http://schemas.microsoft.com/office/drawing/2014/main" id="{00000000-0008-0000-0200-00009A080000}"/>
                      </a:ext>
                    </a:extLst>
                  </wp:docPr>
                  <wp:cNvGraphicFramePr/>
                  <a:graphic xmlns:a="http://schemas.openxmlformats.org/drawingml/2006/main">
                    <a:graphicData uri="http://schemas.openxmlformats.org/drawingml/2006/picture">
                      <pic:pic xmlns:pic="http://schemas.openxmlformats.org/drawingml/2006/picture">
                        <pic:nvPicPr>
                          <pic:cNvPr id="2202" name="2209 Imagen" hidden="1">
                            <a:extLst>
                              <a:ext uri="{FF2B5EF4-FFF2-40B4-BE49-F238E27FC236}">
                                <a16:creationId xmlns:a16="http://schemas.microsoft.com/office/drawing/2014/main" id="{00000000-0008-0000-0200-00009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E2FF03" wp14:editId="42FAFFC9">
                  <wp:simplePos x="0" y="0"/>
                  <wp:positionH relativeFrom="column">
                    <wp:posOffset>0</wp:posOffset>
                  </wp:positionH>
                  <wp:positionV relativeFrom="paragraph">
                    <wp:posOffset>9525</wp:posOffset>
                  </wp:positionV>
                  <wp:extent cx="9525" cy="123825"/>
                  <wp:effectExtent l="0" t="0" r="28575" b="9525"/>
                  <wp:wrapNone/>
                  <wp:docPr id="2203" name="Imagen 1062" hidden="1">
                    <a:extLst xmlns:a="http://schemas.openxmlformats.org/drawingml/2006/main">
                      <a:ext uri="{FF2B5EF4-FFF2-40B4-BE49-F238E27FC236}">
                        <a16:creationId xmlns:a16="http://schemas.microsoft.com/office/drawing/2014/main" id="{00000000-0008-0000-0200-00009B080000}"/>
                      </a:ext>
                    </a:extLst>
                  </wp:docPr>
                  <wp:cNvGraphicFramePr/>
                  <a:graphic xmlns:a="http://schemas.openxmlformats.org/drawingml/2006/main">
                    <a:graphicData uri="http://schemas.openxmlformats.org/drawingml/2006/picture">
                      <pic:pic xmlns:pic="http://schemas.openxmlformats.org/drawingml/2006/picture">
                        <pic:nvPicPr>
                          <pic:cNvPr id="2203" name="2210 Imagen" hidden="1">
                            <a:extLst>
                              <a:ext uri="{FF2B5EF4-FFF2-40B4-BE49-F238E27FC236}">
                                <a16:creationId xmlns:a16="http://schemas.microsoft.com/office/drawing/2014/main" id="{00000000-0008-0000-0200-00009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5E019D" wp14:editId="6E256CDE">
                  <wp:simplePos x="0" y="0"/>
                  <wp:positionH relativeFrom="column">
                    <wp:posOffset>0</wp:posOffset>
                  </wp:positionH>
                  <wp:positionV relativeFrom="paragraph">
                    <wp:posOffset>9525</wp:posOffset>
                  </wp:positionV>
                  <wp:extent cx="9525" cy="123825"/>
                  <wp:effectExtent l="0" t="0" r="28575" b="9525"/>
                  <wp:wrapNone/>
                  <wp:docPr id="2204" name="Imagen 1061" hidden="1">
                    <a:extLst xmlns:a="http://schemas.openxmlformats.org/drawingml/2006/main">
                      <a:ext uri="{FF2B5EF4-FFF2-40B4-BE49-F238E27FC236}">
                        <a16:creationId xmlns:a16="http://schemas.microsoft.com/office/drawing/2014/main" id="{00000000-0008-0000-0200-00009C080000}"/>
                      </a:ext>
                    </a:extLst>
                  </wp:docPr>
                  <wp:cNvGraphicFramePr/>
                  <a:graphic xmlns:a="http://schemas.openxmlformats.org/drawingml/2006/main">
                    <a:graphicData uri="http://schemas.openxmlformats.org/drawingml/2006/picture">
                      <pic:pic xmlns:pic="http://schemas.openxmlformats.org/drawingml/2006/picture">
                        <pic:nvPicPr>
                          <pic:cNvPr id="2204" name="2211 Imagen" hidden="1">
                            <a:extLst>
                              <a:ext uri="{FF2B5EF4-FFF2-40B4-BE49-F238E27FC236}">
                                <a16:creationId xmlns:a16="http://schemas.microsoft.com/office/drawing/2014/main" id="{00000000-0008-0000-0200-00009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70B0B0" wp14:editId="34A7709A">
                  <wp:simplePos x="0" y="0"/>
                  <wp:positionH relativeFrom="column">
                    <wp:posOffset>0</wp:posOffset>
                  </wp:positionH>
                  <wp:positionV relativeFrom="paragraph">
                    <wp:posOffset>9525</wp:posOffset>
                  </wp:positionV>
                  <wp:extent cx="9525" cy="123825"/>
                  <wp:effectExtent l="0" t="0" r="28575" b="9525"/>
                  <wp:wrapNone/>
                  <wp:docPr id="2205" name="Imagen 1060" hidden="1">
                    <a:extLst xmlns:a="http://schemas.openxmlformats.org/drawingml/2006/main">
                      <a:ext uri="{FF2B5EF4-FFF2-40B4-BE49-F238E27FC236}">
                        <a16:creationId xmlns:a16="http://schemas.microsoft.com/office/drawing/2014/main" id="{00000000-0008-0000-0200-00009D080000}"/>
                      </a:ext>
                    </a:extLst>
                  </wp:docPr>
                  <wp:cNvGraphicFramePr/>
                  <a:graphic xmlns:a="http://schemas.openxmlformats.org/drawingml/2006/main">
                    <a:graphicData uri="http://schemas.openxmlformats.org/drawingml/2006/picture">
                      <pic:pic xmlns:pic="http://schemas.openxmlformats.org/drawingml/2006/picture">
                        <pic:nvPicPr>
                          <pic:cNvPr id="2205" name="2212 Imagen" hidden="1">
                            <a:extLst>
                              <a:ext uri="{FF2B5EF4-FFF2-40B4-BE49-F238E27FC236}">
                                <a16:creationId xmlns:a16="http://schemas.microsoft.com/office/drawing/2014/main" id="{00000000-0008-0000-0200-00009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3722D0" wp14:editId="7C8BC827">
                  <wp:simplePos x="0" y="0"/>
                  <wp:positionH relativeFrom="column">
                    <wp:posOffset>0</wp:posOffset>
                  </wp:positionH>
                  <wp:positionV relativeFrom="paragraph">
                    <wp:posOffset>9525</wp:posOffset>
                  </wp:positionV>
                  <wp:extent cx="9525" cy="123825"/>
                  <wp:effectExtent l="0" t="0" r="28575" b="9525"/>
                  <wp:wrapNone/>
                  <wp:docPr id="2206" name="Imagen 1059" hidden="1">
                    <a:extLst xmlns:a="http://schemas.openxmlformats.org/drawingml/2006/main">
                      <a:ext uri="{FF2B5EF4-FFF2-40B4-BE49-F238E27FC236}">
                        <a16:creationId xmlns:a16="http://schemas.microsoft.com/office/drawing/2014/main" id="{00000000-0008-0000-0200-00009E080000}"/>
                      </a:ext>
                    </a:extLst>
                  </wp:docPr>
                  <wp:cNvGraphicFramePr/>
                  <a:graphic xmlns:a="http://schemas.openxmlformats.org/drawingml/2006/main">
                    <a:graphicData uri="http://schemas.openxmlformats.org/drawingml/2006/picture">
                      <pic:pic xmlns:pic="http://schemas.openxmlformats.org/drawingml/2006/picture">
                        <pic:nvPicPr>
                          <pic:cNvPr id="2206" name="2213 Imagen" hidden="1">
                            <a:extLst>
                              <a:ext uri="{FF2B5EF4-FFF2-40B4-BE49-F238E27FC236}">
                                <a16:creationId xmlns:a16="http://schemas.microsoft.com/office/drawing/2014/main" id="{00000000-0008-0000-0200-00009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3F34FD" wp14:editId="7277A35C">
                  <wp:simplePos x="0" y="0"/>
                  <wp:positionH relativeFrom="column">
                    <wp:posOffset>0</wp:posOffset>
                  </wp:positionH>
                  <wp:positionV relativeFrom="paragraph">
                    <wp:posOffset>9525</wp:posOffset>
                  </wp:positionV>
                  <wp:extent cx="9525" cy="123825"/>
                  <wp:effectExtent l="0" t="0" r="28575" b="9525"/>
                  <wp:wrapNone/>
                  <wp:docPr id="2207" name="Imagen 1058" hidden="1">
                    <a:extLst xmlns:a="http://schemas.openxmlformats.org/drawingml/2006/main">
                      <a:ext uri="{FF2B5EF4-FFF2-40B4-BE49-F238E27FC236}">
                        <a16:creationId xmlns:a16="http://schemas.microsoft.com/office/drawing/2014/main" id="{00000000-0008-0000-0200-00009F080000}"/>
                      </a:ext>
                    </a:extLst>
                  </wp:docPr>
                  <wp:cNvGraphicFramePr/>
                  <a:graphic xmlns:a="http://schemas.openxmlformats.org/drawingml/2006/main">
                    <a:graphicData uri="http://schemas.openxmlformats.org/drawingml/2006/picture">
                      <pic:pic xmlns:pic="http://schemas.openxmlformats.org/drawingml/2006/picture">
                        <pic:nvPicPr>
                          <pic:cNvPr id="2207" name="2214 Imagen" hidden="1">
                            <a:extLst>
                              <a:ext uri="{FF2B5EF4-FFF2-40B4-BE49-F238E27FC236}">
                                <a16:creationId xmlns:a16="http://schemas.microsoft.com/office/drawing/2014/main" id="{00000000-0008-0000-0200-00009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E0CD4A" wp14:editId="1AA73C87">
                  <wp:simplePos x="0" y="0"/>
                  <wp:positionH relativeFrom="column">
                    <wp:posOffset>0</wp:posOffset>
                  </wp:positionH>
                  <wp:positionV relativeFrom="paragraph">
                    <wp:posOffset>9525</wp:posOffset>
                  </wp:positionV>
                  <wp:extent cx="9525" cy="123825"/>
                  <wp:effectExtent l="0" t="0" r="28575" b="9525"/>
                  <wp:wrapNone/>
                  <wp:docPr id="2208" name="Imagen 1057" hidden="1">
                    <a:extLst xmlns:a="http://schemas.openxmlformats.org/drawingml/2006/main">
                      <a:ext uri="{FF2B5EF4-FFF2-40B4-BE49-F238E27FC236}">
                        <a16:creationId xmlns:a16="http://schemas.microsoft.com/office/drawing/2014/main" id="{00000000-0008-0000-0200-0000A0080000}"/>
                      </a:ext>
                    </a:extLst>
                  </wp:docPr>
                  <wp:cNvGraphicFramePr/>
                  <a:graphic xmlns:a="http://schemas.openxmlformats.org/drawingml/2006/main">
                    <a:graphicData uri="http://schemas.openxmlformats.org/drawingml/2006/picture">
                      <pic:pic xmlns:pic="http://schemas.openxmlformats.org/drawingml/2006/picture">
                        <pic:nvPicPr>
                          <pic:cNvPr id="2208" name="2215 Imagen" hidden="1">
                            <a:extLst>
                              <a:ext uri="{FF2B5EF4-FFF2-40B4-BE49-F238E27FC236}">
                                <a16:creationId xmlns:a16="http://schemas.microsoft.com/office/drawing/2014/main" id="{00000000-0008-0000-0200-0000A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3061A1" wp14:editId="14238D39">
                  <wp:simplePos x="0" y="0"/>
                  <wp:positionH relativeFrom="column">
                    <wp:posOffset>0</wp:posOffset>
                  </wp:positionH>
                  <wp:positionV relativeFrom="paragraph">
                    <wp:posOffset>9525</wp:posOffset>
                  </wp:positionV>
                  <wp:extent cx="9525" cy="123825"/>
                  <wp:effectExtent l="0" t="0" r="28575" b="9525"/>
                  <wp:wrapNone/>
                  <wp:docPr id="2209" name="Imagen 1056" hidden="1">
                    <a:extLst xmlns:a="http://schemas.openxmlformats.org/drawingml/2006/main">
                      <a:ext uri="{FF2B5EF4-FFF2-40B4-BE49-F238E27FC236}">
                        <a16:creationId xmlns:a16="http://schemas.microsoft.com/office/drawing/2014/main" id="{00000000-0008-0000-0200-0000A1080000}"/>
                      </a:ext>
                    </a:extLst>
                  </wp:docPr>
                  <wp:cNvGraphicFramePr/>
                  <a:graphic xmlns:a="http://schemas.openxmlformats.org/drawingml/2006/main">
                    <a:graphicData uri="http://schemas.openxmlformats.org/drawingml/2006/picture">
                      <pic:pic xmlns:pic="http://schemas.openxmlformats.org/drawingml/2006/picture">
                        <pic:nvPicPr>
                          <pic:cNvPr id="2209" name="2216 Imagen" hidden="1">
                            <a:extLst>
                              <a:ext uri="{FF2B5EF4-FFF2-40B4-BE49-F238E27FC236}">
                                <a16:creationId xmlns:a16="http://schemas.microsoft.com/office/drawing/2014/main" id="{00000000-0008-0000-0200-0000A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1E3DD9" wp14:editId="6EFB8235">
                  <wp:simplePos x="0" y="0"/>
                  <wp:positionH relativeFrom="column">
                    <wp:posOffset>0</wp:posOffset>
                  </wp:positionH>
                  <wp:positionV relativeFrom="paragraph">
                    <wp:posOffset>9525</wp:posOffset>
                  </wp:positionV>
                  <wp:extent cx="9525" cy="123825"/>
                  <wp:effectExtent l="0" t="0" r="28575" b="9525"/>
                  <wp:wrapNone/>
                  <wp:docPr id="2210" name="Imagen 1055" hidden="1">
                    <a:extLst xmlns:a="http://schemas.openxmlformats.org/drawingml/2006/main">
                      <a:ext uri="{FF2B5EF4-FFF2-40B4-BE49-F238E27FC236}">
                        <a16:creationId xmlns:a16="http://schemas.microsoft.com/office/drawing/2014/main" id="{00000000-0008-0000-0200-0000A2080000}"/>
                      </a:ext>
                    </a:extLst>
                  </wp:docPr>
                  <wp:cNvGraphicFramePr/>
                  <a:graphic xmlns:a="http://schemas.openxmlformats.org/drawingml/2006/main">
                    <a:graphicData uri="http://schemas.openxmlformats.org/drawingml/2006/picture">
                      <pic:pic xmlns:pic="http://schemas.openxmlformats.org/drawingml/2006/picture">
                        <pic:nvPicPr>
                          <pic:cNvPr id="2210" name="2217 Imagen" hidden="1">
                            <a:extLst>
                              <a:ext uri="{FF2B5EF4-FFF2-40B4-BE49-F238E27FC236}">
                                <a16:creationId xmlns:a16="http://schemas.microsoft.com/office/drawing/2014/main" id="{00000000-0008-0000-0200-0000A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3777F0" wp14:editId="397CD6E4">
                  <wp:simplePos x="0" y="0"/>
                  <wp:positionH relativeFrom="column">
                    <wp:posOffset>0</wp:posOffset>
                  </wp:positionH>
                  <wp:positionV relativeFrom="paragraph">
                    <wp:posOffset>9525</wp:posOffset>
                  </wp:positionV>
                  <wp:extent cx="9525" cy="123825"/>
                  <wp:effectExtent l="0" t="0" r="28575" b="9525"/>
                  <wp:wrapNone/>
                  <wp:docPr id="2211" name="Imagen 1054" hidden="1">
                    <a:extLst xmlns:a="http://schemas.openxmlformats.org/drawingml/2006/main">
                      <a:ext uri="{FF2B5EF4-FFF2-40B4-BE49-F238E27FC236}">
                        <a16:creationId xmlns:a16="http://schemas.microsoft.com/office/drawing/2014/main" id="{00000000-0008-0000-0200-0000A3080000}"/>
                      </a:ext>
                    </a:extLst>
                  </wp:docPr>
                  <wp:cNvGraphicFramePr/>
                  <a:graphic xmlns:a="http://schemas.openxmlformats.org/drawingml/2006/main">
                    <a:graphicData uri="http://schemas.openxmlformats.org/drawingml/2006/picture">
                      <pic:pic xmlns:pic="http://schemas.openxmlformats.org/drawingml/2006/picture">
                        <pic:nvPicPr>
                          <pic:cNvPr id="2211" name="2218 Imagen" hidden="1">
                            <a:extLst>
                              <a:ext uri="{FF2B5EF4-FFF2-40B4-BE49-F238E27FC236}">
                                <a16:creationId xmlns:a16="http://schemas.microsoft.com/office/drawing/2014/main" id="{00000000-0008-0000-0200-0000A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00FE50" wp14:editId="316D1EF3">
                  <wp:simplePos x="0" y="0"/>
                  <wp:positionH relativeFrom="column">
                    <wp:posOffset>0</wp:posOffset>
                  </wp:positionH>
                  <wp:positionV relativeFrom="paragraph">
                    <wp:posOffset>9525</wp:posOffset>
                  </wp:positionV>
                  <wp:extent cx="9525" cy="123825"/>
                  <wp:effectExtent l="0" t="0" r="28575" b="9525"/>
                  <wp:wrapNone/>
                  <wp:docPr id="2212" name="Imagen 1053" hidden="1">
                    <a:extLst xmlns:a="http://schemas.openxmlformats.org/drawingml/2006/main">
                      <a:ext uri="{FF2B5EF4-FFF2-40B4-BE49-F238E27FC236}">
                        <a16:creationId xmlns:a16="http://schemas.microsoft.com/office/drawing/2014/main" id="{00000000-0008-0000-0200-0000A4080000}"/>
                      </a:ext>
                    </a:extLst>
                  </wp:docPr>
                  <wp:cNvGraphicFramePr/>
                  <a:graphic xmlns:a="http://schemas.openxmlformats.org/drawingml/2006/main">
                    <a:graphicData uri="http://schemas.openxmlformats.org/drawingml/2006/picture">
                      <pic:pic xmlns:pic="http://schemas.openxmlformats.org/drawingml/2006/picture">
                        <pic:nvPicPr>
                          <pic:cNvPr id="2212" name="2219 Imagen" hidden="1">
                            <a:extLst>
                              <a:ext uri="{FF2B5EF4-FFF2-40B4-BE49-F238E27FC236}">
                                <a16:creationId xmlns:a16="http://schemas.microsoft.com/office/drawing/2014/main" id="{00000000-0008-0000-0200-0000A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2931E3" wp14:editId="60B2AF09">
                  <wp:simplePos x="0" y="0"/>
                  <wp:positionH relativeFrom="column">
                    <wp:posOffset>0</wp:posOffset>
                  </wp:positionH>
                  <wp:positionV relativeFrom="paragraph">
                    <wp:posOffset>9525</wp:posOffset>
                  </wp:positionV>
                  <wp:extent cx="9525" cy="123825"/>
                  <wp:effectExtent l="0" t="0" r="28575" b="9525"/>
                  <wp:wrapNone/>
                  <wp:docPr id="2213" name="Imagen 1052" hidden="1">
                    <a:extLst xmlns:a="http://schemas.openxmlformats.org/drawingml/2006/main">
                      <a:ext uri="{FF2B5EF4-FFF2-40B4-BE49-F238E27FC236}">
                        <a16:creationId xmlns:a16="http://schemas.microsoft.com/office/drawing/2014/main" id="{00000000-0008-0000-0200-0000A5080000}"/>
                      </a:ext>
                    </a:extLst>
                  </wp:docPr>
                  <wp:cNvGraphicFramePr/>
                  <a:graphic xmlns:a="http://schemas.openxmlformats.org/drawingml/2006/main">
                    <a:graphicData uri="http://schemas.openxmlformats.org/drawingml/2006/picture">
                      <pic:pic xmlns:pic="http://schemas.openxmlformats.org/drawingml/2006/picture">
                        <pic:nvPicPr>
                          <pic:cNvPr id="2213" name="2220 Imagen" hidden="1">
                            <a:extLst>
                              <a:ext uri="{FF2B5EF4-FFF2-40B4-BE49-F238E27FC236}">
                                <a16:creationId xmlns:a16="http://schemas.microsoft.com/office/drawing/2014/main" id="{00000000-0008-0000-0200-0000A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6B7774" wp14:editId="03299F74">
                  <wp:simplePos x="0" y="0"/>
                  <wp:positionH relativeFrom="column">
                    <wp:posOffset>0</wp:posOffset>
                  </wp:positionH>
                  <wp:positionV relativeFrom="paragraph">
                    <wp:posOffset>9525</wp:posOffset>
                  </wp:positionV>
                  <wp:extent cx="9525" cy="123825"/>
                  <wp:effectExtent l="0" t="0" r="28575" b="9525"/>
                  <wp:wrapNone/>
                  <wp:docPr id="2214" name="Imagen 1051" hidden="1">
                    <a:extLst xmlns:a="http://schemas.openxmlformats.org/drawingml/2006/main">
                      <a:ext uri="{FF2B5EF4-FFF2-40B4-BE49-F238E27FC236}">
                        <a16:creationId xmlns:a16="http://schemas.microsoft.com/office/drawing/2014/main" id="{00000000-0008-0000-0200-0000A6080000}"/>
                      </a:ext>
                    </a:extLst>
                  </wp:docPr>
                  <wp:cNvGraphicFramePr/>
                  <a:graphic xmlns:a="http://schemas.openxmlformats.org/drawingml/2006/main">
                    <a:graphicData uri="http://schemas.openxmlformats.org/drawingml/2006/picture">
                      <pic:pic xmlns:pic="http://schemas.openxmlformats.org/drawingml/2006/picture">
                        <pic:nvPicPr>
                          <pic:cNvPr id="2214" name="2221 Imagen" hidden="1">
                            <a:extLst>
                              <a:ext uri="{FF2B5EF4-FFF2-40B4-BE49-F238E27FC236}">
                                <a16:creationId xmlns:a16="http://schemas.microsoft.com/office/drawing/2014/main" id="{00000000-0008-0000-0200-0000A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D27A80" wp14:editId="109B8CB6">
                  <wp:simplePos x="0" y="0"/>
                  <wp:positionH relativeFrom="column">
                    <wp:posOffset>0</wp:posOffset>
                  </wp:positionH>
                  <wp:positionV relativeFrom="paragraph">
                    <wp:posOffset>9525</wp:posOffset>
                  </wp:positionV>
                  <wp:extent cx="9525" cy="123825"/>
                  <wp:effectExtent l="0" t="0" r="28575" b="9525"/>
                  <wp:wrapNone/>
                  <wp:docPr id="2215" name="Imagen 1050" hidden="1">
                    <a:extLst xmlns:a="http://schemas.openxmlformats.org/drawingml/2006/main">
                      <a:ext uri="{FF2B5EF4-FFF2-40B4-BE49-F238E27FC236}">
                        <a16:creationId xmlns:a16="http://schemas.microsoft.com/office/drawing/2014/main" id="{00000000-0008-0000-0200-0000A7080000}"/>
                      </a:ext>
                    </a:extLst>
                  </wp:docPr>
                  <wp:cNvGraphicFramePr/>
                  <a:graphic xmlns:a="http://schemas.openxmlformats.org/drawingml/2006/main">
                    <a:graphicData uri="http://schemas.openxmlformats.org/drawingml/2006/picture">
                      <pic:pic xmlns:pic="http://schemas.openxmlformats.org/drawingml/2006/picture">
                        <pic:nvPicPr>
                          <pic:cNvPr id="2215" name="2222 Imagen" hidden="1">
                            <a:extLst>
                              <a:ext uri="{FF2B5EF4-FFF2-40B4-BE49-F238E27FC236}">
                                <a16:creationId xmlns:a16="http://schemas.microsoft.com/office/drawing/2014/main" id="{00000000-0008-0000-0200-0000A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B266C7" wp14:editId="2F7A5719">
                  <wp:simplePos x="0" y="0"/>
                  <wp:positionH relativeFrom="column">
                    <wp:posOffset>0</wp:posOffset>
                  </wp:positionH>
                  <wp:positionV relativeFrom="paragraph">
                    <wp:posOffset>9525</wp:posOffset>
                  </wp:positionV>
                  <wp:extent cx="9525" cy="123825"/>
                  <wp:effectExtent l="0" t="0" r="28575" b="9525"/>
                  <wp:wrapNone/>
                  <wp:docPr id="2216" name="Imagen 1049" hidden="1">
                    <a:extLst xmlns:a="http://schemas.openxmlformats.org/drawingml/2006/main">
                      <a:ext uri="{FF2B5EF4-FFF2-40B4-BE49-F238E27FC236}">
                        <a16:creationId xmlns:a16="http://schemas.microsoft.com/office/drawing/2014/main" id="{00000000-0008-0000-0200-0000A8080000}"/>
                      </a:ext>
                    </a:extLst>
                  </wp:docPr>
                  <wp:cNvGraphicFramePr/>
                  <a:graphic xmlns:a="http://schemas.openxmlformats.org/drawingml/2006/main">
                    <a:graphicData uri="http://schemas.openxmlformats.org/drawingml/2006/picture">
                      <pic:pic xmlns:pic="http://schemas.openxmlformats.org/drawingml/2006/picture">
                        <pic:nvPicPr>
                          <pic:cNvPr id="2216" name="2223 Imagen" hidden="1">
                            <a:extLst>
                              <a:ext uri="{FF2B5EF4-FFF2-40B4-BE49-F238E27FC236}">
                                <a16:creationId xmlns:a16="http://schemas.microsoft.com/office/drawing/2014/main" id="{00000000-0008-0000-0200-0000A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1DB7CF" wp14:editId="0BEDDA3C">
                  <wp:simplePos x="0" y="0"/>
                  <wp:positionH relativeFrom="column">
                    <wp:posOffset>0</wp:posOffset>
                  </wp:positionH>
                  <wp:positionV relativeFrom="paragraph">
                    <wp:posOffset>9525</wp:posOffset>
                  </wp:positionV>
                  <wp:extent cx="9525" cy="123825"/>
                  <wp:effectExtent l="0" t="0" r="28575" b="9525"/>
                  <wp:wrapNone/>
                  <wp:docPr id="2217" name="Imagen 1048" hidden="1">
                    <a:extLst xmlns:a="http://schemas.openxmlformats.org/drawingml/2006/main">
                      <a:ext uri="{FF2B5EF4-FFF2-40B4-BE49-F238E27FC236}">
                        <a16:creationId xmlns:a16="http://schemas.microsoft.com/office/drawing/2014/main" id="{00000000-0008-0000-0200-0000A9080000}"/>
                      </a:ext>
                    </a:extLst>
                  </wp:docPr>
                  <wp:cNvGraphicFramePr/>
                  <a:graphic xmlns:a="http://schemas.openxmlformats.org/drawingml/2006/main">
                    <a:graphicData uri="http://schemas.openxmlformats.org/drawingml/2006/picture">
                      <pic:pic xmlns:pic="http://schemas.openxmlformats.org/drawingml/2006/picture">
                        <pic:nvPicPr>
                          <pic:cNvPr id="2217" name="2224 Imagen" hidden="1">
                            <a:extLst>
                              <a:ext uri="{FF2B5EF4-FFF2-40B4-BE49-F238E27FC236}">
                                <a16:creationId xmlns:a16="http://schemas.microsoft.com/office/drawing/2014/main" id="{00000000-0008-0000-0200-0000A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216009" wp14:editId="4307D245">
                  <wp:simplePos x="0" y="0"/>
                  <wp:positionH relativeFrom="column">
                    <wp:posOffset>0</wp:posOffset>
                  </wp:positionH>
                  <wp:positionV relativeFrom="paragraph">
                    <wp:posOffset>9525</wp:posOffset>
                  </wp:positionV>
                  <wp:extent cx="9525" cy="123825"/>
                  <wp:effectExtent l="0" t="0" r="28575" b="9525"/>
                  <wp:wrapNone/>
                  <wp:docPr id="2218" name="Imagen 1047" hidden="1">
                    <a:extLst xmlns:a="http://schemas.openxmlformats.org/drawingml/2006/main">
                      <a:ext uri="{FF2B5EF4-FFF2-40B4-BE49-F238E27FC236}">
                        <a16:creationId xmlns:a16="http://schemas.microsoft.com/office/drawing/2014/main" id="{00000000-0008-0000-0200-0000AA080000}"/>
                      </a:ext>
                    </a:extLst>
                  </wp:docPr>
                  <wp:cNvGraphicFramePr/>
                  <a:graphic xmlns:a="http://schemas.openxmlformats.org/drawingml/2006/main">
                    <a:graphicData uri="http://schemas.openxmlformats.org/drawingml/2006/picture">
                      <pic:pic xmlns:pic="http://schemas.openxmlformats.org/drawingml/2006/picture">
                        <pic:nvPicPr>
                          <pic:cNvPr id="2218" name="2225 Imagen" hidden="1">
                            <a:extLst>
                              <a:ext uri="{FF2B5EF4-FFF2-40B4-BE49-F238E27FC236}">
                                <a16:creationId xmlns:a16="http://schemas.microsoft.com/office/drawing/2014/main" id="{00000000-0008-0000-0200-0000A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6DF8F5" wp14:editId="70ACFEDF">
                  <wp:simplePos x="0" y="0"/>
                  <wp:positionH relativeFrom="column">
                    <wp:posOffset>0</wp:posOffset>
                  </wp:positionH>
                  <wp:positionV relativeFrom="paragraph">
                    <wp:posOffset>9525</wp:posOffset>
                  </wp:positionV>
                  <wp:extent cx="9525" cy="123825"/>
                  <wp:effectExtent l="0" t="0" r="28575" b="9525"/>
                  <wp:wrapNone/>
                  <wp:docPr id="2219" name="Imagen 1046" hidden="1">
                    <a:extLst xmlns:a="http://schemas.openxmlformats.org/drawingml/2006/main">
                      <a:ext uri="{FF2B5EF4-FFF2-40B4-BE49-F238E27FC236}">
                        <a16:creationId xmlns:a16="http://schemas.microsoft.com/office/drawing/2014/main" id="{00000000-0008-0000-0200-0000AB080000}"/>
                      </a:ext>
                    </a:extLst>
                  </wp:docPr>
                  <wp:cNvGraphicFramePr/>
                  <a:graphic xmlns:a="http://schemas.openxmlformats.org/drawingml/2006/main">
                    <a:graphicData uri="http://schemas.openxmlformats.org/drawingml/2006/picture">
                      <pic:pic xmlns:pic="http://schemas.openxmlformats.org/drawingml/2006/picture">
                        <pic:nvPicPr>
                          <pic:cNvPr id="2219" name="2226 Imagen" hidden="1">
                            <a:extLst>
                              <a:ext uri="{FF2B5EF4-FFF2-40B4-BE49-F238E27FC236}">
                                <a16:creationId xmlns:a16="http://schemas.microsoft.com/office/drawing/2014/main" id="{00000000-0008-0000-0200-0000A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F4B7FB" wp14:editId="0F839CEF">
                  <wp:simplePos x="0" y="0"/>
                  <wp:positionH relativeFrom="column">
                    <wp:posOffset>0</wp:posOffset>
                  </wp:positionH>
                  <wp:positionV relativeFrom="paragraph">
                    <wp:posOffset>9525</wp:posOffset>
                  </wp:positionV>
                  <wp:extent cx="9525" cy="123825"/>
                  <wp:effectExtent l="0" t="0" r="28575" b="9525"/>
                  <wp:wrapNone/>
                  <wp:docPr id="2220" name="Imagen 1045" hidden="1">
                    <a:extLst xmlns:a="http://schemas.openxmlformats.org/drawingml/2006/main">
                      <a:ext uri="{FF2B5EF4-FFF2-40B4-BE49-F238E27FC236}">
                        <a16:creationId xmlns:a16="http://schemas.microsoft.com/office/drawing/2014/main" id="{00000000-0008-0000-0200-0000AC080000}"/>
                      </a:ext>
                    </a:extLst>
                  </wp:docPr>
                  <wp:cNvGraphicFramePr/>
                  <a:graphic xmlns:a="http://schemas.openxmlformats.org/drawingml/2006/main">
                    <a:graphicData uri="http://schemas.openxmlformats.org/drawingml/2006/picture">
                      <pic:pic xmlns:pic="http://schemas.openxmlformats.org/drawingml/2006/picture">
                        <pic:nvPicPr>
                          <pic:cNvPr id="2220" name="2227 Imagen" hidden="1">
                            <a:extLst>
                              <a:ext uri="{FF2B5EF4-FFF2-40B4-BE49-F238E27FC236}">
                                <a16:creationId xmlns:a16="http://schemas.microsoft.com/office/drawing/2014/main" id="{00000000-0008-0000-0200-0000A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42DE05" wp14:editId="0616CD39">
                  <wp:simplePos x="0" y="0"/>
                  <wp:positionH relativeFrom="column">
                    <wp:posOffset>0</wp:posOffset>
                  </wp:positionH>
                  <wp:positionV relativeFrom="paragraph">
                    <wp:posOffset>9525</wp:posOffset>
                  </wp:positionV>
                  <wp:extent cx="9525" cy="123825"/>
                  <wp:effectExtent l="0" t="0" r="28575" b="9525"/>
                  <wp:wrapNone/>
                  <wp:docPr id="2221" name="Imagen 1044" hidden="1">
                    <a:extLst xmlns:a="http://schemas.openxmlformats.org/drawingml/2006/main">
                      <a:ext uri="{FF2B5EF4-FFF2-40B4-BE49-F238E27FC236}">
                        <a16:creationId xmlns:a16="http://schemas.microsoft.com/office/drawing/2014/main" id="{00000000-0008-0000-0200-0000AD080000}"/>
                      </a:ext>
                    </a:extLst>
                  </wp:docPr>
                  <wp:cNvGraphicFramePr/>
                  <a:graphic xmlns:a="http://schemas.openxmlformats.org/drawingml/2006/main">
                    <a:graphicData uri="http://schemas.openxmlformats.org/drawingml/2006/picture">
                      <pic:pic xmlns:pic="http://schemas.openxmlformats.org/drawingml/2006/picture">
                        <pic:nvPicPr>
                          <pic:cNvPr id="2221" name="2228 Imagen" hidden="1">
                            <a:extLst>
                              <a:ext uri="{FF2B5EF4-FFF2-40B4-BE49-F238E27FC236}">
                                <a16:creationId xmlns:a16="http://schemas.microsoft.com/office/drawing/2014/main" id="{00000000-0008-0000-0200-0000A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4C2462" wp14:editId="2F35E3C2">
                  <wp:simplePos x="0" y="0"/>
                  <wp:positionH relativeFrom="column">
                    <wp:posOffset>0</wp:posOffset>
                  </wp:positionH>
                  <wp:positionV relativeFrom="paragraph">
                    <wp:posOffset>9525</wp:posOffset>
                  </wp:positionV>
                  <wp:extent cx="9525" cy="123825"/>
                  <wp:effectExtent l="0" t="0" r="28575" b="9525"/>
                  <wp:wrapNone/>
                  <wp:docPr id="2222" name="Imagen 1043" hidden="1">
                    <a:extLst xmlns:a="http://schemas.openxmlformats.org/drawingml/2006/main">
                      <a:ext uri="{FF2B5EF4-FFF2-40B4-BE49-F238E27FC236}">
                        <a16:creationId xmlns:a16="http://schemas.microsoft.com/office/drawing/2014/main" id="{00000000-0008-0000-0200-0000AE080000}"/>
                      </a:ext>
                    </a:extLst>
                  </wp:docPr>
                  <wp:cNvGraphicFramePr/>
                  <a:graphic xmlns:a="http://schemas.openxmlformats.org/drawingml/2006/main">
                    <a:graphicData uri="http://schemas.openxmlformats.org/drawingml/2006/picture">
                      <pic:pic xmlns:pic="http://schemas.openxmlformats.org/drawingml/2006/picture">
                        <pic:nvPicPr>
                          <pic:cNvPr id="2222" name="2229 Imagen" hidden="1">
                            <a:extLst>
                              <a:ext uri="{FF2B5EF4-FFF2-40B4-BE49-F238E27FC236}">
                                <a16:creationId xmlns:a16="http://schemas.microsoft.com/office/drawing/2014/main" id="{00000000-0008-0000-0200-0000A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1C90C8" wp14:editId="52157313">
                  <wp:simplePos x="0" y="0"/>
                  <wp:positionH relativeFrom="column">
                    <wp:posOffset>0</wp:posOffset>
                  </wp:positionH>
                  <wp:positionV relativeFrom="paragraph">
                    <wp:posOffset>9525</wp:posOffset>
                  </wp:positionV>
                  <wp:extent cx="9525" cy="123825"/>
                  <wp:effectExtent l="0" t="0" r="28575" b="9525"/>
                  <wp:wrapNone/>
                  <wp:docPr id="2223" name="Imagen 1042" hidden="1">
                    <a:extLst xmlns:a="http://schemas.openxmlformats.org/drawingml/2006/main">
                      <a:ext uri="{FF2B5EF4-FFF2-40B4-BE49-F238E27FC236}">
                        <a16:creationId xmlns:a16="http://schemas.microsoft.com/office/drawing/2014/main" id="{00000000-0008-0000-0200-0000AF080000}"/>
                      </a:ext>
                    </a:extLst>
                  </wp:docPr>
                  <wp:cNvGraphicFramePr/>
                  <a:graphic xmlns:a="http://schemas.openxmlformats.org/drawingml/2006/main">
                    <a:graphicData uri="http://schemas.openxmlformats.org/drawingml/2006/picture">
                      <pic:pic xmlns:pic="http://schemas.openxmlformats.org/drawingml/2006/picture">
                        <pic:nvPicPr>
                          <pic:cNvPr id="2223" name="2230 Imagen" hidden="1">
                            <a:extLst>
                              <a:ext uri="{FF2B5EF4-FFF2-40B4-BE49-F238E27FC236}">
                                <a16:creationId xmlns:a16="http://schemas.microsoft.com/office/drawing/2014/main" id="{00000000-0008-0000-0200-0000A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EAFF95" wp14:editId="1D3C576B">
                  <wp:simplePos x="0" y="0"/>
                  <wp:positionH relativeFrom="column">
                    <wp:posOffset>0</wp:posOffset>
                  </wp:positionH>
                  <wp:positionV relativeFrom="paragraph">
                    <wp:posOffset>9525</wp:posOffset>
                  </wp:positionV>
                  <wp:extent cx="9525" cy="123825"/>
                  <wp:effectExtent l="0" t="0" r="28575" b="9525"/>
                  <wp:wrapNone/>
                  <wp:docPr id="2224" name="Imagen 1041" hidden="1">
                    <a:extLst xmlns:a="http://schemas.openxmlformats.org/drawingml/2006/main">
                      <a:ext uri="{FF2B5EF4-FFF2-40B4-BE49-F238E27FC236}">
                        <a16:creationId xmlns:a16="http://schemas.microsoft.com/office/drawing/2014/main" id="{00000000-0008-0000-0200-0000B0080000}"/>
                      </a:ext>
                    </a:extLst>
                  </wp:docPr>
                  <wp:cNvGraphicFramePr/>
                  <a:graphic xmlns:a="http://schemas.openxmlformats.org/drawingml/2006/main">
                    <a:graphicData uri="http://schemas.openxmlformats.org/drawingml/2006/picture">
                      <pic:pic xmlns:pic="http://schemas.openxmlformats.org/drawingml/2006/picture">
                        <pic:nvPicPr>
                          <pic:cNvPr id="2224" name="2231 Imagen" hidden="1">
                            <a:extLst>
                              <a:ext uri="{FF2B5EF4-FFF2-40B4-BE49-F238E27FC236}">
                                <a16:creationId xmlns:a16="http://schemas.microsoft.com/office/drawing/2014/main" id="{00000000-0008-0000-0200-0000B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5BB013" wp14:editId="2969B5C5">
                  <wp:simplePos x="0" y="0"/>
                  <wp:positionH relativeFrom="column">
                    <wp:posOffset>0</wp:posOffset>
                  </wp:positionH>
                  <wp:positionV relativeFrom="paragraph">
                    <wp:posOffset>9525</wp:posOffset>
                  </wp:positionV>
                  <wp:extent cx="9525" cy="123825"/>
                  <wp:effectExtent l="0" t="0" r="28575" b="9525"/>
                  <wp:wrapNone/>
                  <wp:docPr id="2225" name="Imagen 1040" hidden="1">
                    <a:extLst xmlns:a="http://schemas.openxmlformats.org/drawingml/2006/main">
                      <a:ext uri="{FF2B5EF4-FFF2-40B4-BE49-F238E27FC236}">
                        <a16:creationId xmlns:a16="http://schemas.microsoft.com/office/drawing/2014/main" id="{00000000-0008-0000-0200-0000B1080000}"/>
                      </a:ext>
                    </a:extLst>
                  </wp:docPr>
                  <wp:cNvGraphicFramePr/>
                  <a:graphic xmlns:a="http://schemas.openxmlformats.org/drawingml/2006/main">
                    <a:graphicData uri="http://schemas.openxmlformats.org/drawingml/2006/picture">
                      <pic:pic xmlns:pic="http://schemas.openxmlformats.org/drawingml/2006/picture">
                        <pic:nvPicPr>
                          <pic:cNvPr id="2225" name="2232 Imagen" hidden="1">
                            <a:extLst>
                              <a:ext uri="{FF2B5EF4-FFF2-40B4-BE49-F238E27FC236}">
                                <a16:creationId xmlns:a16="http://schemas.microsoft.com/office/drawing/2014/main" id="{00000000-0008-0000-0200-0000B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7EA48A" wp14:editId="42BDB840">
                  <wp:simplePos x="0" y="0"/>
                  <wp:positionH relativeFrom="column">
                    <wp:posOffset>0</wp:posOffset>
                  </wp:positionH>
                  <wp:positionV relativeFrom="paragraph">
                    <wp:posOffset>9525</wp:posOffset>
                  </wp:positionV>
                  <wp:extent cx="9525" cy="123825"/>
                  <wp:effectExtent l="0" t="0" r="28575" b="9525"/>
                  <wp:wrapNone/>
                  <wp:docPr id="2226" name="Imagen 1039" hidden="1">
                    <a:extLst xmlns:a="http://schemas.openxmlformats.org/drawingml/2006/main">
                      <a:ext uri="{FF2B5EF4-FFF2-40B4-BE49-F238E27FC236}">
                        <a16:creationId xmlns:a16="http://schemas.microsoft.com/office/drawing/2014/main" id="{00000000-0008-0000-0200-0000B2080000}"/>
                      </a:ext>
                    </a:extLst>
                  </wp:docPr>
                  <wp:cNvGraphicFramePr/>
                  <a:graphic xmlns:a="http://schemas.openxmlformats.org/drawingml/2006/main">
                    <a:graphicData uri="http://schemas.openxmlformats.org/drawingml/2006/picture">
                      <pic:pic xmlns:pic="http://schemas.openxmlformats.org/drawingml/2006/picture">
                        <pic:nvPicPr>
                          <pic:cNvPr id="2226" name="761 Imagen" hidden="1">
                            <a:extLst>
                              <a:ext uri="{FF2B5EF4-FFF2-40B4-BE49-F238E27FC236}">
                                <a16:creationId xmlns:a16="http://schemas.microsoft.com/office/drawing/2014/main" id="{00000000-0008-0000-0200-0000B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7B2198" wp14:editId="63CCA16A">
                  <wp:simplePos x="0" y="0"/>
                  <wp:positionH relativeFrom="column">
                    <wp:posOffset>0</wp:posOffset>
                  </wp:positionH>
                  <wp:positionV relativeFrom="paragraph">
                    <wp:posOffset>9525</wp:posOffset>
                  </wp:positionV>
                  <wp:extent cx="9525" cy="123825"/>
                  <wp:effectExtent l="0" t="0" r="28575" b="9525"/>
                  <wp:wrapNone/>
                  <wp:docPr id="2227" name="Imagen 1038" hidden="1">
                    <a:extLst xmlns:a="http://schemas.openxmlformats.org/drawingml/2006/main">
                      <a:ext uri="{FF2B5EF4-FFF2-40B4-BE49-F238E27FC236}">
                        <a16:creationId xmlns:a16="http://schemas.microsoft.com/office/drawing/2014/main" id="{00000000-0008-0000-0200-0000B3080000}"/>
                      </a:ext>
                    </a:extLst>
                  </wp:docPr>
                  <wp:cNvGraphicFramePr/>
                  <a:graphic xmlns:a="http://schemas.openxmlformats.org/drawingml/2006/main">
                    <a:graphicData uri="http://schemas.openxmlformats.org/drawingml/2006/picture">
                      <pic:pic xmlns:pic="http://schemas.openxmlformats.org/drawingml/2006/picture">
                        <pic:nvPicPr>
                          <pic:cNvPr id="2227" name="772 Imagen" hidden="1">
                            <a:extLst>
                              <a:ext uri="{FF2B5EF4-FFF2-40B4-BE49-F238E27FC236}">
                                <a16:creationId xmlns:a16="http://schemas.microsoft.com/office/drawing/2014/main" id="{00000000-0008-0000-0200-0000B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C4876E" wp14:editId="45E12A37">
                  <wp:simplePos x="0" y="0"/>
                  <wp:positionH relativeFrom="column">
                    <wp:posOffset>0</wp:posOffset>
                  </wp:positionH>
                  <wp:positionV relativeFrom="paragraph">
                    <wp:posOffset>9525</wp:posOffset>
                  </wp:positionV>
                  <wp:extent cx="9525" cy="123825"/>
                  <wp:effectExtent l="0" t="0" r="28575" b="9525"/>
                  <wp:wrapNone/>
                  <wp:docPr id="2228" name="Imagen 1037" hidden="1">
                    <a:extLst xmlns:a="http://schemas.openxmlformats.org/drawingml/2006/main">
                      <a:ext uri="{FF2B5EF4-FFF2-40B4-BE49-F238E27FC236}">
                        <a16:creationId xmlns:a16="http://schemas.microsoft.com/office/drawing/2014/main" id="{00000000-0008-0000-0200-0000B4080000}"/>
                      </a:ext>
                    </a:extLst>
                  </wp:docPr>
                  <wp:cNvGraphicFramePr/>
                  <a:graphic xmlns:a="http://schemas.openxmlformats.org/drawingml/2006/main">
                    <a:graphicData uri="http://schemas.openxmlformats.org/drawingml/2006/picture">
                      <pic:pic xmlns:pic="http://schemas.openxmlformats.org/drawingml/2006/picture">
                        <pic:nvPicPr>
                          <pic:cNvPr id="2228" name="773 Imagen" hidden="1">
                            <a:extLst>
                              <a:ext uri="{FF2B5EF4-FFF2-40B4-BE49-F238E27FC236}">
                                <a16:creationId xmlns:a16="http://schemas.microsoft.com/office/drawing/2014/main" id="{00000000-0008-0000-0200-0000B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8C5E2D" wp14:editId="40BFBBF0">
                  <wp:simplePos x="0" y="0"/>
                  <wp:positionH relativeFrom="column">
                    <wp:posOffset>0</wp:posOffset>
                  </wp:positionH>
                  <wp:positionV relativeFrom="paragraph">
                    <wp:posOffset>9525</wp:posOffset>
                  </wp:positionV>
                  <wp:extent cx="9525" cy="123825"/>
                  <wp:effectExtent l="0" t="0" r="28575" b="9525"/>
                  <wp:wrapNone/>
                  <wp:docPr id="2229" name="Imagen 1036" hidden="1">
                    <a:extLst xmlns:a="http://schemas.openxmlformats.org/drawingml/2006/main">
                      <a:ext uri="{FF2B5EF4-FFF2-40B4-BE49-F238E27FC236}">
                        <a16:creationId xmlns:a16="http://schemas.microsoft.com/office/drawing/2014/main" id="{00000000-0008-0000-0200-0000B5080000}"/>
                      </a:ext>
                    </a:extLst>
                  </wp:docPr>
                  <wp:cNvGraphicFramePr/>
                  <a:graphic xmlns:a="http://schemas.openxmlformats.org/drawingml/2006/main">
                    <a:graphicData uri="http://schemas.openxmlformats.org/drawingml/2006/picture">
                      <pic:pic xmlns:pic="http://schemas.openxmlformats.org/drawingml/2006/picture">
                        <pic:nvPicPr>
                          <pic:cNvPr id="2229" name="774 Imagen" hidden="1">
                            <a:extLst>
                              <a:ext uri="{FF2B5EF4-FFF2-40B4-BE49-F238E27FC236}">
                                <a16:creationId xmlns:a16="http://schemas.microsoft.com/office/drawing/2014/main" id="{00000000-0008-0000-0200-0000B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05CEAC" wp14:editId="508E8F01">
                  <wp:simplePos x="0" y="0"/>
                  <wp:positionH relativeFrom="column">
                    <wp:posOffset>0</wp:posOffset>
                  </wp:positionH>
                  <wp:positionV relativeFrom="paragraph">
                    <wp:posOffset>9525</wp:posOffset>
                  </wp:positionV>
                  <wp:extent cx="9525" cy="123825"/>
                  <wp:effectExtent l="0" t="0" r="28575" b="9525"/>
                  <wp:wrapNone/>
                  <wp:docPr id="2230" name="Imagen 1035" hidden="1">
                    <a:extLst xmlns:a="http://schemas.openxmlformats.org/drawingml/2006/main">
                      <a:ext uri="{FF2B5EF4-FFF2-40B4-BE49-F238E27FC236}">
                        <a16:creationId xmlns:a16="http://schemas.microsoft.com/office/drawing/2014/main" id="{00000000-0008-0000-0200-0000B6080000}"/>
                      </a:ext>
                    </a:extLst>
                  </wp:docPr>
                  <wp:cNvGraphicFramePr/>
                  <a:graphic xmlns:a="http://schemas.openxmlformats.org/drawingml/2006/main">
                    <a:graphicData uri="http://schemas.openxmlformats.org/drawingml/2006/picture">
                      <pic:pic xmlns:pic="http://schemas.openxmlformats.org/drawingml/2006/picture">
                        <pic:nvPicPr>
                          <pic:cNvPr id="2230" name="775 Imagen" hidden="1">
                            <a:extLst>
                              <a:ext uri="{FF2B5EF4-FFF2-40B4-BE49-F238E27FC236}">
                                <a16:creationId xmlns:a16="http://schemas.microsoft.com/office/drawing/2014/main" id="{00000000-0008-0000-0200-0000B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D66CBC" wp14:editId="1C6EE60F">
                  <wp:simplePos x="0" y="0"/>
                  <wp:positionH relativeFrom="column">
                    <wp:posOffset>0</wp:posOffset>
                  </wp:positionH>
                  <wp:positionV relativeFrom="paragraph">
                    <wp:posOffset>9525</wp:posOffset>
                  </wp:positionV>
                  <wp:extent cx="9525" cy="123825"/>
                  <wp:effectExtent l="0" t="0" r="28575" b="9525"/>
                  <wp:wrapNone/>
                  <wp:docPr id="2231" name="Imagen 1034" hidden="1">
                    <a:extLst xmlns:a="http://schemas.openxmlformats.org/drawingml/2006/main">
                      <a:ext uri="{FF2B5EF4-FFF2-40B4-BE49-F238E27FC236}">
                        <a16:creationId xmlns:a16="http://schemas.microsoft.com/office/drawing/2014/main" id="{00000000-0008-0000-0200-0000B7080000}"/>
                      </a:ext>
                    </a:extLst>
                  </wp:docPr>
                  <wp:cNvGraphicFramePr/>
                  <a:graphic xmlns:a="http://schemas.openxmlformats.org/drawingml/2006/main">
                    <a:graphicData uri="http://schemas.openxmlformats.org/drawingml/2006/picture">
                      <pic:pic xmlns:pic="http://schemas.openxmlformats.org/drawingml/2006/picture">
                        <pic:nvPicPr>
                          <pic:cNvPr id="2231" name="776 Imagen" hidden="1">
                            <a:extLst>
                              <a:ext uri="{FF2B5EF4-FFF2-40B4-BE49-F238E27FC236}">
                                <a16:creationId xmlns:a16="http://schemas.microsoft.com/office/drawing/2014/main" id="{00000000-0008-0000-0200-0000B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163060" wp14:editId="1DEB8CBD">
                  <wp:simplePos x="0" y="0"/>
                  <wp:positionH relativeFrom="column">
                    <wp:posOffset>0</wp:posOffset>
                  </wp:positionH>
                  <wp:positionV relativeFrom="paragraph">
                    <wp:posOffset>9525</wp:posOffset>
                  </wp:positionV>
                  <wp:extent cx="9525" cy="123825"/>
                  <wp:effectExtent l="0" t="0" r="28575" b="9525"/>
                  <wp:wrapNone/>
                  <wp:docPr id="2232" name="Imagen 1033" hidden="1">
                    <a:extLst xmlns:a="http://schemas.openxmlformats.org/drawingml/2006/main">
                      <a:ext uri="{FF2B5EF4-FFF2-40B4-BE49-F238E27FC236}">
                        <a16:creationId xmlns:a16="http://schemas.microsoft.com/office/drawing/2014/main" id="{00000000-0008-0000-0200-0000B8080000}"/>
                      </a:ext>
                    </a:extLst>
                  </wp:docPr>
                  <wp:cNvGraphicFramePr/>
                  <a:graphic xmlns:a="http://schemas.openxmlformats.org/drawingml/2006/main">
                    <a:graphicData uri="http://schemas.openxmlformats.org/drawingml/2006/picture">
                      <pic:pic xmlns:pic="http://schemas.openxmlformats.org/drawingml/2006/picture">
                        <pic:nvPicPr>
                          <pic:cNvPr id="2232" name="777 Imagen" hidden="1">
                            <a:extLst>
                              <a:ext uri="{FF2B5EF4-FFF2-40B4-BE49-F238E27FC236}">
                                <a16:creationId xmlns:a16="http://schemas.microsoft.com/office/drawing/2014/main" id="{00000000-0008-0000-0200-0000B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4AC909" wp14:editId="037EA793">
                  <wp:simplePos x="0" y="0"/>
                  <wp:positionH relativeFrom="column">
                    <wp:posOffset>0</wp:posOffset>
                  </wp:positionH>
                  <wp:positionV relativeFrom="paragraph">
                    <wp:posOffset>9525</wp:posOffset>
                  </wp:positionV>
                  <wp:extent cx="9525" cy="123825"/>
                  <wp:effectExtent l="0" t="0" r="28575" b="9525"/>
                  <wp:wrapNone/>
                  <wp:docPr id="2233" name="Imagen 1032" hidden="1">
                    <a:extLst xmlns:a="http://schemas.openxmlformats.org/drawingml/2006/main">
                      <a:ext uri="{FF2B5EF4-FFF2-40B4-BE49-F238E27FC236}">
                        <a16:creationId xmlns:a16="http://schemas.microsoft.com/office/drawing/2014/main" id="{00000000-0008-0000-0200-0000B9080000}"/>
                      </a:ext>
                    </a:extLst>
                  </wp:docPr>
                  <wp:cNvGraphicFramePr/>
                  <a:graphic xmlns:a="http://schemas.openxmlformats.org/drawingml/2006/main">
                    <a:graphicData uri="http://schemas.openxmlformats.org/drawingml/2006/picture">
                      <pic:pic xmlns:pic="http://schemas.openxmlformats.org/drawingml/2006/picture">
                        <pic:nvPicPr>
                          <pic:cNvPr id="2233" name="778 Imagen" hidden="1">
                            <a:extLst>
                              <a:ext uri="{FF2B5EF4-FFF2-40B4-BE49-F238E27FC236}">
                                <a16:creationId xmlns:a16="http://schemas.microsoft.com/office/drawing/2014/main" id="{00000000-0008-0000-0200-0000B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0F4957" wp14:editId="39D0EE20">
                  <wp:simplePos x="0" y="0"/>
                  <wp:positionH relativeFrom="column">
                    <wp:posOffset>0</wp:posOffset>
                  </wp:positionH>
                  <wp:positionV relativeFrom="paragraph">
                    <wp:posOffset>9525</wp:posOffset>
                  </wp:positionV>
                  <wp:extent cx="9525" cy="123825"/>
                  <wp:effectExtent l="0" t="0" r="28575" b="9525"/>
                  <wp:wrapNone/>
                  <wp:docPr id="2234" name="Imagen 1031" hidden="1">
                    <a:extLst xmlns:a="http://schemas.openxmlformats.org/drawingml/2006/main">
                      <a:ext uri="{FF2B5EF4-FFF2-40B4-BE49-F238E27FC236}">
                        <a16:creationId xmlns:a16="http://schemas.microsoft.com/office/drawing/2014/main" id="{00000000-0008-0000-0200-0000BA080000}"/>
                      </a:ext>
                    </a:extLst>
                  </wp:docPr>
                  <wp:cNvGraphicFramePr/>
                  <a:graphic xmlns:a="http://schemas.openxmlformats.org/drawingml/2006/main">
                    <a:graphicData uri="http://schemas.openxmlformats.org/drawingml/2006/picture">
                      <pic:pic xmlns:pic="http://schemas.openxmlformats.org/drawingml/2006/picture">
                        <pic:nvPicPr>
                          <pic:cNvPr id="2234" name="779 Imagen" hidden="1">
                            <a:extLst>
                              <a:ext uri="{FF2B5EF4-FFF2-40B4-BE49-F238E27FC236}">
                                <a16:creationId xmlns:a16="http://schemas.microsoft.com/office/drawing/2014/main" id="{00000000-0008-0000-0200-0000B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7D7E2D" wp14:editId="3E1CA303">
                  <wp:simplePos x="0" y="0"/>
                  <wp:positionH relativeFrom="column">
                    <wp:posOffset>0</wp:posOffset>
                  </wp:positionH>
                  <wp:positionV relativeFrom="paragraph">
                    <wp:posOffset>9525</wp:posOffset>
                  </wp:positionV>
                  <wp:extent cx="9525" cy="123825"/>
                  <wp:effectExtent l="0" t="0" r="28575" b="9525"/>
                  <wp:wrapNone/>
                  <wp:docPr id="2235" name="Imagen 1030" hidden="1">
                    <a:extLst xmlns:a="http://schemas.openxmlformats.org/drawingml/2006/main">
                      <a:ext uri="{FF2B5EF4-FFF2-40B4-BE49-F238E27FC236}">
                        <a16:creationId xmlns:a16="http://schemas.microsoft.com/office/drawing/2014/main" id="{00000000-0008-0000-0200-0000BB080000}"/>
                      </a:ext>
                    </a:extLst>
                  </wp:docPr>
                  <wp:cNvGraphicFramePr/>
                  <a:graphic xmlns:a="http://schemas.openxmlformats.org/drawingml/2006/main">
                    <a:graphicData uri="http://schemas.openxmlformats.org/drawingml/2006/picture">
                      <pic:pic xmlns:pic="http://schemas.openxmlformats.org/drawingml/2006/picture">
                        <pic:nvPicPr>
                          <pic:cNvPr id="2235" name="780 Imagen" hidden="1">
                            <a:extLst>
                              <a:ext uri="{FF2B5EF4-FFF2-40B4-BE49-F238E27FC236}">
                                <a16:creationId xmlns:a16="http://schemas.microsoft.com/office/drawing/2014/main" id="{00000000-0008-0000-0200-0000B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5E49A8" wp14:editId="4450119F">
                  <wp:simplePos x="0" y="0"/>
                  <wp:positionH relativeFrom="column">
                    <wp:posOffset>0</wp:posOffset>
                  </wp:positionH>
                  <wp:positionV relativeFrom="paragraph">
                    <wp:posOffset>9525</wp:posOffset>
                  </wp:positionV>
                  <wp:extent cx="9525" cy="123825"/>
                  <wp:effectExtent l="0" t="0" r="28575" b="9525"/>
                  <wp:wrapNone/>
                  <wp:docPr id="2236" name="Imagen 1029" hidden="1">
                    <a:extLst xmlns:a="http://schemas.openxmlformats.org/drawingml/2006/main">
                      <a:ext uri="{FF2B5EF4-FFF2-40B4-BE49-F238E27FC236}">
                        <a16:creationId xmlns:a16="http://schemas.microsoft.com/office/drawing/2014/main" id="{00000000-0008-0000-0200-0000BC080000}"/>
                      </a:ext>
                    </a:extLst>
                  </wp:docPr>
                  <wp:cNvGraphicFramePr/>
                  <a:graphic xmlns:a="http://schemas.openxmlformats.org/drawingml/2006/main">
                    <a:graphicData uri="http://schemas.openxmlformats.org/drawingml/2006/picture">
                      <pic:pic xmlns:pic="http://schemas.openxmlformats.org/drawingml/2006/picture">
                        <pic:nvPicPr>
                          <pic:cNvPr id="2236" name="781 Imagen" hidden="1">
                            <a:extLst>
                              <a:ext uri="{FF2B5EF4-FFF2-40B4-BE49-F238E27FC236}">
                                <a16:creationId xmlns:a16="http://schemas.microsoft.com/office/drawing/2014/main" id="{00000000-0008-0000-0200-0000B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3C8C8C" wp14:editId="1A917D8D">
                  <wp:simplePos x="0" y="0"/>
                  <wp:positionH relativeFrom="column">
                    <wp:posOffset>0</wp:posOffset>
                  </wp:positionH>
                  <wp:positionV relativeFrom="paragraph">
                    <wp:posOffset>9525</wp:posOffset>
                  </wp:positionV>
                  <wp:extent cx="9525" cy="123825"/>
                  <wp:effectExtent l="0" t="0" r="28575" b="9525"/>
                  <wp:wrapNone/>
                  <wp:docPr id="2237" name="Imagen 1028" hidden="1">
                    <a:extLst xmlns:a="http://schemas.openxmlformats.org/drawingml/2006/main">
                      <a:ext uri="{FF2B5EF4-FFF2-40B4-BE49-F238E27FC236}">
                        <a16:creationId xmlns:a16="http://schemas.microsoft.com/office/drawing/2014/main" id="{00000000-0008-0000-0200-0000BD080000}"/>
                      </a:ext>
                    </a:extLst>
                  </wp:docPr>
                  <wp:cNvGraphicFramePr/>
                  <a:graphic xmlns:a="http://schemas.openxmlformats.org/drawingml/2006/main">
                    <a:graphicData uri="http://schemas.openxmlformats.org/drawingml/2006/picture">
                      <pic:pic xmlns:pic="http://schemas.openxmlformats.org/drawingml/2006/picture">
                        <pic:nvPicPr>
                          <pic:cNvPr id="2237" name="782 Imagen" hidden="1">
                            <a:extLst>
                              <a:ext uri="{FF2B5EF4-FFF2-40B4-BE49-F238E27FC236}">
                                <a16:creationId xmlns:a16="http://schemas.microsoft.com/office/drawing/2014/main" id="{00000000-0008-0000-0200-0000B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E89A86" wp14:editId="04797F3C">
                  <wp:simplePos x="0" y="0"/>
                  <wp:positionH relativeFrom="column">
                    <wp:posOffset>0</wp:posOffset>
                  </wp:positionH>
                  <wp:positionV relativeFrom="paragraph">
                    <wp:posOffset>9525</wp:posOffset>
                  </wp:positionV>
                  <wp:extent cx="9525" cy="123825"/>
                  <wp:effectExtent l="0" t="0" r="28575" b="9525"/>
                  <wp:wrapNone/>
                  <wp:docPr id="2238" name="Imagen 1027" hidden="1">
                    <a:extLst xmlns:a="http://schemas.openxmlformats.org/drawingml/2006/main">
                      <a:ext uri="{FF2B5EF4-FFF2-40B4-BE49-F238E27FC236}">
                        <a16:creationId xmlns:a16="http://schemas.microsoft.com/office/drawing/2014/main" id="{00000000-0008-0000-0200-0000BE080000}"/>
                      </a:ext>
                    </a:extLst>
                  </wp:docPr>
                  <wp:cNvGraphicFramePr/>
                  <a:graphic xmlns:a="http://schemas.openxmlformats.org/drawingml/2006/main">
                    <a:graphicData uri="http://schemas.openxmlformats.org/drawingml/2006/picture">
                      <pic:pic xmlns:pic="http://schemas.openxmlformats.org/drawingml/2006/picture">
                        <pic:nvPicPr>
                          <pic:cNvPr id="2238" name="783 Imagen" hidden="1">
                            <a:extLst>
                              <a:ext uri="{FF2B5EF4-FFF2-40B4-BE49-F238E27FC236}">
                                <a16:creationId xmlns:a16="http://schemas.microsoft.com/office/drawing/2014/main" id="{00000000-0008-0000-0200-0000B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7CBAFC" wp14:editId="2AFBB947">
                  <wp:simplePos x="0" y="0"/>
                  <wp:positionH relativeFrom="column">
                    <wp:posOffset>0</wp:posOffset>
                  </wp:positionH>
                  <wp:positionV relativeFrom="paragraph">
                    <wp:posOffset>9525</wp:posOffset>
                  </wp:positionV>
                  <wp:extent cx="9525" cy="123825"/>
                  <wp:effectExtent l="0" t="0" r="28575" b="9525"/>
                  <wp:wrapNone/>
                  <wp:docPr id="2239" name="Imagen 1026" hidden="1">
                    <a:extLst xmlns:a="http://schemas.openxmlformats.org/drawingml/2006/main">
                      <a:ext uri="{FF2B5EF4-FFF2-40B4-BE49-F238E27FC236}">
                        <a16:creationId xmlns:a16="http://schemas.microsoft.com/office/drawing/2014/main" id="{00000000-0008-0000-0200-0000BF080000}"/>
                      </a:ext>
                    </a:extLst>
                  </wp:docPr>
                  <wp:cNvGraphicFramePr/>
                  <a:graphic xmlns:a="http://schemas.openxmlformats.org/drawingml/2006/main">
                    <a:graphicData uri="http://schemas.openxmlformats.org/drawingml/2006/picture">
                      <pic:pic xmlns:pic="http://schemas.openxmlformats.org/drawingml/2006/picture">
                        <pic:nvPicPr>
                          <pic:cNvPr id="2239" name="784 Imagen" hidden="1">
                            <a:extLst>
                              <a:ext uri="{FF2B5EF4-FFF2-40B4-BE49-F238E27FC236}">
                                <a16:creationId xmlns:a16="http://schemas.microsoft.com/office/drawing/2014/main" id="{00000000-0008-0000-0200-0000B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1E00C8" wp14:editId="6E76C943">
                  <wp:simplePos x="0" y="0"/>
                  <wp:positionH relativeFrom="column">
                    <wp:posOffset>0</wp:posOffset>
                  </wp:positionH>
                  <wp:positionV relativeFrom="paragraph">
                    <wp:posOffset>9525</wp:posOffset>
                  </wp:positionV>
                  <wp:extent cx="9525" cy="123825"/>
                  <wp:effectExtent l="0" t="0" r="28575" b="9525"/>
                  <wp:wrapNone/>
                  <wp:docPr id="2240" name="Imagen 1025" hidden="1">
                    <a:extLst xmlns:a="http://schemas.openxmlformats.org/drawingml/2006/main">
                      <a:ext uri="{FF2B5EF4-FFF2-40B4-BE49-F238E27FC236}">
                        <a16:creationId xmlns:a16="http://schemas.microsoft.com/office/drawing/2014/main" id="{00000000-0008-0000-0200-0000C0080000}"/>
                      </a:ext>
                    </a:extLst>
                  </wp:docPr>
                  <wp:cNvGraphicFramePr/>
                  <a:graphic xmlns:a="http://schemas.openxmlformats.org/drawingml/2006/main">
                    <a:graphicData uri="http://schemas.openxmlformats.org/drawingml/2006/picture">
                      <pic:pic xmlns:pic="http://schemas.openxmlformats.org/drawingml/2006/picture">
                        <pic:nvPicPr>
                          <pic:cNvPr id="2240" name="785 Imagen" hidden="1">
                            <a:extLst>
                              <a:ext uri="{FF2B5EF4-FFF2-40B4-BE49-F238E27FC236}">
                                <a16:creationId xmlns:a16="http://schemas.microsoft.com/office/drawing/2014/main" id="{00000000-0008-0000-0200-0000C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10CB14" wp14:editId="3CA1C74A">
                  <wp:simplePos x="0" y="0"/>
                  <wp:positionH relativeFrom="column">
                    <wp:posOffset>0</wp:posOffset>
                  </wp:positionH>
                  <wp:positionV relativeFrom="paragraph">
                    <wp:posOffset>9525</wp:posOffset>
                  </wp:positionV>
                  <wp:extent cx="9525" cy="123825"/>
                  <wp:effectExtent l="0" t="0" r="28575" b="9525"/>
                  <wp:wrapNone/>
                  <wp:docPr id="2241" name="Imagen 1024" hidden="1">
                    <a:extLst xmlns:a="http://schemas.openxmlformats.org/drawingml/2006/main">
                      <a:ext uri="{FF2B5EF4-FFF2-40B4-BE49-F238E27FC236}">
                        <a16:creationId xmlns:a16="http://schemas.microsoft.com/office/drawing/2014/main" id="{00000000-0008-0000-0200-0000C1080000}"/>
                      </a:ext>
                    </a:extLst>
                  </wp:docPr>
                  <wp:cNvGraphicFramePr/>
                  <a:graphic xmlns:a="http://schemas.openxmlformats.org/drawingml/2006/main">
                    <a:graphicData uri="http://schemas.openxmlformats.org/drawingml/2006/picture">
                      <pic:pic xmlns:pic="http://schemas.openxmlformats.org/drawingml/2006/picture">
                        <pic:nvPicPr>
                          <pic:cNvPr id="2241" name="786 Imagen" hidden="1">
                            <a:extLst>
                              <a:ext uri="{FF2B5EF4-FFF2-40B4-BE49-F238E27FC236}">
                                <a16:creationId xmlns:a16="http://schemas.microsoft.com/office/drawing/2014/main" id="{00000000-0008-0000-0200-0000C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4B9C14" wp14:editId="4BF9E846">
                  <wp:simplePos x="0" y="0"/>
                  <wp:positionH relativeFrom="column">
                    <wp:posOffset>0</wp:posOffset>
                  </wp:positionH>
                  <wp:positionV relativeFrom="paragraph">
                    <wp:posOffset>9525</wp:posOffset>
                  </wp:positionV>
                  <wp:extent cx="9525" cy="123825"/>
                  <wp:effectExtent l="0" t="0" r="28575" b="9525"/>
                  <wp:wrapNone/>
                  <wp:docPr id="2242" name="Imagen 1023" hidden="1">
                    <a:extLst xmlns:a="http://schemas.openxmlformats.org/drawingml/2006/main">
                      <a:ext uri="{FF2B5EF4-FFF2-40B4-BE49-F238E27FC236}">
                        <a16:creationId xmlns:a16="http://schemas.microsoft.com/office/drawing/2014/main" id="{00000000-0008-0000-0200-0000C2080000}"/>
                      </a:ext>
                    </a:extLst>
                  </wp:docPr>
                  <wp:cNvGraphicFramePr/>
                  <a:graphic xmlns:a="http://schemas.openxmlformats.org/drawingml/2006/main">
                    <a:graphicData uri="http://schemas.openxmlformats.org/drawingml/2006/picture">
                      <pic:pic xmlns:pic="http://schemas.openxmlformats.org/drawingml/2006/picture">
                        <pic:nvPicPr>
                          <pic:cNvPr id="2242" name="787 Imagen" hidden="1">
                            <a:extLst>
                              <a:ext uri="{FF2B5EF4-FFF2-40B4-BE49-F238E27FC236}">
                                <a16:creationId xmlns:a16="http://schemas.microsoft.com/office/drawing/2014/main" id="{00000000-0008-0000-0200-0000C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AF6EA1" wp14:editId="5C84FF53">
                  <wp:simplePos x="0" y="0"/>
                  <wp:positionH relativeFrom="column">
                    <wp:posOffset>0</wp:posOffset>
                  </wp:positionH>
                  <wp:positionV relativeFrom="paragraph">
                    <wp:posOffset>9525</wp:posOffset>
                  </wp:positionV>
                  <wp:extent cx="9525" cy="123825"/>
                  <wp:effectExtent l="0" t="0" r="28575" b="9525"/>
                  <wp:wrapNone/>
                  <wp:docPr id="2243" name="Imagen 1022" hidden="1">
                    <a:extLst xmlns:a="http://schemas.openxmlformats.org/drawingml/2006/main">
                      <a:ext uri="{FF2B5EF4-FFF2-40B4-BE49-F238E27FC236}">
                        <a16:creationId xmlns:a16="http://schemas.microsoft.com/office/drawing/2014/main" id="{00000000-0008-0000-0200-0000C3080000}"/>
                      </a:ext>
                    </a:extLst>
                  </wp:docPr>
                  <wp:cNvGraphicFramePr/>
                  <a:graphic xmlns:a="http://schemas.openxmlformats.org/drawingml/2006/main">
                    <a:graphicData uri="http://schemas.openxmlformats.org/drawingml/2006/picture">
                      <pic:pic xmlns:pic="http://schemas.openxmlformats.org/drawingml/2006/picture">
                        <pic:nvPicPr>
                          <pic:cNvPr id="2243" name="788 Imagen" hidden="1">
                            <a:extLst>
                              <a:ext uri="{FF2B5EF4-FFF2-40B4-BE49-F238E27FC236}">
                                <a16:creationId xmlns:a16="http://schemas.microsoft.com/office/drawing/2014/main" id="{00000000-0008-0000-0200-0000C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33D548" wp14:editId="725ABC56">
                  <wp:simplePos x="0" y="0"/>
                  <wp:positionH relativeFrom="column">
                    <wp:posOffset>0</wp:posOffset>
                  </wp:positionH>
                  <wp:positionV relativeFrom="paragraph">
                    <wp:posOffset>9525</wp:posOffset>
                  </wp:positionV>
                  <wp:extent cx="9525" cy="123825"/>
                  <wp:effectExtent l="0" t="0" r="28575" b="9525"/>
                  <wp:wrapNone/>
                  <wp:docPr id="2244" name="Imagen 1021" hidden="1">
                    <a:extLst xmlns:a="http://schemas.openxmlformats.org/drawingml/2006/main">
                      <a:ext uri="{FF2B5EF4-FFF2-40B4-BE49-F238E27FC236}">
                        <a16:creationId xmlns:a16="http://schemas.microsoft.com/office/drawing/2014/main" id="{00000000-0008-0000-0200-0000C4080000}"/>
                      </a:ext>
                    </a:extLst>
                  </wp:docPr>
                  <wp:cNvGraphicFramePr/>
                  <a:graphic xmlns:a="http://schemas.openxmlformats.org/drawingml/2006/main">
                    <a:graphicData uri="http://schemas.openxmlformats.org/drawingml/2006/picture">
                      <pic:pic xmlns:pic="http://schemas.openxmlformats.org/drawingml/2006/picture">
                        <pic:nvPicPr>
                          <pic:cNvPr id="2244" name="789 Imagen" hidden="1">
                            <a:extLst>
                              <a:ext uri="{FF2B5EF4-FFF2-40B4-BE49-F238E27FC236}">
                                <a16:creationId xmlns:a16="http://schemas.microsoft.com/office/drawing/2014/main" id="{00000000-0008-0000-0200-0000C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89E6DF" wp14:editId="3F5DD267">
                  <wp:simplePos x="0" y="0"/>
                  <wp:positionH relativeFrom="column">
                    <wp:posOffset>0</wp:posOffset>
                  </wp:positionH>
                  <wp:positionV relativeFrom="paragraph">
                    <wp:posOffset>9525</wp:posOffset>
                  </wp:positionV>
                  <wp:extent cx="9525" cy="123825"/>
                  <wp:effectExtent l="0" t="0" r="28575" b="9525"/>
                  <wp:wrapNone/>
                  <wp:docPr id="2245" name="Imagen 1020" hidden="1">
                    <a:extLst xmlns:a="http://schemas.openxmlformats.org/drawingml/2006/main">
                      <a:ext uri="{FF2B5EF4-FFF2-40B4-BE49-F238E27FC236}">
                        <a16:creationId xmlns:a16="http://schemas.microsoft.com/office/drawing/2014/main" id="{00000000-0008-0000-0200-0000C5080000}"/>
                      </a:ext>
                    </a:extLst>
                  </wp:docPr>
                  <wp:cNvGraphicFramePr/>
                  <a:graphic xmlns:a="http://schemas.openxmlformats.org/drawingml/2006/main">
                    <a:graphicData uri="http://schemas.openxmlformats.org/drawingml/2006/picture">
                      <pic:pic xmlns:pic="http://schemas.openxmlformats.org/drawingml/2006/picture">
                        <pic:nvPicPr>
                          <pic:cNvPr id="2245" name="790 Imagen" hidden="1">
                            <a:extLst>
                              <a:ext uri="{FF2B5EF4-FFF2-40B4-BE49-F238E27FC236}">
                                <a16:creationId xmlns:a16="http://schemas.microsoft.com/office/drawing/2014/main" id="{00000000-0008-0000-0200-0000C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6AF04D" wp14:editId="6BAA2FEE">
                  <wp:simplePos x="0" y="0"/>
                  <wp:positionH relativeFrom="column">
                    <wp:posOffset>0</wp:posOffset>
                  </wp:positionH>
                  <wp:positionV relativeFrom="paragraph">
                    <wp:posOffset>9525</wp:posOffset>
                  </wp:positionV>
                  <wp:extent cx="9525" cy="123825"/>
                  <wp:effectExtent l="0" t="0" r="28575" b="9525"/>
                  <wp:wrapNone/>
                  <wp:docPr id="2246" name="Imagen 1019" hidden="1">
                    <a:extLst xmlns:a="http://schemas.openxmlformats.org/drawingml/2006/main">
                      <a:ext uri="{FF2B5EF4-FFF2-40B4-BE49-F238E27FC236}">
                        <a16:creationId xmlns:a16="http://schemas.microsoft.com/office/drawing/2014/main" id="{00000000-0008-0000-0200-0000C6080000}"/>
                      </a:ext>
                    </a:extLst>
                  </wp:docPr>
                  <wp:cNvGraphicFramePr/>
                  <a:graphic xmlns:a="http://schemas.openxmlformats.org/drawingml/2006/main">
                    <a:graphicData uri="http://schemas.openxmlformats.org/drawingml/2006/picture">
                      <pic:pic xmlns:pic="http://schemas.openxmlformats.org/drawingml/2006/picture">
                        <pic:nvPicPr>
                          <pic:cNvPr id="2246" name="791 Imagen" hidden="1">
                            <a:extLst>
                              <a:ext uri="{FF2B5EF4-FFF2-40B4-BE49-F238E27FC236}">
                                <a16:creationId xmlns:a16="http://schemas.microsoft.com/office/drawing/2014/main" id="{00000000-0008-0000-0200-0000C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91740A" wp14:editId="7EC01BE0">
                  <wp:simplePos x="0" y="0"/>
                  <wp:positionH relativeFrom="column">
                    <wp:posOffset>0</wp:posOffset>
                  </wp:positionH>
                  <wp:positionV relativeFrom="paragraph">
                    <wp:posOffset>9525</wp:posOffset>
                  </wp:positionV>
                  <wp:extent cx="9525" cy="123825"/>
                  <wp:effectExtent l="0" t="0" r="28575" b="9525"/>
                  <wp:wrapNone/>
                  <wp:docPr id="2247" name="Imagen 1018" hidden="1">
                    <a:extLst xmlns:a="http://schemas.openxmlformats.org/drawingml/2006/main">
                      <a:ext uri="{FF2B5EF4-FFF2-40B4-BE49-F238E27FC236}">
                        <a16:creationId xmlns:a16="http://schemas.microsoft.com/office/drawing/2014/main" id="{00000000-0008-0000-0200-0000C7080000}"/>
                      </a:ext>
                    </a:extLst>
                  </wp:docPr>
                  <wp:cNvGraphicFramePr/>
                  <a:graphic xmlns:a="http://schemas.openxmlformats.org/drawingml/2006/main">
                    <a:graphicData uri="http://schemas.openxmlformats.org/drawingml/2006/picture">
                      <pic:pic xmlns:pic="http://schemas.openxmlformats.org/drawingml/2006/picture">
                        <pic:nvPicPr>
                          <pic:cNvPr id="2247" name="792 Imagen" hidden="1">
                            <a:extLst>
                              <a:ext uri="{FF2B5EF4-FFF2-40B4-BE49-F238E27FC236}">
                                <a16:creationId xmlns:a16="http://schemas.microsoft.com/office/drawing/2014/main" id="{00000000-0008-0000-0200-0000C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1D9B12" wp14:editId="4780CD12">
                  <wp:simplePos x="0" y="0"/>
                  <wp:positionH relativeFrom="column">
                    <wp:posOffset>0</wp:posOffset>
                  </wp:positionH>
                  <wp:positionV relativeFrom="paragraph">
                    <wp:posOffset>9525</wp:posOffset>
                  </wp:positionV>
                  <wp:extent cx="9525" cy="123825"/>
                  <wp:effectExtent l="0" t="0" r="28575" b="9525"/>
                  <wp:wrapNone/>
                  <wp:docPr id="2248" name="Imagen 1017" hidden="1">
                    <a:extLst xmlns:a="http://schemas.openxmlformats.org/drawingml/2006/main">
                      <a:ext uri="{FF2B5EF4-FFF2-40B4-BE49-F238E27FC236}">
                        <a16:creationId xmlns:a16="http://schemas.microsoft.com/office/drawing/2014/main" id="{00000000-0008-0000-0200-0000C8080000}"/>
                      </a:ext>
                    </a:extLst>
                  </wp:docPr>
                  <wp:cNvGraphicFramePr/>
                  <a:graphic xmlns:a="http://schemas.openxmlformats.org/drawingml/2006/main">
                    <a:graphicData uri="http://schemas.openxmlformats.org/drawingml/2006/picture">
                      <pic:pic xmlns:pic="http://schemas.openxmlformats.org/drawingml/2006/picture">
                        <pic:nvPicPr>
                          <pic:cNvPr id="2248" name="793 Imagen" hidden="1">
                            <a:extLst>
                              <a:ext uri="{FF2B5EF4-FFF2-40B4-BE49-F238E27FC236}">
                                <a16:creationId xmlns:a16="http://schemas.microsoft.com/office/drawing/2014/main" id="{00000000-0008-0000-0200-0000C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D2C98C" wp14:editId="1FD03233">
                  <wp:simplePos x="0" y="0"/>
                  <wp:positionH relativeFrom="column">
                    <wp:posOffset>0</wp:posOffset>
                  </wp:positionH>
                  <wp:positionV relativeFrom="paragraph">
                    <wp:posOffset>9525</wp:posOffset>
                  </wp:positionV>
                  <wp:extent cx="9525" cy="123825"/>
                  <wp:effectExtent l="0" t="0" r="28575" b="9525"/>
                  <wp:wrapNone/>
                  <wp:docPr id="2249" name="Imagen 1016" hidden="1">
                    <a:extLst xmlns:a="http://schemas.openxmlformats.org/drawingml/2006/main">
                      <a:ext uri="{FF2B5EF4-FFF2-40B4-BE49-F238E27FC236}">
                        <a16:creationId xmlns:a16="http://schemas.microsoft.com/office/drawing/2014/main" id="{00000000-0008-0000-0200-0000C9080000}"/>
                      </a:ext>
                    </a:extLst>
                  </wp:docPr>
                  <wp:cNvGraphicFramePr/>
                  <a:graphic xmlns:a="http://schemas.openxmlformats.org/drawingml/2006/main">
                    <a:graphicData uri="http://schemas.openxmlformats.org/drawingml/2006/picture">
                      <pic:pic xmlns:pic="http://schemas.openxmlformats.org/drawingml/2006/picture">
                        <pic:nvPicPr>
                          <pic:cNvPr id="2249" name="794 Imagen" hidden="1">
                            <a:extLst>
                              <a:ext uri="{FF2B5EF4-FFF2-40B4-BE49-F238E27FC236}">
                                <a16:creationId xmlns:a16="http://schemas.microsoft.com/office/drawing/2014/main" id="{00000000-0008-0000-0200-0000C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8AC8B0" wp14:editId="78398A20">
                  <wp:simplePos x="0" y="0"/>
                  <wp:positionH relativeFrom="column">
                    <wp:posOffset>0</wp:posOffset>
                  </wp:positionH>
                  <wp:positionV relativeFrom="paragraph">
                    <wp:posOffset>9525</wp:posOffset>
                  </wp:positionV>
                  <wp:extent cx="9525" cy="123825"/>
                  <wp:effectExtent l="0" t="0" r="28575" b="9525"/>
                  <wp:wrapNone/>
                  <wp:docPr id="2250" name="Imagen 1015" hidden="1">
                    <a:extLst xmlns:a="http://schemas.openxmlformats.org/drawingml/2006/main">
                      <a:ext uri="{FF2B5EF4-FFF2-40B4-BE49-F238E27FC236}">
                        <a16:creationId xmlns:a16="http://schemas.microsoft.com/office/drawing/2014/main" id="{00000000-0008-0000-0200-0000CA080000}"/>
                      </a:ext>
                    </a:extLst>
                  </wp:docPr>
                  <wp:cNvGraphicFramePr/>
                  <a:graphic xmlns:a="http://schemas.openxmlformats.org/drawingml/2006/main">
                    <a:graphicData uri="http://schemas.openxmlformats.org/drawingml/2006/picture">
                      <pic:pic xmlns:pic="http://schemas.openxmlformats.org/drawingml/2006/picture">
                        <pic:nvPicPr>
                          <pic:cNvPr id="2250" name="795 Imagen" hidden="1">
                            <a:extLst>
                              <a:ext uri="{FF2B5EF4-FFF2-40B4-BE49-F238E27FC236}">
                                <a16:creationId xmlns:a16="http://schemas.microsoft.com/office/drawing/2014/main" id="{00000000-0008-0000-0200-0000C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41F70F" wp14:editId="6B437477">
                  <wp:simplePos x="0" y="0"/>
                  <wp:positionH relativeFrom="column">
                    <wp:posOffset>0</wp:posOffset>
                  </wp:positionH>
                  <wp:positionV relativeFrom="paragraph">
                    <wp:posOffset>9525</wp:posOffset>
                  </wp:positionV>
                  <wp:extent cx="9525" cy="123825"/>
                  <wp:effectExtent l="0" t="0" r="28575" b="9525"/>
                  <wp:wrapNone/>
                  <wp:docPr id="2251" name="Imagen 1014" hidden="1">
                    <a:extLst xmlns:a="http://schemas.openxmlformats.org/drawingml/2006/main">
                      <a:ext uri="{FF2B5EF4-FFF2-40B4-BE49-F238E27FC236}">
                        <a16:creationId xmlns:a16="http://schemas.microsoft.com/office/drawing/2014/main" id="{00000000-0008-0000-0200-0000CB080000}"/>
                      </a:ext>
                    </a:extLst>
                  </wp:docPr>
                  <wp:cNvGraphicFramePr/>
                  <a:graphic xmlns:a="http://schemas.openxmlformats.org/drawingml/2006/main">
                    <a:graphicData uri="http://schemas.openxmlformats.org/drawingml/2006/picture">
                      <pic:pic xmlns:pic="http://schemas.openxmlformats.org/drawingml/2006/picture">
                        <pic:nvPicPr>
                          <pic:cNvPr id="2251" name="796 Imagen" hidden="1">
                            <a:extLst>
                              <a:ext uri="{FF2B5EF4-FFF2-40B4-BE49-F238E27FC236}">
                                <a16:creationId xmlns:a16="http://schemas.microsoft.com/office/drawing/2014/main" id="{00000000-0008-0000-0200-0000C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AFBC4F" wp14:editId="22DEBC5E">
                  <wp:simplePos x="0" y="0"/>
                  <wp:positionH relativeFrom="column">
                    <wp:posOffset>0</wp:posOffset>
                  </wp:positionH>
                  <wp:positionV relativeFrom="paragraph">
                    <wp:posOffset>9525</wp:posOffset>
                  </wp:positionV>
                  <wp:extent cx="9525" cy="123825"/>
                  <wp:effectExtent l="0" t="0" r="28575" b="9525"/>
                  <wp:wrapNone/>
                  <wp:docPr id="2252" name="Imagen 1013" hidden="1">
                    <a:extLst xmlns:a="http://schemas.openxmlformats.org/drawingml/2006/main">
                      <a:ext uri="{FF2B5EF4-FFF2-40B4-BE49-F238E27FC236}">
                        <a16:creationId xmlns:a16="http://schemas.microsoft.com/office/drawing/2014/main" id="{00000000-0008-0000-0200-0000CC080000}"/>
                      </a:ext>
                    </a:extLst>
                  </wp:docPr>
                  <wp:cNvGraphicFramePr/>
                  <a:graphic xmlns:a="http://schemas.openxmlformats.org/drawingml/2006/main">
                    <a:graphicData uri="http://schemas.openxmlformats.org/drawingml/2006/picture">
                      <pic:pic xmlns:pic="http://schemas.openxmlformats.org/drawingml/2006/picture">
                        <pic:nvPicPr>
                          <pic:cNvPr id="2252" name="797 Imagen" hidden="1">
                            <a:extLst>
                              <a:ext uri="{FF2B5EF4-FFF2-40B4-BE49-F238E27FC236}">
                                <a16:creationId xmlns:a16="http://schemas.microsoft.com/office/drawing/2014/main" id="{00000000-0008-0000-0200-0000C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D815F0" wp14:editId="291AA702">
                  <wp:simplePos x="0" y="0"/>
                  <wp:positionH relativeFrom="column">
                    <wp:posOffset>0</wp:posOffset>
                  </wp:positionH>
                  <wp:positionV relativeFrom="paragraph">
                    <wp:posOffset>9525</wp:posOffset>
                  </wp:positionV>
                  <wp:extent cx="9525" cy="123825"/>
                  <wp:effectExtent l="0" t="0" r="28575" b="9525"/>
                  <wp:wrapNone/>
                  <wp:docPr id="2253" name="Imagen 1012" hidden="1">
                    <a:extLst xmlns:a="http://schemas.openxmlformats.org/drawingml/2006/main">
                      <a:ext uri="{FF2B5EF4-FFF2-40B4-BE49-F238E27FC236}">
                        <a16:creationId xmlns:a16="http://schemas.microsoft.com/office/drawing/2014/main" id="{00000000-0008-0000-0200-0000CD080000}"/>
                      </a:ext>
                    </a:extLst>
                  </wp:docPr>
                  <wp:cNvGraphicFramePr/>
                  <a:graphic xmlns:a="http://schemas.openxmlformats.org/drawingml/2006/main">
                    <a:graphicData uri="http://schemas.openxmlformats.org/drawingml/2006/picture">
                      <pic:pic xmlns:pic="http://schemas.openxmlformats.org/drawingml/2006/picture">
                        <pic:nvPicPr>
                          <pic:cNvPr id="2253" name="798 Imagen" hidden="1">
                            <a:extLst>
                              <a:ext uri="{FF2B5EF4-FFF2-40B4-BE49-F238E27FC236}">
                                <a16:creationId xmlns:a16="http://schemas.microsoft.com/office/drawing/2014/main" id="{00000000-0008-0000-0200-0000C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CE801E" wp14:editId="186F3C70">
                  <wp:simplePos x="0" y="0"/>
                  <wp:positionH relativeFrom="column">
                    <wp:posOffset>0</wp:posOffset>
                  </wp:positionH>
                  <wp:positionV relativeFrom="paragraph">
                    <wp:posOffset>9525</wp:posOffset>
                  </wp:positionV>
                  <wp:extent cx="9525" cy="123825"/>
                  <wp:effectExtent l="0" t="0" r="28575" b="9525"/>
                  <wp:wrapNone/>
                  <wp:docPr id="2254" name="Imagen 1011" hidden="1">
                    <a:extLst xmlns:a="http://schemas.openxmlformats.org/drawingml/2006/main">
                      <a:ext uri="{FF2B5EF4-FFF2-40B4-BE49-F238E27FC236}">
                        <a16:creationId xmlns:a16="http://schemas.microsoft.com/office/drawing/2014/main" id="{00000000-0008-0000-0200-0000CE080000}"/>
                      </a:ext>
                    </a:extLst>
                  </wp:docPr>
                  <wp:cNvGraphicFramePr/>
                  <a:graphic xmlns:a="http://schemas.openxmlformats.org/drawingml/2006/main">
                    <a:graphicData uri="http://schemas.openxmlformats.org/drawingml/2006/picture">
                      <pic:pic xmlns:pic="http://schemas.openxmlformats.org/drawingml/2006/picture">
                        <pic:nvPicPr>
                          <pic:cNvPr id="2254" name="799 Imagen" hidden="1">
                            <a:extLst>
                              <a:ext uri="{FF2B5EF4-FFF2-40B4-BE49-F238E27FC236}">
                                <a16:creationId xmlns:a16="http://schemas.microsoft.com/office/drawing/2014/main" id="{00000000-0008-0000-0200-0000C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15AFF9" wp14:editId="50993520">
                  <wp:simplePos x="0" y="0"/>
                  <wp:positionH relativeFrom="column">
                    <wp:posOffset>0</wp:posOffset>
                  </wp:positionH>
                  <wp:positionV relativeFrom="paragraph">
                    <wp:posOffset>9525</wp:posOffset>
                  </wp:positionV>
                  <wp:extent cx="9525" cy="123825"/>
                  <wp:effectExtent l="0" t="0" r="28575" b="9525"/>
                  <wp:wrapNone/>
                  <wp:docPr id="2255" name="Imagen 1010" hidden="1">
                    <a:extLst xmlns:a="http://schemas.openxmlformats.org/drawingml/2006/main">
                      <a:ext uri="{FF2B5EF4-FFF2-40B4-BE49-F238E27FC236}">
                        <a16:creationId xmlns:a16="http://schemas.microsoft.com/office/drawing/2014/main" id="{00000000-0008-0000-0200-0000CF080000}"/>
                      </a:ext>
                    </a:extLst>
                  </wp:docPr>
                  <wp:cNvGraphicFramePr/>
                  <a:graphic xmlns:a="http://schemas.openxmlformats.org/drawingml/2006/main">
                    <a:graphicData uri="http://schemas.openxmlformats.org/drawingml/2006/picture">
                      <pic:pic xmlns:pic="http://schemas.openxmlformats.org/drawingml/2006/picture">
                        <pic:nvPicPr>
                          <pic:cNvPr id="2255" name="800 Imagen" hidden="1">
                            <a:extLst>
                              <a:ext uri="{FF2B5EF4-FFF2-40B4-BE49-F238E27FC236}">
                                <a16:creationId xmlns:a16="http://schemas.microsoft.com/office/drawing/2014/main" id="{00000000-0008-0000-0200-0000C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0CE2AF" wp14:editId="0A55980C">
                  <wp:simplePos x="0" y="0"/>
                  <wp:positionH relativeFrom="column">
                    <wp:posOffset>0</wp:posOffset>
                  </wp:positionH>
                  <wp:positionV relativeFrom="paragraph">
                    <wp:posOffset>9525</wp:posOffset>
                  </wp:positionV>
                  <wp:extent cx="9525" cy="123825"/>
                  <wp:effectExtent l="0" t="0" r="28575" b="9525"/>
                  <wp:wrapNone/>
                  <wp:docPr id="2256" name="Imagen 1009" hidden="1">
                    <a:extLst xmlns:a="http://schemas.openxmlformats.org/drawingml/2006/main">
                      <a:ext uri="{FF2B5EF4-FFF2-40B4-BE49-F238E27FC236}">
                        <a16:creationId xmlns:a16="http://schemas.microsoft.com/office/drawing/2014/main" id="{00000000-0008-0000-0200-0000D0080000}"/>
                      </a:ext>
                    </a:extLst>
                  </wp:docPr>
                  <wp:cNvGraphicFramePr/>
                  <a:graphic xmlns:a="http://schemas.openxmlformats.org/drawingml/2006/main">
                    <a:graphicData uri="http://schemas.openxmlformats.org/drawingml/2006/picture">
                      <pic:pic xmlns:pic="http://schemas.openxmlformats.org/drawingml/2006/picture">
                        <pic:nvPicPr>
                          <pic:cNvPr id="2256" name="801 Imagen" hidden="1">
                            <a:extLst>
                              <a:ext uri="{FF2B5EF4-FFF2-40B4-BE49-F238E27FC236}">
                                <a16:creationId xmlns:a16="http://schemas.microsoft.com/office/drawing/2014/main" id="{00000000-0008-0000-0200-0000D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613DE5" wp14:editId="2F7742B8">
                  <wp:simplePos x="0" y="0"/>
                  <wp:positionH relativeFrom="column">
                    <wp:posOffset>0</wp:posOffset>
                  </wp:positionH>
                  <wp:positionV relativeFrom="paragraph">
                    <wp:posOffset>9525</wp:posOffset>
                  </wp:positionV>
                  <wp:extent cx="9525" cy="123825"/>
                  <wp:effectExtent l="0" t="0" r="28575" b="9525"/>
                  <wp:wrapNone/>
                  <wp:docPr id="2257" name="Imagen 1008" hidden="1">
                    <a:extLst xmlns:a="http://schemas.openxmlformats.org/drawingml/2006/main">
                      <a:ext uri="{FF2B5EF4-FFF2-40B4-BE49-F238E27FC236}">
                        <a16:creationId xmlns:a16="http://schemas.microsoft.com/office/drawing/2014/main" id="{00000000-0008-0000-0200-0000D1080000}"/>
                      </a:ext>
                    </a:extLst>
                  </wp:docPr>
                  <wp:cNvGraphicFramePr/>
                  <a:graphic xmlns:a="http://schemas.openxmlformats.org/drawingml/2006/main">
                    <a:graphicData uri="http://schemas.openxmlformats.org/drawingml/2006/picture">
                      <pic:pic xmlns:pic="http://schemas.openxmlformats.org/drawingml/2006/picture">
                        <pic:nvPicPr>
                          <pic:cNvPr id="2257" name="802 Imagen" hidden="1">
                            <a:extLst>
                              <a:ext uri="{FF2B5EF4-FFF2-40B4-BE49-F238E27FC236}">
                                <a16:creationId xmlns:a16="http://schemas.microsoft.com/office/drawing/2014/main" id="{00000000-0008-0000-0200-0000D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9070BB" wp14:editId="6FED68C6">
                  <wp:simplePos x="0" y="0"/>
                  <wp:positionH relativeFrom="column">
                    <wp:posOffset>0</wp:posOffset>
                  </wp:positionH>
                  <wp:positionV relativeFrom="paragraph">
                    <wp:posOffset>9525</wp:posOffset>
                  </wp:positionV>
                  <wp:extent cx="9525" cy="123825"/>
                  <wp:effectExtent l="0" t="0" r="28575" b="9525"/>
                  <wp:wrapNone/>
                  <wp:docPr id="2258" name="Imagen 1007" hidden="1">
                    <a:extLst xmlns:a="http://schemas.openxmlformats.org/drawingml/2006/main">
                      <a:ext uri="{FF2B5EF4-FFF2-40B4-BE49-F238E27FC236}">
                        <a16:creationId xmlns:a16="http://schemas.microsoft.com/office/drawing/2014/main" id="{00000000-0008-0000-0200-0000D2080000}"/>
                      </a:ext>
                    </a:extLst>
                  </wp:docPr>
                  <wp:cNvGraphicFramePr/>
                  <a:graphic xmlns:a="http://schemas.openxmlformats.org/drawingml/2006/main">
                    <a:graphicData uri="http://schemas.openxmlformats.org/drawingml/2006/picture">
                      <pic:pic xmlns:pic="http://schemas.openxmlformats.org/drawingml/2006/picture">
                        <pic:nvPicPr>
                          <pic:cNvPr id="2258" name="803 Imagen" hidden="1">
                            <a:extLst>
                              <a:ext uri="{FF2B5EF4-FFF2-40B4-BE49-F238E27FC236}">
                                <a16:creationId xmlns:a16="http://schemas.microsoft.com/office/drawing/2014/main" id="{00000000-0008-0000-0200-0000D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417731" wp14:editId="0FE4BDA3">
                  <wp:simplePos x="0" y="0"/>
                  <wp:positionH relativeFrom="column">
                    <wp:posOffset>0</wp:posOffset>
                  </wp:positionH>
                  <wp:positionV relativeFrom="paragraph">
                    <wp:posOffset>9525</wp:posOffset>
                  </wp:positionV>
                  <wp:extent cx="9525" cy="123825"/>
                  <wp:effectExtent l="0" t="0" r="28575" b="9525"/>
                  <wp:wrapNone/>
                  <wp:docPr id="2259" name="Imagen 1006" hidden="1">
                    <a:extLst xmlns:a="http://schemas.openxmlformats.org/drawingml/2006/main">
                      <a:ext uri="{FF2B5EF4-FFF2-40B4-BE49-F238E27FC236}">
                        <a16:creationId xmlns:a16="http://schemas.microsoft.com/office/drawing/2014/main" id="{00000000-0008-0000-0200-0000D3080000}"/>
                      </a:ext>
                    </a:extLst>
                  </wp:docPr>
                  <wp:cNvGraphicFramePr/>
                  <a:graphic xmlns:a="http://schemas.openxmlformats.org/drawingml/2006/main">
                    <a:graphicData uri="http://schemas.openxmlformats.org/drawingml/2006/picture">
                      <pic:pic xmlns:pic="http://schemas.openxmlformats.org/drawingml/2006/picture">
                        <pic:nvPicPr>
                          <pic:cNvPr id="2259" name="804 Imagen" hidden="1">
                            <a:extLst>
                              <a:ext uri="{FF2B5EF4-FFF2-40B4-BE49-F238E27FC236}">
                                <a16:creationId xmlns:a16="http://schemas.microsoft.com/office/drawing/2014/main" id="{00000000-0008-0000-0200-0000D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869B05" wp14:editId="3F19481E">
                  <wp:simplePos x="0" y="0"/>
                  <wp:positionH relativeFrom="column">
                    <wp:posOffset>0</wp:posOffset>
                  </wp:positionH>
                  <wp:positionV relativeFrom="paragraph">
                    <wp:posOffset>9525</wp:posOffset>
                  </wp:positionV>
                  <wp:extent cx="9525" cy="123825"/>
                  <wp:effectExtent l="0" t="0" r="28575" b="9525"/>
                  <wp:wrapNone/>
                  <wp:docPr id="2260" name="Imagen 1005" hidden="1">
                    <a:extLst xmlns:a="http://schemas.openxmlformats.org/drawingml/2006/main">
                      <a:ext uri="{FF2B5EF4-FFF2-40B4-BE49-F238E27FC236}">
                        <a16:creationId xmlns:a16="http://schemas.microsoft.com/office/drawing/2014/main" id="{00000000-0008-0000-0200-0000D4080000}"/>
                      </a:ext>
                    </a:extLst>
                  </wp:docPr>
                  <wp:cNvGraphicFramePr/>
                  <a:graphic xmlns:a="http://schemas.openxmlformats.org/drawingml/2006/main">
                    <a:graphicData uri="http://schemas.openxmlformats.org/drawingml/2006/picture">
                      <pic:pic xmlns:pic="http://schemas.openxmlformats.org/drawingml/2006/picture">
                        <pic:nvPicPr>
                          <pic:cNvPr id="2260" name="805 Imagen" hidden="1">
                            <a:extLst>
                              <a:ext uri="{FF2B5EF4-FFF2-40B4-BE49-F238E27FC236}">
                                <a16:creationId xmlns:a16="http://schemas.microsoft.com/office/drawing/2014/main" id="{00000000-0008-0000-0200-0000D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F5F158" wp14:editId="0267803D">
                  <wp:simplePos x="0" y="0"/>
                  <wp:positionH relativeFrom="column">
                    <wp:posOffset>0</wp:posOffset>
                  </wp:positionH>
                  <wp:positionV relativeFrom="paragraph">
                    <wp:posOffset>9525</wp:posOffset>
                  </wp:positionV>
                  <wp:extent cx="9525" cy="123825"/>
                  <wp:effectExtent l="0" t="0" r="28575" b="9525"/>
                  <wp:wrapNone/>
                  <wp:docPr id="2261" name="Imagen 1004" hidden="1">
                    <a:extLst xmlns:a="http://schemas.openxmlformats.org/drawingml/2006/main">
                      <a:ext uri="{FF2B5EF4-FFF2-40B4-BE49-F238E27FC236}">
                        <a16:creationId xmlns:a16="http://schemas.microsoft.com/office/drawing/2014/main" id="{00000000-0008-0000-0200-0000D5080000}"/>
                      </a:ext>
                    </a:extLst>
                  </wp:docPr>
                  <wp:cNvGraphicFramePr/>
                  <a:graphic xmlns:a="http://schemas.openxmlformats.org/drawingml/2006/main">
                    <a:graphicData uri="http://schemas.openxmlformats.org/drawingml/2006/picture">
                      <pic:pic xmlns:pic="http://schemas.openxmlformats.org/drawingml/2006/picture">
                        <pic:nvPicPr>
                          <pic:cNvPr id="2261" name="806 Imagen" hidden="1">
                            <a:extLst>
                              <a:ext uri="{FF2B5EF4-FFF2-40B4-BE49-F238E27FC236}">
                                <a16:creationId xmlns:a16="http://schemas.microsoft.com/office/drawing/2014/main" id="{00000000-0008-0000-0200-0000D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38B7B3" wp14:editId="4167517D">
                  <wp:simplePos x="0" y="0"/>
                  <wp:positionH relativeFrom="column">
                    <wp:posOffset>0</wp:posOffset>
                  </wp:positionH>
                  <wp:positionV relativeFrom="paragraph">
                    <wp:posOffset>9525</wp:posOffset>
                  </wp:positionV>
                  <wp:extent cx="9525" cy="123825"/>
                  <wp:effectExtent l="0" t="0" r="28575" b="9525"/>
                  <wp:wrapNone/>
                  <wp:docPr id="2262" name="Imagen 1003" hidden="1">
                    <a:extLst xmlns:a="http://schemas.openxmlformats.org/drawingml/2006/main">
                      <a:ext uri="{FF2B5EF4-FFF2-40B4-BE49-F238E27FC236}">
                        <a16:creationId xmlns:a16="http://schemas.microsoft.com/office/drawing/2014/main" id="{00000000-0008-0000-0200-0000D6080000}"/>
                      </a:ext>
                    </a:extLst>
                  </wp:docPr>
                  <wp:cNvGraphicFramePr/>
                  <a:graphic xmlns:a="http://schemas.openxmlformats.org/drawingml/2006/main">
                    <a:graphicData uri="http://schemas.openxmlformats.org/drawingml/2006/picture">
                      <pic:pic xmlns:pic="http://schemas.openxmlformats.org/drawingml/2006/picture">
                        <pic:nvPicPr>
                          <pic:cNvPr id="2262" name="1965 Imagen" hidden="1">
                            <a:extLst>
                              <a:ext uri="{FF2B5EF4-FFF2-40B4-BE49-F238E27FC236}">
                                <a16:creationId xmlns:a16="http://schemas.microsoft.com/office/drawing/2014/main" id="{00000000-0008-0000-0200-0000D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EC3C3F" wp14:editId="40F525A6">
                  <wp:simplePos x="0" y="0"/>
                  <wp:positionH relativeFrom="column">
                    <wp:posOffset>0</wp:posOffset>
                  </wp:positionH>
                  <wp:positionV relativeFrom="paragraph">
                    <wp:posOffset>9525</wp:posOffset>
                  </wp:positionV>
                  <wp:extent cx="9525" cy="123825"/>
                  <wp:effectExtent l="0" t="0" r="28575" b="9525"/>
                  <wp:wrapNone/>
                  <wp:docPr id="2263" name="Imagen 1002" hidden="1">
                    <a:extLst xmlns:a="http://schemas.openxmlformats.org/drawingml/2006/main">
                      <a:ext uri="{FF2B5EF4-FFF2-40B4-BE49-F238E27FC236}">
                        <a16:creationId xmlns:a16="http://schemas.microsoft.com/office/drawing/2014/main" id="{00000000-0008-0000-0200-0000D7080000}"/>
                      </a:ext>
                    </a:extLst>
                  </wp:docPr>
                  <wp:cNvGraphicFramePr/>
                  <a:graphic xmlns:a="http://schemas.openxmlformats.org/drawingml/2006/main">
                    <a:graphicData uri="http://schemas.openxmlformats.org/drawingml/2006/picture">
                      <pic:pic xmlns:pic="http://schemas.openxmlformats.org/drawingml/2006/picture">
                        <pic:nvPicPr>
                          <pic:cNvPr id="2263" name="1976 Imagen" hidden="1">
                            <a:extLst>
                              <a:ext uri="{FF2B5EF4-FFF2-40B4-BE49-F238E27FC236}">
                                <a16:creationId xmlns:a16="http://schemas.microsoft.com/office/drawing/2014/main" id="{00000000-0008-0000-0200-0000D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D01E38" wp14:editId="2085BEF8">
                  <wp:simplePos x="0" y="0"/>
                  <wp:positionH relativeFrom="column">
                    <wp:posOffset>0</wp:posOffset>
                  </wp:positionH>
                  <wp:positionV relativeFrom="paragraph">
                    <wp:posOffset>9525</wp:posOffset>
                  </wp:positionV>
                  <wp:extent cx="9525" cy="123825"/>
                  <wp:effectExtent l="0" t="0" r="28575" b="9525"/>
                  <wp:wrapNone/>
                  <wp:docPr id="2264" name="Imagen 1001" hidden="1">
                    <a:extLst xmlns:a="http://schemas.openxmlformats.org/drawingml/2006/main">
                      <a:ext uri="{FF2B5EF4-FFF2-40B4-BE49-F238E27FC236}">
                        <a16:creationId xmlns:a16="http://schemas.microsoft.com/office/drawing/2014/main" id="{00000000-0008-0000-0200-0000D8080000}"/>
                      </a:ext>
                    </a:extLst>
                  </wp:docPr>
                  <wp:cNvGraphicFramePr/>
                  <a:graphic xmlns:a="http://schemas.openxmlformats.org/drawingml/2006/main">
                    <a:graphicData uri="http://schemas.openxmlformats.org/drawingml/2006/picture">
                      <pic:pic xmlns:pic="http://schemas.openxmlformats.org/drawingml/2006/picture">
                        <pic:nvPicPr>
                          <pic:cNvPr id="2264" name="1977 Imagen" hidden="1">
                            <a:extLst>
                              <a:ext uri="{FF2B5EF4-FFF2-40B4-BE49-F238E27FC236}">
                                <a16:creationId xmlns:a16="http://schemas.microsoft.com/office/drawing/2014/main" id="{00000000-0008-0000-0200-0000D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242250" wp14:editId="1D20149F">
                  <wp:simplePos x="0" y="0"/>
                  <wp:positionH relativeFrom="column">
                    <wp:posOffset>0</wp:posOffset>
                  </wp:positionH>
                  <wp:positionV relativeFrom="paragraph">
                    <wp:posOffset>9525</wp:posOffset>
                  </wp:positionV>
                  <wp:extent cx="9525" cy="123825"/>
                  <wp:effectExtent l="0" t="0" r="28575" b="9525"/>
                  <wp:wrapNone/>
                  <wp:docPr id="2265" name="Imagen 1000" hidden="1">
                    <a:extLst xmlns:a="http://schemas.openxmlformats.org/drawingml/2006/main">
                      <a:ext uri="{FF2B5EF4-FFF2-40B4-BE49-F238E27FC236}">
                        <a16:creationId xmlns:a16="http://schemas.microsoft.com/office/drawing/2014/main" id="{00000000-0008-0000-0200-0000D9080000}"/>
                      </a:ext>
                    </a:extLst>
                  </wp:docPr>
                  <wp:cNvGraphicFramePr/>
                  <a:graphic xmlns:a="http://schemas.openxmlformats.org/drawingml/2006/main">
                    <a:graphicData uri="http://schemas.openxmlformats.org/drawingml/2006/picture">
                      <pic:pic xmlns:pic="http://schemas.openxmlformats.org/drawingml/2006/picture">
                        <pic:nvPicPr>
                          <pic:cNvPr id="2265" name="1978 Imagen" hidden="1">
                            <a:extLst>
                              <a:ext uri="{FF2B5EF4-FFF2-40B4-BE49-F238E27FC236}">
                                <a16:creationId xmlns:a16="http://schemas.microsoft.com/office/drawing/2014/main" id="{00000000-0008-0000-0200-0000D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4513FB" wp14:editId="03F2C7F0">
                  <wp:simplePos x="0" y="0"/>
                  <wp:positionH relativeFrom="column">
                    <wp:posOffset>0</wp:posOffset>
                  </wp:positionH>
                  <wp:positionV relativeFrom="paragraph">
                    <wp:posOffset>9525</wp:posOffset>
                  </wp:positionV>
                  <wp:extent cx="9525" cy="123825"/>
                  <wp:effectExtent l="0" t="0" r="28575" b="9525"/>
                  <wp:wrapNone/>
                  <wp:docPr id="2266" name="Imagen 999" hidden="1">
                    <a:extLst xmlns:a="http://schemas.openxmlformats.org/drawingml/2006/main">
                      <a:ext uri="{FF2B5EF4-FFF2-40B4-BE49-F238E27FC236}">
                        <a16:creationId xmlns:a16="http://schemas.microsoft.com/office/drawing/2014/main" id="{00000000-0008-0000-0200-0000DA080000}"/>
                      </a:ext>
                    </a:extLst>
                  </wp:docPr>
                  <wp:cNvGraphicFramePr/>
                  <a:graphic xmlns:a="http://schemas.openxmlformats.org/drawingml/2006/main">
                    <a:graphicData uri="http://schemas.openxmlformats.org/drawingml/2006/picture">
                      <pic:pic xmlns:pic="http://schemas.openxmlformats.org/drawingml/2006/picture">
                        <pic:nvPicPr>
                          <pic:cNvPr id="2266" name="1979 Imagen" hidden="1">
                            <a:extLst>
                              <a:ext uri="{FF2B5EF4-FFF2-40B4-BE49-F238E27FC236}">
                                <a16:creationId xmlns:a16="http://schemas.microsoft.com/office/drawing/2014/main" id="{00000000-0008-0000-0200-0000D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1C5182" wp14:editId="5152575C">
                  <wp:simplePos x="0" y="0"/>
                  <wp:positionH relativeFrom="column">
                    <wp:posOffset>0</wp:posOffset>
                  </wp:positionH>
                  <wp:positionV relativeFrom="paragraph">
                    <wp:posOffset>9525</wp:posOffset>
                  </wp:positionV>
                  <wp:extent cx="9525" cy="123825"/>
                  <wp:effectExtent l="0" t="0" r="28575" b="9525"/>
                  <wp:wrapNone/>
                  <wp:docPr id="2267" name="Imagen 998" hidden="1">
                    <a:extLst xmlns:a="http://schemas.openxmlformats.org/drawingml/2006/main">
                      <a:ext uri="{FF2B5EF4-FFF2-40B4-BE49-F238E27FC236}">
                        <a16:creationId xmlns:a16="http://schemas.microsoft.com/office/drawing/2014/main" id="{00000000-0008-0000-0200-0000DB080000}"/>
                      </a:ext>
                    </a:extLst>
                  </wp:docPr>
                  <wp:cNvGraphicFramePr/>
                  <a:graphic xmlns:a="http://schemas.openxmlformats.org/drawingml/2006/main">
                    <a:graphicData uri="http://schemas.openxmlformats.org/drawingml/2006/picture">
                      <pic:pic xmlns:pic="http://schemas.openxmlformats.org/drawingml/2006/picture">
                        <pic:nvPicPr>
                          <pic:cNvPr id="2267" name="1980 Imagen" hidden="1">
                            <a:extLst>
                              <a:ext uri="{FF2B5EF4-FFF2-40B4-BE49-F238E27FC236}">
                                <a16:creationId xmlns:a16="http://schemas.microsoft.com/office/drawing/2014/main" id="{00000000-0008-0000-0200-0000D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6FD373" wp14:editId="3BE588C3">
                  <wp:simplePos x="0" y="0"/>
                  <wp:positionH relativeFrom="column">
                    <wp:posOffset>0</wp:posOffset>
                  </wp:positionH>
                  <wp:positionV relativeFrom="paragraph">
                    <wp:posOffset>9525</wp:posOffset>
                  </wp:positionV>
                  <wp:extent cx="9525" cy="123825"/>
                  <wp:effectExtent l="0" t="0" r="28575" b="9525"/>
                  <wp:wrapNone/>
                  <wp:docPr id="2268" name="Imagen 997" hidden="1">
                    <a:extLst xmlns:a="http://schemas.openxmlformats.org/drawingml/2006/main">
                      <a:ext uri="{FF2B5EF4-FFF2-40B4-BE49-F238E27FC236}">
                        <a16:creationId xmlns:a16="http://schemas.microsoft.com/office/drawing/2014/main" id="{00000000-0008-0000-0200-0000DC080000}"/>
                      </a:ext>
                    </a:extLst>
                  </wp:docPr>
                  <wp:cNvGraphicFramePr/>
                  <a:graphic xmlns:a="http://schemas.openxmlformats.org/drawingml/2006/main">
                    <a:graphicData uri="http://schemas.openxmlformats.org/drawingml/2006/picture">
                      <pic:pic xmlns:pic="http://schemas.openxmlformats.org/drawingml/2006/picture">
                        <pic:nvPicPr>
                          <pic:cNvPr id="2268" name="1981 Imagen" hidden="1">
                            <a:extLst>
                              <a:ext uri="{FF2B5EF4-FFF2-40B4-BE49-F238E27FC236}">
                                <a16:creationId xmlns:a16="http://schemas.microsoft.com/office/drawing/2014/main" id="{00000000-0008-0000-0200-0000D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0FB9D8" wp14:editId="7CBFD946">
                  <wp:simplePos x="0" y="0"/>
                  <wp:positionH relativeFrom="column">
                    <wp:posOffset>0</wp:posOffset>
                  </wp:positionH>
                  <wp:positionV relativeFrom="paragraph">
                    <wp:posOffset>9525</wp:posOffset>
                  </wp:positionV>
                  <wp:extent cx="9525" cy="123825"/>
                  <wp:effectExtent l="0" t="0" r="28575" b="9525"/>
                  <wp:wrapNone/>
                  <wp:docPr id="2269" name="Imagen 996" hidden="1">
                    <a:extLst xmlns:a="http://schemas.openxmlformats.org/drawingml/2006/main">
                      <a:ext uri="{FF2B5EF4-FFF2-40B4-BE49-F238E27FC236}">
                        <a16:creationId xmlns:a16="http://schemas.microsoft.com/office/drawing/2014/main" id="{00000000-0008-0000-0200-0000DD080000}"/>
                      </a:ext>
                    </a:extLst>
                  </wp:docPr>
                  <wp:cNvGraphicFramePr/>
                  <a:graphic xmlns:a="http://schemas.openxmlformats.org/drawingml/2006/main">
                    <a:graphicData uri="http://schemas.openxmlformats.org/drawingml/2006/picture">
                      <pic:pic xmlns:pic="http://schemas.openxmlformats.org/drawingml/2006/picture">
                        <pic:nvPicPr>
                          <pic:cNvPr id="2269" name="1982 Imagen" hidden="1">
                            <a:extLst>
                              <a:ext uri="{FF2B5EF4-FFF2-40B4-BE49-F238E27FC236}">
                                <a16:creationId xmlns:a16="http://schemas.microsoft.com/office/drawing/2014/main" id="{00000000-0008-0000-0200-0000D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596FDC" wp14:editId="147BA15A">
                  <wp:simplePos x="0" y="0"/>
                  <wp:positionH relativeFrom="column">
                    <wp:posOffset>0</wp:posOffset>
                  </wp:positionH>
                  <wp:positionV relativeFrom="paragraph">
                    <wp:posOffset>9525</wp:posOffset>
                  </wp:positionV>
                  <wp:extent cx="9525" cy="123825"/>
                  <wp:effectExtent l="0" t="0" r="28575" b="9525"/>
                  <wp:wrapNone/>
                  <wp:docPr id="2270" name="Imagen 995" hidden="1">
                    <a:extLst xmlns:a="http://schemas.openxmlformats.org/drawingml/2006/main">
                      <a:ext uri="{FF2B5EF4-FFF2-40B4-BE49-F238E27FC236}">
                        <a16:creationId xmlns:a16="http://schemas.microsoft.com/office/drawing/2014/main" id="{00000000-0008-0000-0200-0000DE080000}"/>
                      </a:ext>
                    </a:extLst>
                  </wp:docPr>
                  <wp:cNvGraphicFramePr/>
                  <a:graphic xmlns:a="http://schemas.openxmlformats.org/drawingml/2006/main">
                    <a:graphicData uri="http://schemas.openxmlformats.org/drawingml/2006/picture">
                      <pic:pic xmlns:pic="http://schemas.openxmlformats.org/drawingml/2006/picture">
                        <pic:nvPicPr>
                          <pic:cNvPr id="2270" name="1983 Imagen" hidden="1">
                            <a:extLst>
                              <a:ext uri="{FF2B5EF4-FFF2-40B4-BE49-F238E27FC236}">
                                <a16:creationId xmlns:a16="http://schemas.microsoft.com/office/drawing/2014/main" id="{00000000-0008-0000-0200-0000D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24FCF9" wp14:editId="6473C1F8">
                  <wp:simplePos x="0" y="0"/>
                  <wp:positionH relativeFrom="column">
                    <wp:posOffset>0</wp:posOffset>
                  </wp:positionH>
                  <wp:positionV relativeFrom="paragraph">
                    <wp:posOffset>9525</wp:posOffset>
                  </wp:positionV>
                  <wp:extent cx="9525" cy="123825"/>
                  <wp:effectExtent l="0" t="0" r="28575" b="9525"/>
                  <wp:wrapNone/>
                  <wp:docPr id="2271" name="Imagen 994" hidden="1">
                    <a:extLst xmlns:a="http://schemas.openxmlformats.org/drawingml/2006/main">
                      <a:ext uri="{FF2B5EF4-FFF2-40B4-BE49-F238E27FC236}">
                        <a16:creationId xmlns:a16="http://schemas.microsoft.com/office/drawing/2014/main" id="{00000000-0008-0000-0200-0000DF080000}"/>
                      </a:ext>
                    </a:extLst>
                  </wp:docPr>
                  <wp:cNvGraphicFramePr/>
                  <a:graphic xmlns:a="http://schemas.openxmlformats.org/drawingml/2006/main">
                    <a:graphicData uri="http://schemas.openxmlformats.org/drawingml/2006/picture">
                      <pic:pic xmlns:pic="http://schemas.openxmlformats.org/drawingml/2006/picture">
                        <pic:nvPicPr>
                          <pic:cNvPr id="2271" name="1984 Imagen" hidden="1">
                            <a:extLst>
                              <a:ext uri="{FF2B5EF4-FFF2-40B4-BE49-F238E27FC236}">
                                <a16:creationId xmlns:a16="http://schemas.microsoft.com/office/drawing/2014/main" id="{00000000-0008-0000-0200-0000D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09C330" wp14:editId="27432B6F">
                  <wp:simplePos x="0" y="0"/>
                  <wp:positionH relativeFrom="column">
                    <wp:posOffset>0</wp:posOffset>
                  </wp:positionH>
                  <wp:positionV relativeFrom="paragraph">
                    <wp:posOffset>9525</wp:posOffset>
                  </wp:positionV>
                  <wp:extent cx="9525" cy="123825"/>
                  <wp:effectExtent l="0" t="0" r="28575" b="9525"/>
                  <wp:wrapNone/>
                  <wp:docPr id="2272" name="Imagen 993" hidden="1">
                    <a:extLst xmlns:a="http://schemas.openxmlformats.org/drawingml/2006/main">
                      <a:ext uri="{FF2B5EF4-FFF2-40B4-BE49-F238E27FC236}">
                        <a16:creationId xmlns:a16="http://schemas.microsoft.com/office/drawing/2014/main" id="{00000000-0008-0000-0200-0000E0080000}"/>
                      </a:ext>
                    </a:extLst>
                  </wp:docPr>
                  <wp:cNvGraphicFramePr/>
                  <a:graphic xmlns:a="http://schemas.openxmlformats.org/drawingml/2006/main">
                    <a:graphicData uri="http://schemas.openxmlformats.org/drawingml/2006/picture">
                      <pic:pic xmlns:pic="http://schemas.openxmlformats.org/drawingml/2006/picture">
                        <pic:nvPicPr>
                          <pic:cNvPr id="2272" name="1985 Imagen" hidden="1">
                            <a:extLst>
                              <a:ext uri="{FF2B5EF4-FFF2-40B4-BE49-F238E27FC236}">
                                <a16:creationId xmlns:a16="http://schemas.microsoft.com/office/drawing/2014/main" id="{00000000-0008-0000-0200-0000E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91BD09" wp14:editId="2F26129F">
                  <wp:simplePos x="0" y="0"/>
                  <wp:positionH relativeFrom="column">
                    <wp:posOffset>0</wp:posOffset>
                  </wp:positionH>
                  <wp:positionV relativeFrom="paragraph">
                    <wp:posOffset>9525</wp:posOffset>
                  </wp:positionV>
                  <wp:extent cx="9525" cy="123825"/>
                  <wp:effectExtent l="0" t="0" r="28575" b="9525"/>
                  <wp:wrapNone/>
                  <wp:docPr id="2273" name="Imagen 992" hidden="1">
                    <a:extLst xmlns:a="http://schemas.openxmlformats.org/drawingml/2006/main">
                      <a:ext uri="{FF2B5EF4-FFF2-40B4-BE49-F238E27FC236}">
                        <a16:creationId xmlns:a16="http://schemas.microsoft.com/office/drawing/2014/main" id="{00000000-0008-0000-0200-0000E1080000}"/>
                      </a:ext>
                    </a:extLst>
                  </wp:docPr>
                  <wp:cNvGraphicFramePr/>
                  <a:graphic xmlns:a="http://schemas.openxmlformats.org/drawingml/2006/main">
                    <a:graphicData uri="http://schemas.openxmlformats.org/drawingml/2006/picture">
                      <pic:pic xmlns:pic="http://schemas.openxmlformats.org/drawingml/2006/picture">
                        <pic:nvPicPr>
                          <pic:cNvPr id="2273" name="1986 Imagen" hidden="1">
                            <a:extLst>
                              <a:ext uri="{FF2B5EF4-FFF2-40B4-BE49-F238E27FC236}">
                                <a16:creationId xmlns:a16="http://schemas.microsoft.com/office/drawing/2014/main" id="{00000000-0008-0000-0200-0000E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0DEFBD" wp14:editId="5654874A">
                  <wp:simplePos x="0" y="0"/>
                  <wp:positionH relativeFrom="column">
                    <wp:posOffset>0</wp:posOffset>
                  </wp:positionH>
                  <wp:positionV relativeFrom="paragraph">
                    <wp:posOffset>9525</wp:posOffset>
                  </wp:positionV>
                  <wp:extent cx="9525" cy="123825"/>
                  <wp:effectExtent l="0" t="0" r="28575" b="9525"/>
                  <wp:wrapNone/>
                  <wp:docPr id="2274" name="Imagen 991" hidden="1">
                    <a:extLst xmlns:a="http://schemas.openxmlformats.org/drawingml/2006/main">
                      <a:ext uri="{FF2B5EF4-FFF2-40B4-BE49-F238E27FC236}">
                        <a16:creationId xmlns:a16="http://schemas.microsoft.com/office/drawing/2014/main" id="{00000000-0008-0000-0200-0000E2080000}"/>
                      </a:ext>
                    </a:extLst>
                  </wp:docPr>
                  <wp:cNvGraphicFramePr/>
                  <a:graphic xmlns:a="http://schemas.openxmlformats.org/drawingml/2006/main">
                    <a:graphicData uri="http://schemas.openxmlformats.org/drawingml/2006/picture">
                      <pic:pic xmlns:pic="http://schemas.openxmlformats.org/drawingml/2006/picture">
                        <pic:nvPicPr>
                          <pic:cNvPr id="2274" name="1987 Imagen" hidden="1">
                            <a:extLst>
                              <a:ext uri="{FF2B5EF4-FFF2-40B4-BE49-F238E27FC236}">
                                <a16:creationId xmlns:a16="http://schemas.microsoft.com/office/drawing/2014/main" id="{00000000-0008-0000-0200-0000E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B30DF6" wp14:editId="50A6A6F3">
                  <wp:simplePos x="0" y="0"/>
                  <wp:positionH relativeFrom="column">
                    <wp:posOffset>0</wp:posOffset>
                  </wp:positionH>
                  <wp:positionV relativeFrom="paragraph">
                    <wp:posOffset>9525</wp:posOffset>
                  </wp:positionV>
                  <wp:extent cx="9525" cy="123825"/>
                  <wp:effectExtent l="0" t="0" r="28575" b="9525"/>
                  <wp:wrapNone/>
                  <wp:docPr id="2275" name="Imagen 990" hidden="1">
                    <a:extLst xmlns:a="http://schemas.openxmlformats.org/drawingml/2006/main">
                      <a:ext uri="{FF2B5EF4-FFF2-40B4-BE49-F238E27FC236}">
                        <a16:creationId xmlns:a16="http://schemas.microsoft.com/office/drawing/2014/main" id="{00000000-0008-0000-0200-0000E3080000}"/>
                      </a:ext>
                    </a:extLst>
                  </wp:docPr>
                  <wp:cNvGraphicFramePr/>
                  <a:graphic xmlns:a="http://schemas.openxmlformats.org/drawingml/2006/main">
                    <a:graphicData uri="http://schemas.openxmlformats.org/drawingml/2006/picture">
                      <pic:pic xmlns:pic="http://schemas.openxmlformats.org/drawingml/2006/picture">
                        <pic:nvPicPr>
                          <pic:cNvPr id="2275" name="1988 Imagen" hidden="1">
                            <a:extLst>
                              <a:ext uri="{FF2B5EF4-FFF2-40B4-BE49-F238E27FC236}">
                                <a16:creationId xmlns:a16="http://schemas.microsoft.com/office/drawing/2014/main" id="{00000000-0008-0000-0200-0000E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2B6A36" wp14:editId="27B8F2CC">
                  <wp:simplePos x="0" y="0"/>
                  <wp:positionH relativeFrom="column">
                    <wp:posOffset>0</wp:posOffset>
                  </wp:positionH>
                  <wp:positionV relativeFrom="paragraph">
                    <wp:posOffset>9525</wp:posOffset>
                  </wp:positionV>
                  <wp:extent cx="9525" cy="123825"/>
                  <wp:effectExtent l="0" t="0" r="28575" b="9525"/>
                  <wp:wrapNone/>
                  <wp:docPr id="2276" name="Imagen 989" hidden="1">
                    <a:extLst xmlns:a="http://schemas.openxmlformats.org/drawingml/2006/main">
                      <a:ext uri="{FF2B5EF4-FFF2-40B4-BE49-F238E27FC236}">
                        <a16:creationId xmlns:a16="http://schemas.microsoft.com/office/drawing/2014/main" id="{00000000-0008-0000-0200-0000E4080000}"/>
                      </a:ext>
                    </a:extLst>
                  </wp:docPr>
                  <wp:cNvGraphicFramePr/>
                  <a:graphic xmlns:a="http://schemas.openxmlformats.org/drawingml/2006/main">
                    <a:graphicData uri="http://schemas.openxmlformats.org/drawingml/2006/picture">
                      <pic:pic xmlns:pic="http://schemas.openxmlformats.org/drawingml/2006/picture">
                        <pic:nvPicPr>
                          <pic:cNvPr id="2276" name="1989 Imagen" hidden="1">
                            <a:extLst>
                              <a:ext uri="{FF2B5EF4-FFF2-40B4-BE49-F238E27FC236}">
                                <a16:creationId xmlns:a16="http://schemas.microsoft.com/office/drawing/2014/main" id="{00000000-0008-0000-0200-0000E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967D45" wp14:editId="483C6790">
                  <wp:simplePos x="0" y="0"/>
                  <wp:positionH relativeFrom="column">
                    <wp:posOffset>0</wp:posOffset>
                  </wp:positionH>
                  <wp:positionV relativeFrom="paragraph">
                    <wp:posOffset>9525</wp:posOffset>
                  </wp:positionV>
                  <wp:extent cx="9525" cy="123825"/>
                  <wp:effectExtent l="0" t="0" r="28575" b="9525"/>
                  <wp:wrapNone/>
                  <wp:docPr id="2277" name="Imagen 988" hidden="1">
                    <a:extLst xmlns:a="http://schemas.openxmlformats.org/drawingml/2006/main">
                      <a:ext uri="{FF2B5EF4-FFF2-40B4-BE49-F238E27FC236}">
                        <a16:creationId xmlns:a16="http://schemas.microsoft.com/office/drawing/2014/main" id="{00000000-0008-0000-0200-0000E5080000}"/>
                      </a:ext>
                    </a:extLst>
                  </wp:docPr>
                  <wp:cNvGraphicFramePr/>
                  <a:graphic xmlns:a="http://schemas.openxmlformats.org/drawingml/2006/main">
                    <a:graphicData uri="http://schemas.openxmlformats.org/drawingml/2006/picture">
                      <pic:pic xmlns:pic="http://schemas.openxmlformats.org/drawingml/2006/picture">
                        <pic:nvPicPr>
                          <pic:cNvPr id="2277" name="1990 Imagen" hidden="1">
                            <a:extLst>
                              <a:ext uri="{FF2B5EF4-FFF2-40B4-BE49-F238E27FC236}">
                                <a16:creationId xmlns:a16="http://schemas.microsoft.com/office/drawing/2014/main" id="{00000000-0008-0000-0200-0000E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50B03B" wp14:editId="2476E29C">
                  <wp:simplePos x="0" y="0"/>
                  <wp:positionH relativeFrom="column">
                    <wp:posOffset>0</wp:posOffset>
                  </wp:positionH>
                  <wp:positionV relativeFrom="paragraph">
                    <wp:posOffset>9525</wp:posOffset>
                  </wp:positionV>
                  <wp:extent cx="9525" cy="123825"/>
                  <wp:effectExtent l="0" t="0" r="28575" b="9525"/>
                  <wp:wrapNone/>
                  <wp:docPr id="2278" name="Imagen 987" hidden="1">
                    <a:extLst xmlns:a="http://schemas.openxmlformats.org/drawingml/2006/main">
                      <a:ext uri="{FF2B5EF4-FFF2-40B4-BE49-F238E27FC236}">
                        <a16:creationId xmlns:a16="http://schemas.microsoft.com/office/drawing/2014/main" id="{00000000-0008-0000-0200-0000E6080000}"/>
                      </a:ext>
                    </a:extLst>
                  </wp:docPr>
                  <wp:cNvGraphicFramePr/>
                  <a:graphic xmlns:a="http://schemas.openxmlformats.org/drawingml/2006/main">
                    <a:graphicData uri="http://schemas.openxmlformats.org/drawingml/2006/picture">
                      <pic:pic xmlns:pic="http://schemas.openxmlformats.org/drawingml/2006/picture">
                        <pic:nvPicPr>
                          <pic:cNvPr id="2278" name="1991 Imagen" hidden="1">
                            <a:extLst>
                              <a:ext uri="{FF2B5EF4-FFF2-40B4-BE49-F238E27FC236}">
                                <a16:creationId xmlns:a16="http://schemas.microsoft.com/office/drawing/2014/main" id="{00000000-0008-0000-0200-0000E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85C46A" wp14:editId="6A103E43">
                  <wp:simplePos x="0" y="0"/>
                  <wp:positionH relativeFrom="column">
                    <wp:posOffset>0</wp:posOffset>
                  </wp:positionH>
                  <wp:positionV relativeFrom="paragraph">
                    <wp:posOffset>9525</wp:posOffset>
                  </wp:positionV>
                  <wp:extent cx="9525" cy="123825"/>
                  <wp:effectExtent l="0" t="0" r="28575" b="9525"/>
                  <wp:wrapNone/>
                  <wp:docPr id="2279" name="Imagen 986" hidden="1">
                    <a:extLst xmlns:a="http://schemas.openxmlformats.org/drawingml/2006/main">
                      <a:ext uri="{FF2B5EF4-FFF2-40B4-BE49-F238E27FC236}">
                        <a16:creationId xmlns:a16="http://schemas.microsoft.com/office/drawing/2014/main" id="{00000000-0008-0000-0200-0000E7080000}"/>
                      </a:ext>
                    </a:extLst>
                  </wp:docPr>
                  <wp:cNvGraphicFramePr/>
                  <a:graphic xmlns:a="http://schemas.openxmlformats.org/drawingml/2006/main">
                    <a:graphicData uri="http://schemas.openxmlformats.org/drawingml/2006/picture">
                      <pic:pic xmlns:pic="http://schemas.openxmlformats.org/drawingml/2006/picture">
                        <pic:nvPicPr>
                          <pic:cNvPr id="2279" name="1992 Imagen" hidden="1">
                            <a:extLst>
                              <a:ext uri="{FF2B5EF4-FFF2-40B4-BE49-F238E27FC236}">
                                <a16:creationId xmlns:a16="http://schemas.microsoft.com/office/drawing/2014/main" id="{00000000-0008-0000-0200-0000E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CCEF73" wp14:editId="07808E6A">
                  <wp:simplePos x="0" y="0"/>
                  <wp:positionH relativeFrom="column">
                    <wp:posOffset>0</wp:posOffset>
                  </wp:positionH>
                  <wp:positionV relativeFrom="paragraph">
                    <wp:posOffset>9525</wp:posOffset>
                  </wp:positionV>
                  <wp:extent cx="9525" cy="123825"/>
                  <wp:effectExtent l="0" t="0" r="28575" b="9525"/>
                  <wp:wrapNone/>
                  <wp:docPr id="2280" name="Imagen 985" hidden="1">
                    <a:extLst xmlns:a="http://schemas.openxmlformats.org/drawingml/2006/main">
                      <a:ext uri="{FF2B5EF4-FFF2-40B4-BE49-F238E27FC236}">
                        <a16:creationId xmlns:a16="http://schemas.microsoft.com/office/drawing/2014/main" id="{00000000-0008-0000-0200-0000E8080000}"/>
                      </a:ext>
                    </a:extLst>
                  </wp:docPr>
                  <wp:cNvGraphicFramePr/>
                  <a:graphic xmlns:a="http://schemas.openxmlformats.org/drawingml/2006/main">
                    <a:graphicData uri="http://schemas.openxmlformats.org/drawingml/2006/picture">
                      <pic:pic xmlns:pic="http://schemas.openxmlformats.org/drawingml/2006/picture">
                        <pic:nvPicPr>
                          <pic:cNvPr id="2280" name="1993 Imagen" hidden="1">
                            <a:extLst>
                              <a:ext uri="{FF2B5EF4-FFF2-40B4-BE49-F238E27FC236}">
                                <a16:creationId xmlns:a16="http://schemas.microsoft.com/office/drawing/2014/main" id="{00000000-0008-0000-0200-0000E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0AD98E" wp14:editId="547DAD27">
                  <wp:simplePos x="0" y="0"/>
                  <wp:positionH relativeFrom="column">
                    <wp:posOffset>0</wp:posOffset>
                  </wp:positionH>
                  <wp:positionV relativeFrom="paragraph">
                    <wp:posOffset>9525</wp:posOffset>
                  </wp:positionV>
                  <wp:extent cx="9525" cy="123825"/>
                  <wp:effectExtent l="0" t="0" r="28575" b="9525"/>
                  <wp:wrapNone/>
                  <wp:docPr id="2281" name="Imagen 984" hidden="1">
                    <a:extLst xmlns:a="http://schemas.openxmlformats.org/drawingml/2006/main">
                      <a:ext uri="{FF2B5EF4-FFF2-40B4-BE49-F238E27FC236}">
                        <a16:creationId xmlns:a16="http://schemas.microsoft.com/office/drawing/2014/main" id="{00000000-0008-0000-0200-0000E9080000}"/>
                      </a:ext>
                    </a:extLst>
                  </wp:docPr>
                  <wp:cNvGraphicFramePr/>
                  <a:graphic xmlns:a="http://schemas.openxmlformats.org/drawingml/2006/main">
                    <a:graphicData uri="http://schemas.openxmlformats.org/drawingml/2006/picture">
                      <pic:pic xmlns:pic="http://schemas.openxmlformats.org/drawingml/2006/picture">
                        <pic:nvPicPr>
                          <pic:cNvPr id="2281" name="1994 Imagen" hidden="1">
                            <a:extLst>
                              <a:ext uri="{FF2B5EF4-FFF2-40B4-BE49-F238E27FC236}">
                                <a16:creationId xmlns:a16="http://schemas.microsoft.com/office/drawing/2014/main" id="{00000000-0008-0000-0200-0000E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490111" wp14:editId="02FFE1CC">
                  <wp:simplePos x="0" y="0"/>
                  <wp:positionH relativeFrom="column">
                    <wp:posOffset>0</wp:posOffset>
                  </wp:positionH>
                  <wp:positionV relativeFrom="paragraph">
                    <wp:posOffset>9525</wp:posOffset>
                  </wp:positionV>
                  <wp:extent cx="9525" cy="123825"/>
                  <wp:effectExtent l="0" t="0" r="28575" b="9525"/>
                  <wp:wrapNone/>
                  <wp:docPr id="2282" name="Imagen 983" hidden="1">
                    <a:extLst xmlns:a="http://schemas.openxmlformats.org/drawingml/2006/main">
                      <a:ext uri="{FF2B5EF4-FFF2-40B4-BE49-F238E27FC236}">
                        <a16:creationId xmlns:a16="http://schemas.microsoft.com/office/drawing/2014/main" id="{00000000-0008-0000-0200-0000EA080000}"/>
                      </a:ext>
                    </a:extLst>
                  </wp:docPr>
                  <wp:cNvGraphicFramePr/>
                  <a:graphic xmlns:a="http://schemas.openxmlformats.org/drawingml/2006/main">
                    <a:graphicData uri="http://schemas.openxmlformats.org/drawingml/2006/picture">
                      <pic:pic xmlns:pic="http://schemas.openxmlformats.org/drawingml/2006/picture">
                        <pic:nvPicPr>
                          <pic:cNvPr id="2282" name="1995 Imagen" hidden="1">
                            <a:extLst>
                              <a:ext uri="{FF2B5EF4-FFF2-40B4-BE49-F238E27FC236}">
                                <a16:creationId xmlns:a16="http://schemas.microsoft.com/office/drawing/2014/main" id="{00000000-0008-0000-0200-0000E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BAB2E7" wp14:editId="173E0FFB">
                  <wp:simplePos x="0" y="0"/>
                  <wp:positionH relativeFrom="column">
                    <wp:posOffset>0</wp:posOffset>
                  </wp:positionH>
                  <wp:positionV relativeFrom="paragraph">
                    <wp:posOffset>9525</wp:posOffset>
                  </wp:positionV>
                  <wp:extent cx="9525" cy="123825"/>
                  <wp:effectExtent l="0" t="0" r="28575" b="9525"/>
                  <wp:wrapNone/>
                  <wp:docPr id="2283" name="Imagen 982" hidden="1">
                    <a:extLst xmlns:a="http://schemas.openxmlformats.org/drawingml/2006/main">
                      <a:ext uri="{FF2B5EF4-FFF2-40B4-BE49-F238E27FC236}">
                        <a16:creationId xmlns:a16="http://schemas.microsoft.com/office/drawing/2014/main" id="{00000000-0008-0000-0200-0000EB080000}"/>
                      </a:ext>
                    </a:extLst>
                  </wp:docPr>
                  <wp:cNvGraphicFramePr/>
                  <a:graphic xmlns:a="http://schemas.openxmlformats.org/drawingml/2006/main">
                    <a:graphicData uri="http://schemas.openxmlformats.org/drawingml/2006/picture">
                      <pic:pic xmlns:pic="http://schemas.openxmlformats.org/drawingml/2006/picture">
                        <pic:nvPicPr>
                          <pic:cNvPr id="2283" name="1996 Imagen" hidden="1">
                            <a:extLst>
                              <a:ext uri="{FF2B5EF4-FFF2-40B4-BE49-F238E27FC236}">
                                <a16:creationId xmlns:a16="http://schemas.microsoft.com/office/drawing/2014/main" id="{00000000-0008-0000-0200-0000E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6E3DEE" wp14:editId="3BBD3A77">
                  <wp:simplePos x="0" y="0"/>
                  <wp:positionH relativeFrom="column">
                    <wp:posOffset>0</wp:posOffset>
                  </wp:positionH>
                  <wp:positionV relativeFrom="paragraph">
                    <wp:posOffset>9525</wp:posOffset>
                  </wp:positionV>
                  <wp:extent cx="9525" cy="123825"/>
                  <wp:effectExtent l="0" t="0" r="28575" b="9525"/>
                  <wp:wrapNone/>
                  <wp:docPr id="2284" name="Imagen 981" hidden="1">
                    <a:extLst xmlns:a="http://schemas.openxmlformats.org/drawingml/2006/main">
                      <a:ext uri="{FF2B5EF4-FFF2-40B4-BE49-F238E27FC236}">
                        <a16:creationId xmlns:a16="http://schemas.microsoft.com/office/drawing/2014/main" id="{00000000-0008-0000-0200-0000EC080000}"/>
                      </a:ext>
                    </a:extLst>
                  </wp:docPr>
                  <wp:cNvGraphicFramePr/>
                  <a:graphic xmlns:a="http://schemas.openxmlformats.org/drawingml/2006/main">
                    <a:graphicData uri="http://schemas.openxmlformats.org/drawingml/2006/picture">
                      <pic:pic xmlns:pic="http://schemas.openxmlformats.org/drawingml/2006/picture">
                        <pic:nvPicPr>
                          <pic:cNvPr id="2284" name="1997 Imagen" hidden="1">
                            <a:extLst>
                              <a:ext uri="{FF2B5EF4-FFF2-40B4-BE49-F238E27FC236}">
                                <a16:creationId xmlns:a16="http://schemas.microsoft.com/office/drawing/2014/main" id="{00000000-0008-0000-0200-0000E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4AB098" wp14:editId="5E3CB0E6">
                  <wp:simplePos x="0" y="0"/>
                  <wp:positionH relativeFrom="column">
                    <wp:posOffset>0</wp:posOffset>
                  </wp:positionH>
                  <wp:positionV relativeFrom="paragraph">
                    <wp:posOffset>9525</wp:posOffset>
                  </wp:positionV>
                  <wp:extent cx="9525" cy="123825"/>
                  <wp:effectExtent l="0" t="0" r="28575" b="9525"/>
                  <wp:wrapNone/>
                  <wp:docPr id="2285" name="Imagen 980" hidden="1">
                    <a:extLst xmlns:a="http://schemas.openxmlformats.org/drawingml/2006/main">
                      <a:ext uri="{FF2B5EF4-FFF2-40B4-BE49-F238E27FC236}">
                        <a16:creationId xmlns:a16="http://schemas.microsoft.com/office/drawing/2014/main" id="{00000000-0008-0000-0200-0000ED080000}"/>
                      </a:ext>
                    </a:extLst>
                  </wp:docPr>
                  <wp:cNvGraphicFramePr/>
                  <a:graphic xmlns:a="http://schemas.openxmlformats.org/drawingml/2006/main">
                    <a:graphicData uri="http://schemas.openxmlformats.org/drawingml/2006/picture">
                      <pic:pic xmlns:pic="http://schemas.openxmlformats.org/drawingml/2006/picture">
                        <pic:nvPicPr>
                          <pic:cNvPr id="2285" name="1998 Imagen" hidden="1">
                            <a:extLst>
                              <a:ext uri="{FF2B5EF4-FFF2-40B4-BE49-F238E27FC236}">
                                <a16:creationId xmlns:a16="http://schemas.microsoft.com/office/drawing/2014/main" id="{00000000-0008-0000-0200-0000E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65AEF5" wp14:editId="7F1FD976">
                  <wp:simplePos x="0" y="0"/>
                  <wp:positionH relativeFrom="column">
                    <wp:posOffset>0</wp:posOffset>
                  </wp:positionH>
                  <wp:positionV relativeFrom="paragraph">
                    <wp:posOffset>9525</wp:posOffset>
                  </wp:positionV>
                  <wp:extent cx="9525" cy="123825"/>
                  <wp:effectExtent l="0" t="0" r="28575" b="9525"/>
                  <wp:wrapNone/>
                  <wp:docPr id="2286" name="Imagen 979" hidden="1">
                    <a:extLst xmlns:a="http://schemas.openxmlformats.org/drawingml/2006/main">
                      <a:ext uri="{FF2B5EF4-FFF2-40B4-BE49-F238E27FC236}">
                        <a16:creationId xmlns:a16="http://schemas.microsoft.com/office/drawing/2014/main" id="{00000000-0008-0000-0200-0000EE080000}"/>
                      </a:ext>
                    </a:extLst>
                  </wp:docPr>
                  <wp:cNvGraphicFramePr/>
                  <a:graphic xmlns:a="http://schemas.openxmlformats.org/drawingml/2006/main">
                    <a:graphicData uri="http://schemas.openxmlformats.org/drawingml/2006/picture">
                      <pic:pic xmlns:pic="http://schemas.openxmlformats.org/drawingml/2006/picture">
                        <pic:nvPicPr>
                          <pic:cNvPr id="2286" name="1999 Imagen" hidden="1">
                            <a:extLst>
                              <a:ext uri="{FF2B5EF4-FFF2-40B4-BE49-F238E27FC236}">
                                <a16:creationId xmlns:a16="http://schemas.microsoft.com/office/drawing/2014/main" id="{00000000-0008-0000-0200-0000E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F5AA86" wp14:editId="1D99E300">
                  <wp:simplePos x="0" y="0"/>
                  <wp:positionH relativeFrom="column">
                    <wp:posOffset>0</wp:posOffset>
                  </wp:positionH>
                  <wp:positionV relativeFrom="paragraph">
                    <wp:posOffset>9525</wp:posOffset>
                  </wp:positionV>
                  <wp:extent cx="9525" cy="123825"/>
                  <wp:effectExtent l="0" t="0" r="28575" b="9525"/>
                  <wp:wrapNone/>
                  <wp:docPr id="2287" name="Imagen 978" hidden="1">
                    <a:extLst xmlns:a="http://schemas.openxmlformats.org/drawingml/2006/main">
                      <a:ext uri="{FF2B5EF4-FFF2-40B4-BE49-F238E27FC236}">
                        <a16:creationId xmlns:a16="http://schemas.microsoft.com/office/drawing/2014/main" id="{00000000-0008-0000-0200-0000EF080000}"/>
                      </a:ext>
                    </a:extLst>
                  </wp:docPr>
                  <wp:cNvGraphicFramePr/>
                  <a:graphic xmlns:a="http://schemas.openxmlformats.org/drawingml/2006/main">
                    <a:graphicData uri="http://schemas.openxmlformats.org/drawingml/2006/picture">
                      <pic:pic xmlns:pic="http://schemas.openxmlformats.org/drawingml/2006/picture">
                        <pic:nvPicPr>
                          <pic:cNvPr id="2287" name="2000 Imagen" hidden="1">
                            <a:extLst>
                              <a:ext uri="{FF2B5EF4-FFF2-40B4-BE49-F238E27FC236}">
                                <a16:creationId xmlns:a16="http://schemas.microsoft.com/office/drawing/2014/main" id="{00000000-0008-0000-0200-0000E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9B8F07" wp14:editId="11047192">
                  <wp:simplePos x="0" y="0"/>
                  <wp:positionH relativeFrom="column">
                    <wp:posOffset>0</wp:posOffset>
                  </wp:positionH>
                  <wp:positionV relativeFrom="paragraph">
                    <wp:posOffset>9525</wp:posOffset>
                  </wp:positionV>
                  <wp:extent cx="9525" cy="123825"/>
                  <wp:effectExtent l="0" t="0" r="28575" b="9525"/>
                  <wp:wrapNone/>
                  <wp:docPr id="2288" name="Imagen 977" hidden="1">
                    <a:extLst xmlns:a="http://schemas.openxmlformats.org/drawingml/2006/main">
                      <a:ext uri="{FF2B5EF4-FFF2-40B4-BE49-F238E27FC236}">
                        <a16:creationId xmlns:a16="http://schemas.microsoft.com/office/drawing/2014/main" id="{00000000-0008-0000-0200-0000F0080000}"/>
                      </a:ext>
                    </a:extLst>
                  </wp:docPr>
                  <wp:cNvGraphicFramePr/>
                  <a:graphic xmlns:a="http://schemas.openxmlformats.org/drawingml/2006/main">
                    <a:graphicData uri="http://schemas.openxmlformats.org/drawingml/2006/picture">
                      <pic:pic xmlns:pic="http://schemas.openxmlformats.org/drawingml/2006/picture">
                        <pic:nvPicPr>
                          <pic:cNvPr id="2288" name="2001 Imagen" hidden="1">
                            <a:extLst>
                              <a:ext uri="{FF2B5EF4-FFF2-40B4-BE49-F238E27FC236}">
                                <a16:creationId xmlns:a16="http://schemas.microsoft.com/office/drawing/2014/main" id="{00000000-0008-0000-0200-0000F0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CAC9CB" wp14:editId="209D22A6">
                  <wp:simplePos x="0" y="0"/>
                  <wp:positionH relativeFrom="column">
                    <wp:posOffset>0</wp:posOffset>
                  </wp:positionH>
                  <wp:positionV relativeFrom="paragraph">
                    <wp:posOffset>9525</wp:posOffset>
                  </wp:positionV>
                  <wp:extent cx="9525" cy="123825"/>
                  <wp:effectExtent l="0" t="0" r="28575" b="9525"/>
                  <wp:wrapNone/>
                  <wp:docPr id="2289" name="Imagen 976" hidden="1">
                    <a:extLst xmlns:a="http://schemas.openxmlformats.org/drawingml/2006/main">
                      <a:ext uri="{FF2B5EF4-FFF2-40B4-BE49-F238E27FC236}">
                        <a16:creationId xmlns:a16="http://schemas.microsoft.com/office/drawing/2014/main" id="{00000000-0008-0000-0200-0000F1080000}"/>
                      </a:ext>
                    </a:extLst>
                  </wp:docPr>
                  <wp:cNvGraphicFramePr/>
                  <a:graphic xmlns:a="http://schemas.openxmlformats.org/drawingml/2006/main">
                    <a:graphicData uri="http://schemas.openxmlformats.org/drawingml/2006/picture">
                      <pic:pic xmlns:pic="http://schemas.openxmlformats.org/drawingml/2006/picture">
                        <pic:nvPicPr>
                          <pic:cNvPr id="2289" name="2002 Imagen" hidden="1">
                            <a:extLst>
                              <a:ext uri="{FF2B5EF4-FFF2-40B4-BE49-F238E27FC236}">
                                <a16:creationId xmlns:a16="http://schemas.microsoft.com/office/drawing/2014/main" id="{00000000-0008-0000-0200-0000F1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AC712D" wp14:editId="23295932">
                  <wp:simplePos x="0" y="0"/>
                  <wp:positionH relativeFrom="column">
                    <wp:posOffset>0</wp:posOffset>
                  </wp:positionH>
                  <wp:positionV relativeFrom="paragraph">
                    <wp:posOffset>9525</wp:posOffset>
                  </wp:positionV>
                  <wp:extent cx="9525" cy="123825"/>
                  <wp:effectExtent l="0" t="0" r="28575" b="9525"/>
                  <wp:wrapNone/>
                  <wp:docPr id="2290" name="Imagen 975" hidden="1">
                    <a:extLst xmlns:a="http://schemas.openxmlformats.org/drawingml/2006/main">
                      <a:ext uri="{FF2B5EF4-FFF2-40B4-BE49-F238E27FC236}">
                        <a16:creationId xmlns:a16="http://schemas.microsoft.com/office/drawing/2014/main" id="{00000000-0008-0000-0200-0000F2080000}"/>
                      </a:ext>
                    </a:extLst>
                  </wp:docPr>
                  <wp:cNvGraphicFramePr/>
                  <a:graphic xmlns:a="http://schemas.openxmlformats.org/drawingml/2006/main">
                    <a:graphicData uri="http://schemas.openxmlformats.org/drawingml/2006/picture">
                      <pic:pic xmlns:pic="http://schemas.openxmlformats.org/drawingml/2006/picture">
                        <pic:nvPicPr>
                          <pic:cNvPr id="2290" name="2003 Imagen" hidden="1">
                            <a:extLst>
                              <a:ext uri="{FF2B5EF4-FFF2-40B4-BE49-F238E27FC236}">
                                <a16:creationId xmlns:a16="http://schemas.microsoft.com/office/drawing/2014/main" id="{00000000-0008-0000-0200-0000F2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7E8BB7" wp14:editId="7C59E077">
                  <wp:simplePos x="0" y="0"/>
                  <wp:positionH relativeFrom="column">
                    <wp:posOffset>0</wp:posOffset>
                  </wp:positionH>
                  <wp:positionV relativeFrom="paragraph">
                    <wp:posOffset>9525</wp:posOffset>
                  </wp:positionV>
                  <wp:extent cx="9525" cy="123825"/>
                  <wp:effectExtent l="0" t="0" r="28575" b="9525"/>
                  <wp:wrapNone/>
                  <wp:docPr id="2291" name="Imagen 974" hidden="1">
                    <a:extLst xmlns:a="http://schemas.openxmlformats.org/drawingml/2006/main">
                      <a:ext uri="{FF2B5EF4-FFF2-40B4-BE49-F238E27FC236}">
                        <a16:creationId xmlns:a16="http://schemas.microsoft.com/office/drawing/2014/main" id="{00000000-0008-0000-0200-0000F3080000}"/>
                      </a:ext>
                    </a:extLst>
                  </wp:docPr>
                  <wp:cNvGraphicFramePr/>
                  <a:graphic xmlns:a="http://schemas.openxmlformats.org/drawingml/2006/main">
                    <a:graphicData uri="http://schemas.openxmlformats.org/drawingml/2006/picture">
                      <pic:pic xmlns:pic="http://schemas.openxmlformats.org/drawingml/2006/picture">
                        <pic:nvPicPr>
                          <pic:cNvPr id="2291" name="2004 Imagen" hidden="1">
                            <a:extLst>
                              <a:ext uri="{FF2B5EF4-FFF2-40B4-BE49-F238E27FC236}">
                                <a16:creationId xmlns:a16="http://schemas.microsoft.com/office/drawing/2014/main" id="{00000000-0008-0000-0200-0000F3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C2A014" wp14:editId="52CBEA59">
                  <wp:simplePos x="0" y="0"/>
                  <wp:positionH relativeFrom="column">
                    <wp:posOffset>0</wp:posOffset>
                  </wp:positionH>
                  <wp:positionV relativeFrom="paragraph">
                    <wp:posOffset>9525</wp:posOffset>
                  </wp:positionV>
                  <wp:extent cx="9525" cy="123825"/>
                  <wp:effectExtent l="0" t="0" r="28575" b="9525"/>
                  <wp:wrapNone/>
                  <wp:docPr id="2292" name="Imagen 973" hidden="1">
                    <a:extLst xmlns:a="http://schemas.openxmlformats.org/drawingml/2006/main">
                      <a:ext uri="{FF2B5EF4-FFF2-40B4-BE49-F238E27FC236}">
                        <a16:creationId xmlns:a16="http://schemas.microsoft.com/office/drawing/2014/main" id="{00000000-0008-0000-0200-0000F4080000}"/>
                      </a:ext>
                    </a:extLst>
                  </wp:docPr>
                  <wp:cNvGraphicFramePr/>
                  <a:graphic xmlns:a="http://schemas.openxmlformats.org/drawingml/2006/main">
                    <a:graphicData uri="http://schemas.openxmlformats.org/drawingml/2006/picture">
                      <pic:pic xmlns:pic="http://schemas.openxmlformats.org/drawingml/2006/picture">
                        <pic:nvPicPr>
                          <pic:cNvPr id="2292" name="2005 Imagen" hidden="1">
                            <a:extLst>
                              <a:ext uri="{FF2B5EF4-FFF2-40B4-BE49-F238E27FC236}">
                                <a16:creationId xmlns:a16="http://schemas.microsoft.com/office/drawing/2014/main" id="{00000000-0008-0000-0200-0000F4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840CBD" wp14:editId="3C208D7D">
                  <wp:simplePos x="0" y="0"/>
                  <wp:positionH relativeFrom="column">
                    <wp:posOffset>0</wp:posOffset>
                  </wp:positionH>
                  <wp:positionV relativeFrom="paragraph">
                    <wp:posOffset>9525</wp:posOffset>
                  </wp:positionV>
                  <wp:extent cx="9525" cy="123825"/>
                  <wp:effectExtent l="0" t="0" r="28575" b="9525"/>
                  <wp:wrapNone/>
                  <wp:docPr id="2293" name="Imagen 972" hidden="1">
                    <a:extLst xmlns:a="http://schemas.openxmlformats.org/drawingml/2006/main">
                      <a:ext uri="{FF2B5EF4-FFF2-40B4-BE49-F238E27FC236}">
                        <a16:creationId xmlns:a16="http://schemas.microsoft.com/office/drawing/2014/main" id="{00000000-0008-0000-0200-0000F5080000}"/>
                      </a:ext>
                    </a:extLst>
                  </wp:docPr>
                  <wp:cNvGraphicFramePr/>
                  <a:graphic xmlns:a="http://schemas.openxmlformats.org/drawingml/2006/main">
                    <a:graphicData uri="http://schemas.openxmlformats.org/drawingml/2006/picture">
                      <pic:pic xmlns:pic="http://schemas.openxmlformats.org/drawingml/2006/picture">
                        <pic:nvPicPr>
                          <pic:cNvPr id="2293" name="2006 Imagen" hidden="1">
                            <a:extLst>
                              <a:ext uri="{FF2B5EF4-FFF2-40B4-BE49-F238E27FC236}">
                                <a16:creationId xmlns:a16="http://schemas.microsoft.com/office/drawing/2014/main" id="{00000000-0008-0000-0200-0000F5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E97099" wp14:editId="36AD6108">
                  <wp:simplePos x="0" y="0"/>
                  <wp:positionH relativeFrom="column">
                    <wp:posOffset>0</wp:posOffset>
                  </wp:positionH>
                  <wp:positionV relativeFrom="paragraph">
                    <wp:posOffset>9525</wp:posOffset>
                  </wp:positionV>
                  <wp:extent cx="9525" cy="123825"/>
                  <wp:effectExtent l="0" t="0" r="28575" b="9525"/>
                  <wp:wrapNone/>
                  <wp:docPr id="2294" name="Imagen 971" hidden="1">
                    <a:extLst xmlns:a="http://schemas.openxmlformats.org/drawingml/2006/main">
                      <a:ext uri="{FF2B5EF4-FFF2-40B4-BE49-F238E27FC236}">
                        <a16:creationId xmlns:a16="http://schemas.microsoft.com/office/drawing/2014/main" id="{00000000-0008-0000-0200-0000F6080000}"/>
                      </a:ext>
                    </a:extLst>
                  </wp:docPr>
                  <wp:cNvGraphicFramePr/>
                  <a:graphic xmlns:a="http://schemas.openxmlformats.org/drawingml/2006/main">
                    <a:graphicData uri="http://schemas.openxmlformats.org/drawingml/2006/picture">
                      <pic:pic xmlns:pic="http://schemas.openxmlformats.org/drawingml/2006/picture">
                        <pic:nvPicPr>
                          <pic:cNvPr id="2294" name="2007 Imagen" hidden="1">
                            <a:extLst>
                              <a:ext uri="{FF2B5EF4-FFF2-40B4-BE49-F238E27FC236}">
                                <a16:creationId xmlns:a16="http://schemas.microsoft.com/office/drawing/2014/main" id="{00000000-0008-0000-0200-0000F6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91716D" wp14:editId="1A610324">
                  <wp:simplePos x="0" y="0"/>
                  <wp:positionH relativeFrom="column">
                    <wp:posOffset>0</wp:posOffset>
                  </wp:positionH>
                  <wp:positionV relativeFrom="paragraph">
                    <wp:posOffset>9525</wp:posOffset>
                  </wp:positionV>
                  <wp:extent cx="9525" cy="123825"/>
                  <wp:effectExtent l="0" t="0" r="28575" b="9525"/>
                  <wp:wrapNone/>
                  <wp:docPr id="2295" name="Imagen 970" hidden="1">
                    <a:extLst xmlns:a="http://schemas.openxmlformats.org/drawingml/2006/main">
                      <a:ext uri="{FF2B5EF4-FFF2-40B4-BE49-F238E27FC236}">
                        <a16:creationId xmlns:a16="http://schemas.microsoft.com/office/drawing/2014/main" id="{00000000-0008-0000-0200-0000F7080000}"/>
                      </a:ext>
                    </a:extLst>
                  </wp:docPr>
                  <wp:cNvGraphicFramePr/>
                  <a:graphic xmlns:a="http://schemas.openxmlformats.org/drawingml/2006/main">
                    <a:graphicData uri="http://schemas.openxmlformats.org/drawingml/2006/picture">
                      <pic:pic xmlns:pic="http://schemas.openxmlformats.org/drawingml/2006/picture">
                        <pic:nvPicPr>
                          <pic:cNvPr id="2295" name="2008 Imagen" hidden="1">
                            <a:extLst>
                              <a:ext uri="{FF2B5EF4-FFF2-40B4-BE49-F238E27FC236}">
                                <a16:creationId xmlns:a16="http://schemas.microsoft.com/office/drawing/2014/main" id="{00000000-0008-0000-0200-0000F7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B94641" wp14:editId="684EB62D">
                  <wp:simplePos x="0" y="0"/>
                  <wp:positionH relativeFrom="column">
                    <wp:posOffset>0</wp:posOffset>
                  </wp:positionH>
                  <wp:positionV relativeFrom="paragraph">
                    <wp:posOffset>9525</wp:posOffset>
                  </wp:positionV>
                  <wp:extent cx="9525" cy="123825"/>
                  <wp:effectExtent l="0" t="0" r="28575" b="9525"/>
                  <wp:wrapNone/>
                  <wp:docPr id="2296" name="Imagen 969" hidden="1">
                    <a:extLst xmlns:a="http://schemas.openxmlformats.org/drawingml/2006/main">
                      <a:ext uri="{FF2B5EF4-FFF2-40B4-BE49-F238E27FC236}">
                        <a16:creationId xmlns:a16="http://schemas.microsoft.com/office/drawing/2014/main" id="{00000000-0008-0000-0200-0000F8080000}"/>
                      </a:ext>
                    </a:extLst>
                  </wp:docPr>
                  <wp:cNvGraphicFramePr/>
                  <a:graphic xmlns:a="http://schemas.openxmlformats.org/drawingml/2006/main">
                    <a:graphicData uri="http://schemas.openxmlformats.org/drawingml/2006/picture">
                      <pic:pic xmlns:pic="http://schemas.openxmlformats.org/drawingml/2006/picture">
                        <pic:nvPicPr>
                          <pic:cNvPr id="2296" name="2009 Imagen" hidden="1">
                            <a:extLst>
                              <a:ext uri="{FF2B5EF4-FFF2-40B4-BE49-F238E27FC236}">
                                <a16:creationId xmlns:a16="http://schemas.microsoft.com/office/drawing/2014/main" id="{00000000-0008-0000-0200-0000F8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C8F56B" wp14:editId="2D1495FC">
                  <wp:simplePos x="0" y="0"/>
                  <wp:positionH relativeFrom="column">
                    <wp:posOffset>0</wp:posOffset>
                  </wp:positionH>
                  <wp:positionV relativeFrom="paragraph">
                    <wp:posOffset>9525</wp:posOffset>
                  </wp:positionV>
                  <wp:extent cx="9525" cy="123825"/>
                  <wp:effectExtent l="0" t="0" r="28575" b="9525"/>
                  <wp:wrapNone/>
                  <wp:docPr id="2297" name="Imagen 968" hidden="1">
                    <a:extLst xmlns:a="http://schemas.openxmlformats.org/drawingml/2006/main">
                      <a:ext uri="{FF2B5EF4-FFF2-40B4-BE49-F238E27FC236}">
                        <a16:creationId xmlns:a16="http://schemas.microsoft.com/office/drawing/2014/main" id="{00000000-0008-0000-0200-0000F9080000}"/>
                      </a:ext>
                    </a:extLst>
                  </wp:docPr>
                  <wp:cNvGraphicFramePr/>
                  <a:graphic xmlns:a="http://schemas.openxmlformats.org/drawingml/2006/main">
                    <a:graphicData uri="http://schemas.openxmlformats.org/drawingml/2006/picture">
                      <pic:pic xmlns:pic="http://schemas.openxmlformats.org/drawingml/2006/picture">
                        <pic:nvPicPr>
                          <pic:cNvPr id="2297" name="2010 Imagen" hidden="1">
                            <a:extLst>
                              <a:ext uri="{FF2B5EF4-FFF2-40B4-BE49-F238E27FC236}">
                                <a16:creationId xmlns:a16="http://schemas.microsoft.com/office/drawing/2014/main" id="{00000000-0008-0000-0200-0000F9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7BE07D" wp14:editId="37F9814F">
                  <wp:simplePos x="0" y="0"/>
                  <wp:positionH relativeFrom="column">
                    <wp:posOffset>0</wp:posOffset>
                  </wp:positionH>
                  <wp:positionV relativeFrom="paragraph">
                    <wp:posOffset>9525</wp:posOffset>
                  </wp:positionV>
                  <wp:extent cx="9525" cy="123825"/>
                  <wp:effectExtent l="0" t="0" r="28575" b="9525"/>
                  <wp:wrapNone/>
                  <wp:docPr id="2298" name="Imagen 967" hidden="1">
                    <a:extLst xmlns:a="http://schemas.openxmlformats.org/drawingml/2006/main">
                      <a:ext uri="{FF2B5EF4-FFF2-40B4-BE49-F238E27FC236}">
                        <a16:creationId xmlns:a16="http://schemas.microsoft.com/office/drawing/2014/main" id="{00000000-0008-0000-0200-0000FA080000}"/>
                      </a:ext>
                    </a:extLst>
                  </wp:docPr>
                  <wp:cNvGraphicFramePr/>
                  <a:graphic xmlns:a="http://schemas.openxmlformats.org/drawingml/2006/main">
                    <a:graphicData uri="http://schemas.openxmlformats.org/drawingml/2006/picture">
                      <pic:pic xmlns:pic="http://schemas.openxmlformats.org/drawingml/2006/picture">
                        <pic:nvPicPr>
                          <pic:cNvPr id="2298" name="1181 Imagen" hidden="1">
                            <a:extLst>
                              <a:ext uri="{FF2B5EF4-FFF2-40B4-BE49-F238E27FC236}">
                                <a16:creationId xmlns:a16="http://schemas.microsoft.com/office/drawing/2014/main" id="{00000000-0008-0000-0200-0000FA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5FF45A" wp14:editId="0F23F5D7">
                  <wp:simplePos x="0" y="0"/>
                  <wp:positionH relativeFrom="column">
                    <wp:posOffset>0</wp:posOffset>
                  </wp:positionH>
                  <wp:positionV relativeFrom="paragraph">
                    <wp:posOffset>9525</wp:posOffset>
                  </wp:positionV>
                  <wp:extent cx="9525" cy="123825"/>
                  <wp:effectExtent l="0" t="0" r="28575" b="9525"/>
                  <wp:wrapNone/>
                  <wp:docPr id="2299" name="Imagen 966" hidden="1">
                    <a:extLst xmlns:a="http://schemas.openxmlformats.org/drawingml/2006/main">
                      <a:ext uri="{FF2B5EF4-FFF2-40B4-BE49-F238E27FC236}">
                        <a16:creationId xmlns:a16="http://schemas.microsoft.com/office/drawing/2014/main" id="{00000000-0008-0000-0200-0000FB080000}"/>
                      </a:ext>
                    </a:extLst>
                  </wp:docPr>
                  <wp:cNvGraphicFramePr/>
                  <a:graphic xmlns:a="http://schemas.openxmlformats.org/drawingml/2006/main">
                    <a:graphicData uri="http://schemas.openxmlformats.org/drawingml/2006/picture">
                      <pic:pic xmlns:pic="http://schemas.openxmlformats.org/drawingml/2006/picture">
                        <pic:nvPicPr>
                          <pic:cNvPr id="2299" name="1192 Imagen" hidden="1">
                            <a:extLst>
                              <a:ext uri="{FF2B5EF4-FFF2-40B4-BE49-F238E27FC236}">
                                <a16:creationId xmlns:a16="http://schemas.microsoft.com/office/drawing/2014/main" id="{00000000-0008-0000-0200-0000FB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2DEB79" wp14:editId="5396A5CC">
                  <wp:simplePos x="0" y="0"/>
                  <wp:positionH relativeFrom="column">
                    <wp:posOffset>0</wp:posOffset>
                  </wp:positionH>
                  <wp:positionV relativeFrom="paragraph">
                    <wp:posOffset>9525</wp:posOffset>
                  </wp:positionV>
                  <wp:extent cx="9525" cy="123825"/>
                  <wp:effectExtent l="0" t="0" r="28575" b="9525"/>
                  <wp:wrapNone/>
                  <wp:docPr id="2300" name="Imagen 965" hidden="1">
                    <a:extLst xmlns:a="http://schemas.openxmlformats.org/drawingml/2006/main">
                      <a:ext uri="{FF2B5EF4-FFF2-40B4-BE49-F238E27FC236}">
                        <a16:creationId xmlns:a16="http://schemas.microsoft.com/office/drawing/2014/main" id="{00000000-0008-0000-0200-0000FC080000}"/>
                      </a:ext>
                    </a:extLst>
                  </wp:docPr>
                  <wp:cNvGraphicFramePr/>
                  <a:graphic xmlns:a="http://schemas.openxmlformats.org/drawingml/2006/main">
                    <a:graphicData uri="http://schemas.openxmlformats.org/drawingml/2006/picture">
                      <pic:pic xmlns:pic="http://schemas.openxmlformats.org/drawingml/2006/picture">
                        <pic:nvPicPr>
                          <pic:cNvPr id="2300" name="1193 Imagen" hidden="1">
                            <a:extLst>
                              <a:ext uri="{FF2B5EF4-FFF2-40B4-BE49-F238E27FC236}">
                                <a16:creationId xmlns:a16="http://schemas.microsoft.com/office/drawing/2014/main" id="{00000000-0008-0000-0200-0000FC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AF656F" wp14:editId="452B14D1">
                  <wp:simplePos x="0" y="0"/>
                  <wp:positionH relativeFrom="column">
                    <wp:posOffset>0</wp:posOffset>
                  </wp:positionH>
                  <wp:positionV relativeFrom="paragraph">
                    <wp:posOffset>9525</wp:posOffset>
                  </wp:positionV>
                  <wp:extent cx="9525" cy="123825"/>
                  <wp:effectExtent l="0" t="0" r="28575" b="9525"/>
                  <wp:wrapNone/>
                  <wp:docPr id="2301" name="Imagen 964" hidden="1">
                    <a:extLst xmlns:a="http://schemas.openxmlformats.org/drawingml/2006/main">
                      <a:ext uri="{FF2B5EF4-FFF2-40B4-BE49-F238E27FC236}">
                        <a16:creationId xmlns:a16="http://schemas.microsoft.com/office/drawing/2014/main" id="{00000000-0008-0000-0200-0000FD080000}"/>
                      </a:ext>
                    </a:extLst>
                  </wp:docPr>
                  <wp:cNvGraphicFramePr/>
                  <a:graphic xmlns:a="http://schemas.openxmlformats.org/drawingml/2006/main">
                    <a:graphicData uri="http://schemas.openxmlformats.org/drawingml/2006/picture">
                      <pic:pic xmlns:pic="http://schemas.openxmlformats.org/drawingml/2006/picture">
                        <pic:nvPicPr>
                          <pic:cNvPr id="2301" name="1194 Imagen" hidden="1">
                            <a:extLst>
                              <a:ext uri="{FF2B5EF4-FFF2-40B4-BE49-F238E27FC236}">
                                <a16:creationId xmlns:a16="http://schemas.microsoft.com/office/drawing/2014/main" id="{00000000-0008-0000-0200-0000FD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D3437F" wp14:editId="61CAFE82">
                  <wp:simplePos x="0" y="0"/>
                  <wp:positionH relativeFrom="column">
                    <wp:posOffset>0</wp:posOffset>
                  </wp:positionH>
                  <wp:positionV relativeFrom="paragraph">
                    <wp:posOffset>9525</wp:posOffset>
                  </wp:positionV>
                  <wp:extent cx="9525" cy="123825"/>
                  <wp:effectExtent l="0" t="0" r="28575" b="9525"/>
                  <wp:wrapNone/>
                  <wp:docPr id="2302" name="Imagen 963" hidden="1">
                    <a:extLst xmlns:a="http://schemas.openxmlformats.org/drawingml/2006/main">
                      <a:ext uri="{FF2B5EF4-FFF2-40B4-BE49-F238E27FC236}">
                        <a16:creationId xmlns:a16="http://schemas.microsoft.com/office/drawing/2014/main" id="{00000000-0008-0000-0200-0000FE080000}"/>
                      </a:ext>
                    </a:extLst>
                  </wp:docPr>
                  <wp:cNvGraphicFramePr/>
                  <a:graphic xmlns:a="http://schemas.openxmlformats.org/drawingml/2006/main">
                    <a:graphicData uri="http://schemas.openxmlformats.org/drawingml/2006/picture">
                      <pic:pic xmlns:pic="http://schemas.openxmlformats.org/drawingml/2006/picture">
                        <pic:nvPicPr>
                          <pic:cNvPr id="2302" name="1195 Imagen" hidden="1">
                            <a:extLst>
                              <a:ext uri="{FF2B5EF4-FFF2-40B4-BE49-F238E27FC236}">
                                <a16:creationId xmlns:a16="http://schemas.microsoft.com/office/drawing/2014/main" id="{00000000-0008-0000-0200-0000FE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D10F64" wp14:editId="6898BD79">
                  <wp:simplePos x="0" y="0"/>
                  <wp:positionH relativeFrom="column">
                    <wp:posOffset>0</wp:posOffset>
                  </wp:positionH>
                  <wp:positionV relativeFrom="paragraph">
                    <wp:posOffset>9525</wp:posOffset>
                  </wp:positionV>
                  <wp:extent cx="9525" cy="123825"/>
                  <wp:effectExtent l="0" t="0" r="28575" b="9525"/>
                  <wp:wrapNone/>
                  <wp:docPr id="2303" name="Imagen 962" hidden="1">
                    <a:extLst xmlns:a="http://schemas.openxmlformats.org/drawingml/2006/main">
                      <a:ext uri="{FF2B5EF4-FFF2-40B4-BE49-F238E27FC236}">
                        <a16:creationId xmlns:a16="http://schemas.microsoft.com/office/drawing/2014/main" id="{00000000-0008-0000-0200-0000FF080000}"/>
                      </a:ext>
                    </a:extLst>
                  </wp:docPr>
                  <wp:cNvGraphicFramePr/>
                  <a:graphic xmlns:a="http://schemas.openxmlformats.org/drawingml/2006/main">
                    <a:graphicData uri="http://schemas.openxmlformats.org/drawingml/2006/picture">
                      <pic:pic xmlns:pic="http://schemas.openxmlformats.org/drawingml/2006/picture">
                        <pic:nvPicPr>
                          <pic:cNvPr id="2303" name="1196 Imagen" hidden="1">
                            <a:extLst>
                              <a:ext uri="{FF2B5EF4-FFF2-40B4-BE49-F238E27FC236}">
                                <a16:creationId xmlns:a16="http://schemas.microsoft.com/office/drawing/2014/main" id="{00000000-0008-0000-0200-0000FF08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484846" wp14:editId="63796618">
                  <wp:simplePos x="0" y="0"/>
                  <wp:positionH relativeFrom="column">
                    <wp:posOffset>0</wp:posOffset>
                  </wp:positionH>
                  <wp:positionV relativeFrom="paragraph">
                    <wp:posOffset>9525</wp:posOffset>
                  </wp:positionV>
                  <wp:extent cx="9525" cy="123825"/>
                  <wp:effectExtent l="0" t="0" r="28575" b="9525"/>
                  <wp:wrapNone/>
                  <wp:docPr id="2304" name="Imagen 961" hidden="1">
                    <a:extLst xmlns:a="http://schemas.openxmlformats.org/drawingml/2006/main">
                      <a:ext uri="{FF2B5EF4-FFF2-40B4-BE49-F238E27FC236}">
                        <a16:creationId xmlns:a16="http://schemas.microsoft.com/office/drawing/2014/main" id="{00000000-0008-0000-0200-000000090000}"/>
                      </a:ext>
                    </a:extLst>
                  </wp:docPr>
                  <wp:cNvGraphicFramePr/>
                  <a:graphic xmlns:a="http://schemas.openxmlformats.org/drawingml/2006/main">
                    <a:graphicData uri="http://schemas.openxmlformats.org/drawingml/2006/picture">
                      <pic:pic xmlns:pic="http://schemas.openxmlformats.org/drawingml/2006/picture">
                        <pic:nvPicPr>
                          <pic:cNvPr id="2304" name="1197 Imagen" hidden="1">
                            <a:extLst>
                              <a:ext uri="{FF2B5EF4-FFF2-40B4-BE49-F238E27FC236}">
                                <a16:creationId xmlns:a16="http://schemas.microsoft.com/office/drawing/2014/main" id="{00000000-0008-0000-0200-00000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0949D8" wp14:editId="3F4402FC">
                  <wp:simplePos x="0" y="0"/>
                  <wp:positionH relativeFrom="column">
                    <wp:posOffset>0</wp:posOffset>
                  </wp:positionH>
                  <wp:positionV relativeFrom="paragraph">
                    <wp:posOffset>9525</wp:posOffset>
                  </wp:positionV>
                  <wp:extent cx="9525" cy="123825"/>
                  <wp:effectExtent l="0" t="0" r="28575" b="9525"/>
                  <wp:wrapNone/>
                  <wp:docPr id="2305" name="Imagen 960" hidden="1">
                    <a:extLst xmlns:a="http://schemas.openxmlformats.org/drawingml/2006/main">
                      <a:ext uri="{FF2B5EF4-FFF2-40B4-BE49-F238E27FC236}">
                        <a16:creationId xmlns:a16="http://schemas.microsoft.com/office/drawing/2014/main" id="{00000000-0008-0000-0200-000001090000}"/>
                      </a:ext>
                    </a:extLst>
                  </wp:docPr>
                  <wp:cNvGraphicFramePr/>
                  <a:graphic xmlns:a="http://schemas.openxmlformats.org/drawingml/2006/main">
                    <a:graphicData uri="http://schemas.openxmlformats.org/drawingml/2006/picture">
                      <pic:pic xmlns:pic="http://schemas.openxmlformats.org/drawingml/2006/picture">
                        <pic:nvPicPr>
                          <pic:cNvPr id="2305" name="1198 Imagen" hidden="1">
                            <a:extLst>
                              <a:ext uri="{FF2B5EF4-FFF2-40B4-BE49-F238E27FC236}">
                                <a16:creationId xmlns:a16="http://schemas.microsoft.com/office/drawing/2014/main" id="{00000000-0008-0000-0200-00000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62C7F3" wp14:editId="3172EA5E">
                  <wp:simplePos x="0" y="0"/>
                  <wp:positionH relativeFrom="column">
                    <wp:posOffset>0</wp:posOffset>
                  </wp:positionH>
                  <wp:positionV relativeFrom="paragraph">
                    <wp:posOffset>9525</wp:posOffset>
                  </wp:positionV>
                  <wp:extent cx="9525" cy="123825"/>
                  <wp:effectExtent l="0" t="0" r="28575" b="9525"/>
                  <wp:wrapNone/>
                  <wp:docPr id="2306" name="Imagen 959" hidden="1">
                    <a:extLst xmlns:a="http://schemas.openxmlformats.org/drawingml/2006/main">
                      <a:ext uri="{FF2B5EF4-FFF2-40B4-BE49-F238E27FC236}">
                        <a16:creationId xmlns:a16="http://schemas.microsoft.com/office/drawing/2014/main" id="{00000000-0008-0000-0200-000002090000}"/>
                      </a:ext>
                    </a:extLst>
                  </wp:docPr>
                  <wp:cNvGraphicFramePr/>
                  <a:graphic xmlns:a="http://schemas.openxmlformats.org/drawingml/2006/main">
                    <a:graphicData uri="http://schemas.openxmlformats.org/drawingml/2006/picture">
                      <pic:pic xmlns:pic="http://schemas.openxmlformats.org/drawingml/2006/picture">
                        <pic:nvPicPr>
                          <pic:cNvPr id="2306" name="1199 Imagen" hidden="1">
                            <a:extLst>
                              <a:ext uri="{FF2B5EF4-FFF2-40B4-BE49-F238E27FC236}">
                                <a16:creationId xmlns:a16="http://schemas.microsoft.com/office/drawing/2014/main" id="{00000000-0008-0000-0200-00000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9D7F02" wp14:editId="178EFDAD">
                  <wp:simplePos x="0" y="0"/>
                  <wp:positionH relativeFrom="column">
                    <wp:posOffset>0</wp:posOffset>
                  </wp:positionH>
                  <wp:positionV relativeFrom="paragraph">
                    <wp:posOffset>9525</wp:posOffset>
                  </wp:positionV>
                  <wp:extent cx="9525" cy="123825"/>
                  <wp:effectExtent l="0" t="0" r="28575" b="9525"/>
                  <wp:wrapNone/>
                  <wp:docPr id="2307" name="Imagen 958" hidden="1">
                    <a:extLst xmlns:a="http://schemas.openxmlformats.org/drawingml/2006/main">
                      <a:ext uri="{FF2B5EF4-FFF2-40B4-BE49-F238E27FC236}">
                        <a16:creationId xmlns:a16="http://schemas.microsoft.com/office/drawing/2014/main" id="{00000000-0008-0000-0200-000003090000}"/>
                      </a:ext>
                    </a:extLst>
                  </wp:docPr>
                  <wp:cNvGraphicFramePr/>
                  <a:graphic xmlns:a="http://schemas.openxmlformats.org/drawingml/2006/main">
                    <a:graphicData uri="http://schemas.openxmlformats.org/drawingml/2006/picture">
                      <pic:pic xmlns:pic="http://schemas.openxmlformats.org/drawingml/2006/picture">
                        <pic:nvPicPr>
                          <pic:cNvPr id="2307" name="1200 Imagen" hidden="1">
                            <a:extLst>
                              <a:ext uri="{FF2B5EF4-FFF2-40B4-BE49-F238E27FC236}">
                                <a16:creationId xmlns:a16="http://schemas.microsoft.com/office/drawing/2014/main" id="{00000000-0008-0000-0200-00000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1E3F60" wp14:editId="13A4BAFC">
                  <wp:simplePos x="0" y="0"/>
                  <wp:positionH relativeFrom="column">
                    <wp:posOffset>0</wp:posOffset>
                  </wp:positionH>
                  <wp:positionV relativeFrom="paragraph">
                    <wp:posOffset>9525</wp:posOffset>
                  </wp:positionV>
                  <wp:extent cx="9525" cy="123825"/>
                  <wp:effectExtent l="0" t="0" r="28575" b="9525"/>
                  <wp:wrapNone/>
                  <wp:docPr id="2308" name="Imagen 957" hidden="1">
                    <a:extLst xmlns:a="http://schemas.openxmlformats.org/drawingml/2006/main">
                      <a:ext uri="{FF2B5EF4-FFF2-40B4-BE49-F238E27FC236}">
                        <a16:creationId xmlns:a16="http://schemas.microsoft.com/office/drawing/2014/main" id="{00000000-0008-0000-0200-000004090000}"/>
                      </a:ext>
                    </a:extLst>
                  </wp:docPr>
                  <wp:cNvGraphicFramePr/>
                  <a:graphic xmlns:a="http://schemas.openxmlformats.org/drawingml/2006/main">
                    <a:graphicData uri="http://schemas.openxmlformats.org/drawingml/2006/picture">
                      <pic:pic xmlns:pic="http://schemas.openxmlformats.org/drawingml/2006/picture">
                        <pic:nvPicPr>
                          <pic:cNvPr id="2308" name="1201 Imagen" hidden="1">
                            <a:extLst>
                              <a:ext uri="{FF2B5EF4-FFF2-40B4-BE49-F238E27FC236}">
                                <a16:creationId xmlns:a16="http://schemas.microsoft.com/office/drawing/2014/main" id="{00000000-0008-0000-0200-00000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7222F0" wp14:editId="64F6DC43">
                  <wp:simplePos x="0" y="0"/>
                  <wp:positionH relativeFrom="column">
                    <wp:posOffset>0</wp:posOffset>
                  </wp:positionH>
                  <wp:positionV relativeFrom="paragraph">
                    <wp:posOffset>9525</wp:posOffset>
                  </wp:positionV>
                  <wp:extent cx="9525" cy="123825"/>
                  <wp:effectExtent l="0" t="0" r="28575" b="9525"/>
                  <wp:wrapNone/>
                  <wp:docPr id="2309" name="Imagen 956" hidden="1">
                    <a:extLst xmlns:a="http://schemas.openxmlformats.org/drawingml/2006/main">
                      <a:ext uri="{FF2B5EF4-FFF2-40B4-BE49-F238E27FC236}">
                        <a16:creationId xmlns:a16="http://schemas.microsoft.com/office/drawing/2014/main" id="{00000000-0008-0000-0200-000005090000}"/>
                      </a:ext>
                    </a:extLst>
                  </wp:docPr>
                  <wp:cNvGraphicFramePr/>
                  <a:graphic xmlns:a="http://schemas.openxmlformats.org/drawingml/2006/main">
                    <a:graphicData uri="http://schemas.openxmlformats.org/drawingml/2006/picture">
                      <pic:pic xmlns:pic="http://schemas.openxmlformats.org/drawingml/2006/picture">
                        <pic:nvPicPr>
                          <pic:cNvPr id="2309" name="1202 Imagen" hidden="1">
                            <a:extLst>
                              <a:ext uri="{FF2B5EF4-FFF2-40B4-BE49-F238E27FC236}">
                                <a16:creationId xmlns:a16="http://schemas.microsoft.com/office/drawing/2014/main" id="{00000000-0008-0000-0200-00000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B31B98" wp14:editId="511DFBAD">
                  <wp:simplePos x="0" y="0"/>
                  <wp:positionH relativeFrom="column">
                    <wp:posOffset>0</wp:posOffset>
                  </wp:positionH>
                  <wp:positionV relativeFrom="paragraph">
                    <wp:posOffset>9525</wp:posOffset>
                  </wp:positionV>
                  <wp:extent cx="9525" cy="123825"/>
                  <wp:effectExtent l="0" t="0" r="28575" b="9525"/>
                  <wp:wrapNone/>
                  <wp:docPr id="2310" name="Imagen 955" hidden="1">
                    <a:extLst xmlns:a="http://schemas.openxmlformats.org/drawingml/2006/main">
                      <a:ext uri="{FF2B5EF4-FFF2-40B4-BE49-F238E27FC236}">
                        <a16:creationId xmlns:a16="http://schemas.microsoft.com/office/drawing/2014/main" id="{00000000-0008-0000-0200-000006090000}"/>
                      </a:ext>
                    </a:extLst>
                  </wp:docPr>
                  <wp:cNvGraphicFramePr/>
                  <a:graphic xmlns:a="http://schemas.openxmlformats.org/drawingml/2006/main">
                    <a:graphicData uri="http://schemas.openxmlformats.org/drawingml/2006/picture">
                      <pic:pic xmlns:pic="http://schemas.openxmlformats.org/drawingml/2006/picture">
                        <pic:nvPicPr>
                          <pic:cNvPr id="2310" name="1203 Imagen" hidden="1">
                            <a:extLst>
                              <a:ext uri="{FF2B5EF4-FFF2-40B4-BE49-F238E27FC236}">
                                <a16:creationId xmlns:a16="http://schemas.microsoft.com/office/drawing/2014/main" id="{00000000-0008-0000-0200-00000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3657DC" wp14:editId="2266A7CE">
                  <wp:simplePos x="0" y="0"/>
                  <wp:positionH relativeFrom="column">
                    <wp:posOffset>0</wp:posOffset>
                  </wp:positionH>
                  <wp:positionV relativeFrom="paragraph">
                    <wp:posOffset>9525</wp:posOffset>
                  </wp:positionV>
                  <wp:extent cx="9525" cy="123825"/>
                  <wp:effectExtent l="0" t="0" r="28575" b="9525"/>
                  <wp:wrapNone/>
                  <wp:docPr id="2311" name="Imagen 954" hidden="1">
                    <a:extLst xmlns:a="http://schemas.openxmlformats.org/drawingml/2006/main">
                      <a:ext uri="{FF2B5EF4-FFF2-40B4-BE49-F238E27FC236}">
                        <a16:creationId xmlns:a16="http://schemas.microsoft.com/office/drawing/2014/main" id="{00000000-0008-0000-0200-000007090000}"/>
                      </a:ext>
                    </a:extLst>
                  </wp:docPr>
                  <wp:cNvGraphicFramePr/>
                  <a:graphic xmlns:a="http://schemas.openxmlformats.org/drawingml/2006/main">
                    <a:graphicData uri="http://schemas.openxmlformats.org/drawingml/2006/picture">
                      <pic:pic xmlns:pic="http://schemas.openxmlformats.org/drawingml/2006/picture">
                        <pic:nvPicPr>
                          <pic:cNvPr id="2311" name="1204 Imagen" hidden="1">
                            <a:extLst>
                              <a:ext uri="{FF2B5EF4-FFF2-40B4-BE49-F238E27FC236}">
                                <a16:creationId xmlns:a16="http://schemas.microsoft.com/office/drawing/2014/main" id="{00000000-0008-0000-0200-00000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D54AE5" wp14:editId="58B8AD3E">
                  <wp:simplePos x="0" y="0"/>
                  <wp:positionH relativeFrom="column">
                    <wp:posOffset>0</wp:posOffset>
                  </wp:positionH>
                  <wp:positionV relativeFrom="paragraph">
                    <wp:posOffset>9525</wp:posOffset>
                  </wp:positionV>
                  <wp:extent cx="9525" cy="123825"/>
                  <wp:effectExtent l="0" t="0" r="28575" b="9525"/>
                  <wp:wrapNone/>
                  <wp:docPr id="2312" name="Imagen 953" hidden="1">
                    <a:extLst xmlns:a="http://schemas.openxmlformats.org/drawingml/2006/main">
                      <a:ext uri="{FF2B5EF4-FFF2-40B4-BE49-F238E27FC236}">
                        <a16:creationId xmlns:a16="http://schemas.microsoft.com/office/drawing/2014/main" id="{00000000-0008-0000-0200-000008090000}"/>
                      </a:ext>
                    </a:extLst>
                  </wp:docPr>
                  <wp:cNvGraphicFramePr/>
                  <a:graphic xmlns:a="http://schemas.openxmlformats.org/drawingml/2006/main">
                    <a:graphicData uri="http://schemas.openxmlformats.org/drawingml/2006/picture">
                      <pic:pic xmlns:pic="http://schemas.openxmlformats.org/drawingml/2006/picture">
                        <pic:nvPicPr>
                          <pic:cNvPr id="2312" name="1205 Imagen" hidden="1">
                            <a:extLst>
                              <a:ext uri="{FF2B5EF4-FFF2-40B4-BE49-F238E27FC236}">
                                <a16:creationId xmlns:a16="http://schemas.microsoft.com/office/drawing/2014/main" id="{00000000-0008-0000-0200-00000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A700F9" wp14:editId="5BB32965">
                  <wp:simplePos x="0" y="0"/>
                  <wp:positionH relativeFrom="column">
                    <wp:posOffset>0</wp:posOffset>
                  </wp:positionH>
                  <wp:positionV relativeFrom="paragraph">
                    <wp:posOffset>9525</wp:posOffset>
                  </wp:positionV>
                  <wp:extent cx="9525" cy="123825"/>
                  <wp:effectExtent l="0" t="0" r="28575" b="9525"/>
                  <wp:wrapNone/>
                  <wp:docPr id="2313" name="Imagen 952" hidden="1">
                    <a:extLst xmlns:a="http://schemas.openxmlformats.org/drawingml/2006/main">
                      <a:ext uri="{FF2B5EF4-FFF2-40B4-BE49-F238E27FC236}">
                        <a16:creationId xmlns:a16="http://schemas.microsoft.com/office/drawing/2014/main" id="{00000000-0008-0000-0200-000009090000}"/>
                      </a:ext>
                    </a:extLst>
                  </wp:docPr>
                  <wp:cNvGraphicFramePr/>
                  <a:graphic xmlns:a="http://schemas.openxmlformats.org/drawingml/2006/main">
                    <a:graphicData uri="http://schemas.openxmlformats.org/drawingml/2006/picture">
                      <pic:pic xmlns:pic="http://schemas.openxmlformats.org/drawingml/2006/picture">
                        <pic:nvPicPr>
                          <pic:cNvPr id="2313" name="1206 Imagen" hidden="1">
                            <a:extLst>
                              <a:ext uri="{FF2B5EF4-FFF2-40B4-BE49-F238E27FC236}">
                                <a16:creationId xmlns:a16="http://schemas.microsoft.com/office/drawing/2014/main" id="{00000000-0008-0000-0200-00000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DCF266" wp14:editId="02DD6DD2">
                  <wp:simplePos x="0" y="0"/>
                  <wp:positionH relativeFrom="column">
                    <wp:posOffset>0</wp:posOffset>
                  </wp:positionH>
                  <wp:positionV relativeFrom="paragraph">
                    <wp:posOffset>9525</wp:posOffset>
                  </wp:positionV>
                  <wp:extent cx="9525" cy="123825"/>
                  <wp:effectExtent l="0" t="0" r="28575" b="9525"/>
                  <wp:wrapNone/>
                  <wp:docPr id="2314" name="Imagen 951" hidden="1">
                    <a:extLst xmlns:a="http://schemas.openxmlformats.org/drawingml/2006/main">
                      <a:ext uri="{FF2B5EF4-FFF2-40B4-BE49-F238E27FC236}">
                        <a16:creationId xmlns:a16="http://schemas.microsoft.com/office/drawing/2014/main" id="{00000000-0008-0000-0200-00000A090000}"/>
                      </a:ext>
                    </a:extLst>
                  </wp:docPr>
                  <wp:cNvGraphicFramePr/>
                  <a:graphic xmlns:a="http://schemas.openxmlformats.org/drawingml/2006/main">
                    <a:graphicData uri="http://schemas.openxmlformats.org/drawingml/2006/picture">
                      <pic:pic xmlns:pic="http://schemas.openxmlformats.org/drawingml/2006/picture">
                        <pic:nvPicPr>
                          <pic:cNvPr id="2314" name="1207 Imagen" hidden="1">
                            <a:extLst>
                              <a:ext uri="{FF2B5EF4-FFF2-40B4-BE49-F238E27FC236}">
                                <a16:creationId xmlns:a16="http://schemas.microsoft.com/office/drawing/2014/main" id="{00000000-0008-0000-0200-00000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4C17C3" wp14:editId="2431F078">
                  <wp:simplePos x="0" y="0"/>
                  <wp:positionH relativeFrom="column">
                    <wp:posOffset>0</wp:posOffset>
                  </wp:positionH>
                  <wp:positionV relativeFrom="paragraph">
                    <wp:posOffset>9525</wp:posOffset>
                  </wp:positionV>
                  <wp:extent cx="9525" cy="123825"/>
                  <wp:effectExtent l="0" t="0" r="28575" b="9525"/>
                  <wp:wrapNone/>
                  <wp:docPr id="2315" name="Imagen 950" hidden="1">
                    <a:extLst xmlns:a="http://schemas.openxmlformats.org/drawingml/2006/main">
                      <a:ext uri="{FF2B5EF4-FFF2-40B4-BE49-F238E27FC236}">
                        <a16:creationId xmlns:a16="http://schemas.microsoft.com/office/drawing/2014/main" id="{00000000-0008-0000-0200-00000B090000}"/>
                      </a:ext>
                    </a:extLst>
                  </wp:docPr>
                  <wp:cNvGraphicFramePr/>
                  <a:graphic xmlns:a="http://schemas.openxmlformats.org/drawingml/2006/main">
                    <a:graphicData uri="http://schemas.openxmlformats.org/drawingml/2006/picture">
                      <pic:pic xmlns:pic="http://schemas.openxmlformats.org/drawingml/2006/picture">
                        <pic:nvPicPr>
                          <pic:cNvPr id="2315" name="1208 Imagen" hidden="1">
                            <a:extLst>
                              <a:ext uri="{FF2B5EF4-FFF2-40B4-BE49-F238E27FC236}">
                                <a16:creationId xmlns:a16="http://schemas.microsoft.com/office/drawing/2014/main" id="{00000000-0008-0000-0200-00000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38631D" wp14:editId="46BE24AC">
                  <wp:simplePos x="0" y="0"/>
                  <wp:positionH relativeFrom="column">
                    <wp:posOffset>0</wp:posOffset>
                  </wp:positionH>
                  <wp:positionV relativeFrom="paragraph">
                    <wp:posOffset>9525</wp:posOffset>
                  </wp:positionV>
                  <wp:extent cx="9525" cy="123825"/>
                  <wp:effectExtent l="0" t="0" r="28575" b="9525"/>
                  <wp:wrapNone/>
                  <wp:docPr id="2316" name="Imagen 949" hidden="1">
                    <a:extLst xmlns:a="http://schemas.openxmlformats.org/drawingml/2006/main">
                      <a:ext uri="{FF2B5EF4-FFF2-40B4-BE49-F238E27FC236}">
                        <a16:creationId xmlns:a16="http://schemas.microsoft.com/office/drawing/2014/main" id="{00000000-0008-0000-0200-00000C090000}"/>
                      </a:ext>
                    </a:extLst>
                  </wp:docPr>
                  <wp:cNvGraphicFramePr/>
                  <a:graphic xmlns:a="http://schemas.openxmlformats.org/drawingml/2006/main">
                    <a:graphicData uri="http://schemas.openxmlformats.org/drawingml/2006/picture">
                      <pic:pic xmlns:pic="http://schemas.openxmlformats.org/drawingml/2006/picture">
                        <pic:nvPicPr>
                          <pic:cNvPr id="2316" name="1209 Imagen" hidden="1">
                            <a:extLst>
                              <a:ext uri="{FF2B5EF4-FFF2-40B4-BE49-F238E27FC236}">
                                <a16:creationId xmlns:a16="http://schemas.microsoft.com/office/drawing/2014/main" id="{00000000-0008-0000-0200-00000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3F301E" wp14:editId="79440F2E">
                  <wp:simplePos x="0" y="0"/>
                  <wp:positionH relativeFrom="column">
                    <wp:posOffset>0</wp:posOffset>
                  </wp:positionH>
                  <wp:positionV relativeFrom="paragraph">
                    <wp:posOffset>9525</wp:posOffset>
                  </wp:positionV>
                  <wp:extent cx="9525" cy="123825"/>
                  <wp:effectExtent l="0" t="0" r="28575" b="9525"/>
                  <wp:wrapNone/>
                  <wp:docPr id="2317" name="Imagen 948" hidden="1">
                    <a:extLst xmlns:a="http://schemas.openxmlformats.org/drawingml/2006/main">
                      <a:ext uri="{FF2B5EF4-FFF2-40B4-BE49-F238E27FC236}">
                        <a16:creationId xmlns:a16="http://schemas.microsoft.com/office/drawing/2014/main" id="{00000000-0008-0000-0200-00000D090000}"/>
                      </a:ext>
                    </a:extLst>
                  </wp:docPr>
                  <wp:cNvGraphicFramePr/>
                  <a:graphic xmlns:a="http://schemas.openxmlformats.org/drawingml/2006/main">
                    <a:graphicData uri="http://schemas.openxmlformats.org/drawingml/2006/picture">
                      <pic:pic xmlns:pic="http://schemas.openxmlformats.org/drawingml/2006/picture">
                        <pic:nvPicPr>
                          <pic:cNvPr id="2317" name="1210 Imagen" hidden="1">
                            <a:extLst>
                              <a:ext uri="{FF2B5EF4-FFF2-40B4-BE49-F238E27FC236}">
                                <a16:creationId xmlns:a16="http://schemas.microsoft.com/office/drawing/2014/main" id="{00000000-0008-0000-0200-00000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25CDFC" wp14:editId="0CEA32C2">
                  <wp:simplePos x="0" y="0"/>
                  <wp:positionH relativeFrom="column">
                    <wp:posOffset>0</wp:posOffset>
                  </wp:positionH>
                  <wp:positionV relativeFrom="paragraph">
                    <wp:posOffset>9525</wp:posOffset>
                  </wp:positionV>
                  <wp:extent cx="9525" cy="123825"/>
                  <wp:effectExtent l="0" t="0" r="28575" b="9525"/>
                  <wp:wrapNone/>
                  <wp:docPr id="2318" name="Imagen 947" hidden="1">
                    <a:extLst xmlns:a="http://schemas.openxmlformats.org/drawingml/2006/main">
                      <a:ext uri="{FF2B5EF4-FFF2-40B4-BE49-F238E27FC236}">
                        <a16:creationId xmlns:a16="http://schemas.microsoft.com/office/drawing/2014/main" id="{00000000-0008-0000-0200-00000E090000}"/>
                      </a:ext>
                    </a:extLst>
                  </wp:docPr>
                  <wp:cNvGraphicFramePr/>
                  <a:graphic xmlns:a="http://schemas.openxmlformats.org/drawingml/2006/main">
                    <a:graphicData uri="http://schemas.openxmlformats.org/drawingml/2006/picture">
                      <pic:pic xmlns:pic="http://schemas.openxmlformats.org/drawingml/2006/picture">
                        <pic:nvPicPr>
                          <pic:cNvPr id="2318" name="1211 Imagen" hidden="1">
                            <a:extLst>
                              <a:ext uri="{FF2B5EF4-FFF2-40B4-BE49-F238E27FC236}">
                                <a16:creationId xmlns:a16="http://schemas.microsoft.com/office/drawing/2014/main" id="{00000000-0008-0000-0200-00000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5C0347" wp14:editId="5E722707">
                  <wp:simplePos x="0" y="0"/>
                  <wp:positionH relativeFrom="column">
                    <wp:posOffset>0</wp:posOffset>
                  </wp:positionH>
                  <wp:positionV relativeFrom="paragraph">
                    <wp:posOffset>9525</wp:posOffset>
                  </wp:positionV>
                  <wp:extent cx="9525" cy="123825"/>
                  <wp:effectExtent l="0" t="0" r="28575" b="9525"/>
                  <wp:wrapNone/>
                  <wp:docPr id="2319" name="Imagen 946" hidden="1">
                    <a:extLst xmlns:a="http://schemas.openxmlformats.org/drawingml/2006/main">
                      <a:ext uri="{FF2B5EF4-FFF2-40B4-BE49-F238E27FC236}">
                        <a16:creationId xmlns:a16="http://schemas.microsoft.com/office/drawing/2014/main" id="{00000000-0008-0000-0200-00000F090000}"/>
                      </a:ext>
                    </a:extLst>
                  </wp:docPr>
                  <wp:cNvGraphicFramePr/>
                  <a:graphic xmlns:a="http://schemas.openxmlformats.org/drawingml/2006/main">
                    <a:graphicData uri="http://schemas.openxmlformats.org/drawingml/2006/picture">
                      <pic:pic xmlns:pic="http://schemas.openxmlformats.org/drawingml/2006/picture">
                        <pic:nvPicPr>
                          <pic:cNvPr id="2319" name="1212 Imagen" hidden="1">
                            <a:extLst>
                              <a:ext uri="{FF2B5EF4-FFF2-40B4-BE49-F238E27FC236}">
                                <a16:creationId xmlns:a16="http://schemas.microsoft.com/office/drawing/2014/main" id="{00000000-0008-0000-0200-00000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F6A69E" wp14:editId="0137EF86">
                  <wp:simplePos x="0" y="0"/>
                  <wp:positionH relativeFrom="column">
                    <wp:posOffset>0</wp:posOffset>
                  </wp:positionH>
                  <wp:positionV relativeFrom="paragraph">
                    <wp:posOffset>9525</wp:posOffset>
                  </wp:positionV>
                  <wp:extent cx="9525" cy="123825"/>
                  <wp:effectExtent l="0" t="0" r="28575" b="9525"/>
                  <wp:wrapNone/>
                  <wp:docPr id="2320" name="Imagen 945" hidden="1">
                    <a:extLst xmlns:a="http://schemas.openxmlformats.org/drawingml/2006/main">
                      <a:ext uri="{FF2B5EF4-FFF2-40B4-BE49-F238E27FC236}">
                        <a16:creationId xmlns:a16="http://schemas.microsoft.com/office/drawing/2014/main" id="{00000000-0008-0000-0200-000010090000}"/>
                      </a:ext>
                    </a:extLst>
                  </wp:docPr>
                  <wp:cNvGraphicFramePr/>
                  <a:graphic xmlns:a="http://schemas.openxmlformats.org/drawingml/2006/main">
                    <a:graphicData uri="http://schemas.openxmlformats.org/drawingml/2006/picture">
                      <pic:pic xmlns:pic="http://schemas.openxmlformats.org/drawingml/2006/picture">
                        <pic:nvPicPr>
                          <pic:cNvPr id="2320" name="1213 Imagen" hidden="1">
                            <a:extLst>
                              <a:ext uri="{FF2B5EF4-FFF2-40B4-BE49-F238E27FC236}">
                                <a16:creationId xmlns:a16="http://schemas.microsoft.com/office/drawing/2014/main" id="{00000000-0008-0000-0200-00001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62BD7D" wp14:editId="7B032D14">
                  <wp:simplePos x="0" y="0"/>
                  <wp:positionH relativeFrom="column">
                    <wp:posOffset>0</wp:posOffset>
                  </wp:positionH>
                  <wp:positionV relativeFrom="paragraph">
                    <wp:posOffset>9525</wp:posOffset>
                  </wp:positionV>
                  <wp:extent cx="9525" cy="123825"/>
                  <wp:effectExtent l="0" t="0" r="28575" b="9525"/>
                  <wp:wrapNone/>
                  <wp:docPr id="2321" name="Imagen 944" hidden="1">
                    <a:extLst xmlns:a="http://schemas.openxmlformats.org/drawingml/2006/main">
                      <a:ext uri="{FF2B5EF4-FFF2-40B4-BE49-F238E27FC236}">
                        <a16:creationId xmlns:a16="http://schemas.microsoft.com/office/drawing/2014/main" id="{00000000-0008-0000-0200-000011090000}"/>
                      </a:ext>
                    </a:extLst>
                  </wp:docPr>
                  <wp:cNvGraphicFramePr/>
                  <a:graphic xmlns:a="http://schemas.openxmlformats.org/drawingml/2006/main">
                    <a:graphicData uri="http://schemas.openxmlformats.org/drawingml/2006/picture">
                      <pic:pic xmlns:pic="http://schemas.openxmlformats.org/drawingml/2006/picture">
                        <pic:nvPicPr>
                          <pic:cNvPr id="2321" name="1214 Imagen" hidden="1">
                            <a:extLst>
                              <a:ext uri="{FF2B5EF4-FFF2-40B4-BE49-F238E27FC236}">
                                <a16:creationId xmlns:a16="http://schemas.microsoft.com/office/drawing/2014/main" id="{00000000-0008-0000-0200-00001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0C1FD4" wp14:editId="7D70FE90">
                  <wp:simplePos x="0" y="0"/>
                  <wp:positionH relativeFrom="column">
                    <wp:posOffset>0</wp:posOffset>
                  </wp:positionH>
                  <wp:positionV relativeFrom="paragraph">
                    <wp:posOffset>9525</wp:posOffset>
                  </wp:positionV>
                  <wp:extent cx="9525" cy="123825"/>
                  <wp:effectExtent l="0" t="0" r="28575" b="9525"/>
                  <wp:wrapNone/>
                  <wp:docPr id="2322" name="Imagen 943" hidden="1">
                    <a:extLst xmlns:a="http://schemas.openxmlformats.org/drawingml/2006/main">
                      <a:ext uri="{FF2B5EF4-FFF2-40B4-BE49-F238E27FC236}">
                        <a16:creationId xmlns:a16="http://schemas.microsoft.com/office/drawing/2014/main" id="{00000000-0008-0000-0200-000012090000}"/>
                      </a:ext>
                    </a:extLst>
                  </wp:docPr>
                  <wp:cNvGraphicFramePr/>
                  <a:graphic xmlns:a="http://schemas.openxmlformats.org/drawingml/2006/main">
                    <a:graphicData uri="http://schemas.openxmlformats.org/drawingml/2006/picture">
                      <pic:pic xmlns:pic="http://schemas.openxmlformats.org/drawingml/2006/picture">
                        <pic:nvPicPr>
                          <pic:cNvPr id="2322" name="1215 Imagen" hidden="1">
                            <a:extLst>
                              <a:ext uri="{FF2B5EF4-FFF2-40B4-BE49-F238E27FC236}">
                                <a16:creationId xmlns:a16="http://schemas.microsoft.com/office/drawing/2014/main" id="{00000000-0008-0000-0200-00001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2DE36E" wp14:editId="09CF90AE">
                  <wp:simplePos x="0" y="0"/>
                  <wp:positionH relativeFrom="column">
                    <wp:posOffset>0</wp:posOffset>
                  </wp:positionH>
                  <wp:positionV relativeFrom="paragraph">
                    <wp:posOffset>9525</wp:posOffset>
                  </wp:positionV>
                  <wp:extent cx="9525" cy="123825"/>
                  <wp:effectExtent l="0" t="0" r="28575" b="9525"/>
                  <wp:wrapNone/>
                  <wp:docPr id="2323" name="Imagen 942" hidden="1">
                    <a:extLst xmlns:a="http://schemas.openxmlformats.org/drawingml/2006/main">
                      <a:ext uri="{FF2B5EF4-FFF2-40B4-BE49-F238E27FC236}">
                        <a16:creationId xmlns:a16="http://schemas.microsoft.com/office/drawing/2014/main" id="{00000000-0008-0000-0200-000013090000}"/>
                      </a:ext>
                    </a:extLst>
                  </wp:docPr>
                  <wp:cNvGraphicFramePr/>
                  <a:graphic xmlns:a="http://schemas.openxmlformats.org/drawingml/2006/main">
                    <a:graphicData uri="http://schemas.openxmlformats.org/drawingml/2006/picture">
                      <pic:pic xmlns:pic="http://schemas.openxmlformats.org/drawingml/2006/picture">
                        <pic:nvPicPr>
                          <pic:cNvPr id="2323" name="1216 Imagen" hidden="1">
                            <a:extLst>
                              <a:ext uri="{FF2B5EF4-FFF2-40B4-BE49-F238E27FC236}">
                                <a16:creationId xmlns:a16="http://schemas.microsoft.com/office/drawing/2014/main" id="{00000000-0008-0000-0200-00001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7ABD83" wp14:editId="030883DF">
                  <wp:simplePos x="0" y="0"/>
                  <wp:positionH relativeFrom="column">
                    <wp:posOffset>0</wp:posOffset>
                  </wp:positionH>
                  <wp:positionV relativeFrom="paragraph">
                    <wp:posOffset>9525</wp:posOffset>
                  </wp:positionV>
                  <wp:extent cx="9525" cy="123825"/>
                  <wp:effectExtent l="0" t="0" r="28575" b="9525"/>
                  <wp:wrapNone/>
                  <wp:docPr id="2324" name="Imagen 941" hidden="1">
                    <a:extLst xmlns:a="http://schemas.openxmlformats.org/drawingml/2006/main">
                      <a:ext uri="{FF2B5EF4-FFF2-40B4-BE49-F238E27FC236}">
                        <a16:creationId xmlns:a16="http://schemas.microsoft.com/office/drawing/2014/main" id="{00000000-0008-0000-0200-000014090000}"/>
                      </a:ext>
                    </a:extLst>
                  </wp:docPr>
                  <wp:cNvGraphicFramePr/>
                  <a:graphic xmlns:a="http://schemas.openxmlformats.org/drawingml/2006/main">
                    <a:graphicData uri="http://schemas.openxmlformats.org/drawingml/2006/picture">
                      <pic:pic xmlns:pic="http://schemas.openxmlformats.org/drawingml/2006/picture">
                        <pic:nvPicPr>
                          <pic:cNvPr id="2324" name="1217 Imagen" hidden="1">
                            <a:extLst>
                              <a:ext uri="{FF2B5EF4-FFF2-40B4-BE49-F238E27FC236}">
                                <a16:creationId xmlns:a16="http://schemas.microsoft.com/office/drawing/2014/main" id="{00000000-0008-0000-0200-00001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C54087" wp14:editId="21A78B78">
                  <wp:simplePos x="0" y="0"/>
                  <wp:positionH relativeFrom="column">
                    <wp:posOffset>0</wp:posOffset>
                  </wp:positionH>
                  <wp:positionV relativeFrom="paragraph">
                    <wp:posOffset>9525</wp:posOffset>
                  </wp:positionV>
                  <wp:extent cx="9525" cy="123825"/>
                  <wp:effectExtent l="0" t="0" r="28575" b="9525"/>
                  <wp:wrapNone/>
                  <wp:docPr id="2325" name="Imagen 940" hidden="1">
                    <a:extLst xmlns:a="http://schemas.openxmlformats.org/drawingml/2006/main">
                      <a:ext uri="{FF2B5EF4-FFF2-40B4-BE49-F238E27FC236}">
                        <a16:creationId xmlns:a16="http://schemas.microsoft.com/office/drawing/2014/main" id="{00000000-0008-0000-0200-000015090000}"/>
                      </a:ext>
                    </a:extLst>
                  </wp:docPr>
                  <wp:cNvGraphicFramePr/>
                  <a:graphic xmlns:a="http://schemas.openxmlformats.org/drawingml/2006/main">
                    <a:graphicData uri="http://schemas.openxmlformats.org/drawingml/2006/picture">
                      <pic:pic xmlns:pic="http://schemas.openxmlformats.org/drawingml/2006/picture">
                        <pic:nvPicPr>
                          <pic:cNvPr id="2325" name="1218 Imagen" hidden="1">
                            <a:extLst>
                              <a:ext uri="{FF2B5EF4-FFF2-40B4-BE49-F238E27FC236}">
                                <a16:creationId xmlns:a16="http://schemas.microsoft.com/office/drawing/2014/main" id="{00000000-0008-0000-0200-00001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495122" wp14:editId="1E7BA45F">
                  <wp:simplePos x="0" y="0"/>
                  <wp:positionH relativeFrom="column">
                    <wp:posOffset>0</wp:posOffset>
                  </wp:positionH>
                  <wp:positionV relativeFrom="paragraph">
                    <wp:posOffset>9525</wp:posOffset>
                  </wp:positionV>
                  <wp:extent cx="9525" cy="123825"/>
                  <wp:effectExtent l="0" t="0" r="28575" b="9525"/>
                  <wp:wrapNone/>
                  <wp:docPr id="2326" name="Imagen 939" hidden="1">
                    <a:extLst xmlns:a="http://schemas.openxmlformats.org/drawingml/2006/main">
                      <a:ext uri="{FF2B5EF4-FFF2-40B4-BE49-F238E27FC236}">
                        <a16:creationId xmlns:a16="http://schemas.microsoft.com/office/drawing/2014/main" id="{00000000-0008-0000-0200-000016090000}"/>
                      </a:ext>
                    </a:extLst>
                  </wp:docPr>
                  <wp:cNvGraphicFramePr/>
                  <a:graphic xmlns:a="http://schemas.openxmlformats.org/drawingml/2006/main">
                    <a:graphicData uri="http://schemas.openxmlformats.org/drawingml/2006/picture">
                      <pic:pic xmlns:pic="http://schemas.openxmlformats.org/drawingml/2006/picture">
                        <pic:nvPicPr>
                          <pic:cNvPr id="2326" name="1219 Imagen" hidden="1">
                            <a:extLst>
                              <a:ext uri="{FF2B5EF4-FFF2-40B4-BE49-F238E27FC236}">
                                <a16:creationId xmlns:a16="http://schemas.microsoft.com/office/drawing/2014/main" id="{00000000-0008-0000-0200-00001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BA7A3D" wp14:editId="299459B1">
                  <wp:simplePos x="0" y="0"/>
                  <wp:positionH relativeFrom="column">
                    <wp:posOffset>0</wp:posOffset>
                  </wp:positionH>
                  <wp:positionV relativeFrom="paragraph">
                    <wp:posOffset>9525</wp:posOffset>
                  </wp:positionV>
                  <wp:extent cx="9525" cy="123825"/>
                  <wp:effectExtent l="0" t="0" r="28575" b="9525"/>
                  <wp:wrapNone/>
                  <wp:docPr id="2327" name="Imagen 938" hidden="1">
                    <a:extLst xmlns:a="http://schemas.openxmlformats.org/drawingml/2006/main">
                      <a:ext uri="{FF2B5EF4-FFF2-40B4-BE49-F238E27FC236}">
                        <a16:creationId xmlns:a16="http://schemas.microsoft.com/office/drawing/2014/main" id="{00000000-0008-0000-0200-000017090000}"/>
                      </a:ext>
                    </a:extLst>
                  </wp:docPr>
                  <wp:cNvGraphicFramePr/>
                  <a:graphic xmlns:a="http://schemas.openxmlformats.org/drawingml/2006/main">
                    <a:graphicData uri="http://schemas.openxmlformats.org/drawingml/2006/picture">
                      <pic:pic xmlns:pic="http://schemas.openxmlformats.org/drawingml/2006/picture">
                        <pic:nvPicPr>
                          <pic:cNvPr id="2327" name="1220 Imagen" hidden="1">
                            <a:extLst>
                              <a:ext uri="{FF2B5EF4-FFF2-40B4-BE49-F238E27FC236}">
                                <a16:creationId xmlns:a16="http://schemas.microsoft.com/office/drawing/2014/main" id="{00000000-0008-0000-0200-00001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F05DCA" wp14:editId="4843D70C">
                  <wp:simplePos x="0" y="0"/>
                  <wp:positionH relativeFrom="column">
                    <wp:posOffset>0</wp:posOffset>
                  </wp:positionH>
                  <wp:positionV relativeFrom="paragraph">
                    <wp:posOffset>9525</wp:posOffset>
                  </wp:positionV>
                  <wp:extent cx="9525" cy="123825"/>
                  <wp:effectExtent l="0" t="0" r="28575" b="9525"/>
                  <wp:wrapNone/>
                  <wp:docPr id="2328" name="Imagen 937" hidden="1">
                    <a:extLst xmlns:a="http://schemas.openxmlformats.org/drawingml/2006/main">
                      <a:ext uri="{FF2B5EF4-FFF2-40B4-BE49-F238E27FC236}">
                        <a16:creationId xmlns:a16="http://schemas.microsoft.com/office/drawing/2014/main" id="{00000000-0008-0000-0200-000018090000}"/>
                      </a:ext>
                    </a:extLst>
                  </wp:docPr>
                  <wp:cNvGraphicFramePr/>
                  <a:graphic xmlns:a="http://schemas.openxmlformats.org/drawingml/2006/main">
                    <a:graphicData uri="http://schemas.openxmlformats.org/drawingml/2006/picture">
                      <pic:pic xmlns:pic="http://schemas.openxmlformats.org/drawingml/2006/picture">
                        <pic:nvPicPr>
                          <pic:cNvPr id="2328" name="1221 Imagen" hidden="1">
                            <a:extLst>
                              <a:ext uri="{FF2B5EF4-FFF2-40B4-BE49-F238E27FC236}">
                                <a16:creationId xmlns:a16="http://schemas.microsoft.com/office/drawing/2014/main" id="{00000000-0008-0000-0200-00001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4AC9F3" wp14:editId="2A8F231D">
                  <wp:simplePos x="0" y="0"/>
                  <wp:positionH relativeFrom="column">
                    <wp:posOffset>0</wp:posOffset>
                  </wp:positionH>
                  <wp:positionV relativeFrom="paragraph">
                    <wp:posOffset>9525</wp:posOffset>
                  </wp:positionV>
                  <wp:extent cx="9525" cy="123825"/>
                  <wp:effectExtent l="0" t="0" r="28575" b="9525"/>
                  <wp:wrapNone/>
                  <wp:docPr id="2329" name="Imagen 936" hidden="1">
                    <a:extLst xmlns:a="http://schemas.openxmlformats.org/drawingml/2006/main">
                      <a:ext uri="{FF2B5EF4-FFF2-40B4-BE49-F238E27FC236}">
                        <a16:creationId xmlns:a16="http://schemas.microsoft.com/office/drawing/2014/main" id="{00000000-0008-0000-0200-000019090000}"/>
                      </a:ext>
                    </a:extLst>
                  </wp:docPr>
                  <wp:cNvGraphicFramePr/>
                  <a:graphic xmlns:a="http://schemas.openxmlformats.org/drawingml/2006/main">
                    <a:graphicData uri="http://schemas.openxmlformats.org/drawingml/2006/picture">
                      <pic:pic xmlns:pic="http://schemas.openxmlformats.org/drawingml/2006/picture">
                        <pic:nvPicPr>
                          <pic:cNvPr id="2329" name="1222 Imagen" hidden="1">
                            <a:extLst>
                              <a:ext uri="{FF2B5EF4-FFF2-40B4-BE49-F238E27FC236}">
                                <a16:creationId xmlns:a16="http://schemas.microsoft.com/office/drawing/2014/main" id="{00000000-0008-0000-0200-00001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3258A1" wp14:editId="1ABEB97B">
                  <wp:simplePos x="0" y="0"/>
                  <wp:positionH relativeFrom="column">
                    <wp:posOffset>0</wp:posOffset>
                  </wp:positionH>
                  <wp:positionV relativeFrom="paragraph">
                    <wp:posOffset>9525</wp:posOffset>
                  </wp:positionV>
                  <wp:extent cx="9525" cy="123825"/>
                  <wp:effectExtent l="0" t="0" r="28575" b="9525"/>
                  <wp:wrapNone/>
                  <wp:docPr id="2330" name="Imagen 935" hidden="1">
                    <a:extLst xmlns:a="http://schemas.openxmlformats.org/drawingml/2006/main">
                      <a:ext uri="{FF2B5EF4-FFF2-40B4-BE49-F238E27FC236}">
                        <a16:creationId xmlns:a16="http://schemas.microsoft.com/office/drawing/2014/main" id="{00000000-0008-0000-0200-00001A090000}"/>
                      </a:ext>
                    </a:extLst>
                  </wp:docPr>
                  <wp:cNvGraphicFramePr/>
                  <a:graphic xmlns:a="http://schemas.openxmlformats.org/drawingml/2006/main">
                    <a:graphicData uri="http://schemas.openxmlformats.org/drawingml/2006/picture">
                      <pic:pic xmlns:pic="http://schemas.openxmlformats.org/drawingml/2006/picture">
                        <pic:nvPicPr>
                          <pic:cNvPr id="2330" name="1223 Imagen" hidden="1">
                            <a:extLst>
                              <a:ext uri="{FF2B5EF4-FFF2-40B4-BE49-F238E27FC236}">
                                <a16:creationId xmlns:a16="http://schemas.microsoft.com/office/drawing/2014/main" id="{00000000-0008-0000-0200-00001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7EDACD" wp14:editId="360048A6">
                  <wp:simplePos x="0" y="0"/>
                  <wp:positionH relativeFrom="column">
                    <wp:posOffset>0</wp:posOffset>
                  </wp:positionH>
                  <wp:positionV relativeFrom="paragraph">
                    <wp:posOffset>9525</wp:posOffset>
                  </wp:positionV>
                  <wp:extent cx="9525" cy="123825"/>
                  <wp:effectExtent l="0" t="0" r="28575" b="9525"/>
                  <wp:wrapNone/>
                  <wp:docPr id="2331" name="Imagen 934" hidden="1">
                    <a:extLst xmlns:a="http://schemas.openxmlformats.org/drawingml/2006/main">
                      <a:ext uri="{FF2B5EF4-FFF2-40B4-BE49-F238E27FC236}">
                        <a16:creationId xmlns:a16="http://schemas.microsoft.com/office/drawing/2014/main" id="{00000000-0008-0000-0200-00001B090000}"/>
                      </a:ext>
                    </a:extLst>
                  </wp:docPr>
                  <wp:cNvGraphicFramePr/>
                  <a:graphic xmlns:a="http://schemas.openxmlformats.org/drawingml/2006/main">
                    <a:graphicData uri="http://schemas.openxmlformats.org/drawingml/2006/picture">
                      <pic:pic xmlns:pic="http://schemas.openxmlformats.org/drawingml/2006/picture">
                        <pic:nvPicPr>
                          <pic:cNvPr id="2331" name="1224 Imagen" hidden="1">
                            <a:extLst>
                              <a:ext uri="{FF2B5EF4-FFF2-40B4-BE49-F238E27FC236}">
                                <a16:creationId xmlns:a16="http://schemas.microsoft.com/office/drawing/2014/main" id="{00000000-0008-0000-0200-00001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9CBACB" wp14:editId="1A7DE469">
                  <wp:simplePos x="0" y="0"/>
                  <wp:positionH relativeFrom="column">
                    <wp:posOffset>0</wp:posOffset>
                  </wp:positionH>
                  <wp:positionV relativeFrom="paragraph">
                    <wp:posOffset>9525</wp:posOffset>
                  </wp:positionV>
                  <wp:extent cx="9525" cy="123825"/>
                  <wp:effectExtent l="0" t="0" r="28575" b="9525"/>
                  <wp:wrapNone/>
                  <wp:docPr id="2332" name="Imagen 933" hidden="1">
                    <a:extLst xmlns:a="http://schemas.openxmlformats.org/drawingml/2006/main">
                      <a:ext uri="{FF2B5EF4-FFF2-40B4-BE49-F238E27FC236}">
                        <a16:creationId xmlns:a16="http://schemas.microsoft.com/office/drawing/2014/main" id="{00000000-0008-0000-0200-00001C090000}"/>
                      </a:ext>
                    </a:extLst>
                  </wp:docPr>
                  <wp:cNvGraphicFramePr/>
                  <a:graphic xmlns:a="http://schemas.openxmlformats.org/drawingml/2006/main">
                    <a:graphicData uri="http://schemas.openxmlformats.org/drawingml/2006/picture">
                      <pic:pic xmlns:pic="http://schemas.openxmlformats.org/drawingml/2006/picture">
                        <pic:nvPicPr>
                          <pic:cNvPr id="2332" name="1225 Imagen" hidden="1">
                            <a:extLst>
                              <a:ext uri="{FF2B5EF4-FFF2-40B4-BE49-F238E27FC236}">
                                <a16:creationId xmlns:a16="http://schemas.microsoft.com/office/drawing/2014/main" id="{00000000-0008-0000-0200-00001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B6F329" wp14:editId="63218DE7">
                  <wp:simplePos x="0" y="0"/>
                  <wp:positionH relativeFrom="column">
                    <wp:posOffset>0</wp:posOffset>
                  </wp:positionH>
                  <wp:positionV relativeFrom="paragraph">
                    <wp:posOffset>9525</wp:posOffset>
                  </wp:positionV>
                  <wp:extent cx="9525" cy="123825"/>
                  <wp:effectExtent l="0" t="0" r="28575" b="9525"/>
                  <wp:wrapNone/>
                  <wp:docPr id="2333" name="Imagen 932" hidden="1">
                    <a:extLst xmlns:a="http://schemas.openxmlformats.org/drawingml/2006/main">
                      <a:ext uri="{FF2B5EF4-FFF2-40B4-BE49-F238E27FC236}">
                        <a16:creationId xmlns:a16="http://schemas.microsoft.com/office/drawing/2014/main" id="{00000000-0008-0000-0200-00001D090000}"/>
                      </a:ext>
                    </a:extLst>
                  </wp:docPr>
                  <wp:cNvGraphicFramePr/>
                  <a:graphic xmlns:a="http://schemas.openxmlformats.org/drawingml/2006/main">
                    <a:graphicData uri="http://schemas.openxmlformats.org/drawingml/2006/picture">
                      <pic:pic xmlns:pic="http://schemas.openxmlformats.org/drawingml/2006/picture">
                        <pic:nvPicPr>
                          <pic:cNvPr id="2333" name="1226 Imagen" hidden="1">
                            <a:extLst>
                              <a:ext uri="{FF2B5EF4-FFF2-40B4-BE49-F238E27FC236}">
                                <a16:creationId xmlns:a16="http://schemas.microsoft.com/office/drawing/2014/main" id="{00000000-0008-0000-0200-00001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9B37A6" wp14:editId="1FD6C2C6">
                  <wp:simplePos x="0" y="0"/>
                  <wp:positionH relativeFrom="column">
                    <wp:posOffset>0</wp:posOffset>
                  </wp:positionH>
                  <wp:positionV relativeFrom="paragraph">
                    <wp:posOffset>9525</wp:posOffset>
                  </wp:positionV>
                  <wp:extent cx="9525" cy="123825"/>
                  <wp:effectExtent l="0" t="0" r="28575" b="9525"/>
                  <wp:wrapNone/>
                  <wp:docPr id="2334" name="Imagen 931" hidden="1">
                    <a:extLst xmlns:a="http://schemas.openxmlformats.org/drawingml/2006/main">
                      <a:ext uri="{FF2B5EF4-FFF2-40B4-BE49-F238E27FC236}">
                        <a16:creationId xmlns:a16="http://schemas.microsoft.com/office/drawing/2014/main" id="{00000000-0008-0000-0200-00001E090000}"/>
                      </a:ext>
                    </a:extLst>
                  </wp:docPr>
                  <wp:cNvGraphicFramePr/>
                  <a:graphic xmlns:a="http://schemas.openxmlformats.org/drawingml/2006/main">
                    <a:graphicData uri="http://schemas.openxmlformats.org/drawingml/2006/picture">
                      <pic:pic xmlns:pic="http://schemas.openxmlformats.org/drawingml/2006/picture">
                        <pic:nvPicPr>
                          <pic:cNvPr id="2334" name="2243 Imagen" hidden="1">
                            <a:extLst>
                              <a:ext uri="{FF2B5EF4-FFF2-40B4-BE49-F238E27FC236}">
                                <a16:creationId xmlns:a16="http://schemas.microsoft.com/office/drawing/2014/main" id="{00000000-0008-0000-0200-00001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B2A749" wp14:editId="36BBAE6A">
                  <wp:simplePos x="0" y="0"/>
                  <wp:positionH relativeFrom="column">
                    <wp:posOffset>0</wp:posOffset>
                  </wp:positionH>
                  <wp:positionV relativeFrom="paragraph">
                    <wp:posOffset>9525</wp:posOffset>
                  </wp:positionV>
                  <wp:extent cx="9525" cy="123825"/>
                  <wp:effectExtent l="0" t="0" r="28575" b="9525"/>
                  <wp:wrapNone/>
                  <wp:docPr id="2335" name="Imagen 930" hidden="1">
                    <a:extLst xmlns:a="http://schemas.openxmlformats.org/drawingml/2006/main">
                      <a:ext uri="{FF2B5EF4-FFF2-40B4-BE49-F238E27FC236}">
                        <a16:creationId xmlns:a16="http://schemas.microsoft.com/office/drawing/2014/main" id="{00000000-0008-0000-0200-00001F090000}"/>
                      </a:ext>
                    </a:extLst>
                  </wp:docPr>
                  <wp:cNvGraphicFramePr/>
                  <a:graphic xmlns:a="http://schemas.openxmlformats.org/drawingml/2006/main">
                    <a:graphicData uri="http://schemas.openxmlformats.org/drawingml/2006/picture">
                      <pic:pic xmlns:pic="http://schemas.openxmlformats.org/drawingml/2006/picture">
                        <pic:nvPicPr>
                          <pic:cNvPr id="2335" name="2254 Imagen" hidden="1">
                            <a:extLst>
                              <a:ext uri="{FF2B5EF4-FFF2-40B4-BE49-F238E27FC236}">
                                <a16:creationId xmlns:a16="http://schemas.microsoft.com/office/drawing/2014/main" id="{00000000-0008-0000-0200-00001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C8560B" wp14:editId="1B0E0A6D">
                  <wp:simplePos x="0" y="0"/>
                  <wp:positionH relativeFrom="column">
                    <wp:posOffset>0</wp:posOffset>
                  </wp:positionH>
                  <wp:positionV relativeFrom="paragraph">
                    <wp:posOffset>9525</wp:posOffset>
                  </wp:positionV>
                  <wp:extent cx="9525" cy="123825"/>
                  <wp:effectExtent l="0" t="0" r="28575" b="9525"/>
                  <wp:wrapNone/>
                  <wp:docPr id="2336" name="Imagen 929" hidden="1">
                    <a:extLst xmlns:a="http://schemas.openxmlformats.org/drawingml/2006/main">
                      <a:ext uri="{FF2B5EF4-FFF2-40B4-BE49-F238E27FC236}">
                        <a16:creationId xmlns:a16="http://schemas.microsoft.com/office/drawing/2014/main" id="{00000000-0008-0000-0200-000020090000}"/>
                      </a:ext>
                    </a:extLst>
                  </wp:docPr>
                  <wp:cNvGraphicFramePr/>
                  <a:graphic xmlns:a="http://schemas.openxmlformats.org/drawingml/2006/main">
                    <a:graphicData uri="http://schemas.openxmlformats.org/drawingml/2006/picture">
                      <pic:pic xmlns:pic="http://schemas.openxmlformats.org/drawingml/2006/picture">
                        <pic:nvPicPr>
                          <pic:cNvPr id="2336" name="2255 Imagen" hidden="1">
                            <a:extLst>
                              <a:ext uri="{FF2B5EF4-FFF2-40B4-BE49-F238E27FC236}">
                                <a16:creationId xmlns:a16="http://schemas.microsoft.com/office/drawing/2014/main" id="{00000000-0008-0000-0200-00002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999226" wp14:editId="23C2BDB8">
                  <wp:simplePos x="0" y="0"/>
                  <wp:positionH relativeFrom="column">
                    <wp:posOffset>0</wp:posOffset>
                  </wp:positionH>
                  <wp:positionV relativeFrom="paragraph">
                    <wp:posOffset>9525</wp:posOffset>
                  </wp:positionV>
                  <wp:extent cx="9525" cy="123825"/>
                  <wp:effectExtent l="0" t="0" r="28575" b="9525"/>
                  <wp:wrapNone/>
                  <wp:docPr id="2337" name="Imagen 928" hidden="1">
                    <a:extLst xmlns:a="http://schemas.openxmlformats.org/drawingml/2006/main">
                      <a:ext uri="{FF2B5EF4-FFF2-40B4-BE49-F238E27FC236}">
                        <a16:creationId xmlns:a16="http://schemas.microsoft.com/office/drawing/2014/main" id="{00000000-0008-0000-0200-000021090000}"/>
                      </a:ext>
                    </a:extLst>
                  </wp:docPr>
                  <wp:cNvGraphicFramePr/>
                  <a:graphic xmlns:a="http://schemas.openxmlformats.org/drawingml/2006/main">
                    <a:graphicData uri="http://schemas.openxmlformats.org/drawingml/2006/picture">
                      <pic:pic xmlns:pic="http://schemas.openxmlformats.org/drawingml/2006/picture">
                        <pic:nvPicPr>
                          <pic:cNvPr id="2337" name="2256 Imagen" hidden="1">
                            <a:extLst>
                              <a:ext uri="{FF2B5EF4-FFF2-40B4-BE49-F238E27FC236}">
                                <a16:creationId xmlns:a16="http://schemas.microsoft.com/office/drawing/2014/main" id="{00000000-0008-0000-0200-00002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88B7D1" wp14:editId="16A7648F">
                  <wp:simplePos x="0" y="0"/>
                  <wp:positionH relativeFrom="column">
                    <wp:posOffset>0</wp:posOffset>
                  </wp:positionH>
                  <wp:positionV relativeFrom="paragraph">
                    <wp:posOffset>9525</wp:posOffset>
                  </wp:positionV>
                  <wp:extent cx="9525" cy="123825"/>
                  <wp:effectExtent l="0" t="0" r="28575" b="9525"/>
                  <wp:wrapNone/>
                  <wp:docPr id="2338" name="Imagen 927" hidden="1">
                    <a:extLst xmlns:a="http://schemas.openxmlformats.org/drawingml/2006/main">
                      <a:ext uri="{FF2B5EF4-FFF2-40B4-BE49-F238E27FC236}">
                        <a16:creationId xmlns:a16="http://schemas.microsoft.com/office/drawing/2014/main" id="{00000000-0008-0000-0200-000022090000}"/>
                      </a:ext>
                    </a:extLst>
                  </wp:docPr>
                  <wp:cNvGraphicFramePr/>
                  <a:graphic xmlns:a="http://schemas.openxmlformats.org/drawingml/2006/main">
                    <a:graphicData uri="http://schemas.openxmlformats.org/drawingml/2006/picture">
                      <pic:pic xmlns:pic="http://schemas.openxmlformats.org/drawingml/2006/picture">
                        <pic:nvPicPr>
                          <pic:cNvPr id="2338" name="2257 Imagen" hidden="1">
                            <a:extLst>
                              <a:ext uri="{FF2B5EF4-FFF2-40B4-BE49-F238E27FC236}">
                                <a16:creationId xmlns:a16="http://schemas.microsoft.com/office/drawing/2014/main" id="{00000000-0008-0000-0200-00002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0088A5" wp14:editId="1EE27BCA">
                  <wp:simplePos x="0" y="0"/>
                  <wp:positionH relativeFrom="column">
                    <wp:posOffset>0</wp:posOffset>
                  </wp:positionH>
                  <wp:positionV relativeFrom="paragraph">
                    <wp:posOffset>9525</wp:posOffset>
                  </wp:positionV>
                  <wp:extent cx="9525" cy="123825"/>
                  <wp:effectExtent l="0" t="0" r="28575" b="9525"/>
                  <wp:wrapNone/>
                  <wp:docPr id="2339" name="Imagen 926" hidden="1">
                    <a:extLst xmlns:a="http://schemas.openxmlformats.org/drawingml/2006/main">
                      <a:ext uri="{FF2B5EF4-FFF2-40B4-BE49-F238E27FC236}">
                        <a16:creationId xmlns:a16="http://schemas.microsoft.com/office/drawing/2014/main" id="{00000000-0008-0000-0200-000023090000}"/>
                      </a:ext>
                    </a:extLst>
                  </wp:docPr>
                  <wp:cNvGraphicFramePr/>
                  <a:graphic xmlns:a="http://schemas.openxmlformats.org/drawingml/2006/main">
                    <a:graphicData uri="http://schemas.openxmlformats.org/drawingml/2006/picture">
                      <pic:pic xmlns:pic="http://schemas.openxmlformats.org/drawingml/2006/picture">
                        <pic:nvPicPr>
                          <pic:cNvPr id="2339" name="2258 Imagen" hidden="1">
                            <a:extLst>
                              <a:ext uri="{FF2B5EF4-FFF2-40B4-BE49-F238E27FC236}">
                                <a16:creationId xmlns:a16="http://schemas.microsoft.com/office/drawing/2014/main" id="{00000000-0008-0000-0200-00002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86F2DD" wp14:editId="77D7840A">
                  <wp:simplePos x="0" y="0"/>
                  <wp:positionH relativeFrom="column">
                    <wp:posOffset>0</wp:posOffset>
                  </wp:positionH>
                  <wp:positionV relativeFrom="paragraph">
                    <wp:posOffset>9525</wp:posOffset>
                  </wp:positionV>
                  <wp:extent cx="9525" cy="123825"/>
                  <wp:effectExtent l="0" t="0" r="28575" b="9525"/>
                  <wp:wrapNone/>
                  <wp:docPr id="2340" name="Imagen 925" hidden="1">
                    <a:extLst xmlns:a="http://schemas.openxmlformats.org/drawingml/2006/main">
                      <a:ext uri="{FF2B5EF4-FFF2-40B4-BE49-F238E27FC236}">
                        <a16:creationId xmlns:a16="http://schemas.microsoft.com/office/drawing/2014/main" id="{00000000-0008-0000-0200-000024090000}"/>
                      </a:ext>
                    </a:extLst>
                  </wp:docPr>
                  <wp:cNvGraphicFramePr/>
                  <a:graphic xmlns:a="http://schemas.openxmlformats.org/drawingml/2006/main">
                    <a:graphicData uri="http://schemas.openxmlformats.org/drawingml/2006/picture">
                      <pic:pic xmlns:pic="http://schemas.openxmlformats.org/drawingml/2006/picture">
                        <pic:nvPicPr>
                          <pic:cNvPr id="2340" name="2259 Imagen" hidden="1">
                            <a:extLst>
                              <a:ext uri="{FF2B5EF4-FFF2-40B4-BE49-F238E27FC236}">
                                <a16:creationId xmlns:a16="http://schemas.microsoft.com/office/drawing/2014/main" id="{00000000-0008-0000-0200-00002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1FE8B7" wp14:editId="4CF224C0">
                  <wp:simplePos x="0" y="0"/>
                  <wp:positionH relativeFrom="column">
                    <wp:posOffset>0</wp:posOffset>
                  </wp:positionH>
                  <wp:positionV relativeFrom="paragraph">
                    <wp:posOffset>9525</wp:posOffset>
                  </wp:positionV>
                  <wp:extent cx="9525" cy="123825"/>
                  <wp:effectExtent l="0" t="0" r="28575" b="9525"/>
                  <wp:wrapNone/>
                  <wp:docPr id="2341" name="Imagen 924" hidden="1">
                    <a:extLst xmlns:a="http://schemas.openxmlformats.org/drawingml/2006/main">
                      <a:ext uri="{FF2B5EF4-FFF2-40B4-BE49-F238E27FC236}">
                        <a16:creationId xmlns:a16="http://schemas.microsoft.com/office/drawing/2014/main" id="{00000000-0008-0000-0200-000025090000}"/>
                      </a:ext>
                    </a:extLst>
                  </wp:docPr>
                  <wp:cNvGraphicFramePr/>
                  <a:graphic xmlns:a="http://schemas.openxmlformats.org/drawingml/2006/main">
                    <a:graphicData uri="http://schemas.openxmlformats.org/drawingml/2006/picture">
                      <pic:pic xmlns:pic="http://schemas.openxmlformats.org/drawingml/2006/picture">
                        <pic:nvPicPr>
                          <pic:cNvPr id="2341" name="2260 Imagen" hidden="1">
                            <a:extLst>
                              <a:ext uri="{FF2B5EF4-FFF2-40B4-BE49-F238E27FC236}">
                                <a16:creationId xmlns:a16="http://schemas.microsoft.com/office/drawing/2014/main" id="{00000000-0008-0000-0200-00002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2FABEA" wp14:editId="4CDFDD43">
                  <wp:simplePos x="0" y="0"/>
                  <wp:positionH relativeFrom="column">
                    <wp:posOffset>0</wp:posOffset>
                  </wp:positionH>
                  <wp:positionV relativeFrom="paragraph">
                    <wp:posOffset>9525</wp:posOffset>
                  </wp:positionV>
                  <wp:extent cx="9525" cy="123825"/>
                  <wp:effectExtent l="0" t="0" r="28575" b="9525"/>
                  <wp:wrapNone/>
                  <wp:docPr id="2342" name="Imagen 923" hidden="1">
                    <a:extLst xmlns:a="http://schemas.openxmlformats.org/drawingml/2006/main">
                      <a:ext uri="{FF2B5EF4-FFF2-40B4-BE49-F238E27FC236}">
                        <a16:creationId xmlns:a16="http://schemas.microsoft.com/office/drawing/2014/main" id="{00000000-0008-0000-0200-000026090000}"/>
                      </a:ext>
                    </a:extLst>
                  </wp:docPr>
                  <wp:cNvGraphicFramePr/>
                  <a:graphic xmlns:a="http://schemas.openxmlformats.org/drawingml/2006/main">
                    <a:graphicData uri="http://schemas.openxmlformats.org/drawingml/2006/picture">
                      <pic:pic xmlns:pic="http://schemas.openxmlformats.org/drawingml/2006/picture">
                        <pic:nvPicPr>
                          <pic:cNvPr id="2342" name="2261 Imagen" hidden="1">
                            <a:extLst>
                              <a:ext uri="{FF2B5EF4-FFF2-40B4-BE49-F238E27FC236}">
                                <a16:creationId xmlns:a16="http://schemas.microsoft.com/office/drawing/2014/main" id="{00000000-0008-0000-0200-00002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E31E61" wp14:editId="0065F38B">
                  <wp:simplePos x="0" y="0"/>
                  <wp:positionH relativeFrom="column">
                    <wp:posOffset>0</wp:posOffset>
                  </wp:positionH>
                  <wp:positionV relativeFrom="paragraph">
                    <wp:posOffset>9525</wp:posOffset>
                  </wp:positionV>
                  <wp:extent cx="9525" cy="123825"/>
                  <wp:effectExtent l="0" t="0" r="28575" b="9525"/>
                  <wp:wrapNone/>
                  <wp:docPr id="2343" name="Imagen 922" hidden="1">
                    <a:extLst xmlns:a="http://schemas.openxmlformats.org/drawingml/2006/main">
                      <a:ext uri="{FF2B5EF4-FFF2-40B4-BE49-F238E27FC236}">
                        <a16:creationId xmlns:a16="http://schemas.microsoft.com/office/drawing/2014/main" id="{00000000-0008-0000-0200-000027090000}"/>
                      </a:ext>
                    </a:extLst>
                  </wp:docPr>
                  <wp:cNvGraphicFramePr/>
                  <a:graphic xmlns:a="http://schemas.openxmlformats.org/drawingml/2006/main">
                    <a:graphicData uri="http://schemas.openxmlformats.org/drawingml/2006/picture">
                      <pic:pic xmlns:pic="http://schemas.openxmlformats.org/drawingml/2006/picture">
                        <pic:nvPicPr>
                          <pic:cNvPr id="2343" name="2262 Imagen" hidden="1">
                            <a:extLst>
                              <a:ext uri="{FF2B5EF4-FFF2-40B4-BE49-F238E27FC236}">
                                <a16:creationId xmlns:a16="http://schemas.microsoft.com/office/drawing/2014/main" id="{00000000-0008-0000-0200-00002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113825" wp14:editId="40F1DC17">
                  <wp:simplePos x="0" y="0"/>
                  <wp:positionH relativeFrom="column">
                    <wp:posOffset>0</wp:posOffset>
                  </wp:positionH>
                  <wp:positionV relativeFrom="paragraph">
                    <wp:posOffset>9525</wp:posOffset>
                  </wp:positionV>
                  <wp:extent cx="9525" cy="123825"/>
                  <wp:effectExtent l="0" t="0" r="28575" b="9525"/>
                  <wp:wrapNone/>
                  <wp:docPr id="2344" name="Imagen 921" hidden="1">
                    <a:extLst xmlns:a="http://schemas.openxmlformats.org/drawingml/2006/main">
                      <a:ext uri="{FF2B5EF4-FFF2-40B4-BE49-F238E27FC236}">
                        <a16:creationId xmlns:a16="http://schemas.microsoft.com/office/drawing/2014/main" id="{00000000-0008-0000-0200-000028090000}"/>
                      </a:ext>
                    </a:extLst>
                  </wp:docPr>
                  <wp:cNvGraphicFramePr/>
                  <a:graphic xmlns:a="http://schemas.openxmlformats.org/drawingml/2006/main">
                    <a:graphicData uri="http://schemas.openxmlformats.org/drawingml/2006/picture">
                      <pic:pic xmlns:pic="http://schemas.openxmlformats.org/drawingml/2006/picture">
                        <pic:nvPicPr>
                          <pic:cNvPr id="2344" name="2263 Imagen" hidden="1">
                            <a:extLst>
                              <a:ext uri="{FF2B5EF4-FFF2-40B4-BE49-F238E27FC236}">
                                <a16:creationId xmlns:a16="http://schemas.microsoft.com/office/drawing/2014/main" id="{00000000-0008-0000-0200-00002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A3B32B" wp14:editId="3C3F5EC1">
                  <wp:simplePos x="0" y="0"/>
                  <wp:positionH relativeFrom="column">
                    <wp:posOffset>0</wp:posOffset>
                  </wp:positionH>
                  <wp:positionV relativeFrom="paragraph">
                    <wp:posOffset>9525</wp:posOffset>
                  </wp:positionV>
                  <wp:extent cx="9525" cy="123825"/>
                  <wp:effectExtent l="0" t="0" r="28575" b="9525"/>
                  <wp:wrapNone/>
                  <wp:docPr id="2345" name="Imagen 920" hidden="1">
                    <a:extLst xmlns:a="http://schemas.openxmlformats.org/drawingml/2006/main">
                      <a:ext uri="{FF2B5EF4-FFF2-40B4-BE49-F238E27FC236}">
                        <a16:creationId xmlns:a16="http://schemas.microsoft.com/office/drawing/2014/main" id="{00000000-0008-0000-0200-000029090000}"/>
                      </a:ext>
                    </a:extLst>
                  </wp:docPr>
                  <wp:cNvGraphicFramePr/>
                  <a:graphic xmlns:a="http://schemas.openxmlformats.org/drawingml/2006/main">
                    <a:graphicData uri="http://schemas.openxmlformats.org/drawingml/2006/picture">
                      <pic:pic xmlns:pic="http://schemas.openxmlformats.org/drawingml/2006/picture">
                        <pic:nvPicPr>
                          <pic:cNvPr id="2345" name="2264 Imagen" hidden="1">
                            <a:extLst>
                              <a:ext uri="{FF2B5EF4-FFF2-40B4-BE49-F238E27FC236}">
                                <a16:creationId xmlns:a16="http://schemas.microsoft.com/office/drawing/2014/main" id="{00000000-0008-0000-0200-00002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1D364A" wp14:editId="77829FAC">
                  <wp:simplePos x="0" y="0"/>
                  <wp:positionH relativeFrom="column">
                    <wp:posOffset>0</wp:posOffset>
                  </wp:positionH>
                  <wp:positionV relativeFrom="paragraph">
                    <wp:posOffset>9525</wp:posOffset>
                  </wp:positionV>
                  <wp:extent cx="9525" cy="123825"/>
                  <wp:effectExtent l="0" t="0" r="28575" b="9525"/>
                  <wp:wrapNone/>
                  <wp:docPr id="2346" name="Imagen 919" hidden="1">
                    <a:extLst xmlns:a="http://schemas.openxmlformats.org/drawingml/2006/main">
                      <a:ext uri="{FF2B5EF4-FFF2-40B4-BE49-F238E27FC236}">
                        <a16:creationId xmlns:a16="http://schemas.microsoft.com/office/drawing/2014/main" id="{00000000-0008-0000-0200-00002A090000}"/>
                      </a:ext>
                    </a:extLst>
                  </wp:docPr>
                  <wp:cNvGraphicFramePr/>
                  <a:graphic xmlns:a="http://schemas.openxmlformats.org/drawingml/2006/main">
                    <a:graphicData uri="http://schemas.openxmlformats.org/drawingml/2006/picture">
                      <pic:pic xmlns:pic="http://schemas.openxmlformats.org/drawingml/2006/picture">
                        <pic:nvPicPr>
                          <pic:cNvPr id="2346" name="2265 Imagen" hidden="1">
                            <a:extLst>
                              <a:ext uri="{FF2B5EF4-FFF2-40B4-BE49-F238E27FC236}">
                                <a16:creationId xmlns:a16="http://schemas.microsoft.com/office/drawing/2014/main" id="{00000000-0008-0000-0200-00002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B87B2A" wp14:editId="7D1DADBB">
                  <wp:simplePos x="0" y="0"/>
                  <wp:positionH relativeFrom="column">
                    <wp:posOffset>0</wp:posOffset>
                  </wp:positionH>
                  <wp:positionV relativeFrom="paragraph">
                    <wp:posOffset>9525</wp:posOffset>
                  </wp:positionV>
                  <wp:extent cx="9525" cy="123825"/>
                  <wp:effectExtent l="0" t="0" r="28575" b="9525"/>
                  <wp:wrapNone/>
                  <wp:docPr id="2347" name="Imagen 918" hidden="1">
                    <a:extLst xmlns:a="http://schemas.openxmlformats.org/drawingml/2006/main">
                      <a:ext uri="{FF2B5EF4-FFF2-40B4-BE49-F238E27FC236}">
                        <a16:creationId xmlns:a16="http://schemas.microsoft.com/office/drawing/2014/main" id="{00000000-0008-0000-0200-00002B090000}"/>
                      </a:ext>
                    </a:extLst>
                  </wp:docPr>
                  <wp:cNvGraphicFramePr/>
                  <a:graphic xmlns:a="http://schemas.openxmlformats.org/drawingml/2006/main">
                    <a:graphicData uri="http://schemas.openxmlformats.org/drawingml/2006/picture">
                      <pic:pic xmlns:pic="http://schemas.openxmlformats.org/drawingml/2006/picture">
                        <pic:nvPicPr>
                          <pic:cNvPr id="2347" name="2266 Imagen" hidden="1">
                            <a:extLst>
                              <a:ext uri="{FF2B5EF4-FFF2-40B4-BE49-F238E27FC236}">
                                <a16:creationId xmlns:a16="http://schemas.microsoft.com/office/drawing/2014/main" id="{00000000-0008-0000-0200-00002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59E2A2" wp14:editId="233BD293">
                  <wp:simplePos x="0" y="0"/>
                  <wp:positionH relativeFrom="column">
                    <wp:posOffset>0</wp:posOffset>
                  </wp:positionH>
                  <wp:positionV relativeFrom="paragraph">
                    <wp:posOffset>9525</wp:posOffset>
                  </wp:positionV>
                  <wp:extent cx="9525" cy="123825"/>
                  <wp:effectExtent l="0" t="0" r="28575" b="9525"/>
                  <wp:wrapNone/>
                  <wp:docPr id="2348" name="Imagen 917" hidden="1">
                    <a:extLst xmlns:a="http://schemas.openxmlformats.org/drawingml/2006/main">
                      <a:ext uri="{FF2B5EF4-FFF2-40B4-BE49-F238E27FC236}">
                        <a16:creationId xmlns:a16="http://schemas.microsoft.com/office/drawing/2014/main" id="{00000000-0008-0000-0200-00002C090000}"/>
                      </a:ext>
                    </a:extLst>
                  </wp:docPr>
                  <wp:cNvGraphicFramePr/>
                  <a:graphic xmlns:a="http://schemas.openxmlformats.org/drawingml/2006/main">
                    <a:graphicData uri="http://schemas.openxmlformats.org/drawingml/2006/picture">
                      <pic:pic xmlns:pic="http://schemas.openxmlformats.org/drawingml/2006/picture">
                        <pic:nvPicPr>
                          <pic:cNvPr id="2348" name="2267 Imagen" hidden="1">
                            <a:extLst>
                              <a:ext uri="{FF2B5EF4-FFF2-40B4-BE49-F238E27FC236}">
                                <a16:creationId xmlns:a16="http://schemas.microsoft.com/office/drawing/2014/main" id="{00000000-0008-0000-0200-00002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583BBE" wp14:editId="51F570F3">
                  <wp:simplePos x="0" y="0"/>
                  <wp:positionH relativeFrom="column">
                    <wp:posOffset>0</wp:posOffset>
                  </wp:positionH>
                  <wp:positionV relativeFrom="paragraph">
                    <wp:posOffset>9525</wp:posOffset>
                  </wp:positionV>
                  <wp:extent cx="9525" cy="123825"/>
                  <wp:effectExtent l="0" t="0" r="28575" b="9525"/>
                  <wp:wrapNone/>
                  <wp:docPr id="2349" name="Imagen 916" hidden="1">
                    <a:extLst xmlns:a="http://schemas.openxmlformats.org/drawingml/2006/main">
                      <a:ext uri="{FF2B5EF4-FFF2-40B4-BE49-F238E27FC236}">
                        <a16:creationId xmlns:a16="http://schemas.microsoft.com/office/drawing/2014/main" id="{00000000-0008-0000-0200-00002D090000}"/>
                      </a:ext>
                    </a:extLst>
                  </wp:docPr>
                  <wp:cNvGraphicFramePr/>
                  <a:graphic xmlns:a="http://schemas.openxmlformats.org/drawingml/2006/main">
                    <a:graphicData uri="http://schemas.openxmlformats.org/drawingml/2006/picture">
                      <pic:pic xmlns:pic="http://schemas.openxmlformats.org/drawingml/2006/picture">
                        <pic:nvPicPr>
                          <pic:cNvPr id="2349" name="2268 Imagen" hidden="1">
                            <a:extLst>
                              <a:ext uri="{FF2B5EF4-FFF2-40B4-BE49-F238E27FC236}">
                                <a16:creationId xmlns:a16="http://schemas.microsoft.com/office/drawing/2014/main" id="{00000000-0008-0000-0200-00002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F8A82A" wp14:editId="31A2A22D">
                  <wp:simplePos x="0" y="0"/>
                  <wp:positionH relativeFrom="column">
                    <wp:posOffset>0</wp:posOffset>
                  </wp:positionH>
                  <wp:positionV relativeFrom="paragraph">
                    <wp:posOffset>9525</wp:posOffset>
                  </wp:positionV>
                  <wp:extent cx="9525" cy="123825"/>
                  <wp:effectExtent l="0" t="0" r="28575" b="9525"/>
                  <wp:wrapNone/>
                  <wp:docPr id="2350" name="Imagen 915" hidden="1">
                    <a:extLst xmlns:a="http://schemas.openxmlformats.org/drawingml/2006/main">
                      <a:ext uri="{FF2B5EF4-FFF2-40B4-BE49-F238E27FC236}">
                        <a16:creationId xmlns:a16="http://schemas.microsoft.com/office/drawing/2014/main" id="{00000000-0008-0000-0200-00002E090000}"/>
                      </a:ext>
                    </a:extLst>
                  </wp:docPr>
                  <wp:cNvGraphicFramePr/>
                  <a:graphic xmlns:a="http://schemas.openxmlformats.org/drawingml/2006/main">
                    <a:graphicData uri="http://schemas.openxmlformats.org/drawingml/2006/picture">
                      <pic:pic xmlns:pic="http://schemas.openxmlformats.org/drawingml/2006/picture">
                        <pic:nvPicPr>
                          <pic:cNvPr id="2350" name="2269 Imagen" hidden="1">
                            <a:extLst>
                              <a:ext uri="{FF2B5EF4-FFF2-40B4-BE49-F238E27FC236}">
                                <a16:creationId xmlns:a16="http://schemas.microsoft.com/office/drawing/2014/main" id="{00000000-0008-0000-0200-00002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581951" wp14:editId="3DE60618">
                  <wp:simplePos x="0" y="0"/>
                  <wp:positionH relativeFrom="column">
                    <wp:posOffset>0</wp:posOffset>
                  </wp:positionH>
                  <wp:positionV relativeFrom="paragraph">
                    <wp:posOffset>9525</wp:posOffset>
                  </wp:positionV>
                  <wp:extent cx="9525" cy="123825"/>
                  <wp:effectExtent l="0" t="0" r="28575" b="9525"/>
                  <wp:wrapNone/>
                  <wp:docPr id="2351" name="Imagen 914" hidden="1">
                    <a:extLst xmlns:a="http://schemas.openxmlformats.org/drawingml/2006/main">
                      <a:ext uri="{FF2B5EF4-FFF2-40B4-BE49-F238E27FC236}">
                        <a16:creationId xmlns:a16="http://schemas.microsoft.com/office/drawing/2014/main" id="{00000000-0008-0000-0200-00002F090000}"/>
                      </a:ext>
                    </a:extLst>
                  </wp:docPr>
                  <wp:cNvGraphicFramePr/>
                  <a:graphic xmlns:a="http://schemas.openxmlformats.org/drawingml/2006/main">
                    <a:graphicData uri="http://schemas.openxmlformats.org/drawingml/2006/picture">
                      <pic:pic xmlns:pic="http://schemas.openxmlformats.org/drawingml/2006/picture">
                        <pic:nvPicPr>
                          <pic:cNvPr id="2351" name="2270 Imagen" hidden="1">
                            <a:extLst>
                              <a:ext uri="{FF2B5EF4-FFF2-40B4-BE49-F238E27FC236}">
                                <a16:creationId xmlns:a16="http://schemas.microsoft.com/office/drawing/2014/main" id="{00000000-0008-0000-0200-00002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D00BE6" wp14:editId="04E488E8">
                  <wp:simplePos x="0" y="0"/>
                  <wp:positionH relativeFrom="column">
                    <wp:posOffset>0</wp:posOffset>
                  </wp:positionH>
                  <wp:positionV relativeFrom="paragraph">
                    <wp:posOffset>9525</wp:posOffset>
                  </wp:positionV>
                  <wp:extent cx="9525" cy="123825"/>
                  <wp:effectExtent l="0" t="0" r="28575" b="9525"/>
                  <wp:wrapNone/>
                  <wp:docPr id="2352" name="Imagen 913" hidden="1">
                    <a:extLst xmlns:a="http://schemas.openxmlformats.org/drawingml/2006/main">
                      <a:ext uri="{FF2B5EF4-FFF2-40B4-BE49-F238E27FC236}">
                        <a16:creationId xmlns:a16="http://schemas.microsoft.com/office/drawing/2014/main" id="{00000000-0008-0000-0200-000030090000}"/>
                      </a:ext>
                    </a:extLst>
                  </wp:docPr>
                  <wp:cNvGraphicFramePr/>
                  <a:graphic xmlns:a="http://schemas.openxmlformats.org/drawingml/2006/main">
                    <a:graphicData uri="http://schemas.openxmlformats.org/drawingml/2006/picture">
                      <pic:pic xmlns:pic="http://schemas.openxmlformats.org/drawingml/2006/picture">
                        <pic:nvPicPr>
                          <pic:cNvPr id="2352" name="2271 Imagen" hidden="1">
                            <a:extLst>
                              <a:ext uri="{FF2B5EF4-FFF2-40B4-BE49-F238E27FC236}">
                                <a16:creationId xmlns:a16="http://schemas.microsoft.com/office/drawing/2014/main" id="{00000000-0008-0000-0200-00003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65375E" wp14:editId="400FD91C">
                  <wp:simplePos x="0" y="0"/>
                  <wp:positionH relativeFrom="column">
                    <wp:posOffset>0</wp:posOffset>
                  </wp:positionH>
                  <wp:positionV relativeFrom="paragraph">
                    <wp:posOffset>9525</wp:posOffset>
                  </wp:positionV>
                  <wp:extent cx="9525" cy="123825"/>
                  <wp:effectExtent l="0" t="0" r="28575" b="9525"/>
                  <wp:wrapNone/>
                  <wp:docPr id="2353" name="Imagen 912" hidden="1">
                    <a:extLst xmlns:a="http://schemas.openxmlformats.org/drawingml/2006/main">
                      <a:ext uri="{FF2B5EF4-FFF2-40B4-BE49-F238E27FC236}">
                        <a16:creationId xmlns:a16="http://schemas.microsoft.com/office/drawing/2014/main" id="{00000000-0008-0000-0200-000031090000}"/>
                      </a:ext>
                    </a:extLst>
                  </wp:docPr>
                  <wp:cNvGraphicFramePr/>
                  <a:graphic xmlns:a="http://schemas.openxmlformats.org/drawingml/2006/main">
                    <a:graphicData uri="http://schemas.openxmlformats.org/drawingml/2006/picture">
                      <pic:pic xmlns:pic="http://schemas.openxmlformats.org/drawingml/2006/picture">
                        <pic:nvPicPr>
                          <pic:cNvPr id="2353" name="2272 Imagen" hidden="1">
                            <a:extLst>
                              <a:ext uri="{FF2B5EF4-FFF2-40B4-BE49-F238E27FC236}">
                                <a16:creationId xmlns:a16="http://schemas.microsoft.com/office/drawing/2014/main" id="{00000000-0008-0000-0200-00003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09EF8F" wp14:editId="52FEB233">
                  <wp:simplePos x="0" y="0"/>
                  <wp:positionH relativeFrom="column">
                    <wp:posOffset>0</wp:posOffset>
                  </wp:positionH>
                  <wp:positionV relativeFrom="paragraph">
                    <wp:posOffset>9525</wp:posOffset>
                  </wp:positionV>
                  <wp:extent cx="9525" cy="123825"/>
                  <wp:effectExtent l="0" t="0" r="28575" b="9525"/>
                  <wp:wrapNone/>
                  <wp:docPr id="2354" name="Imagen 911" hidden="1">
                    <a:extLst xmlns:a="http://schemas.openxmlformats.org/drawingml/2006/main">
                      <a:ext uri="{FF2B5EF4-FFF2-40B4-BE49-F238E27FC236}">
                        <a16:creationId xmlns:a16="http://schemas.microsoft.com/office/drawing/2014/main" id="{00000000-0008-0000-0200-000032090000}"/>
                      </a:ext>
                    </a:extLst>
                  </wp:docPr>
                  <wp:cNvGraphicFramePr/>
                  <a:graphic xmlns:a="http://schemas.openxmlformats.org/drawingml/2006/main">
                    <a:graphicData uri="http://schemas.openxmlformats.org/drawingml/2006/picture">
                      <pic:pic xmlns:pic="http://schemas.openxmlformats.org/drawingml/2006/picture">
                        <pic:nvPicPr>
                          <pic:cNvPr id="2354" name="2273 Imagen" hidden="1">
                            <a:extLst>
                              <a:ext uri="{FF2B5EF4-FFF2-40B4-BE49-F238E27FC236}">
                                <a16:creationId xmlns:a16="http://schemas.microsoft.com/office/drawing/2014/main" id="{00000000-0008-0000-0200-00003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3815B1" wp14:editId="2F420857">
                  <wp:simplePos x="0" y="0"/>
                  <wp:positionH relativeFrom="column">
                    <wp:posOffset>0</wp:posOffset>
                  </wp:positionH>
                  <wp:positionV relativeFrom="paragraph">
                    <wp:posOffset>9525</wp:posOffset>
                  </wp:positionV>
                  <wp:extent cx="9525" cy="123825"/>
                  <wp:effectExtent l="0" t="0" r="28575" b="9525"/>
                  <wp:wrapNone/>
                  <wp:docPr id="2355" name="Imagen 910" hidden="1">
                    <a:extLst xmlns:a="http://schemas.openxmlformats.org/drawingml/2006/main">
                      <a:ext uri="{FF2B5EF4-FFF2-40B4-BE49-F238E27FC236}">
                        <a16:creationId xmlns:a16="http://schemas.microsoft.com/office/drawing/2014/main" id="{00000000-0008-0000-0200-000033090000}"/>
                      </a:ext>
                    </a:extLst>
                  </wp:docPr>
                  <wp:cNvGraphicFramePr/>
                  <a:graphic xmlns:a="http://schemas.openxmlformats.org/drawingml/2006/main">
                    <a:graphicData uri="http://schemas.openxmlformats.org/drawingml/2006/picture">
                      <pic:pic xmlns:pic="http://schemas.openxmlformats.org/drawingml/2006/picture">
                        <pic:nvPicPr>
                          <pic:cNvPr id="2355" name="2274 Imagen" hidden="1">
                            <a:extLst>
                              <a:ext uri="{FF2B5EF4-FFF2-40B4-BE49-F238E27FC236}">
                                <a16:creationId xmlns:a16="http://schemas.microsoft.com/office/drawing/2014/main" id="{00000000-0008-0000-0200-00003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7A511D9" wp14:editId="7CC5BCA3">
                  <wp:simplePos x="0" y="0"/>
                  <wp:positionH relativeFrom="column">
                    <wp:posOffset>0</wp:posOffset>
                  </wp:positionH>
                  <wp:positionV relativeFrom="paragraph">
                    <wp:posOffset>9525</wp:posOffset>
                  </wp:positionV>
                  <wp:extent cx="9525" cy="123825"/>
                  <wp:effectExtent l="0" t="0" r="28575" b="9525"/>
                  <wp:wrapNone/>
                  <wp:docPr id="2356" name="Imagen 909" hidden="1">
                    <a:extLst xmlns:a="http://schemas.openxmlformats.org/drawingml/2006/main">
                      <a:ext uri="{FF2B5EF4-FFF2-40B4-BE49-F238E27FC236}">
                        <a16:creationId xmlns:a16="http://schemas.microsoft.com/office/drawing/2014/main" id="{00000000-0008-0000-0200-000034090000}"/>
                      </a:ext>
                    </a:extLst>
                  </wp:docPr>
                  <wp:cNvGraphicFramePr/>
                  <a:graphic xmlns:a="http://schemas.openxmlformats.org/drawingml/2006/main">
                    <a:graphicData uri="http://schemas.openxmlformats.org/drawingml/2006/picture">
                      <pic:pic xmlns:pic="http://schemas.openxmlformats.org/drawingml/2006/picture">
                        <pic:nvPicPr>
                          <pic:cNvPr id="2356" name="2275 Imagen" hidden="1">
                            <a:extLst>
                              <a:ext uri="{FF2B5EF4-FFF2-40B4-BE49-F238E27FC236}">
                                <a16:creationId xmlns:a16="http://schemas.microsoft.com/office/drawing/2014/main" id="{00000000-0008-0000-0200-00003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AA96E8" wp14:editId="7CCA6845">
                  <wp:simplePos x="0" y="0"/>
                  <wp:positionH relativeFrom="column">
                    <wp:posOffset>0</wp:posOffset>
                  </wp:positionH>
                  <wp:positionV relativeFrom="paragraph">
                    <wp:posOffset>9525</wp:posOffset>
                  </wp:positionV>
                  <wp:extent cx="9525" cy="123825"/>
                  <wp:effectExtent l="0" t="0" r="28575" b="9525"/>
                  <wp:wrapNone/>
                  <wp:docPr id="2357" name="Imagen 908" hidden="1">
                    <a:extLst xmlns:a="http://schemas.openxmlformats.org/drawingml/2006/main">
                      <a:ext uri="{FF2B5EF4-FFF2-40B4-BE49-F238E27FC236}">
                        <a16:creationId xmlns:a16="http://schemas.microsoft.com/office/drawing/2014/main" id="{00000000-0008-0000-0200-000035090000}"/>
                      </a:ext>
                    </a:extLst>
                  </wp:docPr>
                  <wp:cNvGraphicFramePr/>
                  <a:graphic xmlns:a="http://schemas.openxmlformats.org/drawingml/2006/main">
                    <a:graphicData uri="http://schemas.openxmlformats.org/drawingml/2006/picture">
                      <pic:pic xmlns:pic="http://schemas.openxmlformats.org/drawingml/2006/picture">
                        <pic:nvPicPr>
                          <pic:cNvPr id="2357" name="2276 Imagen" hidden="1">
                            <a:extLst>
                              <a:ext uri="{FF2B5EF4-FFF2-40B4-BE49-F238E27FC236}">
                                <a16:creationId xmlns:a16="http://schemas.microsoft.com/office/drawing/2014/main" id="{00000000-0008-0000-0200-00003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6C43C3" wp14:editId="020F2695">
                  <wp:simplePos x="0" y="0"/>
                  <wp:positionH relativeFrom="column">
                    <wp:posOffset>0</wp:posOffset>
                  </wp:positionH>
                  <wp:positionV relativeFrom="paragraph">
                    <wp:posOffset>9525</wp:posOffset>
                  </wp:positionV>
                  <wp:extent cx="9525" cy="123825"/>
                  <wp:effectExtent l="0" t="0" r="28575" b="9525"/>
                  <wp:wrapNone/>
                  <wp:docPr id="2358" name="Imagen 907" hidden="1">
                    <a:extLst xmlns:a="http://schemas.openxmlformats.org/drawingml/2006/main">
                      <a:ext uri="{FF2B5EF4-FFF2-40B4-BE49-F238E27FC236}">
                        <a16:creationId xmlns:a16="http://schemas.microsoft.com/office/drawing/2014/main" id="{00000000-0008-0000-0200-000036090000}"/>
                      </a:ext>
                    </a:extLst>
                  </wp:docPr>
                  <wp:cNvGraphicFramePr/>
                  <a:graphic xmlns:a="http://schemas.openxmlformats.org/drawingml/2006/main">
                    <a:graphicData uri="http://schemas.openxmlformats.org/drawingml/2006/picture">
                      <pic:pic xmlns:pic="http://schemas.openxmlformats.org/drawingml/2006/picture">
                        <pic:nvPicPr>
                          <pic:cNvPr id="2358" name="2277 Imagen" hidden="1">
                            <a:extLst>
                              <a:ext uri="{FF2B5EF4-FFF2-40B4-BE49-F238E27FC236}">
                                <a16:creationId xmlns:a16="http://schemas.microsoft.com/office/drawing/2014/main" id="{00000000-0008-0000-0200-00003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703E84" wp14:editId="58696075">
                  <wp:simplePos x="0" y="0"/>
                  <wp:positionH relativeFrom="column">
                    <wp:posOffset>0</wp:posOffset>
                  </wp:positionH>
                  <wp:positionV relativeFrom="paragraph">
                    <wp:posOffset>9525</wp:posOffset>
                  </wp:positionV>
                  <wp:extent cx="9525" cy="123825"/>
                  <wp:effectExtent l="0" t="0" r="28575" b="9525"/>
                  <wp:wrapNone/>
                  <wp:docPr id="2359" name="Imagen 906" hidden="1">
                    <a:extLst xmlns:a="http://schemas.openxmlformats.org/drawingml/2006/main">
                      <a:ext uri="{FF2B5EF4-FFF2-40B4-BE49-F238E27FC236}">
                        <a16:creationId xmlns:a16="http://schemas.microsoft.com/office/drawing/2014/main" id="{00000000-0008-0000-0200-000037090000}"/>
                      </a:ext>
                    </a:extLst>
                  </wp:docPr>
                  <wp:cNvGraphicFramePr/>
                  <a:graphic xmlns:a="http://schemas.openxmlformats.org/drawingml/2006/main">
                    <a:graphicData uri="http://schemas.openxmlformats.org/drawingml/2006/picture">
                      <pic:pic xmlns:pic="http://schemas.openxmlformats.org/drawingml/2006/picture">
                        <pic:nvPicPr>
                          <pic:cNvPr id="2359" name="2278 Imagen" hidden="1">
                            <a:extLst>
                              <a:ext uri="{FF2B5EF4-FFF2-40B4-BE49-F238E27FC236}">
                                <a16:creationId xmlns:a16="http://schemas.microsoft.com/office/drawing/2014/main" id="{00000000-0008-0000-0200-00003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1B545F" wp14:editId="18EFDB87">
                  <wp:simplePos x="0" y="0"/>
                  <wp:positionH relativeFrom="column">
                    <wp:posOffset>0</wp:posOffset>
                  </wp:positionH>
                  <wp:positionV relativeFrom="paragraph">
                    <wp:posOffset>9525</wp:posOffset>
                  </wp:positionV>
                  <wp:extent cx="9525" cy="123825"/>
                  <wp:effectExtent l="0" t="0" r="28575" b="9525"/>
                  <wp:wrapNone/>
                  <wp:docPr id="2360" name="Imagen 905" hidden="1">
                    <a:extLst xmlns:a="http://schemas.openxmlformats.org/drawingml/2006/main">
                      <a:ext uri="{FF2B5EF4-FFF2-40B4-BE49-F238E27FC236}">
                        <a16:creationId xmlns:a16="http://schemas.microsoft.com/office/drawing/2014/main" id="{00000000-0008-0000-0200-000038090000}"/>
                      </a:ext>
                    </a:extLst>
                  </wp:docPr>
                  <wp:cNvGraphicFramePr/>
                  <a:graphic xmlns:a="http://schemas.openxmlformats.org/drawingml/2006/main">
                    <a:graphicData uri="http://schemas.openxmlformats.org/drawingml/2006/picture">
                      <pic:pic xmlns:pic="http://schemas.openxmlformats.org/drawingml/2006/picture">
                        <pic:nvPicPr>
                          <pic:cNvPr id="2360" name="2279 Imagen" hidden="1">
                            <a:extLst>
                              <a:ext uri="{FF2B5EF4-FFF2-40B4-BE49-F238E27FC236}">
                                <a16:creationId xmlns:a16="http://schemas.microsoft.com/office/drawing/2014/main" id="{00000000-0008-0000-0200-00003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80BB9F" wp14:editId="4B78007B">
                  <wp:simplePos x="0" y="0"/>
                  <wp:positionH relativeFrom="column">
                    <wp:posOffset>0</wp:posOffset>
                  </wp:positionH>
                  <wp:positionV relativeFrom="paragraph">
                    <wp:posOffset>9525</wp:posOffset>
                  </wp:positionV>
                  <wp:extent cx="9525" cy="123825"/>
                  <wp:effectExtent l="0" t="0" r="28575" b="9525"/>
                  <wp:wrapNone/>
                  <wp:docPr id="2361" name="Imagen 904" hidden="1">
                    <a:extLst xmlns:a="http://schemas.openxmlformats.org/drawingml/2006/main">
                      <a:ext uri="{FF2B5EF4-FFF2-40B4-BE49-F238E27FC236}">
                        <a16:creationId xmlns:a16="http://schemas.microsoft.com/office/drawing/2014/main" id="{00000000-0008-0000-0200-000039090000}"/>
                      </a:ext>
                    </a:extLst>
                  </wp:docPr>
                  <wp:cNvGraphicFramePr/>
                  <a:graphic xmlns:a="http://schemas.openxmlformats.org/drawingml/2006/main">
                    <a:graphicData uri="http://schemas.openxmlformats.org/drawingml/2006/picture">
                      <pic:pic xmlns:pic="http://schemas.openxmlformats.org/drawingml/2006/picture">
                        <pic:nvPicPr>
                          <pic:cNvPr id="2361" name="2280 Imagen" hidden="1">
                            <a:extLst>
                              <a:ext uri="{FF2B5EF4-FFF2-40B4-BE49-F238E27FC236}">
                                <a16:creationId xmlns:a16="http://schemas.microsoft.com/office/drawing/2014/main" id="{00000000-0008-0000-0200-00003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AA8705" wp14:editId="3A2D0841">
                  <wp:simplePos x="0" y="0"/>
                  <wp:positionH relativeFrom="column">
                    <wp:posOffset>0</wp:posOffset>
                  </wp:positionH>
                  <wp:positionV relativeFrom="paragraph">
                    <wp:posOffset>9525</wp:posOffset>
                  </wp:positionV>
                  <wp:extent cx="9525" cy="123825"/>
                  <wp:effectExtent l="0" t="0" r="28575" b="9525"/>
                  <wp:wrapNone/>
                  <wp:docPr id="2362" name="Imagen 903" hidden="1">
                    <a:extLst xmlns:a="http://schemas.openxmlformats.org/drawingml/2006/main">
                      <a:ext uri="{FF2B5EF4-FFF2-40B4-BE49-F238E27FC236}">
                        <a16:creationId xmlns:a16="http://schemas.microsoft.com/office/drawing/2014/main" id="{00000000-0008-0000-0200-00003A090000}"/>
                      </a:ext>
                    </a:extLst>
                  </wp:docPr>
                  <wp:cNvGraphicFramePr/>
                  <a:graphic xmlns:a="http://schemas.openxmlformats.org/drawingml/2006/main">
                    <a:graphicData uri="http://schemas.openxmlformats.org/drawingml/2006/picture">
                      <pic:pic xmlns:pic="http://schemas.openxmlformats.org/drawingml/2006/picture">
                        <pic:nvPicPr>
                          <pic:cNvPr id="2362" name="2281 Imagen" hidden="1">
                            <a:extLst>
                              <a:ext uri="{FF2B5EF4-FFF2-40B4-BE49-F238E27FC236}">
                                <a16:creationId xmlns:a16="http://schemas.microsoft.com/office/drawing/2014/main" id="{00000000-0008-0000-0200-00003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0AB6DE" wp14:editId="6B16BDF6">
                  <wp:simplePos x="0" y="0"/>
                  <wp:positionH relativeFrom="column">
                    <wp:posOffset>0</wp:posOffset>
                  </wp:positionH>
                  <wp:positionV relativeFrom="paragraph">
                    <wp:posOffset>9525</wp:posOffset>
                  </wp:positionV>
                  <wp:extent cx="9525" cy="123825"/>
                  <wp:effectExtent l="0" t="0" r="28575" b="9525"/>
                  <wp:wrapNone/>
                  <wp:docPr id="2363" name="Imagen 902" hidden="1">
                    <a:extLst xmlns:a="http://schemas.openxmlformats.org/drawingml/2006/main">
                      <a:ext uri="{FF2B5EF4-FFF2-40B4-BE49-F238E27FC236}">
                        <a16:creationId xmlns:a16="http://schemas.microsoft.com/office/drawing/2014/main" id="{00000000-0008-0000-0200-00003B090000}"/>
                      </a:ext>
                    </a:extLst>
                  </wp:docPr>
                  <wp:cNvGraphicFramePr/>
                  <a:graphic xmlns:a="http://schemas.openxmlformats.org/drawingml/2006/main">
                    <a:graphicData uri="http://schemas.openxmlformats.org/drawingml/2006/picture">
                      <pic:pic xmlns:pic="http://schemas.openxmlformats.org/drawingml/2006/picture">
                        <pic:nvPicPr>
                          <pic:cNvPr id="2363" name="2282 Imagen" hidden="1">
                            <a:extLst>
                              <a:ext uri="{FF2B5EF4-FFF2-40B4-BE49-F238E27FC236}">
                                <a16:creationId xmlns:a16="http://schemas.microsoft.com/office/drawing/2014/main" id="{00000000-0008-0000-0200-00003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161347" wp14:editId="02AFB19F">
                  <wp:simplePos x="0" y="0"/>
                  <wp:positionH relativeFrom="column">
                    <wp:posOffset>0</wp:posOffset>
                  </wp:positionH>
                  <wp:positionV relativeFrom="paragraph">
                    <wp:posOffset>9525</wp:posOffset>
                  </wp:positionV>
                  <wp:extent cx="9525" cy="123825"/>
                  <wp:effectExtent l="0" t="0" r="28575" b="9525"/>
                  <wp:wrapNone/>
                  <wp:docPr id="2364" name="Imagen 901" hidden="1">
                    <a:extLst xmlns:a="http://schemas.openxmlformats.org/drawingml/2006/main">
                      <a:ext uri="{FF2B5EF4-FFF2-40B4-BE49-F238E27FC236}">
                        <a16:creationId xmlns:a16="http://schemas.microsoft.com/office/drawing/2014/main" id="{00000000-0008-0000-0200-00003C090000}"/>
                      </a:ext>
                    </a:extLst>
                  </wp:docPr>
                  <wp:cNvGraphicFramePr/>
                  <a:graphic xmlns:a="http://schemas.openxmlformats.org/drawingml/2006/main">
                    <a:graphicData uri="http://schemas.openxmlformats.org/drawingml/2006/picture">
                      <pic:pic xmlns:pic="http://schemas.openxmlformats.org/drawingml/2006/picture">
                        <pic:nvPicPr>
                          <pic:cNvPr id="2364" name="2283 Imagen" hidden="1">
                            <a:extLst>
                              <a:ext uri="{FF2B5EF4-FFF2-40B4-BE49-F238E27FC236}">
                                <a16:creationId xmlns:a16="http://schemas.microsoft.com/office/drawing/2014/main" id="{00000000-0008-0000-0200-00003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EE6036" wp14:editId="4F23880C">
                  <wp:simplePos x="0" y="0"/>
                  <wp:positionH relativeFrom="column">
                    <wp:posOffset>0</wp:posOffset>
                  </wp:positionH>
                  <wp:positionV relativeFrom="paragraph">
                    <wp:posOffset>9525</wp:posOffset>
                  </wp:positionV>
                  <wp:extent cx="9525" cy="123825"/>
                  <wp:effectExtent l="0" t="0" r="28575" b="9525"/>
                  <wp:wrapNone/>
                  <wp:docPr id="2365" name="Imagen 900" hidden="1">
                    <a:extLst xmlns:a="http://schemas.openxmlformats.org/drawingml/2006/main">
                      <a:ext uri="{FF2B5EF4-FFF2-40B4-BE49-F238E27FC236}">
                        <a16:creationId xmlns:a16="http://schemas.microsoft.com/office/drawing/2014/main" id="{00000000-0008-0000-0200-00003D090000}"/>
                      </a:ext>
                    </a:extLst>
                  </wp:docPr>
                  <wp:cNvGraphicFramePr/>
                  <a:graphic xmlns:a="http://schemas.openxmlformats.org/drawingml/2006/main">
                    <a:graphicData uri="http://schemas.openxmlformats.org/drawingml/2006/picture">
                      <pic:pic xmlns:pic="http://schemas.openxmlformats.org/drawingml/2006/picture">
                        <pic:nvPicPr>
                          <pic:cNvPr id="2365" name="2284 Imagen" hidden="1">
                            <a:extLst>
                              <a:ext uri="{FF2B5EF4-FFF2-40B4-BE49-F238E27FC236}">
                                <a16:creationId xmlns:a16="http://schemas.microsoft.com/office/drawing/2014/main" id="{00000000-0008-0000-0200-00003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EDD428" wp14:editId="48BF5840">
                  <wp:simplePos x="0" y="0"/>
                  <wp:positionH relativeFrom="column">
                    <wp:posOffset>0</wp:posOffset>
                  </wp:positionH>
                  <wp:positionV relativeFrom="paragraph">
                    <wp:posOffset>9525</wp:posOffset>
                  </wp:positionV>
                  <wp:extent cx="9525" cy="123825"/>
                  <wp:effectExtent l="0" t="0" r="28575" b="9525"/>
                  <wp:wrapNone/>
                  <wp:docPr id="2366" name="Imagen 899" hidden="1">
                    <a:extLst xmlns:a="http://schemas.openxmlformats.org/drawingml/2006/main">
                      <a:ext uri="{FF2B5EF4-FFF2-40B4-BE49-F238E27FC236}">
                        <a16:creationId xmlns:a16="http://schemas.microsoft.com/office/drawing/2014/main" id="{00000000-0008-0000-0200-00003E090000}"/>
                      </a:ext>
                    </a:extLst>
                  </wp:docPr>
                  <wp:cNvGraphicFramePr/>
                  <a:graphic xmlns:a="http://schemas.openxmlformats.org/drawingml/2006/main">
                    <a:graphicData uri="http://schemas.openxmlformats.org/drawingml/2006/picture">
                      <pic:pic xmlns:pic="http://schemas.openxmlformats.org/drawingml/2006/picture">
                        <pic:nvPicPr>
                          <pic:cNvPr id="2366" name="2285 Imagen" hidden="1">
                            <a:extLst>
                              <a:ext uri="{FF2B5EF4-FFF2-40B4-BE49-F238E27FC236}">
                                <a16:creationId xmlns:a16="http://schemas.microsoft.com/office/drawing/2014/main" id="{00000000-0008-0000-0200-00003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F0C285" wp14:editId="7E544C05">
                  <wp:simplePos x="0" y="0"/>
                  <wp:positionH relativeFrom="column">
                    <wp:posOffset>0</wp:posOffset>
                  </wp:positionH>
                  <wp:positionV relativeFrom="paragraph">
                    <wp:posOffset>9525</wp:posOffset>
                  </wp:positionV>
                  <wp:extent cx="9525" cy="123825"/>
                  <wp:effectExtent l="0" t="0" r="28575" b="9525"/>
                  <wp:wrapNone/>
                  <wp:docPr id="2367" name="Imagen 898" hidden="1">
                    <a:extLst xmlns:a="http://schemas.openxmlformats.org/drawingml/2006/main">
                      <a:ext uri="{FF2B5EF4-FFF2-40B4-BE49-F238E27FC236}">
                        <a16:creationId xmlns:a16="http://schemas.microsoft.com/office/drawing/2014/main" id="{00000000-0008-0000-0200-00003F090000}"/>
                      </a:ext>
                    </a:extLst>
                  </wp:docPr>
                  <wp:cNvGraphicFramePr/>
                  <a:graphic xmlns:a="http://schemas.openxmlformats.org/drawingml/2006/main">
                    <a:graphicData uri="http://schemas.openxmlformats.org/drawingml/2006/picture">
                      <pic:pic xmlns:pic="http://schemas.openxmlformats.org/drawingml/2006/picture">
                        <pic:nvPicPr>
                          <pic:cNvPr id="2367" name="2286 Imagen" hidden="1">
                            <a:extLst>
                              <a:ext uri="{FF2B5EF4-FFF2-40B4-BE49-F238E27FC236}">
                                <a16:creationId xmlns:a16="http://schemas.microsoft.com/office/drawing/2014/main" id="{00000000-0008-0000-0200-00003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6346CD" wp14:editId="226B2B40">
                  <wp:simplePos x="0" y="0"/>
                  <wp:positionH relativeFrom="column">
                    <wp:posOffset>0</wp:posOffset>
                  </wp:positionH>
                  <wp:positionV relativeFrom="paragraph">
                    <wp:posOffset>9525</wp:posOffset>
                  </wp:positionV>
                  <wp:extent cx="9525" cy="123825"/>
                  <wp:effectExtent l="0" t="0" r="28575" b="9525"/>
                  <wp:wrapNone/>
                  <wp:docPr id="2368" name="Imagen 897" hidden="1">
                    <a:extLst xmlns:a="http://schemas.openxmlformats.org/drawingml/2006/main">
                      <a:ext uri="{FF2B5EF4-FFF2-40B4-BE49-F238E27FC236}">
                        <a16:creationId xmlns:a16="http://schemas.microsoft.com/office/drawing/2014/main" id="{00000000-0008-0000-0200-000040090000}"/>
                      </a:ext>
                    </a:extLst>
                  </wp:docPr>
                  <wp:cNvGraphicFramePr/>
                  <a:graphic xmlns:a="http://schemas.openxmlformats.org/drawingml/2006/main">
                    <a:graphicData uri="http://schemas.openxmlformats.org/drawingml/2006/picture">
                      <pic:pic xmlns:pic="http://schemas.openxmlformats.org/drawingml/2006/picture">
                        <pic:nvPicPr>
                          <pic:cNvPr id="2368" name="2287 Imagen" hidden="1">
                            <a:extLst>
                              <a:ext uri="{FF2B5EF4-FFF2-40B4-BE49-F238E27FC236}">
                                <a16:creationId xmlns:a16="http://schemas.microsoft.com/office/drawing/2014/main" id="{00000000-0008-0000-0200-00004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A00230" wp14:editId="57E71BA1">
                  <wp:simplePos x="0" y="0"/>
                  <wp:positionH relativeFrom="column">
                    <wp:posOffset>0</wp:posOffset>
                  </wp:positionH>
                  <wp:positionV relativeFrom="paragraph">
                    <wp:posOffset>9525</wp:posOffset>
                  </wp:positionV>
                  <wp:extent cx="9525" cy="123825"/>
                  <wp:effectExtent l="0" t="0" r="28575" b="9525"/>
                  <wp:wrapNone/>
                  <wp:docPr id="2369" name="Imagen 896" hidden="1">
                    <a:extLst xmlns:a="http://schemas.openxmlformats.org/drawingml/2006/main">
                      <a:ext uri="{FF2B5EF4-FFF2-40B4-BE49-F238E27FC236}">
                        <a16:creationId xmlns:a16="http://schemas.microsoft.com/office/drawing/2014/main" id="{00000000-0008-0000-0200-000041090000}"/>
                      </a:ext>
                    </a:extLst>
                  </wp:docPr>
                  <wp:cNvGraphicFramePr/>
                  <a:graphic xmlns:a="http://schemas.openxmlformats.org/drawingml/2006/main">
                    <a:graphicData uri="http://schemas.openxmlformats.org/drawingml/2006/picture">
                      <pic:pic xmlns:pic="http://schemas.openxmlformats.org/drawingml/2006/picture">
                        <pic:nvPicPr>
                          <pic:cNvPr id="2369" name="2288 Imagen" hidden="1">
                            <a:extLst>
                              <a:ext uri="{FF2B5EF4-FFF2-40B4-BE49-F238E27FC236}">
                                <a16:creationId xmlns:a16="http://schemas.microsoft.com/office/drawing/2014/main" id="{00000000-0008-0000-0200-00004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80AB81" wp14:editId="23E35BC6">
                  <wp:simplePos x="0" y="0"/>
                  <wp:positionH relativeFrom="column">
                    <wp:posOffset>0</wp:posOffset>
                  </wp:positionH>
                  <wp:positionV relativeFrom="paragraph">
                    <wp:posOffset>9525</wp:posOffset>
                  </wp:positionV>
                  <wp:extent cx="9525" cy="123825"/>
                  <wp:effectExtent l="0" t="0" r="28575" b="9525"/>
                  <wp:wrapNone/>
                  <wp:docPr id="2370" name="Imagen 895" hidden="1">
                    <a:extLst xmlns:a="http://schemas.openxmlformats.org/drawingml/2006/main">
                      <a:ext uri="{FF2B5EF4-FFF2-40B4-BE49-F238E27FC236}">
                        <a16:creationId xmlns:a16="http://schemas.microsoft.com/office/drawing/2014/main" id="{00000000-0008-0000-0200-000042090000}"/>
                      </a:ext>
                    </a:extLst>
                  </wp:docPr>
                  <wp:cNvGraphicFramePr/>
                  <a:graphic xmlns:a="http://schemas.openxmlformats.org/drawingml/2006/main">
                    <a:graphicData uri="http://schemas.openxmlformats.org/drawingml/2006/picture">
                      <pic:pic xmlns:pic="http://schemas.openxmlformats.org/drawingml/2006/picture">
                        <pic:nvPicPr>
                          <pic:cNvPr id="2370" name="2716 Imagen" hidden="1">
                            <a:extLst>
                              <a:ext uri="{FF2B5EF4-FFF2-40B4-BE49-F238E27FC236}">
                                <a16:creationId xmlns:a16="http://schemas.microsoft.com/office/drawing/2014/main" id="{00000000-0008-0000-0200-00004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4032F5" wp14:editId="3D62AF84">
                  <wp:simplePos x="0" y="0"/>
                  <wp:positionH relativeFrom="column">
                    <wp:posOffset>0</wp:posOffset>
                  </wp:positionH>
                  <wp:positionV relativeFrom="paragraph">
                    <wp:posOffset>9525</wp:posOffset>
                  </wp:positionV>
                  <wp:extent cx="9525" cy="123825"/>
                  <wp:effectExtent l="0" t="0" r="28575" b="9525"/>
                  <wp:wrapNone/>
                  <wp:docPr id="2371" name="Imagen 894" hidden="1">
                    <a:extLst xmlns:a="http://schemas.openxmlformats.org/drawingml/2006/main">
                      <a:ext uri="{FF2B5EF4-FFF2-40B4-BE49-F238E27FC236}">
                        <a16:creationId xmlns:a16="http://schemas.microsoft.com/office/drawing/2014/main" id="{00000000-0008-0000-0200-000043090000}"/>
                      </a:ext>
                    </a:extLst>
                  </wp:docPr>
                  <wp:cNvGraphicFramePr/>
                  <a:graphic xmlns:a="http://schemas.openxmlformats.org/drawingml/2006/main">
                    <a:graphicData uri="http://schemas.openxmlformats.org/drawingml/2006/picture">
                      <pic:pic xmlns:pic="http://schemas.openxmlformats.org/drawingml/2006/picture">
                        <pic:nvPicPr>
                          <pic:cNvPr id="2371" name="2717 Imagen" hidden="1">
                            <a:extLst>
                              <a:ext uri="{FF2B5EF4-FFF2-40B4-BE49-F238E27FC236}">
                                <a16:creationId xmlns:a16="http://schemas.microsoft.com/office/drawing/2014/main" id="{00000000-0008-0000-0200-00004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EF923B" wp14:editId="6A67A6BE">
                  <wp:simplePos x="0" y="0"/>
                  <wp:positionH relativeFrom="column">
                    <wp:posOffset>0</wp:posOffset>
                  </wp:positionH>
                  <wp:positionV relativeFrom="paragraph">
                    <wp:posOffset>9525</wp:posOffset>
                  </wp:positionV>
                  <wp:extent cx="9525" cy="123825"/>
                  <wp:effectExtent l="0" t="0" r="28575" b="9525"/>
                  <wp:wrapNone/>
                  <wp:docPr id="2372" name="Imagen 893" hidden="1">
                    <a:extLst xmlns:a="http://schemas.openxmlformats.org/drawingml/2006/main">
                      <a:ext uri="{FF2B5EF4-FFF2-40B4-BE49-F238E27FC236}">
                        <a16:creationId xmlns:a16="http://schemas.microsoft.com/office/drawing/2014/main" id="{00000000-0008-0000-0200-000044090000}"/>
                      </a:ext>
                    </a:extLst>
                  </wp:docPr>
                  <wp:cNvGraphicFramePr/>
                  <a:graphic xmlns:a="http://schemas.openxmlformats.org/drawingml/2006/main">
                    <a:graphicData uri="http://schemas.openxmlformats.org/drawingml/2006/picture">
                      <pic:pic xmlns:pic="http://schemas.openxmlformats.org/drawingml/2006/picture">
                        <pic:nvPicPr>
                          <pic:cNvPr id="2372" name="2718 Imagen" hidden="1">
                            <a:extLst>
                              <a:ext uri="{FF2B5EF4-FFF2-40B4-BE49-F238E27FC236}">
                                <a16:creationId xmlns:a16="http://schemas.microsoft.com/office/drawing/2014/main" id="{00000000-0008-0000-0200-00004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C9C83D" wp14:editId="1E98A688">
                  <wp:simplePos x="0" y="0"/>
                  <wp:positionH relativeFrom="column">
                    <wp:posOffset>0</wp:posOffset>
                  </wp:positionH>
                  <wp:positionV relativeFrom="paragraph">
                    <wp:posOffset>9525</wp:posOffset>
                  </wp:positionV>
                  <wp:extent cx="9525" cy="123825"/>
                  <wp:effectExtent l="0" t="0" r="28575" b="9525"/>
                  <wp:wrapNone/>
                  <wp:docPr id="2373" name="Imagen 892" hidden="1">
                    <a:extLst xmlns:a="http://schemas.openxmlformats.org/drawingml/2006/main">
                      <a:ext uri="{FF2B5EF4-FFF2-40B4-BE49-F238E27FC236}">
                        <a16:creationId xmlns:a16="http://schemas.microsoft.com/office/drawing/2014/main" id="{00000000-0008-0000-0200-000045090000}"/>
                      </a:ext>
                    </a:extLst>
                  </wp:docPr>
                  <wp:cNvGraphicFramePr/>
                  <a:graphic xmlns:a="http://schemas.openxmlformats.org/drawingml/2006/main">
                    <a:graphicData uri="http://schemas.openxmlformats.org/drawingml/2006/picture">
                      <pic:pic xmlns:pic="http://schemas.openxmlformats.org/drawingml/2006/picture">
                        <pic:nvPicPr>
                          <pic:cNvPr id="2373" name="2719 Imagen" hidden="1">
                            <a:extLst>
                              <a:ext uri="{FF2B5EF4-FFF2-40B4-BE49-F238E27FC236}">
                                <a16:creationId xmlns:a16="http://schemas.microsoft.com/office/drawing/2014/main" id="{00000000-0008-0000-0200-00004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1387BA" wp14:editId="7166E7A1">
                  <wp:simplePos x="0" y="0"/>
                  <wp:positionH relativeFrom="column">
                    <wp:posOffset>0</wp:posOffset>
                  </wp:positionH>
                  <wp:positionV relativeFrom="paragraph">
                    <wp:posOffset>9525</wp:posOffset>
                  </wp:positionV>
                  <wp:extent cx="9525" cy="123825"/>
                  <wp:effectExtent l="0" t="0" r="28575" b="9525"/>
                  <wp:wrapNone/>
                  <wp:docPr id="2374" name="Imagen 891" hidden="1">
                    <a:extLst xmlns:a="http://schemas.openxmlformats.org/drawingml/2006/main">
                      <a:ext uri="{FF2B5EF4-FFF2-40B4-BE49-F238E27FC236}">
                        <a16:creationId xmlns:a16="http://schemas.microsoft.com/office/drawing/2014/main" id="{00000000-0008-0000-0200-000046090000}"/>
                      </a:ext>
                    </a:extLst>
                  </wp:docPr>
                  <wp:cNvGraphicFramePr/>
                  <a:graphic xmlns:a="http://schemas.openxmlformats.org/drawingml/2006/main">
                    <a:graphicData uri="http://schemas.openxmlformats.org/drawingml/2006/picture">
                      <pic:pic xmlns:pic="http://schemas.openxmlformats.org/drawingml/2006/picture">
                        <pic:nvPicPr>
                          <pic:cNvPr id="2374" name="2720 Imagen" hidden="1">
                            <a:extLst>
                              <a:ext uri="{FF2B5EF4-FFF2-40B4-BE49-F238E27FC236}">
                                <a16:creationId xmlns:a16="http://schemas.microsoft.com/office/drawing/2014/main" id="{00000000-0008-0000-0200-00004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4AD3EB" wp14:editId="75F4D4E7">
                  <wp:simplePos x="0" y="0"/>
                  <wp:positionH relativeFrom="column">
                    <wp:posOffset>0</wp:posOffset>
                  </wp:positionH>
                  <wp:positionV relativeFrom="paragraph">
                    <wp:posOffset>9525</wp:posOffset>
                  </wp:positionV>
                  <wp:extent cx="9525" cy="123825"/>
                  <wp:effectExtent l="0" t="0" r="28575" b="9525"/>
                  <wp:wrapNone/>
                  <wp:docPr id="2375" name="Imagen 890" hidden="1">
                    <a:extLst xmlns:a="http://schemas.openxmlformats.org/drawingml/2006/main">
                      <a:ext uri="{FF2B5EF4-FFF2-40B4-BE49-F238E27FC236}">
                        <a16:creationId xmlns:a16="http://schemas.microsoft.com/office/drawing/2014/main" id="{00000000-0008-0000-0200-000047090000}"/>
                      </a:ext>
                    </a:extLst>
                  </wp:docPr>
                  <wp:cNvGraphicFramePr/>
                  <a:graphic xmlns:a="http://schemas.openxmlformats.org/drawingml/2006/main">
                    <a:graphicData uri="http://schemas.openxmlformats.org/drawingml/2006/picture">
                      <pic:pic xmlns:pic="http://schemas.openxmlformats.org/drawingml/2006/picture">
                        <pic:nvPicPr>
                          <pic:cNvPr id="2375" name="2721 Imagen" hidden="1">
                            <a:extLst>
                              <a:ext uri="{FF2B5EF4-FFF2-40B4-BE49-F238E27FC236}">
                                <a16:creationId xmlns:a16="http://schemas.microsoft.com/office/drawing/2014/main" id="{00000000-0008-0000-0200-00004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B0C70C" wp14:editId="306973F5">
                  <wp:simplePos x="0" y="0"/>
                  <wp:positionH relativeFrom="column">
                    <wp:posOffset>0</wp:posOffset>
                  </wp:positionH>
                  <wp:positionV relativeFrom="paragraph">
                    <wp:posOffset>9525</wp:posOffset>
                  </wp:positionV>
                  <wp:extent cx="9525" cy="123825"/>
                  <wp:effectExtent l="0" t="0" r="28575" b="9525"/>
                  <wp:wrapNone/>
                  <wp:docPr id="2376" name="Imagen 889" hidden="1">
                    <a:extLst xmlns:a="http://schemas.openxmlformats.org/drawingml/2006/main">
                      <a:ext uri="{FF2B5EF4-FFF2-40B4-BE49-F238E27FC236}">
                        <a16:creationId xmlns:a16="http://schemas.microsoft.com/office/drawing/2014/main" id="{00000000-0008-0000-0200-000048090000}"/>
                      </a:ext>
                    </a:extLst>
                  </wp:docPr>
                  <wp:cNvGraphicFramePr/>
                  <a:graphic xmlns:a="http://schemas.openxmlformats.org/drawingml/2006/main">
                    <a:graphicData uri="http://schemas.openxmlformats.org/drawingml/2006/picture">
                      <pic:pic xmlns:pic="http://schemas.openxmlformats.org/drawingml/2006/picture">
                        <pic:nvPicPr>
                          <pic:cNvPr id="2376" name="2722 Imagen" hidden="1">
                            <a:extLst>
                              <a:ext uri="{FF2B5EF4-FFF2-40B4-BE49-F238E27FC236}">
                                <a16:creationId xmlns:a16="http://schemas.microsoft.com/office/drawing/2014/main" id="{00000000-0008-0000-0200-00004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D0E7AF" wp14:editId="204BA6FA">
                  <wp:simplePos x="0" y="0"/>
                  <wp:positionH relativeFrom="column">
                    <wp:posOffset>0</wp:posOffset>
                  </wp:positionH>
                  <wp:positionV relativeFrom="paragraph">
                    <wp:posOffset>9525</wp:posOffset>
                  </wp:positionV>
                  <wp:extent cx="9525" cy="123825"/>
                  <wp:effectExtent l="0" t="0" r="28575" b="9525"/>
                  <wp:wrapNone/>
                  <wp:docPr id="2377" name="Imagen 888" hidden="1">
                    <a:extLst xmlns:a="http://schemas.openxmlformats.org/drawingml/2006/main">
                      <a:ext uri="{FF2B5EF4-FFF2-40B4-BE49-F238E27FC236}">
                        <a16:creationId xmlns:a16="http://schemas.microsoft.com/office/drawing/2014/main" id="{00000000-0008-0000-0200-000049090000}"/>
                      </a:ext>
                    </a:extLst>
                  </wp:docPr>
                  <wp:cNvGraphicFramePr/>
                  <a:graphic xmlns:a="http://schemas.openxmlformats.org/drawingml/2006/main">
                    <a:graphicData uri="http://schemas.openxmlformats.org/drawingml/2006/picture">
                      <pic:pic xmlns:pic="http://schemas.openxmlformats.org/drawingml/2006/picture">
                        <pic:nvPicPr>
                          <pic:cNvPr id="2377" name="2723 Imagen" hidden="1">
                            <a:extLst>
                              <a:ext uri="{FF2B5EF4-FFF2-40B4-BE49-F238E27FC236}">
                                <a16:creationId xmlns:a16="http://schemas.microsoft.com/office/drawing/2014/main" id="{00000000-0008-0000-0200-00004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54F3A0" wp14:editId="57DC6301">
                  <wp:simplePos x="0" y="0"/>
                  <wp:positionH relativeFrom="column">
                    <wp:posOffset>0</wp:posOffset>
                  </wp:positionH>
                  <wp:positionV relativeFrom="paragraph">
                    <wp:posOffset>9525</wp:posOffset>
                  </wp:positionV>
                  <wp:extent cx="9525" cy="123825"/>
                  <wp:effectExtent l="0" t="0" r="28575" b="9525"/>
                  <wp:wrapNone/>
                  <wp:docPr id="2378" name="Imagen 887" hidden="1">
                    <a:extLst xmlns:a="http://schemas.openxmlformats.org/drawingml/2006/main">
                      <a:ext uri="{FF2B5EF4-FFF2-40B4-BE49-F238E27FC236}">
                        <a16:creationId xmlns:a16="http://schemas.microsoft.com/office/drawing/2014/main" id="{00000000-0008-0000-0200-00004A090000}"/>
                      </a:ext>
                    </a:extLst>
                  </wp:docPr>
                  <wp:cNvGraphicFramePr/>
                  <a:graphic xmlns:a="http://schemas.openxmlformats.org/drawingml/2006/main">
                    <a:graphicData uri="http://schemas.openxmlformats.org/drawingml/2006/picture">
                      <pic:pic xmlns:pic="http://schemas.openxmlformats.org/drawingml/2006/picture">
                        <pic:nvPicPr>
                          <pic:cNvPr id="2378" name="2724 Imagen" hidden="1">
                            <a:extLst>
                              <a:ext uri="{FF2B5EF4-FFF2-40B4-BE49-F238E27FC236}">
                                <a16:creationId xmlns:a16="http://schemas.microsoft.com/office/drawing/2014/main" id="{00000000-0008-0000-0200-00004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130CCD" wp14:editId="3FDCF585">
                  <wp:simplePos x="0" y="0"/>
                  <wp:positionH relativeFrom="column">
                    <wp:posOffset>0</wp:posOffset>
                  </wp:positionH>
                  <wp:positionV relativeFrom="paragraph">
                    <wp:posOffset>9525</wp:posOffset>
                  </wp:positionV>
                  <wp:extent cx="9525" cy="123825"/>
                  <wp:effectExtent l="0" t="0" r="28575" b="9525"/>
                  <wp:wrapNone/>
                  <wp:docPr id="2379" name="Imagen 886" hidden="1">
                    <a:extLst xmlns:a="http://schemas.openxmlformats.org/drawingml/2006/main">
                      <a:ext uri="{FF2B5EF4-FFF2-40B4-BE49-F238E27FC236}">
                        <a16:creationId xmlns:a16="http://schemas.microsoft.com/office/drawing/2014/main" id="{00000000-0008-0000-0200-00004B090000}"/>
                      </a:ext>
                    </a:extLst>
                  </wp:docPr>
                  <wp:cNvGraphicFramePr/>
                  <a:graphic xmlns:a="http://schemas.openxmlformats.org/drawingml/2006/main">
                    <a:graphicData uri="http://schemas.openxmlformats.org/drawingml/2006/picture">
                      <pic:pic xmlns:pic="http://schemas.openxmlformats.org/drawingml/2006/picture">
                        <pic:nvPicPr>
                          <pic:cNvPr id="2379" name="2725 Imagen" hidden="1">
                            <a:extLst>
                              <a:ext uri="{FF2B5EF4-FFF2-40B4-BE49-F238E27FC236}">
                                <a16:creationId xmlns:a16="http://schemas.microsoft.com/office/drawing/2014/main" id="{00000000-0008-0000-0200-00004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DEFFD7" wp14:editId="0B49A290">
                  <wp:simplePos x="0" y="0"/>
                  <wp:positionH relativeFrom="column">
                    <wp:posOffset>0</wp:posOffset>
                  </wp:positionH>
                  <wp:positionV relativeFrom="paragraph">
                    <wp:posOffset>9525</wp:posOffset>
                  </wp:positionV>
                  <wp:extent cx="9525" cy="123825"/>
                  <wp:effectExtent l="0" t="0" r="28575" b="9525"/>
                  <wp:wrapNone/>
                  <wp:docPr id="2380" name="Imagen 885" hidden="1">
                    <a:extLst xmlns:a="http://schemas.openxmlformats.org/drawingml/2006/main">
                      <a:ext uri="{FF2B5EF4-FFF2-40B4-BE49-F238E27FC236}">
                        <a16:creationId xmlns:a16="http://schemas.microsoft.com/office/drawing/2014/main" id="{00000000-0008-0000-0200-00004C090000}"/>
                      </a:ext>
                    </a:extLst>
                  </wp:docPr>
                  <wp:cNvGraphicFramePr/>
                  <a:graphic xmlns:a="http://schemas.openxmlformats.org/drawingml/2006/main">
                    <a:graphicData uri="http://schemas.openxmlformats.org/drawingml/2006/picture">
                      <pic:pic xmlns:pic="http://schemas.openxmlformats.org/drawingml/2006/picture">
                        <pic:nvPicPr>
                          <pic:cNvPr id="2380" name="2726 Imagen" hidden="1">
                            <a:extLst>
                              <a:ext uri="{FF2B5EF4-FFF2-40B4-BE49-F238E27FC236}">
                                <a16:creationId xmlns:a16="http://schemas.microsoft.com/office/drawing/2014/main" id="{00000000-0008-0000-0200-00004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09E679" wp14:editId="4148AE94">
                  <wp:simplePos x="0" y="0"/>
                  <wp:positionH relativeFrom="column">
                    <wp:posOffset>0</wp:posOffset>
                  </wp:positionH>
                  <wp:positionV relativeFrom="paragraph">
                    <wp:posOffset>9525</wp:posOffset>
                  </wp:positionV>
                  <wp:extent cx="9525" cy="123825"/>
                  <wp:effectExtent l="0" t="0" r="28575" b="9525"/>
                  <wp:wrapNone/>
                  <wp:docPr id="2381" name="Imagen 884" hidden="1">
                    <a:extLst xmlns:a="http://schemas.openxmlformats.org/drawingml/2006/main">
                      <a:ext uri="{FF2B5EF4-FFF2-40B4-BE49-F238E27FC236}">
                        <a16:creationId xmlns:a16="http://schemas.microsoft.com/office/drawing/2014/main" id="{00000000-0008-0000-0200-00004D090000}"/>
                      </a:ext>
                    </a:extLst>
                  </wp:docPr>
                  <wp:cNvGraphicFramePr/>
                  <a:graphic xmlns:a="http://schemas.openxmlformats.org/drawingml/2006/main">
                    <a:graphicData uri="http://schemas.openxmlformats.org/drawingml/2006/picture">
                      <pic:pic xmlns:pic="http://schemas.openxmlformats.org/drawingml/2006/picture">
                        <pic:nvPicPr>
                          <pic:cNvPr id="2381" name="2727 Imagen" hidden="1">
                            <a:extLst>
                              <a:ext uri="{FF2B5EF4-FFF2-40B4-BE49-F238E27FC236}">
                                <a16:creationId xmlns:a16="http://schemas.microsoft.com/office/drawing/2014/main" id="{00000000-0008-0000-0200-00004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DB8419" wp14:editId="112BCD17">
                  <wp:simplePos x="0" y="0"/>
                  <wp:positionH relativeFrom="column">
                    <wp:posOffset>0</wp:posOffset>
                  </wp:positionH>
                  <wp:positionV relativeFrom="paragraph">
                    <wp:posOffset>9525</wp:posOffset>
                  </wp:positionV>
                  <wp:extent cx="9525" cy="123825"/>
                  <wp:effectExtent l="0" t="0" r="28575" b="9525"/>
                  <wp:wrapNone/>
                  <wp:docPr id="2382" name="Imagen 883" hidden="1">
                    <a:extLst xmlns:a="http://schemas.openxmlformats.org/drawingml/2006/main">
                      <a:ext uri="{FF2B5EF4-FFF2-40B4-BE49-F238E27FC236}">
                        <a16:creationId xmlns:a16="http://schemas.microsoft.com/office/drawing/2014/main" id="{00000000-0008-0000-0200-00004E090000}"/>
                      </a:ext>
                    </a:extLst>
                  </wp:docPr>
                  <wp:cNvGraphicFramePr/>
                  <a:graphic xmlns:a="http://schemas.openxmlformats.org/drawingml/2006/main">
                    <a:graphicData uri="http://schemas.openxmlformats.org/drawingml/2006/picture">
                      <pic:pic xmlns:pic="http://schemas.openxmlformats.org/drawingml/2006/picture">
                        <pic:nvPicPr>
                          <pic:cNvPr id="2382" name="2728 Imagen" hidden="1">
                            <a:extLst>
                              <a:ext uri="{FF2B5EF4-FFF2-40B4-BE49-F238E27FC236}">
                                <a16:creationId xmlns:a16="http://schemas.microsoft.com/office/drawing/2014/main" id="{00000000-0008-0000-0200-00004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67B29D" wp14:editId="42B3731A">
                  <wp:simplePos x="0" y="0"/>
                  <wp:positionH relativeFrom="column">
                    <wp:posOffset>0</wp:posOffset>
                  </wp:positionH>
                  <wp:positionV relativeFrom="paragraph">
                    <wp:posOffset>9525</wp:posOffset>
                  </wp:positionV>
                  <wp:extent cx="9525" cy="123825"/>
                  <wp:effectExtent l="0" t="0" r="28575" b="9525"/>
                  <wp:wrapNone/>
                  <wp:docPr id="2383" name="Imagen 882" hidden="1">
                    <a:extLst xmlns:a="http://schemas.openxmlformats.org/drawingml/2006/main">
                      <a:ext uri="{FF2B5EF4-FFF2-40B4-BE49-F238E27FC236}">
                        <a16:creationId xmlns:a16="http://schemas.microsoft.com/office/drawing/2014/main" id="{00000000-0008-0000-0200-00004F090000}"/>
                      </a:ext>
                    </a:extLst>
                  </wp:docPr>
                  <wp:cNvGraphicFramePr/>
                  <a:graphic xmlns:a="http://schemas.openxmlformats.org/drawingml/2006/main">
                    <a:graphicData uri="http://schemas.openxmlformats.org/drawingml/2006/picture">
                      <pic:pic xmlns:pic="http://schemas.openxmlformats.org/drawingml/2006/picture">
                        <pic:nvPicPr>
                          <pic:cNvPr id="2383" name="2729 Imagen" hidden="1">
                            <a:extLst>
                              <a:ext uri="{FF2B5EF4-FFF2-40B4-BE49-F238E27FC236}">
                                <a16:creationId xmlns:a16="http://schemas.microsoft.com/office/drawing/2014/main" id="{00000000-0008-0000-0200-00004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3BEA82" wp14:editId="5C294CE7">
                  <wp:simplePos x="0" y="0"/>
                  <wp:positionH relativeFrom="column">
                    <wp:posOffset>0</wp:posOffset>
                  </wp:positionH>
                  <wp:positionV relativeFrom="paragraph">
                    <wp:posOffset>9525</wp:posOffset>
                  </wp:positionV>
                  <wp:extent cx="9525" cy="123825"/>
                  <wp:effectExtent l="0" t="0" r="28575" b="9525"/>
                  <wp:wrapNone/>
                  <wp:docPr id="2384" name="Imagen 881" hidden="1">
                    <a:extLst xmlns:a="http://schemas.openxmlformats.org/drawingml/2006/main">
                      <a:ext uri="{FF2B5EF4-FFF2-40B4-BE49-F238E27FC236}">
                        <a16:creationId xmlns:a16="http://schemas.microsoft.com/office/drawing/2014/main" id="{00000000-0008-0000-0200-000050090000}"/>
                      </a:ext>
                    </a:extLst>
                  </wp:docPr>
                  <wp:cNvGraphicFramePr/>
                  <a:graphic xmlns:a="http://schemas.openxmlformats.org/drawingml/2006/main">
                    <a:graphicData uri="http://schemas.openxmlformats.org/drawingml/2006/picture">
                      <pic:pic xmlns:pic="http://schemas.openxmlformats.org/drawingml/2006/picture">
                        <pic:nvPicPr>
                          <pic:cNvPr id="2384" name="2730 Imagen" hidden="1">
                            <a:extLst>
                              <a:ext uri="{FF2B5EF4-FFF2-40B4-BE49-F238E27FC236}">
                                <a16:creationId xmlns:a16="http://schemas.microsoft.com/office/drawing/2014/main" id="{00000000-0008-0000-0200-00005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A03CEA" wp14:editId="3117529E">
                  <wp:simplePos x="0" y="0"/>
                  <wp:positionH relativeFrom="column">
                    <wp:posOffset>0</wp:posOffset>
                  </wp:positionH>
                  <wp:positionV relativeFrom="paragraph">
                    <wp:posOffset>9525</wp:posOffset>
                  </wp:positionV>
                  <wp:extent cx="9525" cy="123825"/>
                  <wp:effectExtent l="0" t="0" r="28575" b="9525"/>
                  <wp:wrapNone/>
                  <wp:docPr id="2385" name="Imagen 880" hidden="1">
                    <a:extLst xmlns:a="http://schemas.openxmlformats.org/drawingml/2006/main">
                      <a:ext uri="{FF2B5EF4-FFF2-40B4-BE49-F238E27FC236}">
                        <a16:creationId xmlns:a16="http://schemas.microsoft.com/office/drawing/2014/main" id="{00000000-0008-0000-0200-000051090000}"/>
                      </a:ext>
                    </a:extLst>
                  </wp:docPr>
                  <wp:cNvGraphicFramePr/>
                  <a:graphic xmlns:a="http://schemas.openxmlformats.org/drawingml/2006/main">
                    <a:graphicData uri="http://schemas.openxmlformats.org/drawingml/2006/picture">
                      <pic:pic xmlns:pic="http://schemas.openxmlformats.org/drawingml/2006/picture">
                        <pic:nvPicPr>
                          <pic:cNvPr id="2385" name="2731 Imagen" hidden="1">
                            <a:extLst>
                              <a:ext uri="{FF2B5EF4-FFF2-40B4-BE49-F238E27FC236}">
                                <a16:creationId xmlns:a16="http://schemas.microsoft.com/office/drawing/2014/main" id="{00000000-0008-0000-0200-00005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4DC5FD" wp14:editId="3EF7D13B">
                  <wp:simplePos x="0" y="0"/>
                  <wp:positionH relativeFrom="column">
                    <wp:posOffset>0</wp:posOffset>
                  </wp:positionH>
                  <wp:positionV relativeFrom="paragraph">
                    <wp:posOffset>9525</wp:posOffset>
                  </wp:positionV>
                  <wp:extent cx="9525" cy="123825"/>
                  <wp:effectExtent l="0" t="0" r="28575" b="9525"/>
                  <wp:wrapNone/>
                  <wp:docPr id="2386" name="Imagen 879" hidden="1">
                    <a:extLst xmlns:a="http://schemas.openxmlformats.org/drawingml/2006/main">
                      <a:ext uri="{FF2B5EF4-FFF2-40B4-BE49-F238E27FC236}">
                        <a16:creationId xmlns:a16="http://schemas.microsoft.com/office/drawing/2014/main" id="{00000000-0008-0000-0200-000052090000}"/>
                      </a:ext>
                    </a:extLst>
                  </wp:docPr>
                  <wp:cNvGraphicFramePr/>
                  <a:graphic xmlns:a="http://schemas.openxmlformats.org/drawingml/2006/main">
                    <a:graphicData uri="http://schemas.openxmlformats.org/drawingml/2006/picture">
                      <pic:pic xmlns:pic="http://schemas.openxmlformats.org/drawingml/2006/picture">
                        <pic:nvPicPr>
                          <pic:cNvPr id="2386" name="2732 Imagen" hidden="1">
                            <a:extLst>
                              <a:ext uri="{FF2B5EF4-FFF2-40B4-BE49-F238E27FC236}">
                                <a16:creationId xmlns:a16="http://schemas.microsoft.com/office/drawing/2014/main" id="{00000000-0008-0000-0200-00005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B125FF" wp14:editId="43C92D01">
                  <wp:simplePos x="0" y="0"/>
                  <wp:positionH relativeFrom="column">
                    <wp:posOffset>0</wp:posOffset>
                  </wp:positionH>
                  <wp:positionV relativeFrom="paragraph">
                    <wp:posOffset>9525</wp:posOffset>
                  </wp:positionV>
                  <wp:extent cx="9525" cy="123825"/>
                  <wp:effectExtent l="0" t="0" r="28575" b="9525"/>
                  <wp:wrapNone/>
                  <wp:docPr id="2387" name="Imagen 878" hidden="1">
                    <a:extLst xmlns:a="http://schemas.openxmlformats.org/drawingml/2006/main">
                      <a:ext uri="{FF2B5EF4-FFF2-40B4-BE49-F238E27FC236}">
                        <a16:creationId xmlns:a16="http://schemas.microsoft.com/office/drawing/2014/main" id="{00000000-0008-0000-0200-000053090000}"/>
                      </a:ext>
                    </a:extLst>
                  </wp:docPr>
                  <wp:cNvGraphicFramePr/>
                  <a:graphic xmlns:a="http://schemas.openxmlformats.org/drawingml/2006/main">
                    <a:graphicData uri="http://schemas.openxmlformats.org/drawingml/2006/picture">
                      <pic:pic xmlns:pic="http://schemas.openxmlformats.org/drawingml/2006/picture">
                        <pic:nvPicPr>
                          <pic:cNvPr id="2387" name="2733 Imagen" hidden="1">
                            <a:extLst>
                              <a:ext uri="{FF2B5EF4-FFF2-40B4-BE49-F238E27FC236}">
                                <a16:creationId xmlns:a16="http://schemas.microsoft.com/office/drawing/2014/main" id="{00000000-0008-0000-0200-00005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0B6C1E" wp14:editId="58EA4003">
                  <wp:simplePos x="0" y="0"/>
                  <wp:positionH relativeFrom="column">
                    <wp:posOffset>0</wp:posOffset>
                  </wp:positionH>
                  <wp:positionV relativeFrom="paragraph">
                    <wp:posOffset>9525</wp:posOffset>
                  </wp:positionV>
                  <wp:extent cx="9525" cy="123825"/>
                  <wp:effectExtent l="0" t="0" r="28575" b="9525"/>
                  <wp:wrapNone/>
                  <wp:docPr id="2388" name="Imagen 877" hidden="1">
                    <a:extLst xmlns:a="http://schemas.openxmlformats.org/drawingml/2006/main">
                      <a:ext uri="{FF2B5EF4-FFF2-40B4-BE49-F238E27FC236}">
                        <a16:creationId xmlns:a16="http://schemas.microsoft.com/office/drawing/2014/main" id="{00000000-0008-0000-0200-000054090000}"/>
                      </a:ext>
                    </a:extLst>
                  </wp:docPr>
                  <wp:cNvGraphicFramePr/>
                  <a:graphic xmlns:a="http://schemas.openxmlformats.org/drawingml/2006/main">
                    <a:graphicData uri="http://schemas.openxmlformats.org/drawingml/2006/picture">
                      <pic:pic xmlns:pic="http://schemas.openxmlformats.org/drawingml/2006/picture">
                        <pic:nvPicPr>
                          <pic:cNvPr id="2388" name="2734 Imagen" hidden="1">
                            <a:extLst>
                              <a:ext uri="{FF2B5EF4-FFF2-40B4-BE49-F238E27FC236}">
                                <a16:creationId xmlns:a16="http://schemas.microsoft.com/office/drawing/2014/main" id="{00000000-0008-0000-0200-00005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3FBBD9" wp14:editId="311A3802">
                  <wp:simplePos x="0" y="0"/>
                  <wp:positionH relativeFrom="column">
                    <wp:posOffset>0</wp:posOffset>
                  </wp:positionH>
                  <wp:positionV relativeFrom="paragraph">
                    <wp:posOffset>9525</wp:posOffset>
                  </wp:positionV>
                  <wp:extent cx="9525" cy="123825"/>
                  <wp:effectExtent l="0" t="0" r="28575" b="9525"/>
                  <wp:wrapNone/>
                  <wp:docPr id="2389" name="Imagen 876" hidden="1">
                    <a:extLst xmlns:a="http://schemas.openxmlformats.org/drawingml/2006/main">
                      <a:ext uri="{FF2B5EF4-FFF2-40B4-BE49-F238E27FC236}">
                        <a16:creationId xmlns:a16="http://schemas.microsoft.com/office/drawing/2014/main" id="{00000000-0008-0000-0200-000055090000}"/>
                      </a:ext>
                    </a:extLst>
                  </wp:docPr>
                  <wp:cNvGraphicFramePr/>
                  <a:graphic xmlns:a="http://schemas.openxmlformats.org/drawingml/2006/main">
                    <a:graphicData uri="http://schemas.openxmlformats.org/drawingml/2006/picture">
                      <pic:pic xmlns:pic="http://schemas.openxmlformats.org/drawingml/2006/picture">
                        <pic:nvPicPr>
                          <pic:cNvPr id="2389" name="2735 Imagen" hidden="1">
                            <a:extLst>
                              <a:ext uri="{FF2B5EF4-FFF2-40B4-BE49-F238E27FC236}">
                                <a16:creationId xmlns:a16="http://schemas.microsoft.com/office/drawing/2014/main" id="{00000000-0008-0000-0200-00005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1664D4" wp14:editId="02E14D22">
                  <wp:simplePos x="0" y="0"/>
                  <wp:positionH relativeFrom="column">
                    <wp:posOffset>0</wp:posOffset>
                  </wp:positionH>
                  <wp:positionV relativeFrom="paragraph">
                    <wp:posOffset>9525</wp:posOffset>
                  </wp:positionV>
                  <wp:extent cx="9525" cy="123825"/>
                  <wp:effectExtent l="0" t="0" r="28575" b="9525"/>
                  <wp:wrapNone/>
                  <wp:docPr id="2390" name="Imagen 875" hidden="1">
                    <a:extLst xmlns:a="http://schemas.openxmlformats.org/drawingml/2006/main">
                      <a:ext uri="{FF2B5EF4-FFF2-40B4-BE49-F238E27FC236}">
                        <a16:creationId xmlns:a16="http://schemas.microsoft.com/office/drawing/2014/main" id="{00000000-0008-0000-0200-000056090000}"/>
                      </a:ext>
                    </a:extLst>
                  </wp:docPr>
                  <wp:cNvGraphicFramePr/>
                  <a:graphic xmlns:a="http://schemas.openxmlformats.org/drawingml/2006/main">
                    <a:graphicData uri="http://schemas.openxmlformats.org/drawingml/2006/picture">
                      <pic:pic xmlns:pic="http://schemas.openxmlformats.org/drawingml/2006/picture">
                        <pic:nvPicPr>
                          <pic:cNvPr id="2390" name="2736 Imagen" hidden="1">
                            <a:extLst>
                              <a:ext uri="{FF2B5EF4-FFF2-40B4-BE49-F238E27FC236}">
                                <a16:creationId xmlns:a16="http://schemas.microsoft.com/office/drawing/2014/main" id="{00000000-0008-0000-0200-00005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26C932" wp14:editId="7F85EF63">
                  <wp:simplePos x="0" y="0"/>
                  <wp:positionH relativeFrom="column">
                    <wp:posOffset>0</wp:posOffset>
                  </wp:positionH>
                  <wp:positionV relativeFrom="paragraph">
                    <wp:posOffset>9525</wp:posOffset>
                  </wp:positionV>
                  <wp:extent cx="9525" cy="123825"/>
                  <wp:effectExtent l="0" t="0" r="28575" b="9525"/>
                  <wp:wrapNone/>
                  <wp:docPr id="2391" name="Imagen 874" hidden="1">
                    <a:extLst xmlns:a="http://schemas.openxmlformats.org/drawingml/2006/main">
                      <a:ext uri="{FF2B5EF4-FFF2-40B4-BE49-F238E27FC236}">
                        <a16:creationId xmlns:a16="http://schemas.microsoft.com/office/drawing/2014/main" id="{00000000-0008-0000-0200-000057090000}"/>
                      </a:ext>
                    </a:extLst>
                  </wp:docPr>
                  <wp:cNvGraphicFramePr/>
                  <a:graphic xmlns:a="http://schemas.openxmlformats.org/drawingml/2006/main">
                    <a:graphicData uri="http://schemas.openxmlformats.org/drawingml/2006/picture">
                      <pic:pic xmlns:pic="http://schemas.openxmlformats.org/drawingml/2006/picture">
                        <pic:nvPicPr>
                          <pic:cNvPr id="2391" name="2737 Imagen" hidden="1">
                            <a:extLst>
                              <a:ext uri="{FF2B5EF4-FFF2-40B4-BE49-F238E27FC236}">
                                <a16:creationId xmlns:a16="http://schemas.microsoft.com/office/drawing/2014/main" id="{00000000-0008-0000-0200-00005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015522" wp14:editId="275F0B62">
                  <wp:simplePos x="0" y="0"/>
                  <wp:positionH relativeFrom="column">
                    <wp:posOffset>0</wp:posOffset>
                  </wp:positionH>
                  <wp:positionV relativeFrom="paragraph">
                    <wp:posOffset>9525</wp:posOffset>
                  </wp:positionV>
                  <wp:extent cx="9525" cy="123825"/>
                  <wp:effectExtent l="0" t="0" r="28575" b="9525"/>
                  <wp:wrapNone/>
                  <wp:docPr id="2392" name="Imagen 873" hidden="1">
                    <a:extLst xmlns:a="http://schemas.openxmlformats.org/drawingml/2006/main">
                      <a:ext uri="{FF2B5EF4-FFF2-40B4-BE49-F238E27FC236}">
                        <a16:creationId xmlns:a16="http://schemas.microsoft.com/office/drawing/2014/main" id="{00000000-0008-0000-0200-000058090000}"/>
                      </a:ext>
                    </a:extLst>
                  </wp:docPr>
                  <wp:cNvGraphicFramePr/>
                  <a:graphic xmlns:a="http://schemas.openxmlformats.org/drawingml/2006/main">
                    <a:graphicData uri="http://schemas.openxmlformats.org/drawingml/2006/picture">
                      <pic:pic xmlns:pic="http://schemas.openxmlformats.org/drawingml/2006/picture">
                        <pic:nvPicPr>
                          <pic:cNvPr id="2392" name="2738 Imagen" hidden="1">
                            <a:extLst>
                              <a:ext uri="{FF2B5EF4-FFF2-40B4-BE49-F238E27FC236}">
                                <a16:creationId xmlns:a16="http://schemas.microsoft.com/office/drawing/2014/main" id="{00000000-0008-0000-0200-00005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2BEE9D" wp14:editId="45C7855C">
                  <wp:simplePos x="0" y="0"/>
                  <wp:positionH relativeFrom="column">
                    <wp:posOffset>0</wp:posOffset>
                  </wp:positionH>
                  <wp:positionV relativeFrom="paragraph">
                    <wp:posOffset>9525</wp:posOffset>
                  </wp:positionV>
                  <wp:extent cx="9525" cy="123825"/>
                  <wp:effectExtent l="0" t="0" r="28575" b="9525"/>
                  <wp:wrapNone/>
                  <wp:docPr id="2393" name="Imagen 872" hidden="1">
                    <a:extLst xmlns:a="http://schemas.openxmlformats.org/drawingml/2006/main">
                      <a:ext uri="{FF2B5EF4-FFF2-40B4-BE49-F238E27FC236}">
                        <a16:creationId xmlns:a16="http://schemas.microsoft.com/office/drawing/2014/main" id="{00000000-0008-0000-0200-000059090000}"/>
                      </a:ext>
                    </a:extLst>
                  </wp:docPr>
                  <wp:cNvGraphicFramePr/>
                  <a:graphic xmlns:a="http://schemas.openxmlformats.org/drawingml/2006/main">
                    <a:graphicData uri="http://schemas.openxmlformats.org/drawingml/2006/picture">
                      <pic:pic xmlns:pic="http://schemas.openxmlformats.org/drawingml/2006/picture">
                        <pic:nvPicPr>
                          <pic:cNvPr id="2393" name="2739 Imagen" hidden="1">
                            <a:extLst>
                              <a:ext uri="{FF2B5EF4-FFF2-40B4-BE49-F238E27FC236}">
                                <a16:creationId xmlns:a16="http://schemas.microsoft.com/office/drawing/2014/main" id="{00000000-0008-0000-0200-00005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6DE137" wp14:editId="38D098DD">
                  <wp:simplePos x="0" y="0"/>
                  <wp:positionH relativeFrom="column">
                    <wp:posOffset>0</wp:posOffset>
                  </wp:positionH>
                  <wp:positionV relativeFrom="paragraph">
                    <wp:posOffset>9525</wp:posOffset>
                  </wp:positionV>
                  <wp:extent cx="9525" cy="123825"/>
                  <wp:effectExtent l="0" t="0" r="28575" b="9525"/>
                  <wp:wrapNone/>
                  <wp:docPr id="2394" name="Imagen 871" hidden="1">
                    <a:extLst xmlns:a="http://schemas.openxmlformats.org/drawingml/2006/main">
                      <a:ext uri="{FF2B5EF4-FFF2-40B4-BE49-F238E27FC236}">
                        <a16:creationId xmlns:a16="http://schemas.microsoft.com/office/drawing/2014/main" id="{00000000-0008-0000-0200-00005A090000}"/>
                      </a:ext>
                    </a:extLst>
                  </wp:docPr>
                  <wp:cNvGraphicFramePr/>
                  <a:graphic xmlns:a="http://schemas.openxmlformats.org/drawingml/2006/main">
                    <a:graphicData uri="http://schemas.openxmlformats.org/drawingml/2006/picture">
                      <pic:pic xmlns:pic="http://schemas.openxmlformats.org/drawingml/2006/picture">
                        <pic:nvPicPr>
                          <pic:cNvPr id="2394" name="2740 Imagen" hidden="1">
                            <a:extLst>
                              <a:ext uri="{FF2B5EF4-FFF2-40B4-BE49-F238E27FC236}">
                                <a16:creationId xmlns:a16="http://schemas.microsoft.com/office/drawing/2014/main" id="{00000000-0008-0000-0200-00005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65CF47" wp14:editId="511D5254">
                  <wp:simplePos x="0" y="0"/>
                  <wp:positionH relativeFrom="column">
                    <wp:posOffset>0</wp:posOffset>
                  </wp:positionH>
                  <wp:positionV relativeFrom="paragraph">
                    <wp:posOffset>9525</wp:posOffset>
                  </wp:positionV>
                  <wp:extent cx="9525" cy="123825"/>
                  <wp:effectExtent l="0" t="0" r="28575" b="9525"/>
                  <wp:wrapNone/>
                  <wp:docPr id="2395" name="Imagen 870" hidden="1">
                    <a:extLst xmlns:a="http://schemas.openxmlformats.org/drawingml/2006/main">
                      <a:ext uri="{FF2B5EF4-FFF2-40B4-BE49-F238E27FC236}">
                        <a16:creationId xmlns:a16="http://schemas.microsoft.com/office/drawing/2014/main" id="{00000000-0008-0000-0200-00005B090000}"/>
                      </a:ext>
                    </a:extLst>
                  </wp:docPr>
                  <wp:cNvGraphicFramePr/>
                  <a:graphic xmlns:a="http://schemas.openxmlformats.org/drawingml/2006/main">
                    <a:graphicData uri="http://schemas.openxmlformats.org/drawingml/2006/picture">
                      <pic:pic xmlns:pic="http://schemas.openxmlformats.org/drawingml/2006/picture">
                        <pic:nvPicPr>
                          <pic:cNvPr id="2395" name="2741 Imagen" hidden="1">
                            <a:extLst>
                              <a:ext uri="{FF2B5EF4-FFF2-40B4-BE49-F238E27FC236}">
                                <a16:creationId xmlns:a16="http://schemas.microsoft.com/office/drawing/2014/main" id="{00000000-0008-0000-0200-00005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CD9788" wp14:editId="067F2A34">
                  <wp:simplePos x="0" y="0"/>
                  <wp:positionH relativeFrom="column">
                    <wp:posOffset>0</wp:posOffset>
                  </wp:positionH>
                  <wp:positionV relativeFrom="paragraph">
                    <wp:posOffset>9525</wp:posOffset>
                  </wp:positionV>
                  <wp:extent cx="9525" cy="123825"/>
                  <wp:effectExtent l="0" t="0" r="28575" b="9525"/>
                  <wp:wrapNone/>
                  <wp:docPr id="2396" name="Imagen 869" hidden="1">
                    <a:extLst xmlns:a="http://schemas.openxmlformats.org/drawingml/2006/main">
                      <a:ext uri="{FF2B5EF4-FFF2-40B4-BE49-F238E27FC236}">
                        <a16:creationId xmlns:a16="http://schemas.microsoft.com/office/drawing/2014/main" id="{00000000-0008-0000-0200-00005C090000}"/>
                      </a:ext>
                    </a:extLst>
                  </wp:docPr>
                  <wp:cNvGraphicFramePr/>
                  <a:graphic xmlns:a="http://schemas.openxmlformats.org/drawingml/2006/main">
                    <a:graphicData uri="http://schemas.openxmlformats.org/drawingml/2006/picture">
                      <pic:pic xmlns:pic="http://schemas.openxmlformats.org/drawingml/2006/picture">
                        <pic:nvPicPr>
                          <pic:cNvPr id="2396" name="2742 Imagen" hidden="1">
                            <a:extLst>
                              <a:ext uri="{FF2B5EF4-FFF2-40B4-BE49-F238E27FC236}">
                                <a16:creationId xmlns:a16="http://schemas.microsoft.com/office/drawing/2014/main" id="{00000000-0008-0000-0200-00005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3B13D9" wp14:editId="1F146D35">
                  <wp:simplePos x="0" y="0"/>
                  <wp:positionH relativeFrom="column">
                    <wp:posOffset>0</wp:posOffset>
                  </wp:positionH>
                  <wp:positionV relativeFrom="paragraph">
                    <wp:posOffset>9525</wp:posOffset>
                  </wp:positionV>
                  <wp:extent cx="9525" cy="123825"/>
                  <wp:effectExtent l="0" t="0" r="28575" b="9525"/>
                  <wp:wrapNone/>
                  <wp:docPr id="2397" name="Imagen 868" hidden="1">
                    <a:extLst xmlns:a="http://schemas.openxmlformats.org/drawingml/2006/main">
                      <a:ext uri="{FF2B5EF4-FFF2-40B4-BE49-F238E27FC236}">
                        <a16:creationId xmlns:a16="http://schemas.microsoft.com/office/drawing/2014/main" id="{00000000-0008-0000-0200-00005D090000}"/>
                      </a:ext>
                    </a:extLst>
                  </wp:docPr>
                  <wp:cNvGraphicFramePr/>
                  <a:graphic xmlns:a="http://schemas.openxmlformats.org/drawingml/2006/main">
                    <a:graphicData uri="http://schemas.openxmlformats.org/drawingml/2006/picture">
                      <pic:pic xmlns:pic="http://schemas.openxmlformats.org/drawingml/2006/picture">
                        <pic:nvPicPr>
                          <pic:cNvPr id="2397" name="2743 Imagen" hidden="1">
                            <a:extLst>
                              <a:ext uri="{FF2B5EF4-FFF2-40B4-BE49-F238E27FC236}">
                                <a16:creationId xmlns:a16="http://schemas.microsoft.com/office/drawing/2014/main" id="{00000000-0008-0000-0200-00005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7544B2" wp14:editId="54A8976E">
                  <wp:simplePos x="0" y="0"/>
                  <wp:positionH relativeFrom="column">
                    <wp:posOffset>0</wp:posOffset>
                  </wp:positionH>
                  <wp:positionV relativeFrom="paragraph">
                    <wp:posOffset>9525</wp:posOffset>
                  </wp:positionV>
                  <wp:extent cx="9525" cy="123825"/>
                  <wp:effectExtent l="0" t="0" r="28575" b="9525"/>
                  <wp:wrapNone/>
                  <wp:docPr id="2398" name="Imagen 867" hidden="1">
                    <a:extLst xmlns:a="http://schemas.openxmlformats.org/drawingml/2006/main">
                      <a:ext uri="{FF2B5EF4-FFF2-40B4-BE49-F238E27FC236}">
                        <a16:creationId xmlns:a16="http://schemas.microsoft.com/office/drawing/2014/main" id="{00000000-0008-0000-0200-00005E090000}"/>
                      </a:ext>
                    </a:extLst>
                  </wp:docPr>
                  <wp:cNvGraphicFramePr/>
                  <a:graphic xmlns:a="http://schemas.openxmlformats.org/drawingml/2006/main">
                    <a:graphicData uri="http://schemas.openxmlformats.org/drawingml/2006/picture">
                      <pic:pic xmlns:pic="http://schemas.openxmlformats.org/drawingml/2006/picture">
                        <pic:nvPicPr>
                          <pic:cNvPr id="2398" name="2744 Imagen" hidden="1">
                            <a:extLst>
                              <a:ext uri="{FF2B5EF4-FFF2-40B4-BE49-F238E27FC236}">
                                <a16:creationId xmlns:a16="http://schemas.microsoft.com/office/drawing/2014/main" id="{00000000-0008-0000-0200-00005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D94AD6" wp14:editId="5451B245">
                  <wp:simplePos x="0" y="0"/>
                  <wp:positionH relativeFrom="column">
                    <wp:posOffset>0</wp:posOffset>
                  </wp:positionH>
                  <wp:positionV relativeFrom="paragraph">
                    <wp:posOffset>9525</wp:posOffset>
                  </wp:positionV>
                  <wp:extent cx="9525" cy="123825"/>
                  <wp:effectExtent l="0" t="0" r="28575" b="9525"/>
                  <wp:wrapNone/>
                  <wp:docPr id="2399" name="Imagen 866" hidden="1">
                    <a:extLst xmlns:a="http://schemas.openxmlformats.org/drawingml/2006/main">
                      <a:ext uri="{FF2B5EF4-FFF2-40B4-BE49-F238E27FC236}">
                        <a16:creationId xmlns:a16="http://schemas.microsoft.com/office/drawing/2014/main" id="{00000000-0008-0000-0200-00005F090000}"/>
                      </a:ext>
                    </a:extLst>
                  </wp:docPr>
                  <wp:cNvGraphicFramePr/>
                  <a:graphic xmlns:a="http://schemas.openxmlformats.org/drawingml/2006/main">
                    <a:graphicData uri="http://schemas.openxmlformats.org/drawingml/2006/picture">
                      <pic:pic xmlns:pic="http://schemas.openxmlformats.org/drawingml/2006/picture">
                        <pic:nvPicPr>
                          <pic:cNvPr id="2399" name="2745 Imagen" hidden="1">
                            <a:extLst>
                              <a:ext uri="{FF2B5EF4-FFF2-40B4-BE49-F238E27FC236}">
                                <a16:creationId xmlns:a16="http://schemas.microsoft.com/office/drawing/2014/main" id="{00000000-0008-0000-0200-00005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18DC58" wp14:editId="4B1D4ADC">
                  <wp:simplePos x="0" y="0"/>
                  <wp:positionH relativeFrom="column">
                    <wp:posOffset>0</wp:posOffset>
                  </wp:positionH>
                  <wp:positionV relativeFrom="paragraph">
                    <wp:posOffset>9525</wp:posOffset>
                  </wp:positionV>
                  <wp:extent cx="9525" cy="123825"/>
                  <wp:effectExtent l="0" t="0" r="28575" b="9525"/>
                  <wp:wrapNone/>
                  <wp:docPr id="2400" name="Imagen 865" hidden="1">
                    <a:extLst xmlns:a="http://schemas.openxmlformats.org/drawingml/2006/main">
                      <a:ext uri="{FF2B5EF4-FFF2-40B4-BE49-F238E27FC236}">
                        <a16:creationId xmlns:a16="http://schemas.microsoft.com/office/drawing/2014/main" id="{00000000-0008-0000-0200-000060090000}"/>
                      </a:ext>
                    </a:extLst>
                  </wp:docPr>
                  <wp:cNvGraphicFramePr/>
                  <a:graphic xmlns:a="http://schemas.openxmlformats.org/drawingml/2006/main">
                    <a:graphicData uri="http://schemas.openxmlformats.org/drawingml/2006/picture">
                      <pic:pic xmlns:pic="http://schemas.openxmlformats.org/drawingml/2006/picture">
                        <pic:nvPicPr>
                          <pic:cNvPr id="2400" name="2746 Imagen" hidden="1">
                            <a:extLst>
                              <a:ext uri="{FF2B5EF4-FFF2-40B4-BE49-F238E27FC236}">
                                <a16:creationId xmlns:a16="http://schemas.microsoft.com/office/drawing/2014/main" id="{00000000-0008-0000-0200-00006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C9E554" wp14:editId="3BBDDCA2">
                  <wp:simplePos x="0" y="0"/>
                  <wp:positionH relativeFrom="column">
                    <wp:posOffset>0</wp:posOffset>
                  </wp:positionH>
                  <wp:positionV relativeFrom="paragraph">
                    <wp:posOffset>9525</wp:posOffset>
                  </wp:positionV>
                  <wp:extent cx="9525" cy="123825"/>
                  <wp:effectExtent l="0" t="0" r="28575" b="9525"/>
                  <wp:wrapNone/>
                  <wp:docPr id="2401" name="Imagen 864" hidden="1">
                    <a:extLst xmlns:a="http://schemas.openxmlformats.org/drawingml/2006/main">
                      <a:ext uri="{FF2B5EF4-FFF2-40B4-BE49-F238E27FC236}">
                        <a16:creationId xmlns:a16="http://schemas.microsoft.com/office/drawing/2014/main" id="{00000000-0008-0000-0200-000061090000}"/>
                      </a:ext>
                    </a:extLst>
                  </wp:docPr>
                  <wp:cNvGraphicFramePr/>
                  <a:graphic xmlns:a="http://schemas.openxmlformats.org/drawingml/2006/main">
                    <a:graphicData uri="http://schemas.openxmlformats.org/drawingml/2006/picture">
                      <pic:pic xmlns:pic="http://schemas.openxmlformats.org/drawingml/2006/picture">
                        <pic:nvPicPr>
                          <pic:cNvPr id="2401" name="2747 Imagen" hidden="1">
                            <a:extLst>
                              <a:ext uri="{FF2B5EF4-FFF2-40B4-BE49-F238E27FC236}">
                                <a16:creationId xmlns:a16="http://schemas.microsoft.com/office/drawing/2014/main" id="{00000000-0008-0000-0200-00006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6F7452" wp14:editId="354B4BCE">
                  <wp:simplePos x="0" y="0"/>
                  <wp:positionH relativeFrom="column">
                    <wp:posOffset>0</wp:posOffset>
                  </wp:positionH>
                  <wp:positionV relativeFrom="paragraph">
                    <wp:posOffset>9525</wp:posOffset>
                  </wp:positionV>
                  <wp:extent cx="9525" cy="123825"/>
                  <wp:effectExtent l="0" t="0" r="28575" b="9525"/>
                  <wp:wrapNone/>
                  <wp:docPr id="2402" name="Imagen 863" hidden="1">
                    <a:extLst xmlns:a="http://schemas.openxmlformats.org/drawingml/2006/main">
                      <a:ext uri="{FF2B5EF4-FFF2-40B4-BE49-F238E27FC236}">
                        <a16:creationId xmlns:a16="http://schemas.microsoft.com/office/drawing/2014/main" id="{00000000-0008-0000-0200-000062090000}"/>
                      </a:ext>
                    </a:extLst>
                  </wp:docPr>
                  <wp:cNvGraphicFramePr/>
                  <a:graphic xmlns:a="http://schemas.openxmlformats.org/drawingml/2006/main">
                    <a:graphicData uri="http://schemas.openxmlformats.org/drawingml/2006/picture">
                      <pic:pic xmlns:pic="http://schemas.openxmlformats.org/drawingml/2006/picture">
                        <pic:nvPicPr>
                          <pic:cNvPr id="2402" name="2748 Imagen" hidden="1">
                            <a:extLst>
                              <a:ext uri="{FF2B5EF4-FFF2-40B4-BE49-F238E27FC236}">
                                <a16:creationId xmlns:a16="http://schemas.microsoft.com/office/drawing/2014/main" id="{00000000-0008-0000-0200-00006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CE5F75" wp14:editId="647DC115">
                  <wp:simplePos x="0" y="0"/>
                  <wp:positionH relativeFrom="column">
                    <wp:posOffset>0</wp:posOffset>
                  </wp:positionH>
                  <wp:positionV relativeFrom="paragraph">
                    <wp:posOffset>9525</wp:posOffset>
                  </wp:positionV>
                  <wp:extent cx="9525" cy="123825"/>
                  <wp:effectExtent l="0" t="0" r="28575" b="9525"/>
                  <wp:wrapNone/>
                  <wp:docPr id="2403" name="Imagen 862" hidden="1">
                    <a:extLst xmlns:a="http://schemas.openxmlformats.org/drawingml/2006/main">
                      <a:ext uri="{FF2B5EF4-FFF2-40B4-BE49-F238E27FC236}">
                        <a16:creationId xmlns:a16="http://schemas.microsoft.com/office/drawing/2014/main" id="{00000000-0008-0000-0200-000063090000}"/>
                      </a:ext>
                    </a:extLst>
                  </wp:docPr>
                  <wp:cNvGraphicFramePr/>
                  <a:graphic xmlns:a="http://schemas.openxmlformats.org/drawingml/2006/main">
                    <a:graphicData uri="http://schemas.openxmlformats.org/drawingml/2006/picture">
                      <pic:pic xmlns:pic="http://schemas.openxmlformats.org/drawingml/2006/picture">
                        <pic:nvPicPr>
                          <pic:cNvPr id="2403" name="2749 Imagen" hidden="1">
                            <a:extLst>
                              <a:ext uri="{FF2B5EF4-FFF2-40B4-BE49-F238E27FC236}">
                                <a16:creationId xmlns:a16="http://schemas.microsoft.com/office/drawing/2014/main" id="{00000000-0008-0000-0200-00006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30D41C" wp14:editId="7A645606">
                  <wp:simplePos x="0" y="0"/>
                  <wp:positionH relativeFrom="column">
                    <wp:posOffset>0</wp:posOffset>
                  </wp:positionH>
                  <wp:positionV relativeFrom="paragraph">
                    <wp:posOffset>9525</wp:posOffset>
                  </wp:positionV>
                  <wp:extent cx="9525" cy="123825"/>
                  <wp:effectExtent l="0" t="0" r="28575" b="9525"/>
                  <wp:wrapNone/>
                  <wp:docPr id="2404" name="Imagen 861" hidden="1">
                    <a:extLst xmlns:a="http://schemas.openxmlformats.org/drawingml/2006/main">
                      <a:ext uri="{FF2B5EF4-FFF2-40B4-BE49-F238E27FC236}">
                        <a16:creationId xmlns:a16="http://schemas.microsoft.com/office/drawing/2014/main" id="{00000000-0008-0000-0200-000064090000}"/>
                      </a:ext>
                    </a:extLst>
                  </wp:docPr>
                  <wp:cNvGraphicFramePr/>
                  <a:graphic xmlns:a="http://schemas.openxmlformats.org/drawingml/2006/main">
                    <a:graphicData uri="http://schemas.openxmlformats.org/drawingml/2006/picture">
                      <pic:pic xmlns:pic="http://schemas.openxmlformats.org/drawingml/2006/picture">
                        <pic:nvPicPr>
                          <pic:cNvPr id="2404" name="2750 Imagen" hidden="1">
                            <a:extLst>
                              <a:ext uri="{FF2B5EF4-FFF2-40B4-BE49-F238E27FC236}">
                                <a16:creationId xmlns:a16="http://schemas.microsoft.com/office/drawing/2014/main" id="{00000000-0008-0000-0200-00006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461064" wp14:editId="4C44E521">
                  <wp:simplePos x="0" y="0"/>
                  <wp:positionH relativeFrom="column">
                    <wp:posOffset>0</wp:posOffset>
                  </wp:positionH>
                  <wp:positionV relativeFrom="paragraph">
                    <wp:posOffset>9525</wp:posOffset>
                  </wp:positionV>
                  <wp:extent cx="9525" cy="123825"/>
                  <wp:effectExtent l="0" t="0" r="28575" b="9525"/>
                  <wp:wrapNone/>
                  <wp:docPr id="2405" name="Imagen 860" hidden="1">
                    <a:extLst xmlns:a="http://schemas.openxmlformats.org/drawingml/2006/main">
                      <a:ext uri="{FF2B5EF4-FFF2-40B4-BE49-F238E27FC236}">
                        <a16:creationId xmlns:a16="http://schemas.microsoft.com/office/drawing/2014/main" id="{00000000-0008-0000-0200-000065090000}"/>
                      </a:ext>
                    </a:extLst>
                  </wp:docPr>
                  <wp:cNvGraphicFramePr/>
                  <a:graphic xmlns:a="http://schemas.openxmlformats.org/drawingml/2006/main">
                    <a:graphicData uri="http://schemas.openxmlformats.org/drawingml/2006/picture">
                      <pic:pic xmlns:pic="http://schemas.openxmlformats.org/drawingml/2006/picture">
                        <pic:nvPicPr>
                          <pic:cNvPr id="2405" name="2751 Imagen" hidden="1">
                            <a:extLst>
                              <a:ext uri="{FF2B5EF4-FFF2-40B4-BE49-F238E27FC236}">
                                <a16:creationId xmlns:a16="http://schemas.microsoft.com/office/drawing/2014/main" id="{00000000-0008-0000-0200-00006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EF741E" wp14:editId="6530B2E5">
                  <wp:simplePos x="0" y="0"/>
                  <wp:positionH relativeFrom="column">
                    <wp:posOffset>0</wp:posOffset>
                  </wp:positionH>
                  <wp:positionV relativeFrom="paragraph">
                    <wp:posOffset>9525</wp:posOffset>
                  </wp:positionV>
                  <wp:extent cx="9525" cy="123825"/>
                  <wp:effectExtent l="0" t="0" r="28575" b="9525"/>
                  <wp:wrapNone/>
                  <wp:docPr id="2406" name="Imagen 859" hidden="1">
                    <a:extLst xmlns:a="http://schemas.openxmlformats.org/drawingml/2006/main">
                      <a:ext uri="{FF2B5EF4-FFF2-40B4-BE49-F238E27FC236}">
                        <a16:creationId xmlns:a16="http://schemas.microsoft.com/office/drawing/2014/main" id="{00000000-0008-0000-0200-000066090000}"/>
                      </a:ext>
                    </a:extLst>
                  </wp:docPr>
                  <wp:cNvGraphicFramePr/>
                  <a:graphic xmlns:a="http://schemas.openxmlformats.org/drawingml/2006/main">
                    <a:graphicData uri="http://schemas.openxmlformats.org/drawingml/2006/picture">
                      <pic:pic xmlns:pic="http://schemas.openxmlformats.org/drawingml/2006/picture">
                        <pic:nvPicPr>
                          <pic:cNvPr id="2406" name="2031 Imagen" hidden="1">
                            <a:extLst>
                              <a:ext uri="{FF2B5EF4-FFF2-40B4-BE49-F238E27FC236}">
                                <a16:creationId xmlns:a16="http://schemas.microsoft.com/office/drawing/2014/main" id="{00000000-0008-0000-0200-00006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4667AF" wp14:editId="5E2BE7CA">
                  <wp:simplePos x="0" y="0"/>
                  <wp:positionH relativeFrom="column">
                    <wp:posOffset>0</wp:posOffset>
                  </wp:positionH>
                  <wp:positionV relativeFrom="paragraph">
                    <wp:posOffset>9525</wp:posOffset>
                  </wp:positionV>
                  <wp:extent cx="9525" cy="123825"/>
                  <wp:effectExtent l="0" t="0" r="28575" b="9525"/>
                  <wp:wrapNone/>
                  <wp:docPr id="2407" name="Imagen 858" hidden="1">
                    <a:extLst xmlns:a="http://schemas.openxmlformats.org/drawingml/2006/main">
                      <a:ext uri="{FF2B5EF4-FFF2-40B4-BE49-F238E27FC236}">
                        <a16:creationId xmlns:a16="http://schemas.microsoft.com/office/drawing/2014/main" id="{00000000-0008-0000-0200-000067090000}"/>
                      </a:ext>
                    </a:extLst>
                  </wp:docPr>
                  <wp:cNvGraphicFramePr/>
                  <a:graphic xmlns:a="http://schemas.openxmlformats.org/drawingml/2006/main">
                    <a:graphicData uri="http://schemas.openxmlformats.org/drawingml/2006/picture">
                      <pic:pic xmlns:pic="http://schemas.openxmlformats.org/drawingml/2006/picture">
                        <pic:nvPicPr>
                          <pic:cNvPr id="2407" name="2032 Imagen" hidden="1">
                            <a:extLst>
                              <a:ext uri="{FF2B5EF4-FFF2-40B4-BE49-F238E27FC236}">
                                <a16:creationId xmlns:a16="http://schemas.microsoft.com/office/drawing/2014/main" id="{00000000-0008-0000-0200-00006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0474AD" wp14:editId="22ED376D">
                  <wp:simplePos x="0" y="0"/>
                  <wp:positionH relativeFrom="column">
                    <wp:posOffset>0</wp:posOffset>
                  </wp:positionH>
                  <wp:positionV relativeFrom="paragraph">
                    <wp:posOffset>9525</wp:posOffset>
                  </wp:positionV>
                  <wp:extent cx="9525" cy="123825"/>
                  <wp:effectExtent l="0" t="0" r="28575" b="9525"/>
                  <wp:wrapNone/>
                  <wp:docPr id="2408" name="Imagen 857" hidden="1">
                    <a:extLst xmlns:a="http://schemas.openxmlformats.org/drawingml/2006/main">
                      <a:ext uri="{FF2B5EF4-FFF2-40B4-BE49-F238E27FC236}">
                        <a16:creationId xmlns:a16="http://schemas.microsoft.com/office/drawing/2014/main" id="{00000000-0008-0000-0200-000068090000}"/>
                      </a:ext>
                    </a:extLst>
                  </wp:docPr>
                  <wp:cNvGraphicFramePr/>
                  <a:graphic xmlns:a="http://schemas.openxmlformats.org/drawingml/2006/main">
                    <a:graphicData uri="http://schemas.openxmlformats.org/drawingml/2006/picture">
                      <pic:pic xmlns:pic="http://schemas.openxmlformats.org/drawingml/2006/picture">
                        <pic:nvPicPr>
                          <pic:cNvPr id="2408" name="2033 Imagen" hidden="1">
                            <a:extLst>
                              <a:ext uri="{FF2B5EF4-FFF2-40B4-BE49-F238E27FC236}">
                                <a16:creationId xmlns:a16="http://schemas.microsoft.com/office/drawing/2014/main" id="{00000000-0008-0000-0200-00006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FCE1FE" wp14:editId="1BFECC87">
                  <wp:simplePos x="0" y="0"/>
                  <wp:positionH relativeFrom="column">
                    <wp:posOffset>0</wp:posOffset>
                  </wp:positionH>
                  <wp:positionV relativeFrom="paragraph">
                    <wp:posOffset>9525</wp:posOffset>
                  </wp:positionV>
                  <wp:extent cx="9525" cy="123825"/>
                  <wp:effectExtent l="0" t="0" r="28575" b="9525"/>
                  <wp:wrapNone/>
                  <wp:docPr id="2409" name="Imagen 856" hidden="1">
                    <a:extLst xmlns:a="http://schemas.openxmlformats.org/drawingml/2006/main">
                      <a:ext uri="{FF2B5EF4-FFF2-40B4-BE49-F238E27FC236}">
                        <a16:creationId xmlns:a16="http://schemas.microsoft.com/office/drawing/2014/main" id="{00000000-0008-0000-0200-000069090000}"/>
                      </a:ext>
                    </a:extLst>
                  </wp:docPr>
                  <wp:cNvGraphicFramePr/>
                  <a:graphic xmlns:a="http://schemas.openxmlformats.org/drawingml/2006/main">
                    <a:graphicData uri="http://schemas.openxmlformats.org/drawingml/2006/picture">
                      <pic:pic xmlns:pic="http://schemas.openxmlformats.org/drawingml/2006/picture">
                        <pic:nvPicPr>
                          <pic:cNvPr id="2409" name="2034 Imagen" hidden="1">
                            <a:extLst>
                              <a:ext uri="{FF2B5EF4-FFF2-40B4-BE49-F238E27FC236}">
                                <a16:creationId xmlns:a16="http://schemas.microsoft.com/office/drawing/2014/main" id="{00000000-0008-0000-0200-00006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76C29D" wp14:editId="2B2432C4">
                  <wp:simplePos x="0" y="0"/>
                  <wp:positionH relativeFrom="column">
                    <wp:posOffset>0</wp:posOffset>
                  </wp:positionH>
                  <wp:positionV relativeFrom="paragraph">
                    <wp:posOffset>9525</wp:posOffset>
                  </wp:positionV>
                  <wp:extent cx="9525" cy="123825"/>
                  <wp:effectExtent l="0" t="0" r="28575" b="9525"/>
                  <wp:wrapNone/>
                  <wp:docPr id="2410" name="Imagen 855" hidden="1">
                    <a:extLst xmlns:a="http://schemas.openxmlformats.org/drawingml/2006/main">
                      <a:ext uri="{FF2B5EF4-FFF2-40B4-BE49-F238E27FC236}">
                        <a16:creationId xmlns:a16="http://schemas.microsoft.com/office/drawing/2014/main" id="{00000000-0008-0000-0200-00006A090000}"/>
                      </a:ext>
                    </a:extLst>
                  </wp:docPr>
                  <wp:cNvGraphicFramePr/>
                  <a:graphic xmlns:a="http://schemas.openxmlformats.org/drawingml/2006/main">
                    <a:graphicData uri="http://schemas.openxmlformats.org/drawingml/2006/picture">
                      <pic:pic xmlns:pic="http://schemas.openxmlformats.org/drawingml/2006/picture">
                        <pic:nvPicPr>
                          <pic:cNvPr id="2410" name="2035 Imagen" hidden="1">
                            <a:extLst>
                              <a:ext uri="{FF2B5EF4-FFF2-40B4-BE49-F238E27FC236}">
                                <a16:creationId xmlns:a16="http://schemas.microsoft.com/office/drawing/2014/main" id="{00000000-0008-0000-0200-00006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14C5E5" wp14:editId="6B1E0972">
                  <wp:simplePos x="0" y="0"/>
                  <wp:positionH relativeFrom="column">
                    <wp:posOffset>0</wp:posOffset>
                  </wp:positionH>
                  <wp:positionV relativeFrom="paragraph">
                    <wp:posOffset>9525</wp:posOffset>
                  </wp:positionV>
                  <wp:extent cx="9525" cy="123825"/>
                  <wp:effectExtent l="0" t="0" r="28575" b="9525"/>
                  <wp:wrapNone/>
                  <wp:docPr id="2411" name="Imagen 854" hidden="1">
                    <a:extLst xmlns:a="http://schemas.openxmlformats.org/drawingml/2006/main">
                      <a:ext uri="{FF2B5EF4-FFF2-40B4-BE49-F238E27FC236}">
                        <a16:creationId xmlns:a16="http://schemas.microsoft.com/office/drawing/2014/main" id="{00000000-0008-0000-0200-00006B090000}"/>
                      </a:ext>
                    </a:extLst>
                  </wp:docPr>
                  <wp:cNvGraphicFramePr/>
                  <a:graphic xmlns:a="http://schemas.openxmlformats.org/drawingml/2006/main">
                    <a:graphicData uri="http://schemas.openxmlformats.org/drawingml/2006/picture">
                      <pic:pic xmlns:pic="http://schemas.openxmlformats.org/drawingml/2006/picture">
                        <pic:nvPicPr>
                          <pic:cNvPr id="2411" name="2036 Imagen" hidden="1">
                            <a:extLst>
                              <a:ext uri="{FF2B5EF4-FFF2-40B4-BE49-F238E27FC236}">
                                <a16:creationId xmlns:a16="http://schemas.microsoft.com/office/drawing/2014/main" id="{00000000-0008-0000-0200-00006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F8B943" wp14:editId="1E661477">
                  <wp:simplePos x="0" y="0"/>
                  <wp:positionH relativeFrom="column">
                    <wp:posOffset>0</wp:posOffset>
                  </wp:positionH>
                  <wp:positionV relativeFrom="paragraph">
                    <wp:posOffset>9525</wp:posOffset>
                  </wp:positionV>
                  <wp:extent cx="9525" cy="123825"/>
                  <wp:effectExtent l="0" t="0" r="28575" b="9525"/>
                  <wp:wrapNone/>
                  <wp:docPr id="2412" name="Imagen 853" hidden="1">
                    <a:extLst xmlns:a="http://schemas.openxmlformats.org/drawingml/2006/main">
                      <a:ext uri="{FF2B5EF4-FFF2-40B4-BE49-F238E27FC236}">
                        <a16:creationId xmlns:a16="http://schemas.microsoft.com/office/drawing/2014/main" id="{00000000-0008-0000-0200-00006C090000}"/>
                      </a:ext>
                    </a:extLst>
                  </wp:docPr>
                  <wp:cNvGraphicFramePr/>
                  <a:graphic xmlns:a="http://schemas.openxmlformats.org/drawingml/2006/main">
                    <a:graphicData uri="http://schemas.openxmlformats.org/drawingml/2006/picture">
                      <pic:pic xmlns:pic="http://schemas.openxmlformats.org/drawingml/2006/picture">
                        <pic:nvPicPr>
                          <pic:cNvPr id="2412" name="2037 Imagen" hidden="1">
                            <a:extLst>
                              <a:ext uri="{FF2B5EF4-FFF2-40B4-BE49-F238E27FC236}">
                                <a16:creationId xmlns:a16="http://schemas.microsoft.com/office/drawing/2014/main" id="{00000000-0008-0000-0200-00006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E7F55C" wp14:editId="36BB3C5A">
                  <wp:simplePos x="0" y="0"/>
                  <wp:positionH relativeFrom="column">
                    <wp:posOffset>0</wp:posOffset>
                  </wp:positionH>
                  <wp:positionV relativeFrom="paragraph">
                    <wp:posOffset>9525</wp:posOffset>
                  </wp:positionV>
                  <wp:extent cx="9525" cy="123825"/>
                  <wp:effectExtent l="0" t="0" r="28575" b="9525"/>
                  <wp:wrapNone/>
                  <wp:docPr id="2413" name="Imagen 852" hidden="1">
                    <a:extLst xmlns:a="http://schemas.openxmlformats.org/drawingml/2006/main">
                      <a:ext uri="{FF2B5EF4-FFF2-40B4-BE49-F238E27FC236}">
                        <a16:creationId xmlns:a16="http://schemas.microsoft.com/office/drawing/2014/main" id="{00000000-0008-0000-0200-00006D090000}"/>
                      </a:ext>
                    </a:extLst>
                  </wp:docPr>
                  <wp:cNvGraphicFramePr/>
                  <a:graphic xmlns:a="http://schemas.openxmlformats.org/drawingml/2006/main">
                    <a:graphicData uri="http://schemas.openxmlformats.org/drawingml/2006/picture">
                      <pic:pic xmlns:pic="http://schemas.openxmlformats.org/drawingml/2006/picture">
                        <pic:nvPicPr>
                          <pic:cNvPr id="2413" name="2038 Imagen" hidden="1">
                            <a:extLst>
                              <a:ext uri="{FF2B5EF4-FFF2-40B4-BE49-F238E27FC236}">
                                <a16:creationId xmlns:a16="http://schemas.microsoft.com/office/drawing/2014/main" id="{00000000-0008-0000-0200-00006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BCC933" wp14:editId="74AD0908">
                  <wp:simplePos x="0" y="0"/>
                  <wp:positionH relativeFrom="column">
                    <wp:posOffset>0</wp:posOffset>
                  </wp:positionH>
                  <wp:positionV relativeFrom="paragraph">
                    <wp:posOffset>9525</wp:posOffset>
                  </wp:positionV>
                  <wp:extent cx="9525" cy="123825"/>
                  <wp:effectExtent l="0" t="0" r="28575" b="9525"/>
                  <wp:wrapNone/>
                  <wp:docPr id="2414" name="Imagen 851" hidden="1">
                    <a:extLst xmlns:a="http://schemas.openxmlformats.org/drawingml/2006/main">
                      <a:ext uri="{FF2B5EF4-FFF2-40B4-BE49-F238E27FC236}">
                        <a16:creationId xmlns:a16="http://schemas.microsoft.com/office/drawing/2014/main" id="{00000000-0008-0000-0200-00006E090000}"/>
                      </a:ext>
                    </a:extLst>
                  </wp:docPr>
                  <wp:cNvGraphicFramePr/>
                  <a:graphic xmlns:a="http://schemas.openxmlformats.org/drawingml/2006/main">
                    <a:graphicData uri="http://schemas.openxmlformats.org/drawingml/2006/picture">
                      <pic:pic xmlns:pic="http://schemas.openxmlformats.org/drawingml/2006/picture">
                        <pic:nvPicPr>
                          <pic:cNvPr id="2414" name="2039 Imagen" hidden="1">
                            <a:extLst>
                              <a:ext uri="{FF2B5EF4-FFF2-40B4-BE49-F238E27FC236}">
                                <a16:creationId xmlns:a16="http://schemas.microsoft.com/office/drawing/2014/main" id="{00000000-0008-0000-0200-00006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7F9041" wp14:editId="3B064FBD">
                  <wp:simplePos x="0" y="0"/>
                  <wp:positionH relativeFrom="column">
                    <wp:posOffset>0</wp:posOffset>
                  </wp:positionH>
                  <wp:positionV relativeFrom="paragraph">
                    <wp:posOffset>9525</wp:posOffset>
                  </wp:positionV>
                  <wp:extent cx="9525" cy="123825"/>
                  <wp:effectExtent l="0" t="0" r="28575" b="9525"/>
                  <wp:wrapNone/>
                  <wp:docPr id="2415" name="Imagen 850" hidden="1">
                    <a:extLst xmlns:a="http://schemas.openxmlformats.org/drawingml/2006/main">
                      <a:ext uri="{FF2B5EF4-FFF2-40B4-BE49-F238E27FC236}">
                        <a16:creationId xmlns:a16="http://schemas.microsoft.com/office/drawing/2014/main" id="{00000000-0008-0000-0200-00006F090000}"/>
                      </a:ext>
                    </a:extLst>
                  </wp:docPr>
                  <wp:cNvGraphicFramePr/>
                  <a:graphic xmlns:a="http://schemas.openxmlformats.org/drawingml/2006/main">
                    <a:graphicData uri="http://schemas.openxmlformats.org/drawingml/2006/picture">
                      <pic:pic xmlns:pic="http://schemas.openxmlformats.org/drawingml/2006/picture">
                        <pic:nvPicPr>
                          <pic:cNvPr id="2415" name="2040 Imagen" hidden="1">
                            <a:extLst>
                              <a:ext uri="{FF2B5EF4-FFF2-40B4-BE49-F238E27FC236}">
                                <a16:creationId xmlns:a16="http://schemas.microsoft.com/office/drawing/2014/main" id="{00000000-0008-0000-0200-00006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CDE894" wp14:editId="71C274D4">
                  <wp:simplePos x="0" y="0"/>
                  <wp:positionH relativeFrom="column">
                    <wp:posOffset>0</wp:posOffset>
                  </wp:positionH>
                  <wp:positionV relativeFrom="paragraph">
                    <wp:posOffset>9525</wp:posOffset>
                  </wp:positionV>
                  <wp:extent cx="9525" cy="123825"/>
                  <wp:effectExtent l="0" t="0" r="28575" b="9525"/>
                  <wp:wrapNone/>
                  <wp:docPr id="2416" name="Imagen 849" hidden="1">
                    <a:extLst xmlns:a="http://schemas.openxmlformats.org/drawingml/2006/main">
                      <a:ext uri="{FF2B5EF4-FFF2-40B4-BE49-F238E27FC236}">
                        <a16:creationId xmlns:a16="http://schemas.microsoft.com/office/drawing/2014/main" id="{00000000-0008-0000-0200-000070090000}"/>
                      </a:ext>
                    </a:extLst>
                  </wp:docPr>
                  <wp:cNvGraphicFramePr/>
                  <a:graphic xmlns:a="http://schemas.openxmlformats.org/drawingml/2006/main">
                    <a:graphicData uri="http://schemas.openxmlformats.org/drawingml/2006/picture">
                      <pic:pic xmlns:pic="http://schemas.openxmlformats.org/drawingml/2006/picture">
                        <pic:nvPicPr>
                          <pic:cNvPr id="2416" name="2041 Imagen" hidden="1">
                            <a:extLst>
                              <a:ext uri="{FF2B5EF4-FFF2-40B4-BE49-F238E27FC236}">
                                <a16:creationId xmlns:a16="http://schemas.microsoft.com/office/drawing/2014/main" id="{00000000-0008-0000-0200-00007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603CDF" wp14:editId="2CBC0B61">
                  <wp:simplePos x="0" y="0"/>
                  <wp:positionH relativeFrom="column">
                    <wp:posOffset>0</wp:posOffset>
                  </wp:positionH>
                  <wp:positionV relativeFrom="paragraph">
                    <wp:posOffset>9525</wp:posOffset>
                  </wp:positionV>
                  <wp:extent cx="9525" cy="123825"/>
                  <wp:effectExtent l="0" t="0" r="28575" b="9525"/>
                  <wp:wrapNone/>
                  <wp:docPr id="2417" name="Imagen 848" hidden="1">
                    <a:extLst xmlns:a="http://schemas.openxmlformats.org/drawingml/2006/main">
                      <a:ext uri="{FF2B5EF4-FFF2-40B4-BE49-F238E27FC236}">
                        <a16:creationId xmlns:a16="http://schemas.microsoft.com/office/drawing/2014/main" id="{00000000-0008-0000-0200-000071090000}"/>
                      </a:ext>
                    </a:extLst>
                  </wp:docPr>
                  <wp:cNvGraphicFramePr/>
                  <a:graphic xmlns:a="http://schemas.openxmlformats.org/drawingml/2006/main">
                    <a:graphicData uri="http://schemas.openxmlformats.org/drawingml/2006/picture">
                      <pic:pic xmlns:pic="http://schemas.openxmlformats.org/drawingml/2006/picture">
                        <pic:nvPicPr>
                          <pic:cNvPr id="2417" name="2042 Imagen" hidden="1">
                            <a:extLst>
                              <a:ext uri="{FF2B5EF4-FFF2-40B4-BE49-F238E27FC236}">
                                <a16:creationId xmlns:a16="http://schemas.microsoft.com/office/drawing/2014/main" id="{00000000-0008-0000-0200-00007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0C1F51" wp14:editId="6494A0B7">
                  <wp:simplePos x="0" y="0"/>
                  <wp:positionH relativeFrom="column">
                    <wp:posOffset>0</wp:posOffset>
                  </wp:positionH>
                  <wp:positionV relativeFrom="paragraph">
                    <wp:posOffset>9525</wp:posOffset>
                  </wp:positionV>
                  <wp:extent cx="9525" cy="123825"/>
                  <wp:effectExtent l="0" t="0" r="28575" b="9525"/>
                  <wp:wrapNone/>
                  <wp:docPr id="2418" name="Imagen 847" hidden="1">
                    <a:extLst xmlns:a="http://schemas.openxmlformats.org/drawingml/2006/main">
                      <a:ext uri="{FF2B5EF4-FFF2-40B4-BE49-F238E27FC236}">
                        <a16:creationId xmlns:a16="http://schemas.microsoft.com/office/drawing/2014/main" id="{00000000-0008-0000-0200-000072090000}"/>
                      </a:ext>
                    </a:extLst>
                  </wp:docPr>
                  <wp:cNvGraphicFramePr/>
                  <a:graphic xmlns:a="http://schemas.openxmlformats.org/drawingml/2006/main">
                    <a:graphicData uri="http://schemas.openxmlformats.org/drawingml/2006/picture">
                      <pic:pic xmlns:pic="http://schemas.openxmlformats.org/drawingml/2006/picture">
                        <pic:nvPicPr>
                          <pic:cNvPr id="2418" name="2043 Imagen" hidden="1">
                            <a:extLst>
                              <a:ext uri="{FF2B5EF4-FFF2-40B4-BE49-F238E27FC236}">
                                <a16:creationId xmlns:a16="http://schemas.microsoft.com/office/drawing/2014/main" id="{00000000-0008-0000-0200-00007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1A13E8" wp14:editId="162A7C05">
                  <wp:simplePos x="0" y="0"/>
                  <wp:positionH relativeFrom="column">
                    <wp:posOffset>0</wp:posOffset>
                  </wp:positionH>
                  <wp:positionV relativeFrom="paragraph">
                    <wp:posOffset>9525</wp:posOffset>
                  </wp:positionV>
                  <wp:extent cx="9525" cy="123825"/>
                  <wp:effectExtent l="0" t="0" r="28575" b="9525"/>
                  <wp:wrapNone/>
                  <wp:docPr id="2419" name="Imagen 846" hidden="1">
                    <a:extLst xmlns:a="http://schemas.openxmlformats.org/drawingml/2006/main">
                      <a:ext uri="{FF2B5EF4-FFF2-40B4-BE49-F238E27FC236}">
                        <a16:creationId xmlns:a16="http://schemas.microsoft.com/office/drawing/2014/main" id="{00000000-0008-0000-0200-000073090000}"/>
                      </a:ext>
                    </a:extLst>
                  </wp:docPr>
                  <wp:cNvGraphicFramePr/>
                  <a:graphic xmlns:a="http://schemas.openxmlformats.org/drawingml/2006/main">
                    <a:graphicData uri="http://schemas.openxmlformats.org/drawingml/2006/picture">
                      <pic:pic xmlns:pic="http://schemas.openxmlformats.org/drawingml/2006/picture">
                        <pic:nvPicPr>
                          <pic:cNvPr id="2419" name="2044 Imagen" hidden="1">
                            <a:extLst>
                              <a:ext uri="{FF2B5EF4-FFF2-40B4-BE49-F238E27FC236}">
                                <a16:creationId xmlns:a16="http://schemas.microsoft.com/office/drawing/2014/main" id="{00000000-0008-0000-0200-00007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7A8EF1" wp14:editId="56469DF1">
                  <wp:simplePos x="0" y="0"/>
                  <wp:positionH relativeFrom="column">
                    <wp:posOffset>0</wp:posOffset>
                  </wp:positionH>
                  <wp:positionV relativeFrom="paragraph">
                    <wp:posOffset>9525</wp:posOffset>
                  </wp:positionV>
                  <wp:extent cx="9525" cy="123825"/>
                  <wp:effectExtent l="0" t="0" r="28575" b="9525"/>
                  <wp:wrapNone/>
                  <wp:docPr id="2420" name="Imagen 845" hidden="1">
                    <a:extLst xmlns:a="http://schemas.openxmlformats.org/drawingml/2006/main">
                      <a:ext uri="{FF2B5EF4-FFF2-40B4-BE49-F238E27FC236}">
                        <a16:creationId xmlns:a16="http://schemas.microsoft.com/office/drawing/2014/main" id="{00000000-0008-0000-0200-000074090000}"/>
                      </a:ext>
                    </a:extLst>
                  </wp:docPr>
                  <wp:cNvGraphicFramePr/>
                  <a:graphic xmlns:a="http://schemas.openxmlformats.org/drawingml/2006/main">
                    <a:graphicData uri="http://schemas.openxmlformats.org/drawingml/2006/picture">
                      <pic:pic xmlns:pic="http://schemas.openxmlformats.org/drawingml/2006/picture">
                        <pic:nvPicPr>
                          <pic:cNvPr id="2420" name="2045 Imagen" hidden="1">
                            <a:extLst>
                              <a:ext uri="{FF2B5EF4-FFF2-40B4-BE49-F238E27FC236}">
                                <a16:creationId xmlns:a16="http://schemas.microsoft.com/office/drawing/2014/main" id="{00000000-0008-0000-0200-00007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CA6274" wp14:editId="222C0FD9">
                  <wp:simplePos x="0" y="0"/>
                  <wp:positionH relativeFrom="column">
                    <wp:posOffset>0</wp:posOffset>
                  </wp:positionH>
                  <wp:positionV relativeFrom="paragraph">
                    <wp:posOffset>9525</wp:posOffset>
                  </wp:positionV>
                  <wp:extent cx="9525" cy="123825"/>
                  <wp:effectExtent l="0" t="0" r="28575" b="9525"/>
                  <wp:wrapNone/>
                  <wp:docPr id="2421" name="Imagen 844" hidden="1">
                    <a:extLst xmlns:a="http://schemas.openxmlformats.org/drawingml/2006/main">
                      <a:ext uri="{FF2B5EF4-FFF2-40B4-BE49-F238E27FC236}">
                        <a16:creationId xmlns:a16="http://schemas.microsoft.com/office/drawing/2014/main" id="{00000000-0008-0000-0200-000075090000}"/>
                      </a:ext>
                    </a:extLst>
                  </wp:docPr>
                  <wp:cNvGraphicFramePr/>
                  <a:graphic xmlns:a="http://schemas.openxmlformats.org/drawingml/2006/main">
                    <a:graphicData uri="http://schemas.openxmlformats.org/drawingml/2006/picture">
                      <pic:pic xmlns:pic="http://schemas.openxmlformats.org/drawingml/2006/picture">
                        <pic:nvPicPr>
                          <pic:cNvPr id="2421" name="2046 Imagen" hidden="1">
                            <a:extLst>
                              <a:ext uri="{FF2B5EF4-FFF2-40B4-BE49-F238E27FC236}">
                                <a16:creationId xmlns:a16="http://schemas.microsoft.com/office/drawing/2014/main" id="{00000000-0008-0000-0200-00007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2FF11A" wp14:editId="57A46209">
                  <wp:simplePos x="0" y="0"/>
                  <wp:positionH relativeFrom="column">
                    <wp:posOffset>0</wp:posOffset>
                  </wp:positionH>
                  <wp:positionV relativeFrom="paragraph">
                    <wp:posOffset>9525</wp:posOffset>
                  </wp:positionV>
                  <wp:extent cx="9525" cy="123825"/>
                  <wp:effectExtent l="0" t="0" r="28575" b="9525"/>
                  <wp:wrapNone/>
                  <wp:docPr id="2422" name="Imagen 843" hidden="1">
                    <a:extLst xmlns:a="http://schemas.openxmlformats.org/drawingml/2006/main">
                      <a:ext uri="{FF2B5EF4-FFF2-40B4-BE49-F238E27FC236}">
                        <a16:creationId xmlns:a16="http://schemas.microsoft.com/office/drawing/2014/main" id="{00000000-0008-0000-0200-000076090000}"/>
                      </a:ext>
                    </a:extLst>
                  </wp:docPr>
                  <wp:cNvGraphicFramePr/>
                  <a:graphic xmlns:a="http://schemas.openxmlformats.org/drawingml/2006/main">
                    <a:graphicData uri="http://schemas.openxmlformats.org/drawingml/2006/picture">
                      <pic:pic xmlns:pic="http://schemas.openxmlformats.org/drawingml/2006/picture">
                        <pic:nvPicPr>
                          <pic:cNvPr id="2422" name="2047 Imagen" hidden="1">
                            <a:extLst>
                              <a:ext uri="{FF2B5EF4-FFF2-40B4-BE49-F238E27FC236}">
                                <a16:creationId xmlns:a16="http://schemas.microsoft.com/office/drawing/2014/main" id="{00000000-0008-0000-0200-00007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416109" wp14:editId="01D34530">
                  <wp:simplePos x="0" y="0"/>
                  <wp:positionH relativeFrom="column">
                    <wp:posOffset>0</wp:posOffset>
                  </wp:positionH>
                  <wp:positionV relativeFrom="paragraph">
                    <wp:posOffset>9525</wp:posOffset>
                  </wp:positionV>
                  <wp:extent cx="9525" cy="123825"/>
                  <wp:effectExtent l="0" t="0" r="28575" b="9525"/>
                  <wp:wrapNone/>
                  <wp:docPr id="2423" name="Imagen 842" hidden="1">
                    <a:extLst xmlns:a="http://schemas.openxmlformats.org/drawingml/2006/main">
                      <a:ext uri="{FF2B5EF4-FFF2-40B4-BE49-F238E27FC236}">
                        <a16:creationId xmlns:a16="http://schemas.microsoft.com/office/drawing/2014/main" id="{00000000-0008-0000-0200-000077090000}"/>
                      </a:ext>
                    </a:extLst>
                  </wp:docPr>
                  <wp:cNvGraphicFramePr/>
                  <a:graphic xmlns:a="http://schemas.openxmlformats.org/drawingml/2006/main">
                    <a:graphicData uri="http://schemas.openxmlformats.org/drawingml/2006/picture">
                      <pic:pic xmlns:pic="http://schemas.openxmlformats.org/drawingml/2006/picture">
                        <pic:nvPicPr>
                          <pic:cNvPr id="2423" name="2048 Imagen" hidden="1">
                            <a:extLst>
                              <a:ext uri="{FF2B5EF4-FFF2-40B4-BE49-F238E27FC236}">
                                <a16:creationId xmlns:a16="http://schemas.microsoft.com/office/drawing/2014/main" id="{00000000-0008-0000-0200-00007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349A5E" wp14:editId="05F9BFE7">
                  <wp:simplePos x="0" y="0"/>
                  <wp:positionH relativeFrom="column">
                    <wp:posOffset>0</wp:posOffset>
                  </wp:positionH>
                  <wp:positionV relativeFrom="paragraph">
                    <wp:posOffset>9525</wp:posOffset>
                  </wp:positionV>
                  <wp:extent cx="9525" cy="123825"/>
                  <wp:effectExtent l="0" t="0" r="28575" b="9525"/>
                  <wp:wrapNone/>
                  <wp:docPr id="2424" name="Imagen 841" hidden="1">
                    <a:extLst xmlns:a="http://schemas.openxmlformats.org/drawingml/2006/main">
                      <a:ext uri="{FF2B5EF4-FFF2-40B4-BE49-F238E27FC236}">
                        <a16:creationId xmlns:a16="http://schemas.microsoft.com/office/drawing/2014/main" id="{00000000-0008-0000-0200-000078090000}"/>
                      </a:ext>
                    </a:extLst>
                  </wp:docPr>
                  <wp:cNvGraphicFramePr/>
                  <a:graphic xmlns:a="http://schemas.openxmlformats.org/drawingml/2006/main">
                    <a:graphicData uri="http://schemas.openxmlformats.org/drawingml/2006/picture">
                      <pic:pic xmlns:pic="http://schemas.openxmlformats.org/drawingml/2006/picture">
                        <pic:nvPicPr>
                          <pic:cNvPr id="2424" name="2049 Imagen" hidden="1">
                            <a:extLst>
                              <a:ext uri="{FF2B5EF4-FFF2-40B4-BE49-F238E27FC236}">
                                <a16:creationId xmlns:a16="http://schemas.microsoft.com/office/drawing/2014/main" id="{00000000-0008-0000-0200-00007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12EAFB" wp14:editId="45B24386">
                  <wp:simplePos x="0" y="0"/>
                  <wp:positionH relativeFrom="column">
                    <wp:posOffset>0</wp:posOffset>
                  </wp:positionH>
                  <wp:positionV relativeFrom="paragraph">
                    <wp:posOffset>9525</wp:posOffset>
                  </wp:positionV>
                  <wp:extent cx="9525" cy="123825"/>
                  <wp:effectExtent l="0" t="0" r="28575" b="9525"/>
                  <wp:wrapNone/>
                  <wp:docPr id="2425" name="Imagen 840" hidden="1">
                    <a:extLst xmlns:a="http://schemas.openxmlformats.org/drawingml/2006/main">
                      <a:ext uri="{FF2B5EF4-FFF2-40B4-BE49-F238E27FC236}">
                        <a16:creationId xmlns:a16="http://schemas.microsoft.com/office/drawing/2014/main" id="{00000000-0008-0000-0200-000079090000}"/>
                      </a:ext>
                    </a:extLst>
                  </wp:docPr>
                  <wp:cNvGraphicFramePr/>
                  <a:graphic xmlns:a="http://schemas.openxmlformats.org/drawingml/2006/main">
                    <a:graphicData uri="http://schemas.openxmlformats.org/drawingml/2006/picture">
                      <pic:pic xmlns:pic="http://schemas.openxmlformats.org/drawingml/2006/picture">
                        <pic:nvPicPr>
                          <pic:cNvPr id="2425" name="2050 Imagen" hidden="1">
                            <a:extLst>
                              <a:ext uri="{FF2B5EF4-FFF2-40B4-BE49-F238E27FC236}">
                                <a16:creationId xmlns:a16="http://schemas.microsoft.com/office/drawing/2014/main" id="{00000000-0008-0000-0200-00007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CD6911" wp14:editId="5FE82EE3">
                  <wp:simplePos x="0" y="0"/>
                  <wp:positionH relativeFrom="column">
                    <wp:posOffset>0</wp:posOffset>
                  </wp:positionH>
                  <wp:positionV relativeFrom="paragraph">
                    <wp:posOffset>9525</wp:posOffset>
                  </wp:positionV>
                  <wp:extent cx="9525" cy="123825"/>
                  <wp:effectExtent l="0" t="0" r="28575" b="9525"/>
                  <wp:wrapNone/>
                  <wp:docPr id="2426" name="Imagen 839" hidden="1">
                    <a:extLst xmlns:a="http://schemas.openxmlformats.org/drawingml/2006/main">
                      <a:ext uri="{FF2B5EF4-FFF2-40B4-BE49-F238E27FC236}">
                        <a16:creationId xmlns:a16="http://schemas.microsoft.com/office/drawing/2014/main" id="{00000000-0008-0000-0200-00007A090000}"/>
                      </a:ext>
                    </a:extLst>
                  </wp:docPr>
                  <wp:cNvGraphicFramePr/>
                  <a:graphic xmlns:a="http://schemas.openxmlformats.org/drawingml/2006/main">
                    <a:graphicData uri="http://schemas.openxmlformats.org/drawingml/2006/picture">
                      <pic:pic xmlns:pic="http://schemas.openxmlformats.org/drawingml/2006/picture">
                        <pic:nvPicPr>
                          <pic:cNvPr id="2426" name="2051 Imagen" hidden="1">
                            <a:extLst>
                              <a:ext uri="{FF2B5EF4-FFF2-40B4-BE49-F238E27FC236}">
                                <a16:creationId xmlns:a16="http://schemas.microsoft.com/office/drawing/2014/main" id="{00000000-0008-0000-0200-00007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446866" wp14:editId="32D80A5B">
                  <wp:simplePos x="0" y="0"/>
                  <wp:positionH relativeFrom="column">
                    <wp:posOffset>0</wp:posOffset>
                  </wp:positionH>
                  <wp:positionV relativeFrom="paragraph">
                    <wp:posOffset>9525</wp:posOffset>
                  </wp:positionV>
                  <wp:extent cx="9525" cy="123825"/>
                  <wp:effectExtent l="0" t="0" r="28575" b="9525"/>
                  <wp:wrapNone/>
                  <wp:docPr id="2427" name="Imagen 838" hidden="1">
                    <a:extLst xmlns:a="http://schemas.openxmlformats.org/drawingml/2006/main">
                      <a:ext uri="{FF2B5EF4-FFF2-40B4-BE49-F238E27FC236}">
                        <a16:creationId xmlns:a16="http://schemas.microsoft.com/office/drawing/2014/main" id="{00000000-0008-0000-0200-00007B090000}"/>
                      </a:ext>
                    </a:extLst>
                  </wp:docPr>
                  <wp:cNvGraphicFramePr/>
                  <a:graphic xmlns:a="http://schemas.openxmlformats.org/drawingml/2006/main">
                    <a:graphicData uri="http://schemas.openxmlformats.org/drawingml/2006/picture">
                      <pic:pic xmlns:pic="http://schemas.openxmlformats.org/drawingml/2006/picture">
                        <pic:nvPicPr>
                          <pic:cNvPr id="2427" name="2052 Imagen" hidden="1">
                            <a:extLst>
                              <a:ext uri="{FF2B5EF4-FFF2-40B4-BE49-F238E27FC236}">
                                <a16:creationId xmlns:a16="http://schemas.microsoft.com/office/drawing/2014/main" id="{00000000-0008-0000-0200-00007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65E5E1" wp14:editId="685E54D4">
                  <wp:simplePos x="0" y="0"/>
                  <wp:positionH relativeFrom="column">
                    <wp:posOffset>0</wp:posOffset>
                  </wp:positionH>
                  <wp:positionV relativeFrom="paragraph">
                    <wp:posOffset>9525</wp:posOffset>
                  </wp:positionV>
                  <wp:extent cx="9525" cy="123825"/>
                  <wp:effectExtent l="0" t="0" r="28575" b="9525"/>
                  <wp:wrapNone/>
                  <wp:docPr id="2428" name="Imagen 837" hidden="1">
                    <a:extLst xmlns:a="http://schemas.openxmlformats.org/drawingml/2006/main">
                      <a:ext uri="{FF2B5EF4-FFF2-40B4-BE49-F238E27FC236}">
                        <a16:creationId xmlns:a16="http://schemas.microsoft.com/office/drawing/2014/main" id="{00000000-0008-0000-0200-00007C090000}"/>
                      </a:ext>
                    </a:extLst>
                  </wp:docPr>
                  <wp:cNvGraphicFramePr/>
                  <a:graphic xmlns:a="http://schemas.openxmlformats.org/drawingml/2006/main">
                    <a:graphicData uri="http://schemas.openxmlformats.org/drawingml/2006/picture">
                      <pic:pic xmlns:pic="http://schemas.openxmlformats.org/drawingml/2006/picture">
                        <pic:nvPicPr>
                          <pic:cNvPr id="2428" name="2053 Imagen" hidden="1">
                            <a:extLst>
                              <a:ext uri="{FF2B5EF4-FFF2-40B4-BE49-F238E27FC236}">
                                <a16:creationId xmlns:a16="http://schemas.microsoft.com/office/drawing/2014/main" id="{00000000-0008-0000-0200-00007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308D86" wp14:editId="246113A1">
                  <wp:simplePos x="0" y="0"/>
                  <wp:positionH relativeFrom="column">
                    <wp:posOffset>0</wp:posOffset>
                  </wp:positionH>
                  <wp:positionV relativeFrom="paragraph">
                    <wp:posOffset>9525</wp:posOffset>
                  </wp:positionV>
                  <wp:extent cx="9525" cy="123825"/>
                  <wp:effectExtent l="0" t="0" r="28575" b="9525"/>
                  <wp:wrapNone/>
                  <wp:docPr id="2429" name="Imagen 836" hidden="1">
                    <a:extLst xmlns:a="http://schemas.openxmlformats.org/drawingml/2006/main">
                      <a:ext uri="{FF2B5EF4-FFF2-40B4-BE49-F238E27FC236}">
                        <a16:creationId xmlns:a16="http://schemas.microsoft.com/office/drawing/2014/main" id="{00000000-0008-0000-0200-00007D090000}"/>
                      </a:ext>
                    </a:extLst>
                  </wp:docPr>
                  <wp:cNvGraphicFramePr/>
                  <a:graphic xmlns:a="http://schemas.openxmlformats.org/drawingml/2006/main">
                    <a:graphicData uri="http://schemas.openxmlformats.org/drawingml/2006/picture">
                      <pic:pic xmlns:pic="http://schemas.openxmlformats.org/drawingml/2006/picture">
                        <pic:nvPicPr>
                          <pic:cNvPr id="2429" name="2054 Imagen" hidden="1">
                            <a:extLst>
                              <a:ext uri="{FF2B5EF4-FFF2-40B4-BE49-F238E27FC236}">
                                <a16:creationId xmlns:a16="http://schemas.microsoft.com/office/drawing/2014/main" id="{00000000-0008-0000-0200-00007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B25501" wp14:editId="577C7FE3">
                  <wp:simplePos x="0" y="0"/>
                  <wp:positionH relativeFrom="column">
                    <wp:posOffset>0</wp:posOffset>
                  </wp:positionH>
                  <wp:positionV relativeFrom="paragraph">
                    <wp:posOffset>9525</wp:posOffset>
                  </wp:positionV>
                  <wp:extent cx="9525" cy="123825"/>
                  <wp:effectExtent l="0" t="0" r="28575" b="9525"/>
                  <wp:wrapNone/>
                  <wp:docPr id="2430" name="Imagen 835" hidden="1">
                    <a:extLst xmlns:a="http://schemas.openxmlformats.org/drawingml/2006/main">
                      <a:ext uri="{FF2B5EF4-FFF2-40B4-BE49-F238E27FC236}">
                        <a16:creationId xmlns:a16="http://schemas.microsoft.com/office/drawing/2014/main" id="{00000000-0008-0000-0200-00007E090000}"/>
                      </a:ext>
                    </a:extLst>
                  </wp:docPr>
                  <wp:cNvGraphicFramePr/>
                  <a:graphic xmlns:a="http://schemas.openxmlformats.org/drawingml/2006/main">
                    <a:graphicData uri="http://schemas.openxmlformats.org/drawingml/2006/picture">
                      <pic:pic xmlns:pic="http://schemas.openxmlformats.org/drawingml/2006/picture">
                        <pic:nvPicPr>
                          <pic:cNvPr id="2430" name="2055 Imagen" hidden="1">
                            <a:extLst>
                              <a:ext uri="{FF2B5EF4-FFF2-40B4-BE49-F238E27FC236}">
                                <a16:creationId xmlns:a16="http://schemas.microsoft.com/office/drawing/2014/main" id="{00000000-0008-0000-0200-00007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73BCA4" wp14:editId="7C7BE0AA">
                  <wp:simplePos x="0" y="0"/>
                  <wp:positionH relativeFrom="column">
                    <wp:posOffset>0</wp:posOffset>
                  </wp:positionH>
                  <wp:positionV relativeFrom="paragraph">
                    <wp:posOffset>9525</wp:posOffset>
                  </wp:positionV>
                  <wp:extent cx="9525" cy="123825"/>
                  <wp:effectExtent l="0" t="0" r="28575" b="9525"/>
                  <wp:wrapNone/>
                  <wp:docPr id="2431" name="Imagen 834" hidden="1">
                    <a:extLst xmlns:a="http://schemas.openxmlformats.org/drawingml/2006/main">
                      <a:ext uri="{FF2B5EF4-FFF2-40B4-BE49-F238E27FC236}">
                        <a16:creationId xmlns:a16="http://schemas.microsoft.com/office/drawing/2014/main" id="{00000000-0008-0000-0200-00007F090000}"/>
                      </a:ext>
                    </a:extLst>
                  </wp:docPr>
                  <wp:cNvGraphicFramePr/>
                  <a:graphic xmlns:a="http://schemas.openxmlformats.org/drawingml/2006/main">
                    <a:graphicData uri="http://schemas.openxmlformats.org/drawingml/2006/picture">
                      <pic:pic xmlns:pic="http://schemas.openxmlformats.org/drawingml/2006/picture">
                        <pic:nvPicPr>
                          <pic:cNvPr id="2431" name="2056 Imagen" hidden="1">
                            <a:extLst>
                              <a:ext uri="{FF2B5EF4-FFF2-40B4-BE49-F238E27FC236}">
                                <a16:creationId xmlns:a16="http://schemas.microsoft.com/office/drawing/2014/main" id="{00000000-0008-0000-0200-00007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1898AC" wp14:editId="11E1C832">
                  <wp:simplePos x="0" y="0"/>
                  <wp:positionH relativeFrom="column">
                    <wp:posOffset>0</wp:posOffset>
                  </wp:positionH>
                  <wp:positionV relativeFrom="paragraph">
                    <wp:posOffset>9525</wp:posOffset>
                  </wp:positionV>
                  <wp:extent cx="9525" cy="123825"/>
                  <wp:effectExtent l="0" t="0" r="28575" b="9525"/>
                  <wp:wrapNone/>
                  <wp:docPr id="2432" name="Imagen 833" hidden="1">
                    <a:extLst xmlns:a="http://schemas.openxmlformats.org/drawingml/2006/main">
                      <a:ext uri="{FF2B5EF4-FFF2-40B4-BE49-F238E27FC236}">
                        <a16:creationId xmlns:a16="http://schemas.microsoft.com/office/drawing/2014/main" id="{00000000-0008-0000-0200-000080090000}"/>
                      </a:ext>
                    </a:extLst>
                  </wp:docPr>
                  <wp:cNvGraphicFramePr/>
                  <a:graphic xmlns:a="http://schemas.openxmlformats.org/drawingml/2006/main">
                    <a:graphicData uri="http://schemas.openxmlformats.org/drawingml/2006/picture">
                      <pic:pic xmlns:pic="http://schemas.openxmlformats.org/drawingml/2006/picture">
                        <pic:nvPicPr>
                          <pic:cNvPr id="2432" name="2057 Imagen" hidden="1">
                            <a:extLst>
                              <a:ext uri="{FF2B5EF4-FFF2-40B4-BE49-F238E27FC236}">
                                <a16:creationId xmlns:a16="http://schemas.microsoft.com/office/drawing/2014/main" id="{00000000-0008-0000-0200-00008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A5E810" wp14:editId="7A457498">
                  <wp:simplePos x="0" y="0"/>
                  <wp:positionH relativeFrom="column">
                    <wp:posOffset>0</wp:posOffset>
                  </wp:positionH>
                  <wp:positionV relativeFrom="paragraph">
                    <wp:posOffset>9525</wp:posOffset>
                  </wp:positionV>
                  <wp:extent cx="9525" cy="123825"/>
                  <wp:effectExtent l="0" t="0" r="28575" b="9525"/>
                  <wp:wrapNone/>
                  <wp:docPr id="2433" name="Imagen 832" hidden="1">
                    <a:extLst xmlns:a="http://schemas.openxmlformats.org/drawingml/2006/main">
                      <a:ext uri="{FF2B5EF4-FFF2-40B4-BE49-F238E27FC236}">
                        <a16:creationId xmlns:a16="http://schemas.microsoft.com/office/drawing/2014/main" id="{00000000-0008-0000-0200-000081090000}"/>
                      </a:ext>
                    </a:extLst>
                  </wp:docPr>
                  <wp:cNvGraphicFramePr/>
                  <a:graphic xmlns:a="http://schemas.openxmlformats.org/drawingml/2006/main">
                    <a:graphicData uri="http://schemas.openxmlformats.org/drawingml/2006/picture">
                      <pic:pic xmlns:pic="http://schemas.openxmlformats.org/drawingml/2006/picture">
                        <pic:nvPicPr>
                          <pic:cNvPr id="2433" name="2058 Imagen" hidden="1">
                            <a:extLst>
                              <a:ext uri="{FF2B5EF4-FFF2-40B4-BE49-F238E27FC236}">
                                <a16:creationId xmlns:a16="http://schemas.microsoft.com/office/drawing/2014/main" id="{00000000-0008-0000-0200-00008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C46A48" wp14:editId="337B2ED8">
                  <wp:simplePos x="0" y="0"/>
                  <wp:positionH relativeFrom="column">
                    <wp:posOffset>0</wp:posOffset>
                  </wp:positionH>
                  <wp:positionV relativeFrom="paragraph">
                    <wp:posOffset>9525</wp:posOffset>
                  </wp:positionV>
                  <wp:extent cx="9525" cy="123825"/>
                  <wp:effectExtent l="0" t="0" r="28575" b="9525"/>
                  <wp:wrapNone/>
                  <wp:docPr id="2434" name="Imagen 831" hidden="1">
                    <a:extLst xmlns:a="http://schemas.openxmlformats.org/drawingml/2006/main">
                      <a:ext uri="{FF2B5EF4-FFF2-40B4-BE49-F238E27FC236}">
                        <a16:creationId xmlns:a16="http://schemas.microsoft.com/office/drawing/2014/main" id="{00000000-0008-0000-0200-000082090000}"/>
                      </a:ext>
                    </a:extLst>
                  </wp:docPr>
                  <wp:cNvGraphicFramePr/>
                  <a:graphic xmlns:a="http://schemas.openxmlformats.org/drawingml/2006/main">
                    <a:graphicData uri="http://schemas.openxmlformats.org/drawingml/2006/picture">
                      <pic:pic xmlns:pic="http://schemas.openxmlformats.org/drawingml/2006/picture">
                        <pic:nvPicPr>
                          <pic:cNvPr id="2434" name="2059 Imagen" hidden="1">
                            <a:extLst>
                              <a:ext uri="{FF2B5EF4-FFF2-40B4-BE49-F238E27FC236}">
                                <a16:creationId xmlns:a16="http://schemas.microsoft.com/office/drawing/2014/main" id="{00000000-0008-0000-0200-00008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2E160A" wp14:editId="1CA0C54A">
                  <wp:simplePos x="0" y="0"/>
                  <wp:positionH relativeFrom="column">
                    <wp:posOffset>0</wp:posOffset>
                  </wp:positionH>
                  <wp:positionV relativeFrom="paragraph">
                    <wp:posOffset>9525</wp:posOffset>
                  </wp:positionV>
                  <wp:extent cx="9525" cy="123825"/>
                  <wp:effectExtent l="0" t="0" r="28575" b="9525"/>
                  <wp:wrapNone/>
                  <wp:docPr id="2435" name="Imagen 830" hidden="1">
                    <a:extLst xmlns:a="http://schemas.openxmlformats.org/drawingml/2006/main">
                      <a:ext uri="{FF2B5EF4-FFF2-40B4-BE49-F238E27FC236}">
                        <a16:creationId xmlns:a16="http://schemas.microsoft.com/office/drawing/2014/main" id="{00000000-0008-0000-0200-000083090000}"/>
                      </a:ext>
                    </a:extLst>
                  </wp:docPr>
                  <wp:cNvGraphicFramePr/>
                  <a:graphic xmlns:a="http://schemas.openxmlformats.org/drawingml/2006/main">
                    <a:graphicData uri="http://schemas.openxmlformats.org/drawingml/2006/picture">
                      <pic:pic xmlns:pic="http://schemas.openxmlformats.org/drawingml/2006/picture">
                        <pic:nvPicPr>
                          <pic:cNvPr id="2435" name="2060 Imagen" hidden="1">
                            <a:extLst>
                              <a:ext uri="{FF2B5EF4-FFF2-40B4-BE49-F238E27FC236}">
                                <a16:creationId xmlns:a16="http://schemas.microsoft.com/office/drawing/2014/main" id="{00000000-0008-0000-0200-00008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1034DA" wp14:editId="416B37AB">
                  <wp:simplePos x="0" y="0"/>
                  <wp:positionH relativeFrom="column">
                    <wp:posOffset>0</wp:posOffset>
                  </wp:positionH>
                  <wp:positionV relativeFrom="paragraph">
                    <wp:posOffset>9525</wp:posOffset>
                  </wp:positionV>
                  <wp:extent cx="9525" cy="123825"/>
                  <wp:effectExtent l="0" t="0" r="28575" b="9525"/>
                  <wp:wrapNone/>
                  <wp:docPr id="2436" name="Imagen 829" hidden="1">
                    <a:extLst xmlns:a="http://schemas.openxmlformats.org/drawingml/2006/main">
                      <a:ext uri="{FF2B5EF4-FFF2-40B4-BE49-F238E27FC236}">
                        <a16:creationId xmlns:a16="http://schemas.microsoft.com/office/drawing/2014/main" id="{00000000-0008-0000-0200-000084090000}"/>
                      </a:ext>
                    </a:extLst>
                  </wp:docPr>
                  <wp:cNvGraphicFramePr/>
                  <a:graphic xmlns:a="http://schemas.openxmlformats.org/drawingml/2006/main">
                    <a:graphicData uri="http://schemas.openxmlformats.org/drawingml/2006/picture">
                      <pic:pic xmlns:pic="http://schemas.openxmlformats.org/drawingml/2006/picture">
                        <pic:nvPicPr>
                          <pic:cNvPr id="2436" name="2061 Imagen" hidden="1">
                            <a:extLst>
                              <a:ext uri="{FF2B5EF4-FFF2-40B4-BE49-F238E27FC236}">
                                <a16:creationId xmlns:a16="http://schemas.microsoft.com/office/drawing/2014/main" id="{00000000-0008-0000-0200-00008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C88A61" wp14:editId="00B42E76">
                  <wp:simplePos x="0" y="0"/>
                  <wp:positionH relativeFrom="column">
                    <wp:posOffset>0</wp:posOffset>
                  </wp:positionH>
                  <wp:positionV relativeFrom="paragraph">
                    <wp:posOffset>9525</wp:posOffset>
                  </wp:positionV>
                  <wp:extent cx="9525" cy="123825"/>
                  <wp:effectExtent l="0" t="0" r="28575" b="9525"/>
                  <wp:wrapNone/>
                  <wp:docPr id="2437" name="Imagen 828" hidden="1">
                    <a:extLst xmlns:a="http://schemas.openxmlformats.org/drawingml/2006/main">
                      <a:ext uri="{FF2B5EF4-FFF2-40B4-BE49-F238E27FC236}">
                        <a16:creationId xmlns:a16="http://schemas.microsoft.com/office/drawing/2014/main" id="{00000000-0008-0000-0200-000085090000}"/>
                      </a:ext>
                    </a:extLst>
                  </wp:docPr>
                  <wp:cNvGraphicFramePr/>
                  <a:graphic xmlns:a="http://schemas.openxmlformats.org/drawingml/2006/main">
                    <a:graphicData uri="http://schemas.openxmlformats.org/drawingml/2006/picture">
                      <pic:pic xmlns:pic="http://schemas.openxmlformats.org/drawingml/2006/picture">
                        <pic:nvPicPr>
                          <pic:cNvPr id="2437" name="2062 Imagen" hidden="1">
                            <a:extLst>
                              <a:ext uri="{FF2B5EF4-FFF2-40B4-BE49-F238E27FC236}">
                                <a16:creationId xmlns:a16="http://schemas.microsoft.com/office/drawing/2014/main" id="{00000000-0008-0000-0200-00008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717665" wp14:editId="0EFD422F">
                  <wp:simplePos x="0" y="0"/>
                  <wp:positionH relativeFrom="column">
                    <wp:posOffset>0</wp:posOffset>
                  </wp:positionH>
                  <wp:positionV relativeFrom="paragraph">
                    <wp:posOffset>9525</wp:posOffset>
                  </wp:positionV>
                  <wp:extent cx="9525" cy="123825"/>
                  <wp:effectExtent l="0" t="0" r="28575" b="9525"/>
                  <wp:wrapNone/>
                  <wp:docPr id="2438" name="Imagen 827" hidden="1">
                    <a:extLst xmlns:a="http://schemas.openxmlformats.org/drawingml/2006/main">
                      <a:ext uri="{FF2B5EF4-FFF2-40B4-BE49-F238E27FC236}">
                        <a16:creationId xmlns:a16="http://schemas.microsoft.com/office/drawing/2014/main" id="{00000000-0008-0000-0200-000086090000}"/>
                      </a:ext>
                    </a:extLst>
                  </wp:docPr>
                  <wp:cNvGraphicFramePr/>
                  <a:graphic xmlns:a="http://schemas.openxmlformats.org/drawingml/2006/main">
                    <a:graphicData uri="http://schemas.openxmlformats.org/drawingml/2006/picture">
                      <pic:pic xmlns:pic="http://schemas.openxmlformats.org/drawingml/2006/picture">
                        <pic:nvPicPr>
                          <pic:cNvPr id="2438" name="2063 Imagen" hidden="1">
                            <a:extLst>
                              <a:ext uri="{FF2B5EF4-FFF2-40B4-BE49-F238E27FC236}">
                                <a16:creationId xmlns:a16="http://schemas.microsoft.com/office/drawing/2014/main" id="{00000000-0008-0000-0200-00008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D7BB48" wp14:editId="32E078FA">
                  <wp:simplePos x="0" y="0"/>
                  <wp:positionH relativeFrom="column">
                    <wp:posOffset>0</wp:posOffset>
                  </wp:positionH>
                  <wp:positionV relativeFrom="paragraph">
                    <wp:posOffset>9525</wp:posOffset>
                  </wp:positionV>
                  <wp:extent cx="9525" cy="123825"/>
                  <wp:effectExtent l="0" t="0" r="28575" b="9525"/>
                  <wp:wrapNone/>
                  <wp:docPr id="2439" name="Imagen 826" hidden="1">
                    <a:extLst xmlns:a="http://schemas.openxmlformats.org/drawingml/2006/main">
                      <a:ext uri="{FF2B5EF4-FFF2-40B4-BE49-F238E27FC236}">
                        <a16:creationId xmlns:a16="http://schemas.microsoft.com/office/drawing/2014/main" id="{00000000-0008-0000-0200-000087090000}"/>
                      </a:ext>
                    </a:extLst>
                  </wp:docPr>
                  <wp:cNvGraphicFramePr/>
                  <a:graphic xmlns:a="http://schemas.openxmlformats.org/drawingml/2006/main">
                    <a:graphicData uri="http://schemas.openxmlformats.org/drawingml/2006/picture">
                      <pic:pic xmlns:pic="http://schemas.openxmlformats.org/drawingml/2006/picture">
                        <pic:nvPicPr>
                          <pic:cNvPr id="2439" name="2064 Imagen" hidden="1">
                            <a:extLst>
                              <a:ext uri="{FF2B5EF4-FFF2-40B4-BE49-F238E27FC236}">
                                <a16:creationId xmlns:a16="http://schemas.microsoft.com/office/drawing/2014/main" id="{00000000-0008-0000-0200-00008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38BB03" wp14:editId="34378961">
                  <wp:simplePos x="0" y="0"/>
                  <wp:positionH relativeFrom="column">
                    <wp:posOffset>0</wp:posOffset>
                  </wp:positionH>
                  <wp:positionV relativeFrom="paragraph">
                    <wp:posOffset>9525</wp:posOffset>
                  </wp:positionV>
                  <wp:extent cx="9525" cy="123825"/>
                  <wp:effectExtent l="0" t="0" r="28575" b="9525"/>
                  <wp:wrapNone/>
                  <wp:docPr id="2440" name="Imagen 825" hidden="1">
                    <a:extLst xmlns:a="http://schemas.openxmlformats.org/drawingml/2006/main">
                      <a:ext uri="{FF2B5EF4-FFF2-40B4-BE49-F238E27FC236}">
                        <a16:creationId xmlns:a16="http://schemas.microsoft.com/office/drawing/2014/main" id="{00000000-0008-0000-0200-000088090000}"/>
                      </a:ext>
                    </a:extLst>
                  </wp:docPr>
                  <wp:cNvGraphicFramePr/>
                  <a:graphic xmlns:a="http://schemas.openxmlformats.org/drawingml/2006/main">
                    <a:graphicData uri="http://schemas.openxmlformats.org/drawingml/2006/picture">
                      <pic:pic xmlns:pic="http://schemas.openxmlformats.org/drawingml/2006/picture">
                        <pic:nvPicPr>
                          <pic:cNvPr id="2440" name="1741 Imagen" hidden="1">
                            <a:extLst>
                              <a:ext uri="{FF2B5EF4-FFF2-40B4-BE49-F238E27FC236}">
                                <a16:creationId xmlns:a16="http://schemas.microsoft.com/office/drawing/2014/main" id="{00000000-0008-0000-0200-00008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6B18DD" wp14:editId="2CAD3A5F">
                  <wp:simplePos x="0" y="0"/>
                  <wp:positionH relativeFrom="column">
                    <wp:posOffset>0</wp:posOffset>
                  </wp:positionH>
                  <wp:positionV relativeFrom="paragraph">
                    <wp:posOffset>9525</wp:posOffset>
                  </wp:positionV>
                  <wp:extent cx="9525" cy="123825"/>
                  <wp:effectExtent l="0" t="0" r="28575" b="9525"/>
                  <wp:wrapNone/>
                  <wp:docPr id="2441" name="Imagen 824" hidden="1">
                    <a:extLst xmlns:a="http://schemas.openxmlformats.org/drawingml/2006/main">
                      <a:ext uri="{FF2B5EF4-FFF2-40B4-BE49-F238E27FC236}">
                        <a16:creationId xmlns:a16="http://schemas.microsoft.com/office/drawing/2014/main" id="{00000000-0008-0000-0200-000089090000}"/>
                      </a:ext>
                    </a:extLst>
                  </wp:docPr>
                  <wp:cNvGraphicFramePr/>
                  <a:graphic xmlns:a="http://schemas.openxmlformats.org/drawingml/2006/main">
                    <a:graphicData uri="http://schemas.openxmlformats.org/drawingml/2006/picture">
                      <pic:pic xmlns:pic="http://schemas.openxmlformats.org/drawingml/2006/picture">
                        <pic:nvPicPr>
                          <pic:cNvPr id="2441" name="1752 Imagen" hidden="1">
                            <a:extLst>
                              <a:ext uri="{FF2B5EF4-FFF2-40B4-BE49-F238E27FC236}">
                                <a16:creationId xmlns:a16="http://schemas.microsoft.com/office/drawing/2014/main" id="{00000000-0008-0000-0200-00008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A5A7A8" wp14:editId="66D1F66B">
                  <wp:simplePos x="0" y="0"/>
                  <wp:positionH relativeFrom="column">
                    <wp:posOffset>0</wp:posOffset>
                  </wp:positionH>
                  <wp:positionV relativeFrom="paragraph">
                    <wp:posOffset>9525</wp:posOffset>
                  </wp:positionV>
                  <wp:extent cx="9525" cy="123825"/>
                  <wp:effectExtent l="0" t="0" r="28575" b="9525"/>
                  <wp:wrapNone/>
                  <wp:docPr id="2442" name="Imagen 823" hidden="1">
                    <a:extLst xmlns:a="http://schemas.openxmlformats.org/drawingml/2006/main">
                      <a:ext uri="{FF2B5EF4-FFF2-40B4-BE49-F238E27FC236}">
                        <a16:creationId xmlns:a16="http://schemas.microsoft.com/office/drawing/2014/main" id="{00000000-0008-0000-0200-00008A090000}"/>
                      </a:ext>
                    </a:extLst>
                  </wp:docPr>
                  <wp:cNvGraphicFramePr/>
                  <a:graphic xmlns:a="http://schemas.openxmlformats.org/drawingml/2006/main">
                    <a:graphicData uri="http://schemas.openxmlformats.org/drawingml/2006/picture">
                      <pic:pic xmlns:pic="http://schemas.openxmlformats.org/drawingml/2006/picture">
                        <pic:nvPicPr>
                          <pic:cNvPr id="2442" name="1753 Imagen" hidden="1">
                            <a:extLst>
                              <a:ext uri="{FF2B5EF4-FFF2-40B4-BE49-F238E27FC236}">
                                <a16:creationId xmlns:a16="http://schemas.microsoft.com/office/drawing/2014/main" id="{00000000-0008-0000-0200-00008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1DBBE8" wp14:editId="4051E2E5">
                  <wp:simplePos x="0" y="0"/>
                  <wp:positionH relativeFrom="column">
                    <wp:posOffset>0</wp:posOffset>
                  </wp:positionH>
                  <wp:positionV relativeFrom="paragraph">
                    <wp:posOffset>9525</wp:posOffset>
                  </wp:positionV>
                  <wp:extent cx="9525" cy="123825"/>
                  <wp:effectExtent l="0" t="0" r="28575" b="9525"/>
                  <wp:wrapNone/>
                  <wp:docPr id="2443" name="Imagen 822" hidden="1">
                    <a:extLst xmlns:a="http://schemas.openxmlformats.org/drawingml/2006/main">
                      <a:ext uri="{FF2B5EF4-FFF2-40B4-BE49-F238E27FC236}">
                        <a16:creationId xmlns:a16="http://schemas.microsoft.com/office/drawing/2014/main" id="{00000000-0008-0000-0200-00008B090000}"/>
                      </a:ext>
                    </a:extLst>
                  </wp:docPr>
                  <wp:cNvGraphicFramePr/>
                  <a:graphic xmlns:a="http://schemas.openxmlformats.org/drawingml/2006/main">
                    <a:graphicData uri="http://schemas.openxmlformats.org/drawingml/2006/picture">
                      <pic:pic xmlns:pic="http://schemas.openxmlformats.org/drawingml/2006/picture">
                        <pic:nvPicPr>
                          <pic:cNvPr id="2443" name="1754 Imagen" hidden="1">
                            <a:extLst>
                              <a:ext uri="{FF2B5EF4-FFF2-40B4-BE49-F238E27FC236}">
                                <a16:creationId xmlns:a16="http://schemas.microsoft.com/office/drawing/2014/main" id="{00000000-0008-0000-0200-00008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BEB86D" wp14:editId="785CFFDD">
                  <wp:simplePos x="0" y="0"/>
                  <wp:positionH relativeFrom="column">
                    <wp:posOffset>0</wp:posOffset>
                  </wp:positionH>
                  <wp:positionV relativeFrom="paragraph">
                    <wp:posOffset>9525</wp:posOffset>
                  </wp:positionV>
                  <wp:extent cx="9525" cy="123825"/>
                  <wp:effectExtent l="0" t="0" r="28575" b="9525"/>
                  <wp:wrapNone/>
                  <wp:docPr id="2444" name="Imagen 821" hidden="1">
                    <a:extLst xmlns:a="http://schemas.openxmlformats.org/drawingml/2006/main">
                      <a:ext uri="{FF2B5EF4-FFF2-40B4-BE49-F238E27FC236}">
                        <a16:creationId xmlns:a16="http://schemas.microsoft.com/office/drawing/2014/main" id="{00000000-0008-0000-0200-00008C090000}"/>
                      </a:ext>
                    </a:extLst>
                  </wp:docPr>
                  <wp:cNvGraphicFramePr/>
                  <a:graphic xmlns:a="http://schemas.openxmlformats.org/drawingml/2006/main">
                    <a:graphicData uri="http://schemas.openxmlformats.org/drawingml/2006/picture">
                      <pic:pic xmlns:pic="http://schemas.openxmlformats.org/drawingml/2006/picture">
                        <pic:nvPicPr>
                          <pic:cNvPr id="2444" name="1755 Imagen" hidden="1">
                            <a:extLst>
                              <a:ext uri="{FF2B5EF4-FFF2-40B4-BE49-F238E27FC236}">
                                <a16:creationId xmlns:a16="http://schemas.microsoft.com/office/drawing/2014/main" id="{00000000-0008-0000-0200-00008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B62542" wp14:editId="3B65738F">
                  <wp:simplePos x="0" y="0"/>
                  <wp:positionH relativeFrom="column">
                    <wp:posOffset>0</wp:posOffset>
                  </wp:positionH>
                  <wp:positionV relativeFrom="paragraph">
                    <wp:posOffset>9525</wp:posOffset>
                  </wp:positionV>
                  <wp:extent cx="9525" cy="123825"/>
                  <wp:effectExtent l="0" t="0" r="28575" b="9525"/>
                  <wp:wrapNone/>
                  <wp:docPr id="2445" name="Imagen 820" hidden="1">
                    <a:extLst xmlns:a="http://schemas.openxmlformats.org/drawingml/2006/main">
                      <a:ext uri="{FF2B5EF4-FFF2-40B4-BE49-F238E27FC236}">
                        <a16:creationId xmlns:a16="http://schemas.microsoft.com/office/drawing/2014/main" id="{00000000-0008-0000-0200-00008D090000}"/>
                      </a:ext>
                    </a:extLst>
                  </wp:docPr>
                  <wp:cNvGraphicFramePr/>
                  <a:graphic xmlns:a="http://schemas.openxmlformats.org/drawingml/2006/main">
                    <a:graphicData uri="http://schemas.openxmlformats.org/drawingml/2006/picture">
                      <pic:pic xmlns:pic="http://schemas.openxmlformats.org/drawingml/2006/picture">
                        <pic:nvPicPr>
                          <pic:cNvPr id="2445" name="1756 Imagen" hidden="1">
                            <a:extLst>
                              <a:ext uri="{FF2B5EF4-FFF2-40B4-BE49-F238E27FC236}">
                                <a16:creationId xmlns:a16="http://schemas.microsoft.com/office/drawing/2014/main" id="{00000000-0008-0000-0200-00008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C031E3" wp14:editId="0A626763">
                  <wp:simplePos x="0" y="0"/>
                  <wp:positionH relativeFrom="column">
                    <wp:posOffset>0</wp:posOffset>
                  </wp:positionH>
                  <wp:positionV relativeFrom="paragraph">
                    <wp:posOffset>9525</wp:posOffset>
                  </wp:positionV>
                  <wp:extent cx="9525" cy="123825"/>
                  <wp:effectExtent l="0" t="0" r="28575" b="9525"/>
                  <wp:wrapNone/>
                  <wp:docPr id="2446" name="Imagen 819" hidden="1">
                    <a:extLst xmlns:a="http://schemas.openxmlformats.org/drawingml/2006/main">
                      <a:ext uri="{FF2B5EF4-FFF2-40B4-BE49-F238E27FC236}">
                        <a16:creationId xmlns:a16="http://schemas.microsoft.com/office/drawing/2014/main" id="{00000000-0008-0000-0200-00008E090000}"/>
                      </a:ext>
                    </a:extLst>
                  </wp:docPr>
                  <wp:cNvGraphicFramePr/>
                  <a:graphic xmlns:a="http://schemas.openxmlformats.org/drawingml/2006/main">
                    <a:graphicData uri="http://schemas.openxmlformats.org/drawingml/2006/picture">
                      <pic:pic xmlns:pic="http://schemas.openxmlformats.org/drawingml/2006/picture">
                        <pic:nvPicPr>
                          <pic:cNvPr id="2446" name="1757 Imagen" hidden="1">
                            <a:extLst>
                              <a:ext uri="{FF2B5EF4-FFF2-40B4-BE49-F238E27FC236}">
                                <a16:creationId xmlns:a16="http://schemas.microsoft.com/office/drawing/2014/main" id="{00000000-0008-0000-0200-00008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46B44C" wp14:editId="5912B984">
                  <wp:simplePos x="0" y="0"/>
                  <wp:positionH relativeFrom="column">
                    <wp:posOffset>0</wp:posOffset>
                  </wp:positionH>
                  <wp:positionV relativeFrom="paragraph">
                    <wp:posOffset>9525</wp:posOffset>
                  </wp:positionV>
                  <wp:extent cx="9525" cy="123825"/>
                  <wp:effectExtent l="0" t="0" r="28575" b="9525"/>
                  <wp:wrapNone/>
                  <wp:docPr id="2447" name="Imagen 818" hidden="1">
                    <a:extLst xmlns:a="http://schemas.openxmlformats.org/drawingml/2006/main">
                      <a:ext uri="{FF2B5EF4-FFF2-40B4-BE49-F238E27FC236}">
                        <a16:creationId xmlns:a16="http://schemas.microsoft.com/office/drawing/2014/main" id="{00000000-0008-0000-0200-00008F090000}"/>
                      </a:ext>
                    </a:extLst>
                  </wp:docPr>
                  <wp:cNvGraphicFramePr/>
                  <a:graphic xmlns:a="http://schemas.openxmlformats.org/drawingml/2006/main">
                    <a:graphicData uri="http://schemas.openxmlformats.org/drawingml/2006/picture">
                      <pic:pic xmlns:pic="http://schemas.openxmlformats.org/drawingml/2006/picture">
                        <pic:nvPicPr>
                          <pic:cNvPr id="2447" name="1758 Imagen" hidden="1">
                            <a:extLst>
                              <a:ext uri="{FF2B5EF4-FFF2-40B4-BE49-F238E27FC236}">
                                <a16:creationId xmlns:a16="http://schemas.microsoft.com/office/drawing/2014/main" id="{00000000-0008-0000-0200-00008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7F918F" wp14:editId="5A3C8FE2">
                  <wp:simplePos x="0" y="0"/>
                  <wp:positionH relativeFrom="column">
                    <wp:posOffset>0</wp:posOffset>
                  </wp:positionH>
                  <wp:positionV relativeFrom="paragraph">
                    <wp:posOffset>9525</wp:posOffset>
                  </wp:positionV>
                  <wp:extent cx="9525" cy="123825"/>
                  <wp:effectExtent l="0" t="0" r="28575" b="9525"/>
                  <wp:wrapNone/>
                  <wp:docPr id="2448" name="Imagen 817" hidden="1">
                    <a:extLst xmlns:a="http://schemas.openxmlformats.org/drawingml/2006/main">
                      <a:ext uri="{FF2B5EF4-FFF2-40B4-BE49-F238E27FC236}">
                        <a16:creationId xmlns:a16="http://schemas.microsoft.com/office/drawing/2014/main" id="{00000000-0008-0000-0200-000090090000}"/>
                      </a:ext>
                    </a:extLst>
                  </wp:docPr>
                  <wp:cNvGraphicFramePr/>
                  <a:graphic xmlns:a="http://schemas.openxmlformats.org/drawingml/2006/main">
                    <a:graphicData uri="http://schemas.openxmlformats.org/drawingml/2006/picture">
                      <pic:pic xmlns:pic="http://schemas.openxmlformats.org/drawingml/2006/picture">
                        <pic:nvPicPr>
                          <pic:cNvPr id="2448" name="1759 Imagen" hidden="1">
                            <a:extLst>
                              <a:ext uri="{FF2B5EF4-FFF2-40B4-BE49-F238E27FC236}">
                                <a16:creationId xmlns:a16="http://schemas.microsoft.com/office/drawing/2014/main" id="{00000000-0008-0000-0200-00009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0025DD" wp14:editId="1AADDB48">
                  <wp:simplePos x="0" y="0"/>
                  <wp:positionH relativeFrom="column">
                    <wp:posOffset>0</wp:posOffset>
                  </wp:positionH>
                  <wp:positionV relativeFrom="paragraph">
                    <wp:posOffset>9525</wp:posOffset>
                  </wp:positionV>
                  <wp:extent cx="9525" cy="123825"/>
                  <wp:effectExtent l="0" t="0" r="28575" b="9525"/>
                  <wp:wrapNone/>
                  <wp:docPr id="2449" name="Imagen 816" hidden="1">
                    <a:extLst xmlns:a="http://schemas.openxmlformats.org/drawingml/2006/main">
                      <a:ext uri="{FF2B5EF4-FFF2-40B4-BE49-F238E27FC236}">
                        <a16:creationId xmlns:a16="http://schemas.microsoft.com/office/drawing/2014/main" id="{00000000-0008-0000-0200-000091090000}"/>
                      </a:ext>
                    </a:extLst>
                  </wp:docPr>
                  <wp:cNvGraphicFramePr/>
                  <a:graphic xmlns:a="http://schemas.openxmlformats.org/drawingml/2006/main">
                    <a:graphicData uri="http://schemas.openxmlformats.org/drawingml/2006/picture">
                      <pic:pic xmlns:pic="http://schemas.openxmlformats.org/drawingml/2006/picture">
                        <pic:nvPicPr>
                          <pic:cNvPr id="2449" name="1760 Imagen" hidden="1">
                            <a:extLst>
                              <a:ext uri="{FF2B5EF4-FFF2-40B4-BE49-F238E27FC236}">
                                <a16:creationId xmlns:a16="http://schemas.microsoft.com/office/drawing/2014/main" id="{00000000-0008-0000-0200-00009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B9867F" wp14:editId="64946666">
                  <wp:simplePos x="0" y="0"/>
                  <wp:positionH relativeFrom="column">
                    <wp:posOffset>0</wp:posOffset>
                  </wp:positionH>
                  <wp:positionV relativeFrom="paragraph">
                    <wp:posOffset>9525</wp:posOffset>
                  </wp:positionV>
                  <wp:extent cx="9525" cy="123825"/>
                  <wp:effectExtent l="0" t="0" r="28575" b="9525"/>
                  <wp:wrapNone/>
                  <wp:docPr id="2450" name="Imagen 815" hidden="1">
                    <a:extLst xmlns:a="http://schemas.openxmlformats.org/drawingml/2006/main">
                      <a:ext uri="{FF2B5EF4-FFF2-40B4-BE49-F238E27FC236}">
                        <a16:creationId xmlns:a16="http://schemas.microsoft.com/office/drawing/2014/main" id="{00000000-0008-0000-0200-000092090000}"/>
                      </a:ext>
                    </a:extLst>
                  </wp:docPr>
                  <wp:cNvGraphicFramePr/>
                  <a:graphic xmlns:a="http://schemas.openxmlformats.org/drawingml/2006/main">
                    <a:graphicData uri="http://schemas.openxmlformats.org/drawingml/2006/picture">
                      <pic:pic xmlns:pic="http://schemas.openxmlformats.org/drawingml/2006/picture">
                        <pic:nvPicPr>
                          <pic:cNvPr id="2450" name="1761 Imagen" hidden="1">
                            <a:extLst>
                              <a:ext uri="{FF2B5EF4-FFF2-40B4-BE49-F238E27FC236}">
                                <a16:creationId xmlns:a16="http://schemas.microsoft.com/office/drawing/2014/main" id="{00000000-0008-0000-0200-00009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698FAD" wp14:editId="266B8AA9">
                  <wp:simplePos x="0" y="0"/>
                  <wp:positionH relativeFrom="column">
                    <wp:posOffset>0</wp:posOffset>
                  </wp:positionH>
                  <wp:positionV relativeFrom="paragraph">
                    <wp:posOffset>9525</wp:posOffset>
                  </wp:positionV>
                  <wp:extent cx="9525" cy="123825"/>
                  <wp:effectExtent l="0" t="0" r="28575" b="9525"/>
                  <wp:wrapNone/>
                  <wp:docPr id="2451" name="Imagen 814" hidden="1">
                    <a:extLst xmlns:a="http://schemas.openxmlformats.org/drawingml/2006/main">
                      <a:ext uri="{FF2B5EF4-FFF2-40B4-BE49-F238E27FC236}">
                        <a16:creationId xmlns:a16="http://schemas.microsoft.com/office/drawing/2014/main" id="{00000000-0008-0000-0200-000093090000}"/>
                      </a:ext>
                    </a:extLst>
                  </wp:docPr>
                  <wp:cNvGraphicFramePr/>
                  <a:graphic xmlns:a="http://schemas.openxmlformats.org/drawingml/2006/main">
                    <a:graphicData uri="http://schemas.openxmlformats.org/drawingml/2006/picture">
                      <pic:pic xmlns:pic="http://schemas.openxmlformats.org/drawingml/2006/picture">
                        <pic:nvPicPr>
                          <pic:cNvPr id="2451" name="1762 Imagen" hidden="1">
                            <a:extLst>
                              <a:ext uri="{FF2B5EF4-FFF2-40B4-BE49-F238E27FC236}">
                                <a16:creationId xmlns:a16="http://schemas.microsoft.com/office/drawing/2014/main" id="{00000000-0008-0000-0200-00009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B9BC02" wp14:editId="101F03F1">
                  <wp:simplePos x="0" y="0"/>
                  <wp:positionH relativeFrom="column">
                    <wp:posOffset>0</wp:posOffset>
                  </wp:positionH>
                  <wp:positionV relativeFrom="paragraph">
                    <wp:posOffset>9525</wp:posOffset>
                  </wp:positionV>
                  <wp:extent cx="9525" cy="123825"/>
                  <wp:effectExtent l="0" t="0" r="28575" b="9525"/>
                  <wp:wrapNone/>
                  <wp:docPr id="2452" name="Imagen 813" hidden="1">
                    <a:extLst xmlns:a="http://schemas.openxmlformats.org/drawingml/2006/main">
                      <a:ext uri="{FF2B5EF4-FFF2-40B4-BE49-F238E27FC236}">
                        <a16:creationId xmlns:a16="http://schemas.microsoft.com/office/drawing/2014/main" id="{00000000-0008-0000-0200-000094090000}"/>
                      </a:ext>
                    </a:extLst>
                  </wp:docPr>
                  <wp:cNvGraphicFramePr/>
                  <a:graphic xmlns:a="http://schemas.openxmlformats.org/drawingml/2006/main">
                    <a:graphicData uri="http://schemas.openxmlformats.org/drawingml/2006/picture">
                      <pic:pic xmlns:pic="http://schemas.openxmlformats.org/drawingml/2006/picture">
                        <pic:nvPicPr>
                          <pic:cNvPr id="2452" name="1763 Imagen" hidden="1">
                            <a:extLst>
                              <a:ext uri="{FF2B5EF4-FFF2-40B4-BE49-F238E27FC236}">
                                <a16:creationId xmlns:a16="http://schemas.microsoft.com/office/drawing/2014/main" id="{00000000-0008-0000-0200-00009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6E829A" wp14:editId="5CA9F867">
                  <wp:simplePos x="0" y="0"/>
                  <wp:positionH relativeFrom="column">
                    <wp:posOffset>0</wp:posOffset>
                  </wp:positionH>
                  <wp:positionV relativeFrom="paragraph">
                    <wp:posOffset>9525</wp:posOffset>
                  </wp:positionV>
                  <wp:extent cx="9525" cy="123825"/>
                  <wp:effectExtent l="0" t="0" r="28575" b="9525"/>
                  <wp:wrapNone/>
                  <wp:docPr id="2453" name="Imagen 812" hidden="1">
                    <a:extLst xmlns:a="http://schemas.openxmlformats.org/drawingml/2006/main">
                      <a:ext uri="{FF2B5EF4-FFF2-40B4-BE49-F238E27FC236}">
                        <a16:creationId xmlns:a16="http://schemas.microsoft.com/office/drawing/2014/main" id="{00000000-0008-0000-0200-000095090000}"/>
                      </a:ext>
                    </a:extLst>
                  </wp:docPr>
                  <wp:cNvGraphicFramePr/>
                  <a:graphic xmlns:a="http://schemas.openxmlformats.org/drawingml/2006/main">
                    <a:graphicData uri="http://schemas.openxmlformats.org/drawingml/2006/picture">
                      <pic:pic xmlns:pic="http://schemas.openxmlformats.org/drawingml/2006/picture">
                        <pic:nvPicPr>
                          <pic:cNvPr id="2453" name="1764 Imagen" hidden="1">
                            <a:extLst>
                              <a:ext uri="{FF2B5EF4-FFF2-40B4-BE49-F238E27FC236}">
                                <a16:creationId xmlns:a16="http://schemas.microsoft.com/office/drawing/2014/main" id="{00000000-0008-0000-0200-00009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951AAC" wp14:editId="1B308C44">
                  <wp:simplePos x="0" y="0"/>
                  <wp:positionH relativeFrom="column">
                    <wp:posOffset>0</wp:posOffset>
                  </wp:positionH>
                  <wp:positionV relativeFrom="paragraph">
                    <wp:posOffset>9525</wp:posOffset>
                  </wp:positionV>
                  <wp:extent cx="9525" cy="123825"/>
                  <wp:effectExtent l="0" t="0" r="28575" b="9525"/>
                  <wp:wrapNone/>
                  <wp:docPr id="2454" name="Imagen 811" hidden="1">
                    <a:extLst xmlns:a="http://schemas.openxmlformats.org/drawingml/2006/main">
                      <a:ext uri="{FF2B5EF4-FFF2-40B4-BE49-F238E27FC236}">
                        <a16:creationId xmlns:a16="http://schemas.microsoft.com/office/drawing/2014/main" id="{00000000-0008-0000-0200-000096090000}"/>
                      </a:ext>
                    </a:extLst>
                  </wp:docPr>
                  <wp:cNvGraphicFramePr/>
                  <a:graphic xmlns:a="http://schemas.openxmlformats.org/drawingml/2006/main">
                    <a:graphicData uri="http://schemas.openxmlformats.org/drawingml/2006/picture">
                      <pic:pic xmlns:pic="http://schemas.openxmlformats.org/drawingml/2006/picture">
                        <pic:nvPicPr>
                          <pic:cNvPr id="2454" name="1765 Imagen" hidden="1">
                            <a:extLst>
                              <a:ext uri="{FF2B5EF4-FFF2-40B4-BE49-F238E27FC236}">
                                <a16:creationId xmlns:a16="http://schemas.microsoft.com/office/drawing/2014/main" id="{00000000-0008-0000-0200-00009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2D1253" wp14:editId="5D54754B">
                  <wp:simplePos x="0" y="0"/>
                  <wp:positionH relativeFrom="column">
                    <wp:posOffset>0</wp:posOffset>
                  </wp:positionH>
                  <wp:positionV relativeFrom="paragraph">
                    <wp:posOffset>9525</wp:posOffset>
                  </wp:positionV>
                  <wp:extent cx="9525" cy="123825"/>
                  <wp:effectExtent l="0" t="0" r="28575" b="9525"/>
                  <wp:wrapNone/>
                  <wp:docPr id="2455" name="Imagen 810" hidden="1">
                    <a:extLst xmlns:a="http://schemas.openxmlformats.org/drawingml/2006/main">
                      <a:ext uri="{FF2B5EF4-FFF2-40B4-BE49-F238E27FC236}">
                        <a16:creationId xmlns:a16="http://schemas.microsoft.com/office/drawing/2014/main" id="{00000000-0008-0000-0200-000097090000}"/>
                      </a:ext>
                    </a:extLst>
                  </wp:docPr>
                  <wp:cNvGraphicFramePr/>
                  <a:graphic xmlns:a="http://schemas.openxmlformats.org/drawingml/2006/main">
                    <a:graphicData uri="http://schemas.openxmlformats.org/drawingml/2006/picture">
                      <pic:pic xmlns:pic="http://schemas.openxmlformats.org/drawingml/2006/picture">
                        <pic:nvPicPr>
                          <pic:cNvPr id="2455" name="1766 Imagen" hidden="1">
                            <a:extLst>
                              <a:ext uri="{FF2B5EF4-FFF2-40B4-BE49-F238E27FC236}">
                                <a16:creationId xmlns:a16="http://schemas.microsoft.com/office/drawing/2014/main" id="{00000000-0008-0000-0200-00009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24CBD3" wp14:editId="72617D3F">
                  <wp:simplePos x="0" y="0"/>
                  <wp:positionH relativeFrom="column">
                    <wp:posOffset>0</wp:posOffset>
                  </wp:positionH>
                  <wp:positionV relativeFrom="paragraph">
                    <wp:posOffset>9525</wp:posOffset>
                  </wp:positionV>
                  <wp:extent cx="9525" cy="123825"/>
                  <wp:effectExtent l="0" t="0" r="28575" b="9525"/>
                  <wp:wrapNone/>
                  <wp:docPr id="2456" name="Imagen 809" hidden="1">
                    <a:extLst xmlns:a="http://schemas.openxmlformats.org/drawingml/2006/main">
                      <a:ext uri="{FF2B5EF4-FFF2-40B4-BE49-F238E27FC236}">
                        <a16:creationId xmlns:a16="http://schemas.microsoft.com/office/drawing/2014/main" id="{00000000-0008-0000-0200-000098090000}"/>
                      </a:ext>
                    </a:extLst>
                  </wp:docPr>
                  <wp:cNvGraphicFramePr/>
                  <a:graphic xmlns:a="http://schemas.openxmlformats.org/drawingml/2006/main">
                    <a:graphicData uri="http://schemas.openxmlformats.org/drawingml/2006/picture">
                      <pic:pic xmlns:pic="http://schemas.openxmlformats.org/drawingml/2006/picture">
                        <pic:nvPicPr>
                          <pic:cNvPr id="2456" name="1767 Imagen" hidden="1">
                            <a:extLst>
                              <a:ext uri="{FF2B5EF4-FFF2-40B4-BE49-F238E27FC236}">
                                <a16:creationId xmlns:a16="http://schemas.microsoft.com/office/drawing/2014/main" id="{00000000-0008-0000-0200-00009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AC370B" wp14:editId="2F7CDB81">
                  <wp:simplePos x="0" y="0"/>
                  <wp:positionH relativeFrom="column">
                    <wp:posOffset>0</wp:posOffset>
                  </wp:positionH>
                  <wp:positionV relativeFrom="paragraph">
                    <wp:posOffset>9525</wp:posOffset>
                  </wp:positionV>
                  <wp:extent cx="9525" cy="123825"/>
                  <wp:effectExtent l="0" t="0" r="28575" b="9525"/>
                  <wp:wrapNone/>
                  <wp:docPr id="2457" name="Imagen 808" hidden="1">
                    <a:extLst xmlns:a="http://schemas.openxmlformats.org/drawingml/2006/main">
                      <a:ext uri="{FF2B5EF4-FFF2-40B4-BE49-F238E27FC236}">
                        <a16:creationId xmlns:a16="http://schemas.microsoft.com/office/drawing/2014/main" id="{00000000-0008-0000-0200-000099090000}"/>
                      </a:ext>
                    </a:extLst>
                  </wp:docPr>
                  <wp:cNvGraphicFramePr/>
                  <a:graphic xmlns:a="http://schemas.openxmlformats.org/drawingml/2006/main">
                    <a:graphicData uri="http://schemas.openxmlformats.org/drawingml/2006/picture">
                      <pic:pic xmlns:pic="http://schemas.openxmlformats.org/drawingml/2006/picture">
                        <pic:nvPicPr>
                          <pic:cNvPr id="2457" name="1768 Imagen" hidden="1">
                            <a:extLst>
                              <a:ext uri="{FF2B5EF4-FFF2-40B4-BE49-F238E27FC236}">
                                <a16:creationId xmlns:a16="http://schemas.microsoft.com/office/drawing/2014/main" id="{00000000-0008-0000-0200-00009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C86F38" wp14:editId="714D75D0">
                  <wp:simplePos x="0" y="0"/>
                  <wp:positionH relativeFrom="column">
                    <wp:posOffset>0</wp:posOffset>
                  </wp:positionH>
                  <wp:positionV relativeFrom="paragraph">
                    <wp:posOffset>9525</wp:posOffset>
                  </wp:positionV>
                  <wp:extent cx="9525" cy="123825"/>
                  <wp:effectExtent l="0" t="0" r="28575" b="9525"/>
                  <wp:wrapNone/>
                  <wp:docPr id="2458" name="Imagen 807" hidden="1">
                    <a:extLst xmlns:a="http://schemas.openxmlformats.org/drawingml/2006/main">
                      <a:ext uri="{FF2B5EF4-FFF2-40B4-BE49-F238E27FC236}">
                        <a16:creationId xmlns:a16="http://schemas.microsoft.com/office/drawing/2014/main" id="{00000000-0008-0000-0200-00009A090000}"/>
                      </a:ext>
                    </a:extLst>
                  </wp:docPr>
                  <wp:cNvGraphicFramePr/>
                  <a:graphic xmlns:a="http://schemas.openxmlformats.org/drawingml/2006/main">
                    <a:graphicData uri="http://schemas.openxmlformats.org/drawingml/2006/picture">
                      <pic:pic xmlns:pic="http://schemas.openxmlformats.org/drawingml/2006/picture">
                        <pic:nvPicPr>
                          <pic:cNvPr id="2458" name="1769 Imagen" hidden="1">
                            <a:extLst>
                              <a:ext uri="{FF2B5EF4-FFF2-40B4-BE49-F238E27FC236}">
                                <a16:creationId xmlns:a16="http://schemas.microsoft.com/office/drawing/2014/main" id="{00000000-0008-0000-0200-00009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5FA975" wp14:editId="3A17A0A6">
                  <wp:simplePos x="0" y="0"/>
                  <wp:positionH relativeFrom="column">
                    <wp:posOffset>0</wp:posOffset>
                  </wp:positionH>
                  <wp:positionV relativeFrom="paragraph">
                    <wp:posOffset>9525</wp:posOffset>
                  </wp:positionV>
                  <wp:extent cx="9525" cy="123825"/>
                  <wp:effectExtent l="0" t="0" r="28575" b="9525"/>
                  <wp:wrapNone/>
                  <wp:docPr id="2459" name="Imagen 806" hidden="1">
                    <a:extLst xmlns:a="http://schemas.openxmlformats.org/drawingml/2006/main">
                      <a:ext uri="{FF2B5EF4-FFF2-40B4-BE49-F238E27FC236}">
                        <a16:creationId xmlns:a16="http://schemas.microsoft.com/office/drawing/2014/main" id="{00000000-0008-0000-0200-00009B090000}"/>
                      </a:ext>
                    </a:extLst>
                  </wp:docPr>
                  <wp:cNvGraphicFramePr/>
                  <a:graphic xmlns:a="http://schemas.openxmlformats.org/drawingml/2006/main">
                    <a:graphicData uri="http://schemas.openxmlformats.org/drawingml/2006/picture">
                      <pic:pic xmlns:pic="http://schemas.openxmlformats.org/drawingml/2006/picture">
                        <pic:nvPicPr>
                          <pic:cNvPr id="2459" name="1770 Imagen" hidden="1">
                            <a:extLst>
                              <a:ext uri="{FF2B5EF4-FFF2-40B4-BE49-F238E27FC236}">
                                <a16:creationId xmlns:a16="http://schemas.microsoft.com/office/drawing/2014/main" id="{00000000-0008-0000-0200-00009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F4DFEC" wp14:editId="421875EA">
                  <wp:simplePos x="0" y="0"/>
                  <wp:positionH relativeFrom="column">
                    <wp:posOffset>0</wp:posOffset>
                  </wp:positionH>
                  <wp:positionV relativeFrom="paragraph">
                    <wp:posOffset>9525</wp:posOffset>
                  </wp:positionV>
                  <wp:extent cx="9525" cy="123825"/>
                  <wp:effectExtent l="0" t="0" r="28575" b="9525"/>
                  <wp:wrapNone/>
                  <wp:docPr id="2460" name="Imagen 805" hidden="1">
                    <a:extLst xmlns:a="http://schemas.openxmlformats.org/drawingml/2006/main">
                      <a:ext uri="{FF2B5EF4-FFF2-40B4-BE49-F238E27FC236}">
                        <a16:creationId xmlns:a16="http://schemas.microsoft.com/office/drawing/2014/main" id="{00000000-0008-0000-0200-00009C090000}"/>
                      </a:ext>
                    </a:extLst>
                  </wp:docPr>
                  <wp:cNvGraphicFramePr/>
                  <a:graphic xmlns:a="http://schemas.openxmlformats.org/drawingml/2006/main">
                    <a:graphicData uri="http://schemas.openxmlformats.org/drawingml/2006/picture">
                      <pic:pic xmlns:pic="http://schemas.openxmlformats.org/drawingml/2006/picture">
                        <pic:nvPicPr>
                          <pic:cNvPr id="2460" name="1771 Imagen" hidden="1">
                            <a:extLst>
                              <a:ext uri="{FF2B5EF4-FFF2-40B4-BE49-F238E27FC236}">
                                <a16:creationId xmlns:a16="http://schemas.microsoft.com/office/drawing/2014/main" id="{00000000-0008-0000-0200-00009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3F2239" wp14:editId="2140369F">
                  <wp:simplePos x="0" y="0"/>
                  <wp:positionH relativeFrom="column">
                    <wp:posOffset>0</wp:posOffset>
                  </wp:positionH>
                  <wp:positionV relativeFrom="paragraph">
                    <wp:posOffset>9525</wp:posOffset>
                  </wp:positionV>
                  <wp:extent cx="9525" cy="123825"/>
                  <wp:effectExtent l="0" t="0" r="28575" b="9525"/>
                  <wp:wrapNone/>
                  <wp:docPr id="2461" name="Imagen 804" hidden="1">
                    <a:extLst xmlns:a="http://schemas.openxmlformats.org/drawingml/2006/main">
                      <a:ext uri="{FF2B5EF4-FFF2-40B4-BE49-F238E27FC236}">
                        <a16:creationId xmlns:a16="http://schemas.microsoft.com/office/drawing/2014/main" id="{00000000-0008-0000-0200-00009D090000}"/>
                      </a:ext>
                    </a:extLst>
                  </wp:docPr>
                  <wp:cNvGraphicFramePr/>
                  <a:graphic xmlns:a="http://schemas.openxmlformats.org/drawingml/2006/main">
                    <a:graphicData uri="http://schemas.openxmlformats.org/drawingml/2006/picture">
                      <pic:pic xmlns:pic="http://schemas.openxmlformats.org/drawingml/2006/picture">
                        <pic:nvPicPr>
                          <pic:cNvPr id="2461" name="1772 Imagen" hidden="1">
                            <a:extLst>
                              <a:ext uri="{FF2B5EF4-FFF2-40B4-BE49-F238E27FC236}">
                                <a16:creationId xmlns:a16="http://schemas.microsoft.com/office/drawing/2014/main" id="{00000000-0008-0000-0200-00009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10B51C" wp14:editId="5447D601">
                  <wp:simplePos x="0" y="0"/>
                  <wp:positionH relativeFrom="column">
                    <wp:posOffset>0</wp:posOffset>
                  </wp:positionH>
                  <wp:positionV relativeFrom="paragraph">
                    <wp:posOffset>9525</wp:posOffset>
                  </wp:positionV>
                  <wp:extent cx="9525" cy="123825"/>
                  <wp:effectExtent l="0" t="0" r="28575" b="9525"/>
                  <wp:wrapNone/>
                  <wp:docPr id="2462" name="Imagen 803" hidden="1">
                    <a:extLst xmlns:a="http://schemas.openxmlformats.org/drawingml/2006/main">
                      <a:ext uri="{FF2B5EF4-FFF2-40B4-BE49-F238E27FC236}">
                        <a16:creationId xmlns:a16="http://schemas.microsoft.com/office/drawing/2014/main" id="{00000000-0008-0000-0200-00009E090000}"/>
                      </a:ext>
                    </a:extLst>
                  </wp:docPr>
                  <wp:cNvGraphicFramePr/>
                  <a:graphic xmlns:a="http://schemas.openxmlformats.org/drawingml/2006/main">
                    <a:graphicData uri="http://schemas.openxmlformats.org/drawingml/2006/picture">
                      <pic:pic xmlns:pic="http://schemas.openxmlformats.org/drawingml/2006/picture">
                        <pic:nvPicPr>
                          <pic:cNvPr id="2462" name="1773 Imagen" hidden="1">
                            <a:extLst>
                              <a:ext uri="{FF2B5EF4-FFF2-40B4-BE49-F238E27FC236}">
                                <a16:creationId xmlns:a16="http://schemas.microsoft.com/office/drawing/2014/main" id="{00000000-0008-0000-0200-00009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00A2D4" wp14:editId="6CEF4733">
                  <wp:simplePos x="0" y="0"/>
                  <wp:positionH relativeFrom="column">
                    <wp:posOffset>0</wp:posOffset>
                  </wp:positionH>
                  <wp:positionV relativeFrom="paragraph">
                    <wp:posOffset>9525</wp:posOffset>
                  </wp:positionV>
                  <wp:extent cx="9525" cy="123825"/>
                  <wp:effectExtent l="0" t="0" r="28575" b="9525"/>
                  <wp:wrapNone/>
                  <wp:docPr id="2463" name="Imagen 802" hidden="1">
                    <a:extLst xmlns:a="http://schemas.openxmlformats.org/drawingml/2006/main">
                      <a:ext uri="{FF2B5EF4-FFF2-40B4-BE49-F238E27FC236}">
                        <a16:creationId xmlns:a16="http://schemas.microsoft.com/office/drawing/2014/main" id="{00000000-0008-0000-0200-00009F090000}"/>
                      </a:ext>
                    </a:extLst>
                  </wp:docPr>
                  <wp:cNvGraphicFramePr/>
                  <a:graphic xmlns:a="http://schemas.openxmlformats.org/drawingml/2006/main">
                    <a:graphicData uri="http://schemas.openxmlformats.org/drawingml/2006/picture">
                      <pic:pic xmlns:pic="http://schemas.openxmlformats.org/drawingml/2006/picture">
                        <pic:nvPicPr>
                          <pic:cNvPr id="2463" name="1774 Imagen" hidden="1">
                            <a:extLst>
                              <a:ext uri="{FF2B5EF4-FFF2-40B4-BE49-F238E27FC236}">
                                <a16:creationId xmlns:a16="http://schemas.microsoft.com/office/drawing/2014/main" id="{00000000-0008-0000-0200-00009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736694" wp14:editId="78762450">
                  <wp:simplePos x="0" y="0"/>
                  <wp:positionH relativeFrom="column">
                    <wp:posOffset>0</wp:posOffset>
                  </wp:positionH>
                  <wp:positionV relativeFrom="paragraph">
                    <wp:posOffset>9525</wp:posOffset>
                  </wp:positionV>
                  <wp:extent cx="9525" cy="123825"/>
                  <wp:effectExtent l="0" t="0" r="28575" b="9525"/>
                  <wp:wrapNone/>
                  <wp:docPr id="2464" name="Imagen 801" hidden="1">
                    <a:extLst xmlns:a="http://schemas.openxmlformats.org/drawingml/2006/main">
                      <a:ext uri="{FF2B5EF4-FFF2-40B4-BE49-F238E27FC236}">
                        <a16:creationId xmlns:a16="http://schemas.microsoft.com/office/drawing/2014/main" id="{00000000-0008-0000-0200-0000A0090000}"/>
                      </a:ext>
                    </a:extLst>
                  </wp:docPr>
                  <wp:cNvGraphicFramePr/>
                  <a:graphic xmlns:a="http://schemas.openxmlformats.org/drawingml/2006/main">
                    <a:graphicData uri="http://schemas.openxmlformats.org/drawingml/2006/picture">
                      <pic:pic xmlns:pic="http://schemas.openxmlformats.org/drawingml/2006/picture">
                        <pic:nvPicPr>
                          <pic:cNvPr id="2464" name="1775 Imagen" hidden="1">
                            <a:extLst>
                              <a:ext uri="{FF2B5EF4-FFF2-40B4-BE49-F238E27FC236}">
                                <a16:creationId xmlns:a16="http://schemas.microsoft.com/office/drawing/2014/main" id="{00000000-0008-0000-0200-0000A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32DAC9" wp14:editId="44A45373">
                  <wp:simplePos x="0" y="0"/>
                  <wp:positionH relativeFrom="column">
                    <wp:posOffset>0</wp:posOffset>
                  </wp:positionH>
                  <wp:positionV relativeFrom="paragraph">
                    <wp:posOffset>9525</wp:posOffset>
                  </wp:positionV>
                  <wp:extent cx="9525" cy="123825"/>
                  <wp:effectExtent l="0" t="0" r="28575" b="9525"/>
                  <wp:wrapNone/>
                  <wp:docPr id="2465" name="Imagen 800" hidden="1">
                    <a:extLst xmlns:a="http://schemas.openxmlformats.org/drawingml/2006/main">
                      <a:ext uri="{FF2B5EF4-FFF2-40B4-BE49-F238E27FC236}">
                        <a16:creationId xmlns:a16="http://schemas.microsoft.com/office/drawing/2014/main" id="{00000000-0008-0000-0200-0000A1090000}"/>
                      </a:ext>
                    </a:extLst>
                  </wp:docPr>
                  <wp:cNvGraphicFramePr/>
                  <a:graphic xmlns:a="http://schemas.openxmlformats.org/drawingml/2006/main">
                    <a:graphicData uri="http://schemas.openxmlformats.org/drawingml/2006/picture">
                      <pic:pic xmlns:pic="http://schemas.openxmlformats.org/drawingml/2006/picture">
                        <pic:nvPicPr>
                          <pic:cNvPr id="2465" name="1776 Imagen" hidden="1">
                            <a:extLst>
                              <a:ext uri="{FF2B5EF4-FFF2-40B4-BE49-F238E27FC236}">
                                <a16:creationId xmlns:a16="http://schemas.microsoft.com/office/drawing/2014/main" id="{00000000-0008-0000-0200-0000A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003281" wp14:editId="690229FC">
                  <wp:simplePos x="0" y="0"/>
                  <wp:positionH relativeFrom="column">
                    <wp:posOffset>0</wp:posOffset>
                  </wp:positionH>
                  <wp:positionV relativeFrom="paragraph">
                    <wp:posOffset>9525</wp:posOffset>
                  </wp:positionV>
                  <wp:extent cx="9525" cy="123825"/>
                  <wp:effectExtent l="0" t="0" r="28575" b="9525"/>
                  <wp:wrapNone/>
                  <wp:docPr id="2466" name="Imagen 799" hidden="1">
                    <a:extLst xmlns:a="http://schemas.openxmlformats.org/drawingml/2006/main">
                      <a:ext uri="{FF2B5EF4-FFF2-40B4-BE49-F238E27FC236}">
                        <a16:creationId xmlns:a16="http://schemas.microsoft.com/office/drawing/2014/main" id="{00000000-0008-0000-0200-0000A2090000}"/>
                      </a:ext>
                    </a:extLst>
                  </wp:docPr>
                  <wp:cNvGraphicFramePr/>
                  <a:graphic xmlns:a="http://schemas.openxmlformats.org/drawingml/2006/main">
                    <a:graphicData uri="http://schemas.openxmlformats.org/drawingml/2006/picture">
                      <pic:pic xmlns:pic="http://schemas.openxmlformats.org/drawingml/2006/picture">
                        <pic:nvPicPr>
                          <pic:cNvPr id="2466" name="1777 Imagen" hidden="1">
                            <a:extLst>
                              <a:ext uri="{FF2B5EF4-FFF2-40B4-BE49-F238E27FC236}">
                                <a16:creationId xmlns:a16="http://schemas.microsoft.com/office/drawing/2014/main" id="{00000000-0008-0000-0200-0000A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9E49DE" wp14:editId="309DCA42">
                  <wp:simplePos x="0" y="0"/>
                  <wp:positionH relativeFrom="column">
                    <wp:posOffset>0</wp:posOffset>
                  </wp:positionH>
                  <wp:positionV relativeFrom="paragraph">
                    <wp:posOffset>9525</wp:posOffset>
                  </wp:positionV>
                  <wp:extent cx="9525" cy="123825"/>
                  <wp:effectExtent l="0" t="0" r="28575" b="9525"/>
                  <wp:wrapNone/>
                  <wp:docPr id="2467" name="Imagen 798" hidden="1">
                    <a:extLst xmlns:a="http://schemas.openxmlformats.org/drawingml/2006/main">
                      <a:ext uri="{FF2B5EF4-FFF2-40B4-BE49-F238E27FC236}">
                        <a16:creationId xmlns:a16="http://schemas.microsoft.com/office/drawing/2014/main" id="{00000000-0008-0000-0200-0000A3090000}"/>
                      </a:ext>
                    </a:extLst>
                  </wp:docPr>
                  <wp:cNvGraphicFramePr/>
                  <a:graphic xmlns:a="http://schemas.openxmlformats.org/drawingml/2006/main">
                    <a:graphicData uri="http://schemas.openxmlformats.org/drawingml/2006/picture">
                      <pic:pic xmlns:pic="http://schemas.openxmlformats.org/drawingml/2006/picture">
                        <pic:nvPicPr>
                          <pic:cNvPr id="2467" name="1778 Imagen" hidden="1">
                            <a:extLst>
                              <a:ext uri="{FF2B5EF4-FFF2-40B4-BE49-F238E27FC236}">
                                <a16:creationId xmlns:a16="http://schemas.microsoft.com/office/drawing/2014/main" id="{00000000-0008-0000-0200-0000A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849CAC" wp14:editId="1A424D54">
                  <wp:simplePos x="0" y="0"/>
                  <wp:positionH relativeFrom="column">
                    <wp:posOffset>0</wp:posOffset>
                  </wp:positionH>
                  <wp:positionV relativeFrom="paragraph">
                    <wp:posOffset>9525</wp:posOffset>
                  </wp:positionV>
                  <wp:extent cx="9525" cy="123825"/>
                  <wp:effectExtent l="0" t="0" r="28575" b="9525"/>
                  <wp:wrapNone/>
                  <wp:docPr id="2468" name="Imagen 797" hidden="1">
                    <a:extLst xmlns:a="http://schemas.openxmlformats.org/drawingml/2006/main">
                      <a:ext uri="{FF2B5EF4-FFF2-40B4-BE49-F238E27FC236}">
                        <a16:creationId xmlns:a16="http://schemas.microsoft.com/office/drawing/2014/main" id="{00000000-0008-0000-0200-0000A4090000}"/>
                      </a:ext>
                    </a:extLst>
                  </wp:docPr>
                  <wp:cNvGraphicFramePr/>
                  <a:graphic xmlns:a="http://schemas.openxmlformats.org/drawingml/2006/main">
                    <a:graphicData uri="http://schemas.openxmlformats.org/drawingml/2006/picture">
                      <pic:pic xmlns:pic="http://schemas.openxmlformats.org/drawingml/2006/picture">
                        <pic:nvPicPr>
                          <pic:cNvPr id="2468" name="1779 Imagen" hidden="1">
                            <a:extLst>
                              <a:ext uri="{FF2B5EF4-FFF2-40B4-BE49-F238E27FC236}">
                                <a16:creationId xmlns:a16="http://schemas.microsoft.com/office/drawing/2014/main" id="{00000000-0008-0000-0200-0000A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7B2FDA" wp14:editId="6B333BDC">
                  <wp:simplePos x="0" y="0"/>
                  <wp:positionH relativeFrom="column">
                    <wp:posOffset>0</wp:posOffset>
                  </wp:positionH>
                  <wp:positionV relativeFrom="paragraph">
                    <wp:posOffset>9525</wp:posOffset>
                  </wp:positionV>
                  <wp:extent cx="9525" cy="123825"/>
                  <wp:effectExtent l="0" t="0" r="28575" b="9525"/>
                  <wp:wrapNone/>
                  <wp:docPr id="2469" name="Imagen 796" hidden="1">
                    <a:extLst xmlns:a="http://schemas.openxmlformats.org/drawingml/2006/main">
                      <a:ext uri="{FF2B5EF4-FFF2-40B4-BE49-F238E27FC236}">
                        <a16:creationId xmlns:a16="http://schemas.microsoft.com/office/drawing/2014/main" id="{00000000-0008-0000-0200-0000A5090000}"/>
                      </a:ext>
                    </a:extLst>
                  </wp:docPr>
                  <wp:cNvGraphicFramePr/>
                  <a:graphic xmlns:a="http://schemas.openxmlformats.org/drawingml/2006/main">
                    <a:graphicData uri="http://schemas.openxmlformats.org/drawingml/2006/picture">
                      <pic:pic xmlns:pic="http://schemas.openxmlformats.org/drawingml/2006/picture">
                        <pic:nvPicPr>
                          <pic:cNvPr id="2469" name="1780 Imagen" hidden="1">
                            <a:extLst>
                              <a:ext uri="{FF2B5EF4-FFF2-40B4-BE49-F238E27FC236}">
                                <a16:creationId xmlns:a16="http://schemas.microsoft.com/office/drawing/2014/main" id="{00000000-0008-0000-0200-0000A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E78EF7" wp14:editId="7FBAB32B">
                  <wp:simplePos x="0" y="0"/>
                  <wp:positionH relativeFrom="column">
                    <wp:posOffset>0</wp:posOffset>
                  </wp:positionH>
                  <wp:positionV relativeFrom="paragraph">
                    <wp:posOffset>9525</wp:posOffset>
                  </wp:positionV>
                  <wp:extent cx="9525" cy="123825"/>
                  <wp:effectExtent l="0" t="0" r="28575" b="9525"/>
                  <wp:wrapNone/>
                  <wp:docPr id="2470" name="Imagen 795" hidden="1">
                    <a:extLst xmlns:a="http://schemas.openxmlformats.org/drawingml/2006/main">
                      <a:ext uri="{FF2B5EF4-FFF2-40B4-BE49-F238E27FC236}">
                        <a16:creationId xmlns:a16="http://schemas.microsoft.com/office/drawing/2014/main" id="{00000000-0008-0000-0200-0000A6090000}"/>
                      </a:ext>
                    </a:extLst>
                  </wp:docPr>
                  <wp:cNvGraphicFramePr/>
                  <a:graphic xmlns:a="http://schemas.openxmlformats.org/drawingml/2006/main">
                    <a:graphicData uri="http://schemas.openxmlformats.org/drawingml/2006/picture">
                      <pic:pic xmlns:pic="http://schemas.openxmlformats.org/drawingml/2006/picture">
                        <pic:nvPicPr>
                          <pic:cNvPr id="2470" name="1781 Imagen" hidden="1">
                            <a:extLst>
                              <a:ext uri="{FF2B5EF4-FFF2-40B4-BE49-F238E27FC236}">
                                <a16:creationId xmlns:a16="http://schemas.microsoft.com/office/drawing/2014/main" id="{00000000-0008-0000-0200-0000A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649296" wp14:editId="17054607">
                  <wp:simplePos x="0" y="0"/>
                  <wp:positionH relativeFrom="column">
                    <wp:posOffset>0</wp:posOffset>
                  </wp:positionH>
                  <wp:positionV relativeFrom="paragraph">
                    <wp:posOffset>9525</wp:posOffset>
                  </wp:positionV>
                  <wp:extent cx="9525" cy="123825"/>
                  <wp:effectExtent l="0" t="0" r="28575" b="9525"/>
                  <wp:wrapNone/>
                  <wp:docPr id="2471" name="Imagen 794" hidden="1">
                    <a:extLst xmlns:a="http://schemas.openxmlformats.org/drawingml/2006/main">
                      <a:ext uri="{FF2B5EF4-FFF2-40B4-BE49-F238E27FC236}">
                        <a16:creationId xmlns:a16="http://schemas.microsoft.com/office/drawing/2014/main" id="{00000000-0008-0000-0200-0000A7090000}"/>
                      </a:ext>
                    </a:extLst>
                  </wp:docPr>
                  <wp:cNvGraphicFramePr/>
                  <a:graphic xmlns:a="http://schemas.openxmlformats.org/drawingml/2006/main">
                    <a:graphicData uri="http://schemas.openxmlformats.org/drawingml/2006/picture">
                      <pic:pic xmlns:pic="http://schemas.openxmlformats.org/drawingml/2006/picture">
                        <pic:nvPicPr>
                          <pic:cNvPr id="2471" name="1782 Imagen" hidden="1">
                            <a:extLst>
                              <a:ext uri="{FF2B5EF4-FFF2-40B4-BE49-F238E27FC236}">
                                <a16:creationId xmlns:a16="http://schemas.microsoft.com/office/drawing/2014/main" id="{00000000-0008-0000-0200-0000A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58843F" wp14:editId="2CEED638">
                  <wp:simplePos x="0" y="0"/>
                  <wp:positionH relativeFrom="column">
                    <wp:posOffset>0</wp:posOffset>
                  </wp:positionH>
                  <wp:positionV relativeFrom="paragraph">
                    <wp:posOffset>9525</wp:posOffset>
                  </wp:positionV>
                  <wp:extent cx="9525" cy="123825"/>
                  <wp:effectExtent l="0" t="0" r="28575" b="9525"/>
                  <wp:wrapNone/>
                  <wp:docPr id="2472" name="Imagen 793" hidden="1">
                    <a:extLst xmlns:a="http://schemas.openxmlformats.org/drawingml/2006/main">
                      <a:ext uri="{FF2B5EF4-FFF2-40B4-BE49-F238E27FC236}">
                        <a16:creationId xmlns:a16="http://schemas.microsoft.com/office/drawing/2014/main" id="{00000000-0008-0000-0200-0000A8090000}"/>
                      </a:ext>
                    </a:extLst>
                  </wp:docPr>
                  <wp:cNvGraphicFramePr/>
                  <a:graphic xmlns:a="http://schemas.openxmlformats.org/drawingml/2006/main">
                    <a:graphicData uri="http://schemas.openxmlformats.org/drawingml/2006/picture">
                      <pic:pic xmlns:pic="http://schemas.openxmlformats.org/drawingml/2006/picture">
                        <pic:nvPicPr>
                          <pic:cNvPr id="2472" name="1783 Imagen" hidden="1">
                            <a:extLst>
                              <a:ext uri="{FF2B5EF4-FFF2-40B4-BE49-F238E27FC236}">
                                <a16:creationId xmlns:a16="http://schemas.microsoft.com/office/drawing/2014/main" id="{00000000-0008-0000-0200-0000A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D6332F" wp14:editId="361E282C">
                  <wp:simplePos x="0" y="0"/>
                  <wp:positionH relativeFrom="column">
                    <wp:posOffset>0</wp:posOffset>
                  </wp:positionH>
                  <wp:positionV relativeFrom="paragraph">
                    <wp:posOffset>9525</wp:posOffset>
                  </wp:positionV>
                  <wp:extent cx="9525" cy="123825"/>
                  <wp:effectExtent l="0" t="0" r="28575" b="9525"/>
                  <wp:wrapNone/>
                  <wp:docPr id="2473" name="Imagen 792" hidden="1">
                    <a:extLst xmlns:a="http://schemas.openxmlformats.org/drawingml/2006/main">
                      <a:ext uri="{FF2B5EF4-FFF2-40B4-BE49-F238E27FC236}">
                        <a16:creationId xmlns:a16="http://schemas.microsoft.com/office/drawing/2014/main" id="{00000000-0008-0000-0200-0000A9090000}"/>
                      </a:ext>
                    </a:extLst>
                  </wp:docPr>
                  <wp:cNvGraphicFramePr/>
                  <a:graphic xmlns:a="http://schemas.openxmlformats.org/drawingml/2006/main">
                    <a:graphicData uri="http://schemas.openxmlformats.org/drawingml/2006/picture">
                      <pic:pic xmlns:pic="http://schemas.openxmlformats.org/drawingml/2006/picture">
                        <pic:nvPicPr>
                          <pic:cNvPr id="2473" name="1784 Imagen" hidden="1">
                            <a:extLst>
                              <a:ext uri="{FF2B5EF4-FFF2-40B4-BE49-F238E27FC236}">
                                <a16:creationId xmlns:a16="http://schemas.microsoft.com/office/drawing/2014/main" id="{00000000-0008-0000-0200-0000A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768B28" wp14:editId="18CA9325">
                  <wp:simplePos x="0" y="0"/>
                  <wp:positionH relativeFrom="column">
                    <wp:posOffset>0</wp:posOffset>
                  </wp:positionH>
                  <wp:positionV relativeFrom="paragraph">
                    <wp:posOffset>9525</wp:posOffset>
                  </wp:positionV>
                  <wp:extent cx="9525" cy="123825"/>
                  <wp:effectExtent l="0" t="0" r="28575" b="9525"/>
                  <wp:wrapNone/>
                  <wp:docPr id="2474" name="Imagen 791" hidden="1">
                    <a:extLst xmlns:a="http://schemas.openxmlformats.org/drawingml/2006/main">
                      <a:ext uri="{FF2B5EF4-FFF2-40B4-BE49-F238E27FC236}">
                        <a16:creationId xmlns:a16="http://schemas.microsoft.com/office/drawing/2014/main" id="{00000000-0008-0000-0200-0000AA090000}"/>
                      </a:ext>
                    </a:extLst>
                  </wp:docPr>
                  <wp:cNvGraphicFramePr/>
                  <a:graphic xmlns:a="http://schemas.openxmlformats.org/drawingml/2006/main">
                    <a:graphicData uri="http://schemas.openxmlformats.org/drawingml/2006/picture">
                      <pic:pic xmlns:pic="http://schemas.openxmlformats.org/drawingml/2006/picture">
                        <pic:nvPicPr>
                          <pic:cNvPr id="2474" name="1785 Imagen" hidden="1">
                            <a:extLst>
                              <a:ext uri="{FF2B5EF4-FFF2-40B4-BE49-F238E27FC236}">
                                <a16:creationId xmlns:a16="http://schemas.microsoft.com/office/drawing/2014/main" id="{00000000-0008-0000-0200-0000A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C56BC0" wp14:editId="09735960">
                  <wp:simplePos x="0" y="0"/>
                  <wp:positionH relativeFrom="column">
                    <wp:posOffset>0</wp:posOffset>
                  </wp:positionH>
                  <wp:positionV relativeFrom="paragraph">
                    <wp:posOffset>9525</wp:posOffset>
                  </wp:positionV>
                  <wp:extent cx="9525" cy="123825"/>
                  <wp:effectExtent l="0" t="0" r="28575" b="9525"/>
                  <wp:wrapNone/>
                  <wp:docPr id="2475" name="Imagen 790" hidden="1">
                    <a:extLst xmlns:a="http://schemas.openxmlformats.org/drawingml/2006/main">
                      <a:ext uri="{FF2B5EF4-FFF2-40B4-BE49-F238E27FC236}">
                        <a16:creationId xmlns:a16="http://schemas.microsoft.com/office/drawing/2014/main" id="{00000000-0008-0000-0200-0000AB090000}"/>
                      </a:ext>
                    </a:extLst>
                  </wp:docPr>
                  <wp:cNvGraphicFramePr/>
                  <a:graphic xmlns:a="http://schemas.openxmlformats.org/drawingml/2006/main">
                    <a:graphicData uri="http://schemas.openxmlformats.org/drawingml/2006/picture">
                      <pic:pic xmlns:pic="http://schemas.openxmlformats.org/drawingml/2006/picture">
                        <pic:nvPicPr>
                          <pic:cNvPr id="2475" name="1786 Imagen" hidden="1">
                            <a:extLst>
                              <a:ext uri="{FF2B5EF4-FFF2-40B4-BE49-F238E27FC236}">
                                <a16:creationId xmlns:a16="http://schemas.microsoft.com/office/drawing/2014/main" id="{00000000-0008-0000-0200-0000A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C38601" wp14:editId="6D9A93F5">
                  <wp:simplePos x="0" y="0"/>
                  <wp:positionH relativeFrom="column">
                    <wp:posOffset>0</wp:posOffset>
                  </wp:positionH>
                  <wp:positionV relativeFrom="paragraph">
                    <wp:posOffset>9525</wp:posOffset>
                  </wp:positionV>
                  <wp:extent cx="9525" cy="123825"/>
                  <wp:effectExtent l="0" t="0" r="28575" b="9525"/>
                  <wp:wrapNone/>
                  <wp:docPr id="2476" name="Imagen 789" hidden="1">
                    <a:extLst xmlns:a="http://schemas.openxmlformats.org/drawingml/2006/main">
                      <a:ext uri="{FF2B5EF4-FFF2-40B4-BE49-F238E27FC236}">
                        <a16:creationId xmlns:a16="http://schemas.microsoft.com/office/drawing/2014/main" id="{00000000-0008-0000-0200-0000AC090000}"/>
                      </a:ext>
                    </a:extLst>
                  </wp:docPr>
                  <wp:cNvGraphicFramePr/>
                  <a:graphic xmlns:a="http://schemas.openxmlformats.org/drawingml/2006/main">
                    <a:graphicData uri="http://schemas.openxmlformats.org/drawingml/2006/picture">
                      <pic:pic xmlns:pic="http://schemas.openxmlformats.org/drawingml/2006/picture">
                        <pic:nvPicPr>
                          <pic:cNvPr id="2476" name="1853 Imagen" hidden="1">
                            <a:extLst>
                              <a:ext uri="{FF2B5EF4-FFF2-40B4-BE49-F238E27FC236}">
                                <a16:creationId xmlns:a16="http://schemas.microsoft.com/office/drawing/2014/main" id="{00000000-0008-0000-0200-0000A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F8CBBA" wp14:editId="46C240C3">
                  <wp:simplePos x="0" y="0"/>
                  <wp:positionH relativeFrom="column">
                    <wp:posOffset>0</wp:posOffset>
                  </wp:positionH>
                  <wp:positionV relativeFrom="paragraph">
                    <wp:posOffset>9525</wp:posOffset>
                  </wp:positionV>
                  <wp:extent cx="9525" cy="123825"/>
                  <wp:effectExtent l="0" t="0" r="28575" b="9525"/>
                  <wp:wrapNone/>
                  <wp:docPr id="2477" name="Imagen 788" hidden="1">
                    <a:extLst xmlns:a="http://schemas.openxmlformats.org/drawingml/2006/main">
                      <a:ext uri="{FF2B5EF4-FFF2-40B4-BE49-F238E27FC236}">
                        <a16:creationId xmlns:a16="http://schemas.microsoft.com/office/drawing/2014/main" id="{00000000-0008-0000-0200-0000AD090000}"/>
                      </a:ext>
                    </a:extLst>
                  </wp:docPr>
                  <wp:cNvGraphicFramePr/>
                  <a:graphic xmlns:a="http://schemas.openxmlformats.org/drawingml/2006/main">
                    <a:graphicData uri="http://schemas.openxmlformats.org/drawingml/2006/picture">
                      <pic:pic xmlns:pic="http://schemas.openxmlformats.org/drawingml/2006/picture">
                        <pic:nvPicPr>
                          <pic:cNvPr id="2477" name="1864 Imagen" hidden="1">
                            <a:extLst>
                              <a:ext uri="{FF2B5EF4-FFF2-40B4-BE49-F238E27FC236}">
                                <a16:creationId xmlns:a16="http://schemas.microsoft.com/office/drawing/2014/main" id="{00000000-0008-0000-0200-0000A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AC5F9B" wp14:editId="36F6DD47">
                  <wp:simplePos x="0" y="0"/>
                  <wp:positionH relativeFrom="column">
                    <wp:posOffset>0</wp:posOffset>
                  </wp:positionH>
                  <wp:positionV relativeFrom="paragraph">
                    <wp:posOffset>9525</wp:posOffset>
                  </wp:positionV>
                  <wp:extent cx="9525" cy="123825"/>
                  <wp:effectExtent l="0" t="0" r="28575" b="9525"/>
                  <wp:wrapNone/>
                  <wp:docPr id="2478" name="Imagen 787" hidden="1">
                    <a:extLst xmlns:a="http://schemas.openxmlformats.org/drawingml/2006/main">
                      <a:ext uri="{FF2B5EF4-FFF2-40B4-BE49-F238E27FC236}">
                        <a16:creationId xmlns:a16="http://schemas.microsoft.com/office/drawing/2014/main" id="{00000000-0008-0000-0200-0000AE090000}"/>
                      </a:ext>
                    </a:extLst>
                  </wp:docPr>
                  <wp:cNvGraphicFramePr/>
                  <a:graphic xmlns:a="http://schemas.openxmlformats.org/drawingml/2006/main">
                    <a:graphicData uri="http://schemas.openxmlformats.org/drawingml/2006/picture">
                      <pic:pic xmlns:pic="http://schemas.openxmlformats.org/drawingml/2006/picture">
                        <pic:nvPicPr>
                          <pic:cNvPr id="2478" name="1865 Imagen" hidden="1">
                            <a:extLst>
                              <a:ext uri="{FF2B5EF4-FFF2-40B4-BE49-F238E27FC236}">
                                <a16:creationId xmlns:a16="http://schemas.microsoft.com/office/drawing/2014/main" id="{00000000-0008-0000-0200-0000A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DCB0A1" wp14:editId="2FA554C2">
                  <wp:simplePos x="0" y="0"/>
                  <wp:positionH relativeFrom="column">
                    <wp:posOffset>0</wp:posOffset>
                  </wp:positionH>
                  <wp:positionV relativeFrom="paragraph">
                    <wp:posOffset>9525</wp:posOffset>
                  </wp:positionV>
                  <wp:extent cx="9525" cy="123825"/>
                  <wp:effectExtent l="0" t="0" r="28575" b="9525"/>
                  <wp:wrapNone/>
                  <wp:docPr id="2479" name="Imagen 786" hidden="1">
                    <a:extLst xmlns:a="http://schemas.openxmlformats.org/drawingml/2006/main">
                      <a:ext uri="{FF2B5EF4-FFF2-40B4-BE49-F238E27FC236}">
                        <a16:creationId xmlns:a16="http://schemas.microsoft.com/office/drawing/2014/main" id="{00000000-0008-0000-0200-0000AF090000}"/>
                      </a:ext>
                    </a:extLst>
                  </wp:docPr>
                  <wp:cNvGraphicFramePr/>
                  <a:graphic xmlns:a="http://schemas.openxmlformats.org/drawingml/2006/main">
                    <a:graphicData uri="http://schemas.openxmlformats.org/drawingml/2006/picture">
                      <pic:pic xmlns:pic="http://schemas.openxmlformats.org/drawingml/2006/picture">
                        <pic:nvPicPr>
                          <pic:cNvPr id="2479" name="1866 Imagen" hidden="1">
                            <a:extLst>
                              <a:ext uri="{FF2B5EF4-FFF2-40B4-BE49-F238E27FC236}">
                                <a16:creationId xmlns:a16="http://schemas.microsoft.com/office/drawing/2014/main" id="{00000000-0008-0000-0200-0000A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70B295" wp14:editId="74A1207E">
                  <wp:simplePos x="0" y="0"/>
                  <wp:positionH relativeFrom="column">
                    <wp:posOffset>0</wp:posOffset>
                  </wp:positionH>
                  <wp:positionV relativeFrom="paragraph">
                    <wp:posOffset>9525</wp:posOffset>
                  </wp:positionV>
                  <wp:extent cx="9525" cy="123825"/>
                  <wp:effectExtent l="0" t="0" r="28575" b="9525"/>
                  <wp:wrapNone/>
                  <wp:docPr id="2480" name="Imagen 785" hidden="1">
                    <a:extLst xmlns:a="http://schemas.openxmlformats.org/drawingml/2006/main">
                      <a:ext uri="{FF2B5EF4-FFF2-40B4-BE49-F238E27FC236}">
                        <a16:creationId xmlns:a16="http://schemas.microsoft.com/office/drawing/2014/main" id="{00000000-0008-0000-0200-0000B0090000}"/>
                      </a:ext>
                    </a:extLst>
                  </wp:docPr>
                  <wp:cNvGraphicFramePr/>
                  <a:graphic xmlns:a="http://schemas.openxmlformats.org/drawingml/2006/main">
                    <a:graphicData uri="http://schemas.openxmlformats.org/drawingml/2006/picture">
                      <pic:pic xmlns:pic="http://schemas.openxmlformats.org/drawingml/2006/picture">
                        <pic:nvPicPr>
                          <pic:cNvPr id="2480" name="1867 Imagen" hidden="1">
                            <a:extLst>
                              <a:ext uri="{FF2B5EF4-FFF2-40B4-BE49-F238E27FC236}">
                                <a16:creationId xmlns:a16="http://schemas.microsoft.com/office/drawing/2014/main" id="{00000000-0008-0000-0200-0000B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7FCA68" wp14:editId="73B0A642">
                  <wp:simplePos x="0" y="0"/>
                  <wp:positionH relativeFrom="column">
                    <wp:posOffset>0</wp:posOffset>
                  </wp:positionH>
                  <wp:positionV relativeFrom="paragraph">
                    <wp:posOffset>9525</wp:posOffset>
                  </wp:positionV>
                  <wp:extent cx="9525" cy="123825"/>
                  <wp:effectExtent l="0" t="0" r="28575" b="9525"/>
                  <wp:wrapNone/>
                  <wp:docPr id="2481" name="Imagen 784" hidden="1">
                    <a:extLst xmlns:a="http://schemas.openxmlformats.org/drawingml/2006/main">
                      <a:ext uri="{FF2B5EF4-FFF2-40B4-BE49-F238E27FC236}">
                        <a16:creationId xmlns:a16="http://schemas.microsoft.com/office/drawing/2014/main" id="{00000000-0008-0000-0200-0000B1090000}"/>
                      </a:ext>
                    </a:extLst>
                  </wp:docPr>
                  <wp:cNvGraphicFramePr/>
                  <a:graphic xmlns:a="http://schemas.openxmlformats.org/drawingml/2006/main">
                    <a:graphicData uri="http://schemas.openxmlformats.org/drawingml/2006/picture">
                      <pic:pic xmlns:pic="http://schemas.openxmlformats.org/drawingml/2006/picture">
                        <pic:nvPicPr>
                          <pic:cNvPr id="2481" name="1868 Imagen" hidden="1">
                            <a:extLst>
                              <a:ext uri="{FF2B5EF4-FFF2-40B4-BE49-F238E27FC236}">
                                <a16:creationId xmlns:a16="http://schemas.microsoft.com/office/drawing/2014/main" id="{00000000-0008-0000-0200-0000B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84CE2C" wp14:editId="1A1129E9">
                  <wp:simplePos x="0" y="0"/>
                  <wp:positionH relativeFrom="column">
                    <wp:posOffset>0</wp:posOffset>
                  </wp:positionH>
                  <wp:positionV relativeFrom="paragraph">
                    <wp:posOffset>9525</wp:posOffset>
                  </wp:positionV>
                  <wp:extent cx="9525" cy="123825"/>
                  <wp:effectExtent l="0" t="0" r="28575" b="9525"/>
                  <wp:wrapNone/>
                  <wp:docPr id="2482" name="Imagen 783" hidden="1">
                    <a:extLst xmlns:a="http://schemas.openxmlformats.org/drawingml/2006/main">
                      <a:ext uri="{FF2B5EF4-FFF2-40B4-BE49-F238E27FC236}">
                        <a16:creationId xmlns:a16="http://schemas.microsoft.com/office/drawing/2014/main" id="{00000000-0008-0000-0200-0000B2090000}"/>
                      </a:ext>
                    </a:extLst>
                  </wp:docPr>
                  <wp:cNvGraphicFramePr/>
                  <a:graphic xmlns:a="http://schemas.openxmlformats.org/drawingml/2006/main">
                    <a:graphicData uri="http://schemas.openxmlformats.org/drawingml/2006/picture">
                      <pic:pic xmlns:pic="http://schemas.openxmlformats.org/drawingml/2006/picture">
                        <pic:nvPicPr>
                          <pic:cNvPr id="2482" name="1869 Imagen" hidden="1">
                            <a:extLst>
                              <a:ext uri="{FF2B5EF4-FFF2-40B4-BE49-F238E27FC236}">
                                <a16:creationId xmlns:a16="http://schemas.microsoft.com/office/drawing/2014/main" id="{00000000-0008-0000-0200-0000B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E65862" wp14:editId="41E9CF20">
                  <wp:simplePos x="0" y="0"/>
                  <wp:positionH relativeFrom="column">
                    <wp:posOffset>0</wp:posOffset>
                  </wp:positionH>
                  <wp:positionV relativeFrom="paragraph">
                    <wp:posOffset>9525</wp:posOffset>
                  </wp:positionV>
                  <wp:extent cx="9525" cy="123825"/>
                  <wp:effectExtent l="0" t="0" r="28575" b="9525"/>
                  <wp:wrapNone/>
                  <wp:docPr id="2483" name="Imagen 782" hidden="1">
                    <a:extLst xmlns:a="http://schemas.openxmlformats.org/drawingml/2006/main">
                      <a:ext uri="{FF2B5EF4-FFF2-40B4-BE49-F238E27FC236}">
                        <a16:creationId xmlns:a16="http://schemas.microsoft.com/office/drawing/2014/main" id="{00000000-0008-0000-0200-0000B3090000}"/>
                      </a:ext>
                    </a:extLst>
                  </wp:docPr>
                  <wp:cNvGraphicFramePr/>
                  <a:graphic xmlns:a="http://schemas.openxmlformats.org/drawingml/2006/main">
                    <a:graphicData uri="http://schemas.openxmlformats.org/drawingml/2006/picture">
                      <pic:pic xmlns:pic="http://schemas.openxmlformats.org/drawingml/2006/picture">
                        <pic:nvPicPr>
                          <pic:cNvPr id="2483" name="1870 Imagen" hidden="1">
                            <a:extLst>
                              <a:ext uri="{FF2B5EF4-FFF2-40B4-BE49-F238E27FC236}">
                                <a16:creationId xmlns:a16="http://schemas.microsoft.com/office/drawing/2014/main" id="{00000000-0008-0000-0200-0000B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D97EBF" wp14:editId="56635615">
                  <wp:simplePos x="0" y="0"/>
                  <wp:positionH relativeFrom="column">
                    <wp:posOffset>0</wp:posOffset>
                  </wp:positionH>
                  <wp:positionV relativeFrom="paragraph">
                    <wp:posOffset>9525</wp:posOffset>
                  </wp:positionV>
                  <wp:extent cx="9525" cy="123825"/>
                  <wp:effectExtent l="0" t="0" r="28575" b="9525"/>
                  <wp:wrapNone/>
                  <wp:docPr id="2484" name="Imagen 781" hidden="1">
                    <a:extLst xmlns:a="http://schemas.openxmlformats.org/drawingml/2006/main">
                      <a:ext uri="{FF2B5EF4-FFF2-40B4-BE49-F238E27FC236}">
                        <a16:creationId xmlns:a16="http://schemas.microsoft.com/office/drawing/2014/main" id="{00000000-0008-0000-0200-0000B4090000}"/>
                      </a:ext>
                    </a:extLst>
                  </wp:docPr>
                  <wp:cNvGraphicFramePr/>
                  <a:graphic xmlns:a="http://schemas.openxmlformats.org/drawingml/2006/main">
                    <a:graphicData uri="http://schemas.openxmlformats.org/drawingml/2006/picture">
                      <pic:pic xmlns:pic="http://schemas.openxmlformats.org/drawingml/2006/picture">
                        <pic:nvPicPr>
                          <pic:cNvPr id="2484" name="1871 Imagen" hidden="1">
                            <a:extLst>
                              <a:ext uri="{FF2B5EF4-FFF2-40B4-BE49-F238E27FC236}">
                                <a16:creationId xmlns:a16="http://schemas.microsoft.com/office/drawing/2014/main" id="{00000000-0008-0000-0200-0000B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E02261" wp14:editId="2402AE52">
                  <wp:simplePos x="0" y="0"/>
                  <wp:positionH relativeFrom="column">
                    <wp:posOffset>0</wp:posOffset>
                  </wp:positionH>
                  <wp:positionV relativeFrom="paragraph">
                    <wp:posOffset>9525</wp:posOffset>
                  </wp:positionV>
                  <wp:extent cx="9525" cy="123825"/>
                  <wp:effectExtent l="0" t="0" r="28575" b="9525"/>
                  <wp:wrapNone/>
                  <wp:docPr id="2485" name="Imagen 780" hidden="1">
                    <a:extLst xmlns:a="http://schemas.openxmlformats.org/drawingml/2006/main">
                      <a:ext uri="{FF2B5EF4-FFF2-40B4-BE49-F238E27FC236}">
                        <a16:creationId xmlns:a16="http://schemas.microsoft.com/office/drawing/2014/main" id="{00000000-0008-0000-0200-0000B5090000}"/>
                      </a:ext>
                    </a:extLst>
                  </wp:docPr>
                  <wp:cNvGraphicFramePr/>
                  <a:graphic xmlns:a="http://schemas.openxmlformats.org/drawingml/2006/main">
                    <a:graphicData uri="http://schemas.openxmlformats.org/drawingml/2006/picture">
                      <pic:pic xmlns:pic="http://schemas.openxmlformats.org/drawingml/2006/picture">
                        <pic:nvPicPr>
                          <pic:cNvPr id="2485" name="1872 Imagen" hidden="1">
                            <a:extLst>
                              <a:ext uri="{FF2B5EF4-FFF2-40B4-BE49-F238E27FC236}">
                                <a16:creationId xmlns:a16="http://schemas.microsoft.com/office/drawing/2014/main" id="{00000000-0008-0000-0200-0000B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93B788" wp14:editId="404049B4">
                  <wp:simplePos x="0" y="0"/>
                  <wp:positionH relativeFrom="column">
                    <wp:posOffset>0</wp:posOffset>
                  </wp:positionH>
                  <wp:positionV relativeFrom="paragraph">
                    <wp:posOffset>9525</wp:posOffset>
                  </wp:positionV>
                  <wp:extent cx="9525" cy="123825"/>
                  <wp:effectExtent l="0" t="0" r="28575" b="9525"/>
                  <wp:wrapNone/>
                  <wp:docPr id="2486" name="Imagen 779" hidden="1">
                    <a:extLst xmlns:a="http://schemas.openxmlformats.org/drawingml/2006/main">
                      <a:ext uri="{FF2B5EF4-FFF2-40B4-BE49-F238E27FC236}">
                        <a16:creationId xmlns:a16="http://schemas.microsoft.com/office/drawing/2014/main" id="{00000000-0008-0000-0200-0000B6090000}"/>
                      </a:ext>
                    </a:extLst>
                  </wp:docPr>
                  <wp:cNvGraphicFramePr/>
                  <a:graphic xmlns:a="http://schemas.openxmlformats.org/drawingml/2006/main">
                    <a:graphicData uri="http://schemas.openxmlformats.org/drawingml/2006/picture">
                      <pic:pic xmlns:pic="http://schemas.openxmlformats.org/drawingml/2006/picture">
                        <pic:nvPicPr>
                          <pic:cNvPr id="2486" name="1873 Imagen" hidden="1">
                            <a:extLst>
                              <a:ext uri="{FF2B5EF4-FFF2-40B4-BE49-F238E27FC236}">
                                <a16:creationId xmlns:a16="http://schemas.microsoft.com/office/drawing/2014/main" id="{00000000-0008-0000-0200-0000B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F4C382" wp14:editId="5199A2D5">
                  <wp:simplePos x="0" y="0"/>
                  <wp:positionH relativeFrom="column">
                    <wp:posOffset>0</wp:posOffset>
                  </wp:positionH>
                  <wp:positionV relativeFrom="paragraph">
                    <wp:posOffset>9525</wp:posOffset>
                  </wp:positionV>
                  <wp:extent cx="9525" cy="123825"/>
                  <wp:effectExtent l="0" t="0" r="28575" b="9525"/>
                  <wp:wrapNone/>
                  <wp:docPr id="2487" name="Imagen 778" hidden="1">
                    <a:extLst xmlns:a="http://schemas.openxmlformats.org/drawingml/2006/main">
                      <a:ext uri="{FF2B5EF4-FFF2-40B4-BE49-F238E27FC236}">
                        <a16:creationId xmlns:a16="http://schemas.microsoft.com/office/drawing/2014/main" id="{00000000-0008-0000-0200-0000B7090000}"/>
                      </a:ext>
                    </a:extLst>
                  </wp:docPr>
                  <wp:cNvGraphicFramePr/>
                  <a:graphic xmlns:a="http://schemas.openxmlformats.org/drawingml/2006/main">
                    <a:graphicData uri="http://schemas.openxmlformats.org/drawingml/2006/picture">
                      <pic:pic xmlns:pic="http://schemas.openxmlformats.org/drawingml/2006/picture">
                        <pic:nvPicPr>
                          <pic:cNvPr id="2487" name="1874 Imagen" hidden="1">
                            <a:extLst>
                              <a:ext uri="{FF2B5EF4-FFF2-40B4-BE49-F238E27FC236}">
                                <a16:creationId xmlns:a16="http://schemas.microsoft.com/office/drawing/2014/main" id="{00000000-0008-0000-0200-0000B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FD29AC" wp14:editId="0303CF04">
                  <wp:simplePos x="0" y="0"/>
                  <wp:positionH relativeFrom="column">
                    <wp:posOffset>0</wp:posOffset>
                  </wp:positionH>
                  <wp:positionV relativeFrom="paragraph">
                    <wp:posOffset>9525</wp:posOffset>
                  </wp:positionV>
                  <wp:extent cx="9525" cy="123825"/>
                  <wp:effectExtent l="0" t="0" r="28575" b="9525"/>
                  <wp:wrapNone/>
                  <wp:docPr id="2488" name="Imagen 777" hidden="1">
                    <a:extLst xmlns:a="http://schemas.openxmlformats.org/drawingml/2006/main">
                      <a:ext uri="{FF2B5EF4-FFF2-40B4-BE49-F238E27FC236}">
                        <a16:creationId xmlns:a16="http://schemas.microsoft.com/office/drawing/2014/main" id="{00000000-0008-0000-0200-0000B8090000}"/>
                      </a:ext>
                    </a:extLst>
                  </wp:docPr>
                  <wp:cNvGraphicFramePr/>
                  <a:graphic xmlns:a="http://schemas.openxmlformats.org/drawingml/2006/main">
                    <a:graphicData uri="http://schemas.openxmlformats.org/drawingml/2006/picture">
                      <pic:pic xmlns:pic="http://schemas.openxmlformats.org/drawingml/2006/picture">
                        <pic:nvPicPr>
                          <pic:cNvPr id="2488" name="1875 Imagen" hidden="1">
                            <a:extLst>
                              <a:ext uri="{FF2B5EF4-FFF2-40B4-BE49-F238E27FC236}">
                                <a16:creationId xmlns:a16="http://schemas.microsoft.com/office/drawing/2014/main" id="{00000000-0008-0000-0200-0000B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345DFD" wp14:editId="66CAF00B">
                  <wp:simplePos x="0" y="0"/>
                  <wp:positionH relativeFrom="column">
                    <wp:posOffset>0</wp:posOffset>
                  </wp:positionH>
                  <wp:positionV relativeFrom="paragraph">
                    <wp:posOffset>9525</wp:posOffset>
                  </wp:positionV>
                  <wp:extent cx="9525" cy="123825"/>
                  <wp:effectExtent l="0" t="0" r="28575" b="9525"/>
                  <wp:wrapNone/>
                  <wp:docPr id="2489" name="Imagen 776" hidden="1">
                    <a:extLst xmlns:a="http://schemas.openxmlformats.org/drawingml/2006/main">
                      <a:ext uri="{FF2B5EF4-FFF2-40B4-BE49-F238E27FC236}">
                        <a16:creationId xmlns:a16="http://schemas.microsoft.com/office/drawing/2014/main" id="{00000000-0008-0000-0200-0000B9090000}"/>
                      </a:ext>
                    </a:extLst>
                  </wp:docPr>
                  <wp:cNvGraphicFramePr/>
                  <a:graphic xmlns:a="http://schemas.openxmlformats.org/drawingml/2006/main">
                    <a:graphicData uri="http://schemas.openxmlformats.org/drawingml/2006/picture">
                      <pic:pic xmlns:pic="http://schemas.openxmlformats.org/drawingml/2006/picture">
                        <pic:nvPicPr>
                          <pic:cNvPr id="2489" name="1876 Imagen" hidden="1">
                            <a:extLst>
                              <a:ext uri="{FF2B5EF4-FFF2-40B4-BE49-F238E27FC236}">
                                <a16:creationId xmlns:a16="http://schemas.microsoft.com/office/drawing/2014/main" id="{00000000-0008-0000-0200-0000B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0676B8" wp14:editId="5A696B55">
                  <wp:simplePos x="0" y="0"/>
                  <wp:positionH relativeFrom="column">
                    <wp:posOffset>0</wp:posOffset>
                  </wp:positionH>
                  <wp:positionV relativeFrom="paragraph">
                    <wp:posOffset>9525</wp:posOffset>
                  </wp:positionV>
                  <wp:extent cx="9525" cy="123825"/>
                  <wp:effectExtent l="0" t="0" r="28575" b="9525"/>
                  <wp:wrapNone/>
                  <wp:docPr id="2490" name="Imagen 775" hidden="1">
                    <a:extLst xmlns:a="http://schemas.openxmlformats.org/drawingml/2006/main">
                      <a:ext uri="{FF2B5EF4-FFF2-40B4-BE49-F238E27FC236}">
                        <a16:creationId xmlns:a16="http://schemas.microsoft.com/office/drawing/2014/main" id="{00000000-0008-0000-0200-0000BA090000}"/>
                      </a:ext>
                    </a:extLst>
                  </wp:docPr>
                  <wp:cNvGraphicFramePr/>
                  <a:graphic xmlns:a="http://schemas.openxmlformats.org/drawingml/2006/main">
                    <a:graphicData uri="http://schemas.openxmlformats.org/drawingml/2006/picture">
                      <pic:pic xmlns:pic="http://schemas.openxmlformats.org/drawingml/2006/picture">
                        <pic:nvPicPr>
                          <pic:cNvPr id="2490" name="1877 Imagen" hidden="1">
                            <a:extLst>
                              <a:ext uri="{FF2B5EF4-FFF2-40B4-BE49-F238E27FC236}">
                                <a16:creationId xmlns:a16="http://schemas.microsoft.com/office/drawing/2014/main" id="{00000000-0008-0000-0200-0000B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055971" wp14:editId="35D38AE4">
                  <wp:simplePos x="0" y="0"/>
                  <wp:positionH relativeFrom="column">
                    <wp:posOffset>0</wp:posOffset>
                  </wp:positionH>
                  <wp:positionV relativeFrom="paragraph">
                    <wp:posOffset>9525</wp:posOffset>
                  </wp:positionV>
                  <wp:extent cx="9525" cy="123825"/>
                  <wp:effectExtent l="0" t="0" r="28575" b="9525"/>
                  <wp:wrapNone/>
                  <wp:docPr id="2491" name="Imagen 774" hidden="1">
                    <a:extLst xmlns:a="http://schemas.openxmlformats.org/drawingml/2006/main">
                      <a:ext uri="{FF2B5EF4-FFF2-40B4-BE49-F238E27FC236}">
                        <a16:creationId xmlns:a16="http://schemas.microsoft.com/office/drawing/2014/main" id="{00000000-0008-0000-0200-0000BB090000}"/>
                      </a:ext>
                    </a:extLst>
                  </wp:docPr>
                  <wp:cNvGraphicFramePr/>
                  <a:graphic xmlns:a="http://schemas.openxmlformats.org/drawingml/2006/main">
                    <a:graphicData uri="http://schemas.openxmlformats.org/drawingml/2006/picture">
                      <pic:pic xmlns:pic="http://schemas.openxmlformats.org/drawingml/2006/picture">
                        <pic:nvPicPr>
                          <pic:cNvPr id="2491" name="1878 Imagen" hidden="1">
                            <a:extLst>
                              <a:ext uri="{FF2B5EF4-FFF2-40B4-BE49-F238E27FC236}">
                                <a16:creationId xmlns:a16="http://schemas.microsoft.com/office/drawing/2014/main" id="{00000000-0008-0000-0200-0000B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4533C5" wp14:editId="6AAACEEF">
                  <wp:simplePos x="0" y="0"/>
                  <wp:positionH relativeFrom="column">
                    <wp:posOffset>0</wp:posOffset>
                  </wp:positionH>
                  <wp:positionV relativeFrom="paragraph">
                    <wp:posOffset>9525</wp:posOffset>
                  </wp:positionV>
                  <wp:extent cx="9525" cy="123825"/>
                  <wp:effectExtent l="0" t="0" r="28575" b="9525"/>
                  <wp:wrapNone/>
                  <wp:docPr id="2492" name="Imagen 773" hidden="1">
                    <a:extLst xmlns:a="http://schemas.openxmlformats.org/drawingml/2006/main">
                      <a:ext uri="{FF2B5EF4-FFF2-40B4-BE49-F238E27FC236}">
                        <a16:creationId xmlns:a16="http://schemas.microsoft.com/office/drawing/2014/main" id="{00000000-0008-0000-0200-0000BC090000}"/>
                      </a:ext>
                    </a:extLst>
                  </wp:docPr>
                  <wp:cNvGraphicFramePr/>
                  <a:graphic xmlns:a="http://schemas.openxmlformats.org/drawingml/2006/main">
                    <a:graphicData uri="http://schemas.openxmlformats.org/drawingml/2006/picture">
                      <pic:pic xmlns:pic="http://schemas.openxmlformats.org/drawingml/2006/picture">
                        <pic:nvPicPr>
                          <pic:cNvPr id="2492" name="1879 Imagen" hidden="1">
                            <a:extLst>
                              <a:ext uri="{FF2B5EF4-FFF2-40B4-BE49-F238E27FC236}">
                                <a16:creationId xmlns:a16="http://schemas.microsoft.com/office/drawing/2014/main" id="{00000000-0008-0000-0200-0000B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DFDFCF" wp14:editId="6820F7D5">
                  <wp:simplePos x="0" y="0"/>
                  <wp:positionH relativeFrom="column">
                    <wp:posOffset>0</wp:posOffset>
                  </wp:positionH>
                  <wp:positionV relativeFrom="paragraph">
                    <wp:posOffset>9525</wp:posOffset>
                  </wp:positionV>
                  <wp:extent cx="9525" cy="123825"/>
                  <wp:effectExtent l="0" t="0" r="28575" b="9525"/>
                  <wp:wrapNone/>
                  <wp:docPr id="2493" name="Imagen 772" hidden="1">
                    <a:extLst xmlns:a="http://schemas.openxmlformats.org/drawingml/2006/main">
                      <a:ext uri="{FF2B5EF4-FFF2-40B4-BE49-F238E27FC236}">
                        <a16:creationId xmlns:a16="http://schemas.microsoft.com/office/drawing/2014/main" id="{00000000-0008-0000-0200-0000BD090000}"/>
                      </a:ext>
                    </a:extLst>
                  </wp:docPr>
                  <wp:cNvGraphicFramePr/>
                  <a:graphic xmlns:a="http://schemas.openxmlformats.org/drawingml/2006/main">
                    <a:graphicData uri="http://schemas.openxmlformats.org/drawingml/2006/picture">
                      <pic:pic xmlns:pic="http://schemas.openxmlformats.org/drawingml/2006/picture">
                        <pic:nvPicPr>
                          <pic:cNvPr id="2493" name="1880 Imagen" hidden="1">
                            <a:extLst>
                              <a:ext uri="{FF2B5EF4-FFF2-40B4-BE49-F238E27FC236}">
                                <a16:creationId xmlns:a16="http://schemas.microsoft.com/office/drawing/2014/main" id="{00000000-0008-0000-0200-0000B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9A00D6" wp14:editId="45543297">
                  <wp:simplePos x="0" y="0"/>
                  <wp:positionH relativeFrom="column">
                    <wp:posOffset>0</wp:posOffset>
                  </wp:positionH>
                  <wp:positionV relativeFrom="paragraph">
                    <wp:posOffset>9525</wp:posOffset>
                  </wp:positionV>
                  <wp:extent cx="9525" cy="123825"/>
                  <wp:effectExtent l="0" t="0" r="28575" b="9525"/>
                  <wp:wrapNone/>
                  <wp:docPr id="2494" name="Imagen 771" hidden="1">
                    <a:extLst xmlns:a="http://schemas.openxmlformats.org/drawingml/2006/main">
                      <a:ext uri="{FF2B5EF4-FFF2-40B4-BE49-F238E27FC236}">
                        <a16:creationId xmlns:a16="http://schemas.microsoft.com/office/drawing/2014/main" id="{00000000-0008-0000-0200-0000BE090000}"/>
                      </a:ext>
                    </a:extLst>
                  </wp:docPr>
                  <wp:cNvGraphicFramePr/>
                  <a:graphic xmlns:a="http://schemas.openxmlformats.org/drawingml/2006/main">
                    <a:graphicData uri="http://schemas.openxmlformats.org/drawingml/2006/picture">
                      <pic:pic xmlns:pic="http://schemas.openxmlformats.org/drawingml/2006/picture">
                        <pic:nvPicPr>
                          <pic:cNvPr id="2494" name="1881 Imagen" hidden="1">
                            <a:extLst>
                              <a:ext uri="{FF2B5EF4-FFF2-40B4-BE49-F238E27FC236}">
                                <a16:creationId xmlns:a16="http://schemas.microsoft.com/office/drawing/2014/main" id="{00000000-0008-0000-0200-0000B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1ED626" wp14:editId="1FBAE7C8">
                  <wp:simplePos x="0" y="0"/>
                  <wp:positionH relativeFrom="column">
                    <wp:posOffset>0</wp:posOffset>
                  </wp:positionH>
                  <wp:positionV relativeFrom="paragraph">
                    <wp:posOffset>9525</wp:posOffset>
                  </wp:positionV>
                  <wp:extent cx="9525" cy="123825"/>
                  <wp:effectExtent l="0" t="0" r="28575" b="9525"/>
                  <wp:wrapNone/>
                  <wp:docPr id="2495" name="Imagen 770" hidden="1">
                    <a:extLst xmlns:a="http://schemas.openxmlformats.org/drawingml/2006/main">
                      <a:ext uri="{FF2B5EF4-FFF2-40B4-BE49-F238E27FC236}">
                        <a16:creationId xmlns:a16="http://schemas.microsoft.com/office/drawing/2014/main" id="{00000000-0008-0000-0200-0000BF090000}"/>
                      </a:ext>
                    </a:extLst>
                  </wp:docPr>
                  <wp:cNvGraphicFramePr/>
                  <a:graphic xmlns:a="http://schemas.openxmlformats.org/drawingml/2006/main">
                    <a:graphicData uri="http://schemas.openxmlformats.org/drawingml/2006/picture">
                      <pic:pic xmlns:pic="http://schemas.openxmlformats.org/drawingml/2006/picture">
                        <pic:nvPicPr>
                          <pic:cNvPr id="2495" name="1882 Imagen" hidden="1">
                            <a:extLst>
                              <a:ext uri="{FF2B5EF4-FFF2-40B4-BE49-F238E27FC236}">
                                <a16:creationId xmlns:a16="http://schemas.microsoft.com/office/drawing/2014/main" id="{00000000-0008-0000-0200-0000B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0A69C9" wp14:editId="50BC6C60">
                  <wp:simplePos x="0" y="0"/>
                  <wp:positionH relativeFrom="column">
                    <wp:posOffset>0</wp:posOffset>
                  </wp:positionH>
                  <wp:positionV relativeFrom="paragraph">
                    <wp:posOffset>9525</wp:posOffset>
                  </wp:positionV>
                  <wp:extent cx="9525" cy="123825"/>
                  <wp:effectExtent l="0" t="0" r="28575" b="9525"/>
                  <wp:wrapNone/>
                  <wp:docPr id="2496" name="Imagen 769" hidden="1">
                    <a:extLst xmlns:a="http://schemas.openxmlformats.org/drawingml/2006/main">
                      <a:ext uri="{FF2B5EF4-FFF2-40B4-BE49-F238E27FC236}">
                        <a16:creationId xmlns:a16="http://schemas.microsoft.com/office/drawing/2014/main" id="{00000000-0008-0000-0200-0000C0090000}"/>
                      </a:ext>
                    </a:extLst>
                  </wp:docPr>
                  <wp:cNvGraphicFramePr/>
                  <a:graphic xmlns:a="http://schemas.openxmlformats.org/drawingml/2006/main">
                    <a:graphicData uri="http://schemas.openxmlformats.org/drawingml/2006/picture">
                      <pic:pic xmlns:pic="http://schemas.openxmlformats.org/drawingml/2006/picture">
                        <pic:nvPicPr>
                          <pic:cNvPr id="2496" name="1883 Imagen" hidden="1">
                            <a:extLst>
                              <a:ext uri="{FF2B5EF4-FFF2-40B4-BE49-F238E27FC236}">
                                <a16:creationId xmlns:a16="http://schemas.microsoft.com/office/drawing/2014/main" id="{00000000-0008-0000-0200-0000C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893922" wp14:editId="2AB37301">
                  <wp:simplePos x="0" y="0"/>
                  <wp:positionH relativeFrom="column">
                    <wp:posOffset>0</wp:posOffset>
                  </wp:positionH>
                  <wp:positionV relativeFrom="paragraph">
                    <wp:posOffset>9525</wp:posOffset>
                  </wp:positionV>
                  <wp:extent cx="9525" cy="123825"/>
                  <wp:effectExtent l="0" t="0" r="28575" b="9525"/>
                  <wp:wrapNone/>
                  <wp:docPr id="2497" name="Imagen 768" hidden="1">
                    <a:extLst xmlns:a="http://schemas.openxmlformats.org/drawingml/2006/main">
                      <a:ext uri="{FF2B5EF4-FFF2-40B4-BE49-F238E27FC236}">
                        <a16:creationId xmlns:a16="http://schemas.microsoft.com/office/drawing/2014/main" id="{00000000-0008-0000-0200-0000C1090000}"/>
                      </a:ext>
                    </a:extLst>
                  </wp:docPr>
                  <wp:cNvGraphicFramePr/>
                  <a:graphic xmlns:a="http://schemas.openxmlformats.org/drawingml/2006/main">
                    <a:graphicData uri="http://schemas.openxmlformats.org/drawingml/2006/picture">
                      <pic:pic xmlns:pic="http://schemas.openxmlformats.org/drawingml/2006/picture">
                        <pic:nvPicPr>
                          <pic:cNvPr id="2497" name="1884 Imagen" hidden="1">
                            <a:extLst>
                              <a:ext uri="{FF2B5EF4-FFF2-40B4-BE49-F238E27FC236}">
                                <a16:creationId xmlns:a16="http://schemas.microsoft.com/office/drawing/2014/main" id="{00000000-0008-0000-0200-0000C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61A385" wp14:editId="0E7064BA">
                  <wp:simplePos x="0" y="0"/>
                  <wp:positionH relativeFrom="column">
                    <wp:posOffset>0</wp:posOffset>
                  </wp:positionH>
                  <wp:positionV relativeFrom="paragraph">
                    <wp:posOffset>9525</wp:posOffset>
                  </wp:positionV>
                  <wp:extent cx="9525" cy="123825"/>
                  <wp:effectExtent l="0" t="0" r="28575" b="9525"/>
                  <wp:wrapNone/>
                  <wp:docPr id="2498" name="Imagen 767" hidden="1">
                    <a:extLst xmlns:a="http://schemas.openxmlformats.org/drawingml/2006/main">
                      <a:ext uri="{FF2B5EF4-FFF2-40B4-BE49-F238E27FC236}">
                        <a16:creationId xmlns:a16="http://schemas.microsoft.com/office/drawing/2014/main" id="{00000000-0008-0000-0200-0000C2090000}"/>
                      </a:ext>
                    </a:extLst>
                  </wp:docPr>
                  <wp:cNvGraphicFramePr/>
                  <a:graphic xmlns:a="http://schemas.openxmlformats.org/drawingml/2006/main">
                    <a:graphicData uri="http://schemas.openxmlformats.org/drawingml/2006/picture">
                      <pic:pic xmlns:pic="http://schemas.openxmlformats.org/drawingml/2006/picture">
                        <pic:nvPicPr>
                          <pic:cNvPr id="2498" name="1885 Imagen" hidden="1">
                            <a:extLst>
                              <a:ext uri="{FF2B5EF4-FFF2-40B4-BE49-F238E27FC236}">
                                <a16:creationId xmlns:a16="http://schemas.microsoft.com/office/drawing/2014/main" id="{00000000-0008-0000-0200-0000C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CAFACF" wp14:editId="27D501D7">
                  <wp:simplePos x="0" y="0"/>
                  <wp:positionH relativeFrom="column">
                    <wp:posOffset>0</wp:posOffset>
                  </wp:positionH>
                  <wp:positionV relativeFrom="paragraph">
                    <wp:posOffset>9525</wp:posOffset>
                  </wp:positionV>
                  <wp:extent cx="9525" cy="123825"/>
                  <wp:effectExtent l="0" t="0" r="28575" b="9525"/>
                  <wp:wrapNone/>
                  <wp:docPr id="2499" name="Imagen 766" hidden="1">
                    <a:extLst xmlns:a="http://schemas.openxmlformats.org/drawingml/2006/main">
                      <a:ext uri="{FF2B5EF4-FFF2-40B4-BE49-F238E27FC236}">
                        <a16:creationId xmlns:a16="http://schemas.microsoft.com/office/drawing/2014/main" id="{00000000-0008-0000-0200-0000C3090000}"/>
                      </a:ext>
                    </a:extLst>
                  </wp:docPr>
                  <wp:cNvGraphicFramePr/>
                  <a:graphic xmlns:a="http://schemas.openxmlformats.org/drawingml/2006/main">
                    <a:graphicData uri="http://schemas.openxmlformats.org/drawingml/2006/picture">
                      <pic:pic xmlns:pic="http://schemas.openxmlformats.org/drawingml/2006/picture">
                        <pic:nvPicPr>
                          <pic:cNvPr id="2499" name="1886 Imagen" hidden="1">
                            <a:extLst>
                              <a:ext uri="{FF2B5EF4-FFF2-40B4-BE49-F238E27FC236}">
                                <a16:creationId xmlns:a16="http://schemas.microsoft.com/office/drawing/2014/main" id="{00000000-0008-0000-0200-0000C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04BAB4" wp14:editId="49BF58B7">
                  <wp:simplePos x="0" y="0"/>
                  <wp:positionH relativeFrom="column">
                    <wp:posOffset>0</wp:posOffset>
                  </wp:positionH>
                  <wp:positionV relativeFrom="paragraph">
                    <wp:posOffset>9525</wp:posOffset>
                  </wp:positionV>
                  <wp:extent cx="9525" cy="123825"/>
                  <wp:effectExtent l="0" t="0" r="28575" b="9525"/>
                  <wp:wrapNone/>
                  <wp:docPr id="2500" name="Imagen 765" hidden="1">
                    <a:extLst xmlns:a="http://schemas.openxmlformats.org/drawingml/2006/main">
                      <a:ext uri="{FF2B5EF4-FFF2-40B4-BE49-F238E27FC236}">
                        <a16:creationId xmlns:a16="http://schemas.microsoft.com/office/drawing/2014/main" id="{00000000-0008-0000-0200-0000C4090000}"/>
                      </a:ext>
                    </a:extLst>
                  </wp:docPr>
                  <wp:cNvGraphicFramePr/>
                  <a:graphic xmlns:a="http://schemas.openxmlformats.org/drawingml/2006/main">
                    <a:graphicData uri="http://schemas.openxmlformats.org/drawingml/2006/picture">
                      <pic:pic xmlns:pic="http://schemas.openxmlformats.org/drawingml/2006/picture">
                        <pic:nvPicPr>
                          <pic:cNvPr id="2500" name="1887 Imagen" hidden="1">
                            <a:extLst>
                              <a:ext uri="{FF2B5EF4-FFF2-40B4-BE49-F238E27FC236}">
                                <a16:creationId xmlns:a16="http://schemas.microsoft.com/office/drawing/2014/main" id="{00000000-0008-0000-0200-0000C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7B6D9F" wp14:editId="4E674981">
                  <wp:simplePos x="0" y="0"/>
                  <wp:positionH relativeFrom="column">
                    <wp:posOffset>0</wp:posOffset>
                  </wp:positionH>
                  <wp:positionV relativeFrom="paragraph">
                    <wp:posOffset>9525</wp:posOffset>
                  </wp:positionV>
                  <wp:extent cx="9525" cy="123825"/>
                  <wp:effectExtent l="0" t="0" r="28575" b="9525"/>
                  <wp:wrapNone/>
                  <wp:docPr id="2501" name="Imagen 764" hidden="1">
                    <a:extLst xmlns:a="http://schemas.openxmlformats.org/drawingml/2006/main">
                      <a:ext uri="{FF2B5EF4-FFF2-40B4-BE49-F238E27FC236}">
                        <a16:creationId xmlns:a16="http://schemas.microsoft.com/office/drawing/2014/main" id="{00000000-0008-0000-0200-0000C5090000}"/>
                      </a:ext>
                    </a:extLst>
                  </wp:docPr>
                  <wp:cNvGraphicFramePr/>
                  <a:graphic xmlns:a="http://schemas.openxmlformats.org/drawingml/2006/main">
                    <a:graphicData uri="http://schemas.openxmlformats.org/drawingml/2006/picture">
                      <pic:pic xmlns:pic="http://schemas.openxmlformats.org/drawingml/2006/picture">
                        <pic:nvPicPr>
                          <pic:cNvPr id="2501" name="1888 Imagen" hidden="1">
                            <a:extLst>
                              <a:ext uri="{FF2B5EF4-FFF2-40B4-BE49-F238E27FC236}">
                                <a16:creationId xmlns:a16="http://schemas.microsoft.com/office/drawing/2014/main" id="{00000000-0008-0000-0200-0000C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294BB2" wp14:editId="186DE889">
                  <wp:simplePos x="0" y="0"/>
                  <wp:positionH relativeFrom="column">
                    <wp:posOffset>0</wp:posOffset>
                  </wp:positionH>
                  <wp:positionV relativeFrom="paragraph">
                    <wp:posOffset>9525</wp:posOffset>
                  </wp:positionV>
                  <wp:extent cx="9525" cy="123825"/>
                  <wp:effectExtent l="0" t="0" r="28575" b="9525"/>
                  <wp:wrapNone/>
                  <wp:docPr id="2502" name="Imagen 763" hidden="1">
                    <a:extLst xmlns:a="http://schemas.openxmlformats.org/drawingml/2006/main">
                      <a:ext uri="{FF2B5EF4-FFF2-40B4-BE49-F238E27FC236}">
                        <a16:creationId xmlns:a16="http://schemas.microsoft.com/office/drawing/2014/main" id="{00000000-0008-0000-0200-0000C6090000}"/>
                      </a:ext>
                    </a:extLst>
                  </wp:docPr>
                  <wp:cNvGraphicFramePr/>
                  <a:graphic xmlns:a="http://schemas.openxmlformats.org/drawingml/2006/main">
                    <a:graphicData uri="http://schemas.openxmlformats.org/drawingml/2006/picture">
                      <pic:pic xmlns:pic="http://schemas.openxmlformats.org/drawingml/2006/picture">
                        <pic:nvPicPr>
                          <pic:cNvPr id="2502" name="1889 Imagen" hidden="1">
                            <a:extLst>
                              <a:ext uri="{FF2B5EF4-FFF2-40B4-BE49-F238E27FC236}">
                                <a16:creationId xmlns:a16="http://schemas.microsoft.com/office/drawing/2014/main" id="{00000000-0008-0000-0200-0000C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49CAD3" wp14:editId="76D20C1A">
                  <wp:simplePos x="0" y="0"/>
                  <wp:positionH relativeFrom="column">
                    <wp:posOffset>0</wp:posOffset>
                  </wp:positionH>
                  <wp:positionV relativeFrom="paragraph">
                    <wp:posOffset>9525</wp:posOffset>
                  </wp:positionV>
                  <wp:extent cx="9525" cy="123825"/>
                  <wp:effectExtent l="0" t="0" r="28575" b="9525"/>
                  <wp:wrapNone/>
                  <wp:docPr id="2503" name="Imagen 762" hidden="1">
                    <a:extLst xmlns:a="http://schemas.openxmlformats.org/drawingml/2006/main">
                      <a:ext uri="{FF2B5EF4-FFF2-40B4-BE49-F238E27FC236}">
                        <a16:creationId xmlns:a16="http://schemas.microsoft.com/office/drawing/2014/main" id="{00000000-0008-0000-0200-0000C7090000}"/>
                      </a:ext>
                    </a:extLst>
                  </wp:docPr>
                  <wp:cNvGraphicFramePr/>
                  <a:graphic xmlns:a="http://schemas.openxmlformats.org/drawingml/2006/main">
                    <a:graphicData uri="http://schemas.openxmlformats.org/drawingml/2006/picture">
                      <pic:pic xmlns:pic="http://schemas.openxmlformats.org/drawingml/2006/picture">
                        <pic:nvPicPr>
                          <pic:cNvPr id="2503" name="1890 Imagen" hidden="1">
                            <a:extLst>
                              <a:ext uri="{FF2B5EF4-FFF2-40B4-BE49-F238E27FC236}">
                                <a16:creationId xmlns:a16="http://schemas.microsoft.com/office/drawing/2014/main" id="{00000000-0008-0000-0200-0000C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F6CE5B" wp14:editId="78A2B57B">
                  <wp:simplePos x="0" y="0"/>
                  <wp:positionH relativeFrom="column">
                    <wp:posOffset>0</wp:posOffset>
                  </wp:positionH>
                  <wp:positionV relativeFrom="paragraph">
                    <wp:posOffset>9525</wp:posOffset>
                  </wp:positionV>
                  <wp:extent cx="9525" cy="123825"/>
                  <wp:effectExtent l="0" t="0" r="28575" b="9525"/>
                  <wp:wrapNone/>
                  <wp:docPr id="2504" name="Imagen 761" hidden="1">
                    <a:extLst xmlns:a="http://schemas.openxmlformats.org/drawingml/2006/main">
                      <a:ext uri="{FF2B5EF4-FFF2-40B4-BE49-F238E27FC236}">
                        <a16:creationId xmlns:a16="http://schemas.microsoft.com/office/drawing/2014/main" id="{00000000-0008-0000-0200-0000C8090000}"/>
                      </a:ext>
                    </a:extLst>
                  </wp:docPr>
                  <wp:cNvGraphicFramePr/>
                  <a:graphic xmlns:a="http://schemas.openxmlformats.org/drawingml/2006/main">
                    <a:graphicData uri="http://schemas.openxmlformats.org/drawingml/2006/picture">
                      <pic:pic xmlns:pic="http://schemas.openxmlformats.org/drawingml/2006/picture">
                        <pic:nvPicPr>
                          <pic:cNvPr id="2504" name="1891 Imagen" hidden="1">
                            <a:extLst>
                              <a:ext uri="{FF2B5EF4-FFF2-40B4-BE49-F238E27FC236}">
                                <a16:creationId xmlns:a16="http://schemas.microsoft.com/office/drawing/2014/main" id="{00000000-0008-0000-0200-0000C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573A65" wp14:editId="1AD7B573">
                  <wp:simplePos x="0" y="0"/>
                  <wp:positionH relativeFrom="column">
                    <wp:posOffset>0</wp:posOffset>
                  </wp:positionH>
                  <wp:positionV relativeFrom="paragraph">
                    <wp:posOffset>9525</wp:posOffset>
                  </wp:positionV>
                  <wp:extent cx="9525" cy="123825"/>
                  <wp:effectExtent l="0" t="0" r="28575" b="9525"/>
                  <wp:wrapNone/>
                  <wp:docPr id="2505" name="Imagen 760" hidden="1">
                    <a:extLst xmlns:a="http://schemas.openxmlformats.org/drawingml/2006/main">
                      <a:ext uri="{FF2B5EF4-FFF2-40B4-BE49-F238E27FC236}">
                        <a16:creationId xmlns:a16="http://schemas.microsoft.com/office/drawing/2014/main" id="{00000000-0008-0000-0200-0000C9090000}"/>
                      </a:ext>
                    </a:extLst>
                  </wp:docPr>
                  <wp:cNvGraphicFramePr/>
                  <a:graphic xmlns:a="http://schemas.openxmlformats.org/drawingml/2006/main">
                    <a:graphicData uri="http://schemas.openxmlformats.org/drawingml/2006/picture">
                      <pic:pic xmlns:pic="http://schemas.openxmlformats.org/drawingml/2006/picture">
                        <pic:nvPicPr>
                          <pic:cNvPr id="2505" name="1892 Imagen" hidden="1">
                            <a:extLst>
                              <a:ext uri="{FF2B5EF4-FFF2-40B4-BE49-F238E27FC236}">
                                <a16:creationId xmlns:a16="http://schemas.microsoft.com/office/drawing/2014/main" id="{00000000-0008-0000-0200-0000C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681D85" wp14:editId="1CE8A783">
                  <wp:simplePos x="0" y="0"/>
                  <wp:positionH relativeFrom="column">
                    <wp:posOffset>0</wp:posOffset>
                  </wp:positionH>
                  <wp:positionV relativeFrom="paragraph">
                    <wp:posOffset>9525</wp:posOffset>
                  </wp:positionV>
                  <wp:extent cx="9525" cy="123825"/>
                  <wp:effectExtent l="0" t="0" r="28575" b="9525"/>
                  <wp:wrapNone/>
                  <wp:docPr id="2506" name="Imagen 759" hidden="1">
                    <a:extLst xmlns:a="http://schemas.openxmlformats.org/drawingml/2006/main">
                      <a:ext uri="{FF2B5EF4-FFF2-40B4-BE49-F238E27FC236}">
                        <a16:creationId xmlns:a16="http://schemas.microsoft.com/office/drawing/2014/main" id="{00000000-0008-0000-0200-0000CA090000}"/>
                      </a:ext>
                    </a:extLst>
                  </wp:docPr>
                  <wp:cNvGraphicFramePr/>
                  <a:graphic xmlns:a="http://schemas.openxmlformats.org/drawingml/2006/main">
                    <a:graphicData uri="http://schemas.openxmlformats.org/drawingml/2006/picture">
                      <pic:pic xmlns:pic="http://schemas.openxmlformats.org/drawingml/2006/picture">
                        <pic:nvPicPr>
                          <pic:cNvPr id="2506" name="1893 Imagen" hidden="1">
                            <a:extLst>
                              <a:ext uri="{FF2B5EF4-FFF2-40B4-BE49-F238E27FC236}">
                                <a16:creationId xmlns:a16="http://schemas.microsoft.com/office/drawing/2014/main" id="{00000000-0008-0000-0200-0000C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412F36" wp14:editId="5665A11D">
                  <wp:simplePos x="0" y="0"/>
                  <wp:positionH relativeFrom="column">
                    <wp:posOffset>0</wp:posOffset>
                  </wp:positionH>
                  <wp:positionV relativeFrom="paragraph">
                    <wp:posOffset>9525</wp:posOffset>
                  </wp:positionV>
                  <wp:extent cx="9525" cy="123825"/>
                  <wp:effectExtent l="0" t="0" r="28575" b="9525"/>
                  <wp:wrapNone/>
                  <wp:docPr id="2507" name="Imagen 758" hidden="1">
                    <a:extLst xmlns:a="http://schemas.openxmlformats.org/drawingml/2006/main">
                      <a:ext uri="{FF2B5EF4-FFF2-40B4-BE49-F238E27FC236}">
                        <a16:creationId xmlns:a16="http://schemas.microsoft.com/office/drawing/2014/main" id="{00000000-0008-0000-0200-0000CB090000}"/>
                      </a:ext>
                    </a:extLst>
                  </wp:docPr>
                  <wp:cNvGraphicFramePr/>
                  <a:graphic xmlns:a="http://schemas.openxmlformats.org/drawingml/2006/main">
                    <a:graphicData uri="http://schemas.openxmlformats.org/drawingml/2006/picture">
                      <pic:pic xmlns:pic="http://schemas.openxmlformats.org/drawingml/2006/picture">
                        <pic:nvPicPr>
                          <pic:cNvPr id="2507" name="1894 Imagen" hidden="1">
                            <a:extLst>
                              <a:ext uri="{FF2B5EF4-FFF2-40B4-BE49-F238E27FC236}">
                                <a16:creationId xmlns:a16="http://schemas.microsoft.com/office/drawing/2014/main" id="{00000000-0008-0000-0200-0000C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BD17C9" wp14:editId="398E3740">
                  <wp:simplePos x="0" y="0"/>
                  <wp:positionH relativeFrom="column">
                    <wp:posOffset>0</wp:posOffset>
                  </wp:positionH>
                  <wp:positionV relativeFrom="paragraph">
                    <wp:posOffset>9525</wp:posOffset>
                  </wp:positionV>
                  <wp:extent cx="9525" cy="123825"/>
                  <wp:effectExtent l="0" t="0" r="28575" b="9525"/>
                  <wp:wrapNone/>
                  <wp:docPr id="2508" name="Imagen 757" hidden="1">
                    <a:extLst xmlns:a="http://schemas.openxmlformats.org/drawingml/2006/main">
                      <a:ext uri="{FF2B5EF4-FFF2-40B4-BE49-F238E27FC236}">
                        <a16:creationId xmlns:a16="http://schemas.microsoft.com/office/drawing/2014/main" id="{00000000-0008-0000-0200-0000CC090000}"/>
                      </a:ext>
                    </a:extLst>
                  </wp:docPr>
                  <wp:cNvGraphicFramePr/>
                  <a:graphic xmlns:a="http://schemas.openxmlformats.org/drawingml/2006/main">
                    <a:graphicData uri="http://schemas.openxmlformats.org/drawingml/2006/picture">
                      <pic:pic xmlns:pic="http://schemas.openxmlformats.org/drawingml/2006/picture">
                        <pic:nvPicPr>
                          <pic:cNvPr id="2508" name="1895 Imagen" hidden="1">
                            <a:extLst>
                              <a:ext uri="{FF2B5EF4-FFF2-40B4-BE49-F238E27FC236}">
                                <a16:creationId xmlns:a16="http://schemas.microsoft.com/office/drawing/2014/main" id="{00000000-0008-0000-0200-0000C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466CD0" wp14:editId="2DEE9866">
                  <wp:simplePos x="0" y="0"/>
                  <wp:positionH relativeFrom="column">
                    <wp:posOffset>0</wp:posOffset>
                  </wp:positionH>
                  <wp:positionV relativeFrom="paragraph">
                    <wp:posOffset>9525</wp:posOffset>
                  </wp:positionV>
                  <wp:extent cx="9525" cy="123825"/>
                  <wp:effectExtent l="0" t="0" r="28575" b="9525"/>
                  <wp:wrapNone/>
                  <wp:docPr id="2509" name="Imagen 756" hidden="1">
                    <a:extLst xmlns:a="http://schemas.openxmlformats.org/drawingml/2006/main">
                      <a:ext uri="{FF2B5EF4-FFF2-40B4-BE49-F238E27FC236}">
                        <a16:creationId xmlns:a16="http://schemas.microsoft.com/office/drawing/2014/main" id="{00000000-0008-0000-0200-0000CD090000}"/>
                      </a:ext>
                    </a:extLst>
                  </wp:docPr>
                  <wp:cNvGraphicFramePr/>
                  <a:graphic xmlns:a="http://schemas.openxmlformats.org/drawingml/2006/main">
                    <a:graphicData uri="http://schemas.openxmlformats.org/drawingml/2006/picture">
                      <pic:pic xmlns:pic="http://schemas.openxmlformats.org/drawingml/2006/picture">
                        <pic:nvPicPr>
                          <pic:cNvPr id="2509" name="1896 Imagen" hidden="1">
                            <a:extLst>
                              <a:ext uri="{FF2B5EF4-FFF2-40B4-BE49-F238E27FC236}">
                                <a16:creationId xmlns:a16="http://schemas.microsoft.com/office/drawing/2014/main" id="{00000000-0008-0000-0200-0000C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C92587" wp14:editId="4BD1D56D">
                  <wp:simplePos x="0" y="0"/>
                  <wp:positionH relativeFrom="column">
                    <wp:posOffset>0</wp:posOffset>
                  </wp:positionH>
                  <wp:positionV relativeFrom="paragraph">
                    <wp:posOffset>9525</wp:posOffset>
                  </wp:positionV>
                  <wp:extent cx="9525" cy="123825"/>
                  <wp:effectExtent l="0" t="0" r="28575" b="9525"/>
                  <wp:wrapNone/>
                  <wp:docPr id="2510" name="Imagen 755" hidden="1">
                    <a:extLst xmlns:a="http://schemas.openxmlformats.org/drawingml/2006/main">
                      <a:ext uri="{FF2B5EF4-FFF2-40B4-BE49-F238E27FC236}">
                        <a16:creationId xmlns:a16="http://schemas.microsoft.com/office/drawing/2014/main" id="{00000000-0008-0000-0200-0000CE090000}"/>
                      </a:ext>
                    </a:extLst>
                  </wp:docPr>
                  <wp:cNvGraphicFramePr/>
                  <a:graphic xmlns:a="http://schemas.openxmlformats.org/drawingml/2006/main">
                    <a:graphicData uri="http://schemas.openxmlformats.org/drawingml/2006/picture">
                      <pic:pic xmlns:pic="http://schemas.openxmlformats.org/drawingml/2006/picture">
                        <pic:nvPicPr>
                          <pic:cNvPr id="2510" name="1897 Imagen" hidden="1">
                            <a:extLst>
                              <a:ext uri="{FF2B5EF4-FFF2-40B4-BE49-F238E27FC236}">
                                <a16:creationId xmlns:a16="http://schemas.microsoft.com/office/drawing/2014/main" id="{00000000-0008-0000-0200-0000C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B18E32" wp14:editId="7A165BD2">
                  <wp:simplePos x="0" y="0"/>
                  <wp:positionH relativeFrom="column">
                    <wp:posOffset>0</wp:posOffset>
                  </wp:positionH>
                  <wp:positionV relativeFrom="paragraph">
                    <wp:posOffset>9525</wp:posOffset>
                  </wp:positionV>
                  <wp:extent cx="9525" cy="123825"/>
                  <wp:effectExtent l="0" t="0" r="28575" b="9525"/>
                  <wp:wrapNone/>
                  <wp:docPr id="2511" name="Imagen 754" hidden="1">
                    <a:extLst xmlns:a="http://schemas.openxmlformats.org/drawingml/2006/main">
                      <a:ext uri="{FF2B5EF4-FFF2-40B4-BE49-F238E27FC236}">
                        <a16:creationId xmlns:a16="http://schemas.microsoft.com/office/drawing/2014/main" id="{00000000-0008-0000-0200-0000CF090000}"/>
                      </a:ext>
                    </a:extLst>
                  </wp:docPr>
                  <wp:cNvGraphicFramePr/>
                  <a:graphic xmlns:a="http://schemas.openxmlformats.org/drawingml/2006/main">
                    <a:graphicData uri="http://schemas.openxmlformats.org/drawingml/2006/picture">
                      <pic:pic xmlns:pic="http://schemas.openxmlformats.org/drawingml/2006/picture">
                        <pic:nvPicPr>
                          <pic:cNvPr id="2511" name="1898 Imagen" hidden="1">
                            <a:extLst>
                              <a:ext uri="{FF2B5EF4-FFF2-40B4-BE49-F238E27FC236}">
                                <a16:creationId xmlns:a16="http://schemas.microsoft.com/office/drawing/2014/main" id="{00000000-0008-0000-0200-0000C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A9126C" wp14:editId="6E63AFC6">
                  <wp:simplePos x="0" y="0"/>
                  <wp:positionH relativeFrom="column">
                    <wp:posOffset>0</wp:posOffset>
                  </wp:positionH>
                  <wp:positionV relativeFrom="paragraph">
                    <wp:posOffset>9525</wp:posOffset>
                  </wp:positionV>
                  <wp:extent cx="9525" cy="123825"/>
                  <wp:effectExtent l="0" t="0" r="28575" b="9525"/>
                  <wp:wrapNone/>
                  <wp:docPr id="2512" name="Imagen 753" hidden="1">
                    <a:extLst xmlns:a="http://schemas.openxmlformats.org/drawingml/2006/main">
                      <a:ext uri="{FF2B5EF4-FFF2-40B4-BE49-F238E27FC236}">
                        <a16:creationId xmlns:a16="http://schemas.microsoft.com/office/drawing/2014/main" id="{00000000-0008-0000-0200-0000D0090000}"/>
                      </a:ext>
                    </a:extLst>
                  </wp:docPr>
                  <wp:cNvGraphicFramePr/>
                  <a:graphic xmlns:a="http://schemas.openxmlformats.org/drawingml/2006/main">
                    <a:graphicData uri="http://schemas.openxmlformats.org/drawingml/2006/picture">
                      <pic:pic xmlns:pic="http://schemas.openxmlformats.org/drawingml/2006/picture">
                        <pic:nvPicPr>
                          <pic:cNvPr id="2512" name="761 Imagen" hidden="1">
                            <a:extLst>
                              <a:ext uri="{FF2B5EF4-FFF2-40B4-BE49-F238E27FC236}">
                                <a16:creationId xmlns:a16="http://schemas.microsoft.com/office/drawing/2014/main" id="{00000000-0008-0000-0200-0000D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346F2E" wp14:editId="62EDCFC0">
                  <wp:simplePos x="0" y="0"/>
                  <wp:positionH relativeFrom="column">
                    <wp:posOffset>0</wp:posOffset>
                  </wp:positionH>
                  <wp:positionV relativeFrom="paragraph">
                    <wp:posOffset>9525</wp:posOffset>
                  </wp:positionV>
                  <wp:extent cx="9525" cy="123825"/>
                  <wp:effectExtent l="0" t="0" r="28575" b="9525"/>
                  <wp:wrapNone/>
                  <wp:docPr id="2513" name="Imagen 752" hidden="1">
                    <a:extLst xmlns:a="http://schemas.openxmlformats.org/drawingml/2006/main">
                      <a:ext uri="{FF2B5EF4-FFF2-40B4-BE49-F238E27FC236}">
                        <a16:creationId xmlns:a16="http://schemas.microsoft.com/office/drawing/2014/main" id="{00000000-0008-0000-0200-0000D1090000}"/>
                      </a:ext>
                    </a:extLst>
                  </wp:docPr>
                  <wp:cNvGraphicFramePr/>
                  <a:graphic xmlns:a="http://schemas.openxmlformats.org/drawingml/2006/main">
                    <a:graphicData uri="http://schemas.openxmlformats.org/drawingml/2006/picture">
                      <pic:pic xmlns:pic="http://schemas.openxmlformats.org/drawingml/2006/picture">
                        <pic:nvPicPr>
                          <pic:cNvPr id="2513" name="772 Imagen" hidden="1">
                            <a:extLst>
                              <a:ext uri="{FF2B5EF4-FFF2-40B4-BE49-F238E27FC236}">
                                <a16:creationId xmlns:a16="http://schemas.microsoft.com/office/drawing/2014/main" id="{00000000-0008-0000-0200-0000D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9A2F85" wp14:editId="4C97B1B3">
                  <wp:simplePos x="0" y="0"/>
                  <wp:positionH relativeFrom="column">
                    <wp:posOffset>0</wp:posOffset>
                  </wp:positionH>
                  <wp:positionV relativeFrom="paragraph">
                    <wp:posOffset>9525</wp:posOffset>
                  </wp:positionV>
                  <wp:extent cx="9525" cy="123825"/>
                  <wp:effectExtent l="0" t="0" r="28575" b="9525"/>
                  <wp:wrapNone/>
                  <wp:docPr id="2514" name="Imagen 751" hidden="1">
                    <a:extLst xmlns:a="http://schemas.openxmlformats.org/drawingml/2006/main">
                      <a:ext uri="{FF2B5EF4-FFF2-40B4-BE49-F238E27FC236}">
                        <a16:creationId xmlns:a16="http://schemas.microsoft.com/office/drawing/2014/main" id="{00000000-0008-0000-0200-0000D2090000}"/>
                      </a:ext>
                    </a:extLst>
                  </wp:docPr>
                  <wp:cNvGraphicFramePr/>
                  <a:graphic xmlns:a="http://schemas.openxmlformats.org/drawingml/2006/main">
                    <a:graphicData uri="http://schemas.openxmlformats.org/drawingml/2006/picture">
                      <pic:pic xmlns:pic="http://schemas.openxmlformats.org/drawingml/2006/picture">
                        <pic:nvPicPr>
                          <pic:cNvPr id="2514" name="773 Imagen" hidden="1">
                            <a:extLst>
                              <a:ext uri="{FF2B5EF4-FFF2-40B4-BE49-F238E27FC236}">
                                <a16:creationId xmlns:a16="http://schemas.microsoft.com/office/drawing/2014/main" id="{00000000-0008-0000-0200-0000D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1DEC3D" wp14:editId="564B0EA6">
                  <wp:simplePos x="0" y="0"/>
                  <wp:positionH relativeFrom="column">
                    <wp:posOffset>0</wp:posOffset>
                  </wp:positionH>
                  <wp:positionV relativeFrom="paragraph">
                    <wp:posOffset>9525</wp:posOffset>
                  </wp:positionV>
                  <wp:extent cx="9525" cy="123825"/>
                  <wp:effectExtent l="0" t="0" r="28575" b="9525"/>
                  <wp:wrapNone/>
                  <wp:docPr id="2515" name="Imagen 750" hidden="1">
                    <a:extLst xmlns:a="http://schemas.openxmlformats.org/drawingml/2006/main">
                      <a:ext uri="{FF2B5EF4-FFF2-40B4-BE49-F238E27FC236}">
                        <a16:creationId xmlns:a16="http://schemas.microsoft.com/office/drawing/2014/main" id="{00000000-0008-0000-0200-0000D3090000}"/>
                      </a:ext>
                    </a:extLst>
                  </wp:docPr>
                  <wp:cNvGraphicFramePr/>
                  <a:graphic xmlns:a="http://schemas.openxmlformats.org/drawingml/2006/main">
                    <a:graphicData uri="http://schemas.openxmlformats.org/drawingml/2006/picture">
                      <pic:pic xmlns:pic="http://schemas.openxmlformats.org/drawingml/2006/picture">
                        <pic:nvPicPr>
                          <pic:cNvPr id="2515" name="774 Imagen" hidden="1">
                            <a:extLst>
                              <a:ext uri="{FF2B5EF4-FFF2-40B4-BE49-F238E27FC236}">
                                <a16:creationId xmlns:a16="http://schemas.microsoft.com/office/drawing/2014/main" id="{00000000-0008-0000-0200-0000D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FCC1CC" wp14:editId="3AC72109">
                  <wp:simplePos x="0" y="0"/>
                  <wp:positionH relativeFrom="column">
                    <wp:posOffset>0</wp:posOffset>
                  </wp:positionH>
                  <wp:positionV relativeFrom="paragraph">
                    <wp:posOffset>9525</wp:posOffset>
                  </wp:positionV>
                  <wp:extent cx="9525" cy="123825"/>
                  <wp:effectExtent l="0" t="0" r="28575" b="9525"/>
                  <wp:wrapNone/>
                  <wp:docPr id="2516" name="Imagen 749" hidden="1">
                    <a:extLst xmlns:a="http://schemas.openxmlformats.org/drawingml/2006/main">
                      <a:ext uri="{FF2B5EF4-FFF2-40B4-BE49-F238E27FC236}">
                        <a16:creationId xmlns:a16="http://schemas.microsoft.com/office/drawing/2014/main" id="{00000000-0008-0000-0200-0000D4090000}"/>
                      </a:ext>
                    </a:extLst>
                  </wp:docPr>
                  <wp:cNvGraphicFramePr/>
                  <a:graphic xmlns:a="http://schemas.openxmlformats.org/drawingml/2006/main">
                    <a:graphicData uri="http://schemas.openxmlformats.org/drawingml/2006/picture">
                      <pic:pic xmlns:pic="http://schemas.openxmlformats.org/drawingml/2006/picture">
                        <pic:nvPicPr>
                          <pic:cNvPr id="2516" name="775 Imagen" hidden="1">
                            <a:extLst>
                              <a:ext uri="{FF2B5EF4-FFF2-40B4-BE49-F238E27FC236}">
                                <a16:creationId xmlns:a16="http://schemas.microsoft.com/office/drawing/2014/main" id="{00000000-0008-0000-0200-0000D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A3564B" wp14:editId="2069BD1C">
                  <wp:simplePos x="0" y="0"/>
                  <wp:positionH relativeFrom="column">
                    <wp:posOffset>0</wp:posOffset>
                  </wp:positionH>
                  <wp:positionV relativeFrom="paragraph">
                    <wp:posOffset>9525</wp:posOffset>
                  </wp:positionV>
                  <wp:extent cx="9525" cy="123825"/>
                  <wp:effectExtent l="0" t="0" r="28575" b="9525"/>
                  <wp:wrapNone/>
                  <wp:docPr id="2517" name="Imagen 748" hidden="1">
                    <a:extLst xmlns:a="http://schemas.openxmlformats.org/drawingml/2006/main">
                      <a:ext uri="{FF2B5EF4-FFF2-40B4-BE49-F238E27FC236}">
                        <a16:creationId xmlns:a16="http://schemas.microsoft.com/office/drawing/2014/main" id="{00000000-0008-0000-0200-0000D5090000}"/>
                      </a:ext>
                    </a:extLst>
                  </wp:docPr>
                  <wp:cNvGraphicFramePr/>
                  <a:graphic xmlns:a="http://schemas.openxmlformats.org/drawingml/2006/main">
                    <a:graphicData uri="http://schemas.openxmlformats.org/drawingml/2006/picture">
                      <pic:pic xmlns:pic="http://schemas.openxmlformats.org/drawingml/2006/picture">
                        <pic:nvPicPr>
                          <pic:cNvPr id="2517" name="776 Imagen" hidden="1">
                            <a:extLst>
                              <a:ext uri="{FF2B5EF4-FFF2-40B4-BE49-F238E27FC236}">
                                <a16:creationId xmlns:a16="http://schemas.microsoft.com/office/drawing/2014/main" id="{00000000-0008-0000-0200-0000D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327B60" wp14:editId="49B3405E">
                  <wp:simplePos x="0" y="0"/>
                  <wp:positionH relativeFrom="column">
                    <wp:posOffset>0</wp:posOffset>
                  </wp:positionH>
                  <wp:positionV relativeFrom="paragraph">
                    <wp:posOffset>9525</wp:posOffset>
                  </wp:positionV>
                  <wp:extent cx="9525" cy="123825"/>
                  <wp:effectExtent l="0" t="0" r="28575" b="9525"/>
                  <wp:wrapNone/>
                  <wp:docPr id="2518" name="Imagen 747" hidden="1">
                    <a:extLst xmlns:a="http://schemas.openxmlformats.org/drawingml/2006/main">
                      <a:ext uri="{FF2B5EF4-FFF2-40B4-BE49-F238E27FC236}">
                        <a16:creationId xmlns:a16="http://schemas.microsoft.com/office/drawing/2014/main" id="{00000000-0008-0000-0200-0000D6090000}"/>
                      </a:ext>
                    </a:extLst>
                  </wp:docPr>
                  <wp:cNvGraphicFramePr/>
                  <a:graphic xmlns:a="http://schemas.openxmlformats.org/drawingml/2006/main">
                    <a:graphicData uri="http://schemas.openxmlformats.org/drawingml/2006/picture">
                      <pic:pic xmlns:pic="http://schemas.openxmlformats.org/drawingml/2006/picture">
                        <pic:nvPicPr>
                          <pic:cNvPr id="2518" name="777 Imagen" hidden="1">
                            <a:extLst>
                              <a:ext uri="{FF2B5EF4-FFF2-40B4-BE49-F238E27FC236}">
                                <a16:creationId xmlns:a16="http://schemas.microsoft.com/office/drawing/2014/main" id="{00000000-0008-0000-0200-0000D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B3E81E" wp14:editId="3A78586D">
                  <wp:simplePos x="0" y="0"/>
                  <wp:positionH relativeFrom="column">
                    <wp:posOffset>0</wp:posOffset>
                  </wp:positionH>
                  <wp:positionV relativeFrom="paragraph">
                    <wp:posOffset>9525</wp:posOffset>
                  </wp:positionV>
                  <wp:extent cx="9525" cy="123825"/>
                  <wp:effectExtent l="0" t="0" r="28575" b="9525"/>
                  <wp:wrapNone/>
                  <wp:docPr id="2519" name="Imagen 746" hidden="1">
                    <a:extLst xmlns:a="http://schemas.openxmlformats.org/drawingml/2006/main">
                      <a:ext uri="{FF2B5EF4-FFF2-40B4-BE49-F238E27FC236}">
                        <a16:creationId xmlns:a16="http://schemas.microsoft.com/office/drawing/2014/main" id="{00000000-0008-0000-0200-0000D7090000}"/>
                      </a:ext>
                    </a:extLst>
                  </wp:docPr>
                  <wp:cNvGraphicFramePr/>
                  <a:graphic xmlns:a="http://schemas.openxmlformats.org/drawingml/2006/main">
                    <a:graphicData uri="http://schemas.openxmlformats.org/drawingml/2006/picture">
                      <pic:pic xmlns:pic="http://schemas.openxmlformats.org/drawingml/2006/picture">
                        <pic:nvPicPr>
                          <pic:cNvPr id="2519" name="778 Imagen" hidden="1">
                            <a:extLst>
                              <a:ext uri="{FF2B5EF4-FFF2-40B4-BE49-F238E27FC236}">
                                <a16:creationId xmlns:a16="http://schemas.microsoft.com/office/drawing/2014/main" id="{00000000-0008-0000-0200-0000D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DCA35D" wp14:editId="7F9A94AA">
                  <wp:simplePos x="0" y="0"/>
                  <wp:positionH relativeFrom="column">
                    <wp:posOffset>0</wp:posOffset>
                  </wp:positionH>
                  <wp:positionV relativeFrom="paragraph">
                    <wp:posOffset>9525</wp:posOffset>
                  </wp:positionV>
                  <wp:extent cx="9525" cy="123825"/>
                  <wp:effectExtent l="0" t="0" r="28575" b="9525"/>
                  <wp:wrapNone/>
                  <wp:docPr id="2520" name="Imagen 745" hidden="1">
                    <a:extLst xmlns:a="http://schemas.openxmlformats.org/drawingml/2006/main">
                      <a:ext uri="{FF2B5EF4-FFF2-40B4-BE49-F238E27FC236}">
                        <a16:creationId xmlns:a16="http://schemas.microsoft.com/office/drawing/2014/main" id="{00000000-0008-0000-0200-0000D8090000}"/>
                      </a:ext>
                    </a:extLst>
                  </wp:docPr>
                  <wp:cNvGraphicFramePr/>
                  <a:graphic xmlns:a="http://schemas.openxmlformats.org/drawingml/2006/main">
                    <a:graphicData uri="http://schemas.openxmlformats.org/drawingml/2006/picture">
                      <pic:pic xmlns:pic="http://schemas.openxmlformats.org/drawingml/2006/picture">
                        <pic:nvPicPr>
                          <pic:cNvPr id="2520" name="779 Imagen" hidden="1">
                            <a:extLst>
                              <a:ext uri="{FF2B5EF4-FFF2-40B4-BE49-F238E27FC236}">
                                <a16:creationId xmlns:a16="http://schemas.microsoft.com/office/drawing/2014/main" id="{00000000-0008-0000-0200-0000D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73DFCF" wp14:editId="211CB867">
                  <wp:simplePos x="0" y="0"/>
                  <wp:positionH relativeFrom="column">
                    <wp:posOffset>0</wp:posOffset>
                  </wp:positionH>
                  <wp:positionV relativeFrom="paragraph">
                    <wp:posOffset>9525</wp:posOffset>
                  </wp:positionV>
                  <wp:extent cx="9525" cy="123825"/>
                  <wp:effectExtent l="0" t="0" r="28575" b="9525"/>
                  <wp:wrapNone/>
                  <wp:docPr id="2521" name="Imagen 744" hidden="1">
                    <a:extLst xmlns:a="http://schemas.openxmlformats.org/drawingml/2006/main">
                      <a:ext uri="{FF2B5EF4-FFF2-40B4-BE49-F238E27FC236}">
                        <a16:creationId xmlns:a16="http://schemas.microsoft.com/office/drawing/2014/main" id="{00000000-0008-0000-0200-0000D9090000}"/>
                      </a:ext>
                    </a:extLst>
                  </wp:docPr>
                  <wp:cNvGraphicFramePr/>
                  <a:graphic xmlns:a="http://schemas.openxmlformats.org/drawingml/2006/main">
                    <a:graphicData uri="http://schemas.openxmlformats.org/drawingml/2006/picture">
                      <pic:pic xmlns:pic="http://schemas.openxmlformats.org/drawingml/2006/picture">
                        <pic:nvPicPr>
                          <pic:cNvPr id="2521" name="780 Imagen" hidden="1">
                            <a:extLst>
                              <a:ext uri="{FF2B5EF4-FFF2-40B4-BE49-F238E27FC236}">
                                <a16:creationId xmlns:a16="http://schemas.microsoft.com/office/drawing/2014/main" id="{00000000-0008-0000-0200-0000D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5DC472" wp14:editId="1C6A618C">
                  <wp:simplePos x="0" y="0"/>
                  <wp:positionH relativeFrom="column">
                    <wp:posOffset>0</wp:posOffset>
                  </wp:positionH>
                  <wp:positionV relativeFrom="paragraph">
                    <wp:posOffset>9525</wp:posOffset>
                  </wp:positionV>
                  <wp:extent cx="9525" cy="123825"/>
                  <wp:effectExtent l="0" t="0" r="28575" b="9525"/>
                  <wp:wrapNone/>
                  <wp:docPr id="2522" name="Imagen 743" hidden="1">
                    <a:extLst xmlns:a="http://schemas.openxmlformats.org/drawingml/2006/main">
                      <a:ext uri="{FF2B5EF4-FFF2-40B4-BE49-F238E27FC236}">
                        <a16:creationId xmlns:a16="http://schemas.microsoft.com/office/drawing/2014/main" id="{00000000-0008-0000-0200-0000DA090000}"/>
                      </a:ext>
                    </a:extLst>
                  </wp:docPr>
                  <wp:cNvGraphicFramePr/>
                  <a:graphic xmlns:a="http://schemas.openxmlformats.org/drawingml/2006/main">
                    <a:graphicData uri="http://schemas.openxmlformats.org/drawingml/2006/picture">
                      <pic:pic xmlns:pic="http://schemas.openxmlformats.org/drawingml/2006/picture">
                        <pic:nvPicPr>
                          <pic:cNvPr id="2522" name="781 Imagen" hidden="1">
                            <a:extLst>
                              <a:ext uri="{FF2B5EF4-FFF2-40B4-BE49-F238E27FC236}">
                                <a16:creationId xmlns:a16="http://schemas.microsoft.com/office/drawing/2014/main" id="{00000000-0008-0000-0200-0000D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45FE63" wp14:editId="5E115BAC">
                  <wp:simplePos x="0" y="0"/>
                  <wp:positionH relativeFrom="column">
                    <wp:posOffset>0</wp:posOffset>
                  </wp:positionH>
                  <wp:positionV relativeFrom="paragraph">
                    <wp:posOffset>9525</wp:posOffset>
                  </wp:positionV>
                  <wp:extent cx="9525" cy="123825"/>
                  <wp:effectExtent l="0" t="0" r="28575" b="9525"/>
                  <wp:wrapNone/>
                  <wp:docPr id="2523" name="Imagen 742" hidden="1">
                    <a:extLst xmlns:a="http://schemas.openxmlformats.org/drawingml/2006/main">
                      <a:ext uri="{FF2B5EF4-FFF2-40B4-BE49-F238E27FC236}">
                        <a16:creationId xmlns:a16="http://schemas.microsoft.com/office/drawing/2014/main" id="{00000000-0008-0000-0200-0000DB090000}"/>
                      </a:ext>
                    </a:extLst>
                  </wp:docPr>
                  <wp:cNvGraphicFramePr/>
                  <a:graphic xmlns:a="http://schemas.openxmlformats.org/drawingml/2006/main">
                    <a:graphicData uri="http://schemas.openxmlformats.org/drawingml/2006/picture">
                      <pic:pic xmlns:pic="http://schemas.openxmlformats.org/drawingml/2006/picture">
                        <pic:nvPicPr>
                          <pic:cNvPr id="2523" name="782 Imagen" hidden="1">
                            <a:extLst>
                              <a:ext uri="{FF2B5EF4-FFF2-40B4-BE49-F238E27FC236}">
                                <a16:creationId xmlns:a16="http://schemas.microsoft.com/office/drawing/2014/main" id="{00000000-0008-0000-0200-0000D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3D05EB" wp14:editId="31AF6A37">
                  <wp:simplePos x="0" y="0"/>
                  <wp:positionH relativeFrom="column">
                    <wp:posOffset>0</wp:posOffset>
                  </wp:positionH>
                  <wp:positionV relativeFrom="paragraph">
                    <wp:posOffset>9525</wp:posOffset>
                  </wp:positionV>
                  <wp:extent cx="9525" cy="123825"/>
                  <wp:effectExtent l="0" t="0" r="28575" b="9525"/>
                  <wp:wrapNone/>
                  <wp:docPr id="2524" name="Imagen 741" hidden="1">
                    <a:extLst xmlns:a="http://schemas.openxmlformats.org/drawingml/2006/main">
                      <a:ext uri="{FF2B5EF4-FFF2-40B4-BE49-F238E27FC236}">
                        <a16:creationId xmlns:a16="http://schemas.microsoft.com/office/drawing/2014/main" id="{00000000-0008-0000-0200-0000DC090000}"/>
                      </a:ext>
                    </a:extLst>
                  </wp:docPr>
                  <wp:cNvGraphicFramePr/>
                  <a:graphic xmlns:a="http://schemas.openxmlformats.org/drawingml/2006/main">
                    <a:graphicData uri="http://schemas.openxmlformats.org/drawingml/2006/picture">
                      <pic:pic xmlns:pic="http://schemas.openxmlformats.org/drawingml/2006/picture">
                        <pic:nvPicPr>
                          <pic:cNvPr id="2524" name="783 Imagen" hidden="1">
                            <a:extLst>
                              <a:ext uri="{FF2B5EF4-FFF2-40B4-BE49-F238E27FC236}">
                                <a16:creationId xmlns:a16="http://schemas.microsoft.com/office/drawing/2014/main" id="{00000000-0008-0000-0200-0000D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18CCB4" wp14:editId="2518A404">
                  <wp:simplePos x="0" y="0"/>
                  <wp:positionH relativeFrom="column">
                    <wp:posOffset>0</wp:posOffset>
                  </wp:positionH>
                  <wp:positionV relativeFrom="paragraph">
                    <wp:posOffset>9525</wp:posOffset>
                  </wp:positionV>
                  <wp:extent cx="9525" cy="123825"/>
                  <wp:effectExtent l="0" t="0" r="28575" b="9525"/>
                  <wp:wrapNone/>
                  <wp:docPr id="2525" name="Imagen 740" hidden="1">
                    <a:extLst xmlns:a="http://schemas.openxmlformats.org/drawingml/2006/main">
                      <a:ext uri="{FF2B5EF4-FFF2-40B4-BE49-F238E27FC236}">
                        <a16:creationId xmlns:a16="http://schemas.microsoft.com/office/drawing/2014/main" id="{00000000-0008-0000-0200-0000DD090000}"/>
                      </a:ext>
                    </a:extLst>
                  </wp:docPr>
                  <wp:cNvGraphicFramePr/>
                  <a:graphic xmlns:a="http://schemas.openxmlformats.org/drawingml/2006/main">
                    <a:graphicData uri="http://schemas.openxmlformats.org/drawingml/2006/picture">
                      <pic:pic xmlns:pic="http://schemas.openxmlformats.org/drawingml/2006/picture">
                        <pic:nvPicPr>
                          <pic:cNvPr id="2525" name="784 Imagen" hidden="1">
                            <a:extLst>
                              <a:ext uri="{FF2B5EF4-FFF2-40B4-BE49-F238E27FC236}">
                                <a16:creationId xmlns:a16="http://schemas.microsoft.com/office/drawing/2014/main" id="{00000000-0008-0000-0200-0000D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720868" wp14:editId="0D49E2C9">
                  <wp:simplePos x="0" y="0"/>
                  <wp:positionH relativeFrom="column">
                    <wp:posOffset>0</wp:posOffset>
                  </wp:positionH>
                  <wp:positionV relativeFrom="paragraph">
                    <wp:posOffset>9525</wp:posOffset>
                  </wp:positionV>
                  <wp:extent cx="9525" cy="123825"/>
                  <wp:effectExtent l="0" t="0" r="28575" b="9525"/>
                  <wp:wrapNone/>
                  <wp:docPr id="2526" name="Imagen 739" hidden="1">
                    <a:extLst xmlns:a="http://schemas.openxmlformats.org/drawingml/2006/main">
                      <a:ext uri="{FF2B5EF4-FFF2-40B4-BE49-F238E27FC236}">
                        <a16:creationId xmlns:a16="http://schemas.microsoft.com/office/drawing/2014/main" id="{00000000-0008-0000-0200-0000DE090000}"/>
                      </a:ext>
                    </a:extLst>
                  </wp:docPr>
                  <wp:cNvGraphicFramePr/>
                  <a:graphic xmlns:a="http://schemas.openxmlformats.org/drawingml/2006/main">
                    <a:graphicData uri="http://schemas.openxmlformats.org/drawingml/2006/picture">
                      <pic:pic xmlns:pic="http://schemas.openxmlformats.org/drawingml/2006/picture">
                        <pic:nvPicPr>
                          <pic:cNvPr id="2526" name="785 Imagen" hidden="1">
                            <a:extLst>
                              <a:ext uri="{FF2B5EF4-FFF2-40B4-BE49-F238E27FC236}">
                                <a16:creationId xmlns:a16="http://schemas.microsoft.com/office/drawing/2014/main" id="{00000000-0008-0000-0200-0000D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B950A7" wp14:editId="43A2ED58">
                  <wp:simplePos x="0" y="0"/>
                  <wp:positionH relativeFrom="column">
                    <wp:posOffset>0</wp:posOffset>
                  </wp:positionH>
                  <wp:positionV relativeFrom="paragraph">
                    <wp:posOffset>9525</wp:posOffset>
                  </wp:positionV>
                  <wp:extent cx="9525" cy="123825"/>
                  <wp:effectExtent l="0" t="0" r="28575" b="9525"/>
                  <wp:wrapNone/>
                  <wp:docPr id="2527" name="Imagen 738" hidden="1">
                    <a:extLst xmlns:a="http://schemas.openxmlformats.org/drawingml/2006/main">
                      <a:ext uri="{FF2B5EF4-FFF2-40B4-BE49-F238E27FC236}">
                        <a16:creationId xmlns:a16="http://schemas.microsoft.com/office/drawing/2014/main" id="{00000000-0008-0000-0200-0000DF090000}"/>
                      </a:ext>
                    </a:extLst>
                  </wp:docPr>
                  <wp:cNvGraphicFramePr/>
                  <a:graphic xmlns:a="http://schemas.openxmlformats.org/drawingml/2006/main">
                    <a:graphicData uri="http://schemas.openxmlformats.org/drawingml/2006/picture">
                      <pic:pic xmlns:pic="http://schemas.openxmlformats.org/drawingml/2006/picture">
                        <pic:nvPicPr>
                          <pic:cNvPr id="2527" name="786 Imagen" hidden="1">
                            <a:extLst>
                              <a:ext uri="{FF2B5EF4-FFF2-40B4-BE49-F238E27FC236}">
                                <a16:creationId xmlns:a16="http://schemas.microsoft.com/office/drawing/2014/main" id="{00000000-0008-0000-0200-0000D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57EC77" wp14:editId="1C9871EC">
                  <wp:simplePos x="0" y="0"/>
                  <wp:positionH relativeFrom="column">
                    <wp:posOffset>0</wp:posOffset>
                  </wp:positionH>
                  <wp:positionV relativeFrom="paragraph">
                    <wp:posOffset>9525</wp:posOffset>
                  </wp:positionV>
                  <wp:extent cx="9525" cy="123825"/>
                  <wp:effectExtent l="0" t="0" r="28575" b="9525"/>
                  <wp:wrapNone/>
                  <wp:docPr id="2528" name="Imagen 737" hidden="1">
                    <a:extLst xmlns:a="http://schemas.openxmlformats.org/drawingml/2006/main">
                      <a:ext uri="{FF2B5EF4-FFF2-40B4-BE49-F238E27FC236}">
                        <a16:creationId xmlns:a16="http://schemas.microsoft.com/office/drawing/2014/main" id="{00000000-0008-0000-0200-0000E0090000}"/>
                      </a:ext>
                    </a:extLst>
                  </wp:docPr>
                  <wp:cNvGraphicFramePr/>
                  <a:graphic xmlns:a="http://schemas.openxmlformats.org/drawingml/2006/main">
                    <a:graphicData uri="http://schemas.openxmlformats.org/drawingml/2006/picture">
                      <pic:pic xmlns:pic="http://schemas.openxmlformats.org/drawingml/2006/picture">
                        <pic:nvPicPr>
                          <pic:cNvPr id="2528" name="787 Imagen" hidden="1">
                            <a:extLst>
                              <a:ext uri="{FF2B5EF4-FFF2-40B4-BE49-F238E27FC236}">
                                <a16:creationId xmlns:a16="http://schemas.microsoft.com/office/drawing/2014/main" id="{00000000-0008-0000-0200-0000E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1743E2" wp14:editId="3E870667">
                  <wp:simplePos x="0" y="0"/>
                  <wp:positionH relativeFrom="column">
                    <wp:posOffset>0</wp:posOffset>
                  </wp:positionH>
                  <wp:positionV relativeFrom="paragraph">
                    <wp:posOffset>9525</wp:posOffset>
                  </wp:positionV>
                  <wp:extent cx="9525" cy="123825"/>
                  <wp:effectExtent l="0" t="0" r="28575" b="9525"/>
                  <wp:wrapNone/>
                  <wp:docPr id="2529" name="Imagen 736" hidden="1">
                    <a:extLst xmlns:a="http://schemas.openxmlformats.org/drawingml/2006/main">
                      <a:ext uri="{FF2B5EF4-FFF2-40B4-BE49-F238E27FC236}">
                        <a16:creationId xmlns:a16="http://schemas.microsoft.com/office/drawing/2014/main" id="{00000000-0008-0000-0200-0000E1090000}"/>
                      </a:ext>
                    </a:extLst>
                  </wp:docPr>
                  <wp:cNvGraphicFramePr/>
                  <a:graphic xmlns:a="http://schemas.openxmlformats.org/drawingml/2006/main">
                    <a:graphicData uri="http://schemas.openxmlformats.org/drawingml/2006/picture">
                      <pic:pic xmlns:pic="http://schemas.openxmlformats.org/drawingml/2006/picture">
                        <pic:nvPicPr>
                          <pic:cNvPr id="2529" name="788 Imagen" hidden="1">
                            <a:extLst>
                              <a:ext uri="{FF2B5EF4-FFF2-40B4-BE49-F238E27FC236}">
                                <a16:creationId xmlns:a16="http://schemas.microsoft.com/office/drawing/2014/main" id="{00000000-0008-0000-0200-0000E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9406DA" wp14:editId="3C19B6D5">
                  <wp:simplePos x="0" y="0"/>
                  <wp:positionH relativeFrom="column">
                    <wp:posOffset>0</wp:posOffset>
                  </wp:positionH>
                  <wp:positionV relativeFrom="paragraph">
                    <wp:posOffset>9525</wp:posOffset>
                  </wp:positionV>
                  <wp:extent cx="9525" cy="123825"/>
                  <wp:effectExtent l="0" t="0" r="28575" b="9525"/>
                  <wp:wrapNone/>
                  <wp:docPr id="2530" name="Imagen 735" hidden="1">
                    <a:extLst xmlns:a="http://schemas.openxmlformats.org/drawingml/2006/main">
                      <a:ext uri="{FF2B5EF4-FFF2-40B4-BE49-F238E27FC236}">
                        <a16:creationId xmlns:a16="http://schemas.microsoft.com/office/drawing/2014/main" id="{00000000-0008-0000-0200-0000E2090000}"/>
                      </a:ext>
                    </a:extLst>
                  </wp:docPr>
                  <wp:cNvGraphicFramePr/>
                  <a:graphic xmlns:a="http://schemas.openxmlformats.org/drawingml/2006/main">
                    <a:graphicData uri="http://schemas.openxmlformats.org/drawingml/2006/picture">
                      <pic:pic xmlns:pic="http://schemas.openxmlformats.org/drawingml/2006/picture">
                        <pic:nvPicPr>
                          <pic:cNvPr id="2530" name="789 Imagen" hidden="1">
                            <a:extLst>
                              <a:ext uri="{FF2B5EF4-FFF2-40B4-BE49-F238E27FC236}">
                                <a16:creationId xmlns:a16="http://schemas.microsoft.com/office/drawing/2014/main" id="{00000000-0008-0000-0200-0000E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D79330" wp14:editId="4B1804A0">
                  <wp:simplePos x="0" y="0"/>
                  <wp:positionH relativeFrom="column">
                    <wp:posOffset>0</wp:posOffset>
                  </wp:positionH>
                  <wp:positionV relativeFrom="paragraph">
                    <wp:posOffset>9525</wp:posOffset>
                  </wp:positionV>
                  <wp:extent cx="9525" cy="123825"/>
                  <wp:effectExtent l="0" t="0" r="28575" b="9525"/>
                  <wp:wrapNone/>
                  <wp:docPr id="2531" name="Imagen 734" hidden="1">
                    <a:extLst xmlns:a="http://schemas.openxmlformats.org/drawingml/2006/main">
                      <a:ext uri="{FF2B5EF4-FFF2-40B4-BE49-F238E27FC236}">
                        <a16:creationId xmlns:a16="http://schemas.microsoft.com/office/drawing/2014/main" id="{00000000-0008-0000-0200-0000E3090000}"/>
                      </a:ext>
                    </a:extLst>
                  </wp:docPr>
                  <wp:cNvGraphicFramePr/>
                  <a:graphic xmlns:a="http://schemas.openxmlformats.org/drawingml/2006/main">
                    <a:graphicData uri="http://schemas.openxmlformats.org/drawingml/2006/picture">
                      <pic:pic xmlns:pic="http://schemas.openxmlformats.org/drawingml/2006/picture">
                        <pic:nvPicPr>
                          <pic:cNvPr id="2531" name="790 Imagen" hidden="1">
                            <a:extLst>
                              <a:ext uri="{FF2B5EF4-FFF2-40B4-BE49-F238E27FC236}">
                                <a16:creationId xmlns:a16="http://schemas.microsoft.com/office/drawing/2014/main" id="{00000000-0008-0000-0200-0000E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3688E7" wp14:editId="50260A8A">
                  <wp:simplePos x="0" y="0"/>
                  <wp:positionH relativeFrom="column">
                    <wp:posOffset>0</wp:posOffset>
                  </wp:positionH>
                  <wp:positionV relativeFrom="paragraph">
                    <wp:posOffset>9525</wp:posOffset>
                  </wp:positionV>
                  <wp:extent cx="9525" cy="123825"/>
                  <wp:effectExtent l="0" t="0" r="28575" b="9525"/>
                  <wp:wrapNone/>
                  <wp:docPr id="2532" name="Imagen 733" hidden="1">
                    <a:extLst xmlns:a="http://schemas.openxmlformats.org/drawingml/2006/main">
                      <a:ext uri="{FF2B5EF4-FFF2-40B4-BE49-F238E27FC236}">
                        <a16:creationId xmlns:a16="http://schemas.microsoft.com/office/drawing/2014/main" id="{00000000-0008-0000-0200-0000E4090000}"/>
                      </a:ext>
                    </a:extLst>
                  </wp:docPr>
                  <wp:cNvGraphicFramePr/>
                  <a:graphic xmlns:a="http://schemas.openxmlformats.org/drawingml/2006/main">
                    <a:graphicData uri="http://schemas.openxmlformats.org/drawingml/2006/picture">
                      <pic:pic xmlns:pic="http://schemas.openxmlformats.org/drawingml/2006/picture">
                        <pic:nvPicPr>
                          <pic:cNvPr id="2532" name="791 Imagen" hidden="1">
                            <a:extLst>
                              <a:ext uri="{FF2B5EF4-FFF2-40B4-BE49-F238E27FC236}">
                                <a16:creationId xmlns:a16="http://schemas.microsoft.com/office/drawing/2014/main" id="{00000000-0008-0000-0200-0000E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2EF86A" wp14:editId="4365CAC0">
                  <wp:simplePos x="0" y="0"/>
                  <wp:positionH relativeFrom="column">
                    <wp:posOffset>0</wp:posOffset>
                  </wp:positionH>
                  <wp:positionV relativeFrom="paragraph">
                    <wp:posOffset>9525</wp:posOffset>
                  </wp:positionV>
                  <wp:extent cx="9525" cy="123825"/>
                  <wp:effectExtent l="0" t="0" r="28575" b="9525"/>
                  <wp:wrapNone/>
                  <wp:docPr id="2533" name="Imagen 732" hidden="1">
                    <a:extLst xmlns:a="http://schemas.openxmlformats.org/drawingml/2006/main">
                      <a:ext uri="{FF2B5EF4-FFF2-40B4-BE49-F238E27FC236}">
                        <a16:creationId xmlns:a16="http://schemas.microsoft.com/office/drawing/2014/main" id="{00000000-0008-0000-0200-0000E5090000}"/>
                      </a:ext>
                    </a:extLst>
                  </wp:docPr>
                  <wp:cNvGraphicFramePr/>
                  <a:graphic xmlns:a="http://schemas.openxmlformats.org/drawingml/2006/main">
                    <a:graphicData uri="http://schemas.openxmlformats.org/drawingml/2006/picture">
                      <pic:pic xmlns:pic="http://schemas.openxmlformats.org/drawingml/2006/picture">
                        <pic:nvPicPr>
                          <pic:cNvPr id="2533" name="792 Imagen" hidden="1">
                            <a:extLst>
                              <a:ext uri="{FF2B5EF4-FFF2-40B4-BE49-F238E27FC236}">
                                <a16:creationId xmlns:a16="http://schemas.microsoft.com/office/drawing/2014/main" id="{00000000-0008-0000-0200-0000E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FC9C99" wp14:editId="4F8F7815">
                  <wp:simplePos x="0" y="0"/>
                  <wp:positionH relativeFrom="column">
                    <wp:posOffset>0</wp:posOffset>
                  </wp:positionH>
                  <wp:positionV relativeFrom="paragraph">
                    <wp:posOffset>9525</wp:posOffset>
                  </wp:positionV>
                  <wp:extent cx="9525" cy="123825"/>
                  <wp:effectExtent l="0" t="0" r="28575" b="9525"/>
                  <wp:wrapNone/>
                  <wp:docPr id="2534" name="Imagen 731" hidden="1">
                    <a:extLst xmlns:a="http://schemas.openxmlformats.org/drawingml/2006/main">
                      <a:ext uri="{FF2B5EF4-FFF2-40B4-BE49-F238E27FC236}">
                        <a16:creationId xmlns:a16="http://schemas.microsoft.com/office/drawing/2014/main" id="{00000000-0008-0000-0200-0000E6090000}"/>
                      </a:ext>
                    </a:extLst>
                  </wp:docPr>
                  <wp:cNvGraphicFramePr/>
                  <a:graphic xmlns:a="http://schemas.openxmlformats.org/drawingml/2006/main">
                    <a:graphicData uri="http://schemas.openxmlformats.org/drawingml/2006/picture">
                      <pic:pic xmlns:pic="http://schemas.openxmlformats.org/drawingml/2006/picture">
                        <pic:nvPicPr>
                          <pic:cNvPr id="2534" name="793 Imagen" hidden="1">
                            <a:extLst>
                              <a:ext uri="{FF2B5EF4-FFF2-40B4-BE49-F238E27FC236}">
                                <a16:creationId xmlns:a16="http://schemas.microsoft.com/office/drawing/2014/main" id="{00000000-0008-0000-0200-0000E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108C38" wp14:editId="41D1A9A3">
                  <wp:simplePos x="0" y="0"/>
                  <wp:positionH relativeFrom="column">
                    <wp:posOffset>0</wp:posOffset>
                  </wp:positionH>
                  <wp:positionV relativeFrom="paragraph">
                    <wp:posOffset>9525</wp:posOffset>
                  </wp:positionV>
                  <wp:extent cx="9525" cy="123825"/>
                  <wp:effectExtent l="0" t="0" r="28575" b="9525"/>
                  <wp:wrapNone/>
                  <wp:docPr id="2535" name="Imagen 730" hidden="1">
                    <a:extLst xmlns:a="http://schemas.openxmlformats.org/drawingml/2006/main">
                      <a:ext uri="{FF2B5EF4-FFF2-40B4-BE49-F238E27FC236}">
                        <a16:creationId xmlns:a16="http://schemas.microsoft.com/office/drawing/2014/main" id="{00000000-0008-0000-0200-0000E7090000}"/>
                      </a:ext>
                    </a:extLst>
                  </wp:docPr>
                  <wp:cNvGraphicFramePr/>
                  <a:graphic xmlns:a="http://schemas.openxmlformats.org/drawingml/2006/main">
                    <a:graphicData uri="http://schemas.openxmlformats.org/drawingml/2006/picture">
                      <pic:pic xmlns:pic="http://schemas.openxmlformats.org/drawingml/2006/picture">
                        <pic:nvPicPr>
                          <pic:cNvPr id="2535" name="794 Imagen" hidden="1">
                            <a:extLst>
                              <a:ext uri="{FF2B5EF4-FFF2-40B4-BE49-F238E27FC236}">
                                <a16:creationId xmlns:a16="http://schemas.microsoft.com/office/drawing/2014/main" id="{00000000-0008-0000-0200-0000E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E03D40" wp14:editId="6D0079BF">
                  <wp:simplePos x="0" y="0"/>
                  <wp:positionH relativeFrom="column">
                    <wp:posOffset>0</wp:posOffset>
                  </wp:positionH>
                  <wp:positionV relativeFrom="paragraph">
                    <wp:posOffset>9525</wp:posOffset>
                  </wp:positionV>
                  <wp:extent cx="9525" cy="123825"/>
                  <wp:effectExtent l="0" t="0" r="28575" b="9525"/>
                  <wp:wrapNone/>
                  <wp:docPr id="2536" name="Imagen 729" hidden="1">
                    <a:extLst xmlns:a="http://schemas.openxmlformats.org/drawingml/2006/main">
                      <a:ext uri="{FF2B5EF4-FFF2-40B4-BE49-F238E27FC236}">
                        <a16:creationId xmlns:a16="http://schemas.microsoft.com/office/drawing/2014/main" id="{00000000-0008-0000-0200-0000E8090000}"/>
                      </a:ext>
                    </a:extLst>
                  </wp:docPr>
                  <wp:cNvGraphicFramePr/>
                  <a:graphic xmlns:a="http://schemas.openxmlformats.org/drawingml/2006/main">
                    <a:graphicData uri="http://schemas.openxmlformats.org/drawingml/2006/picture">
                      <pic:pic xmlns:pic="http://schemas.openxmlformats.org/drawingml/2006/picture">
                        <pic:nvPicPr>
                          <pic:cNvPr id="2536" name="795 Imagen" hidden="1">
                            <a:extLst>
                              <a:ext uri="{FF2B5EF4-FFF2-40B4-BE49-F238E27FC236}">
                                <a16:creationId xmlns:a16="http://schemas.microsoft.com/office/drawing/2014/main" id="{00000000-0008-0000-0200-0000E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9A924C" wp14:editId="51CB278B">
                  <wp:simplePos x="0" y="0"/>
                  <wp:positionH relativeFrom="column">
                    <wp:posOffset>0</wp:posOffset>
                  </wp:positionH>
                  <wp:positionV relativeFrom="paragraph">
                    <wp:posOffset>9525</wp:posOffset>
                  </wp:positionV>
                  <wp:extent cx="9525" cy="123825"/>
                  <wp:effectExtent l="0" t="0" r="28575" b="9525"/>
                  <wp:wrapNone/>
                  <wp:docPr id="2537" name="Imagen 728" hidden="1">
                    <a:extLst xmlns:a="http://schemas.openxmlformats.org/drawingml/2006/main">
                      <a:ext uri="{FF2B5EF4-FFF2-40B4-BE49-F238E27FC236}">
                        <a16:creationId xmlns:a16="http://schemas.microsoft.com/office/drawing/2014/main" id="{00000000-0008-0000-0200-0000E9090000}"/>
                      </a:ext>
                    </a:extLst>
                  </wp:docPr>
                  <wp:cNvGraphicFramePr/>
                  <a:graphic xmlns:a="http://schemas.openxmlformats.org/drawingml/2006/main">
                    <a:graphicData uri="http://schemas.openxmlformats.org/drawingml/2006/picture">
                      <pic:pic xmlns:pic="http://schemas.openxmlformats.org/drawingml/2006/picture">
                        <pic:nvPicPr>
                          <pic:cNvPr id="2537" name="796 Imagen" hidden="1">
                            <a:extLst>
                              <a:ext uri="{FF2B5EF4-FFF2-40B4-BE49-F238E27FC236}">
                                <a16:creationId xmlns:a16="http://schemas.microsoft.com/office/drawing/2014/main" id="{00000000-0008-0000-0200-0000E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EB437A" wp14:editId="5ABF5ECE">
                  <wp:simplePos x="0" y="0"/>
                  <wp:positionH relativeFrom="column">
                    <wp:posOffset>0</wp:posOffset>
                  </wp:positionH>
                  <wp:positionV relativeFrom="paragraph">
                    <wp:posOffset>9525</wp:posOffset>
                  </wp:positionV>
                  <wp:extent cx="9525" cy="123825"/>
                  <wp:effectExtent l="0" t="0" r="28575" b="9525"/>
                  <wp:wrapNone/>
                  <wp:docPr id="2538" name="Imagen 727" hidden="1">
                    <a:extLst xmlns:a="http://schemas.openxmlformats.org/drawingml/2006/main">
                      <a:ext uri="{FF2B5EF4-FFF2-40B4-BE49-F238E27FC236}">
                        <a16:creationId xmlns:a16="http://schemas.microsoft.com/office/drawing/2014/main" id="{00000000-0008-0000-0200-0000EA090000}"/>
                      </a:ext>
                    </a:extLst>
                  </wp:docPr>
                  <wp:cNvGraphicFramePr/>
                  <a:graphic xmlns:a="http://schemas.openxmlformats.org/drawingml/2006/main">
                    <a:graphicData uri="http://schemas.openxmlformats.org/drawingml/2006/picture">
                      <pic:pic xmlns:pic="http://schemas.openxmlformats.org/drawingml/2006/picture">
                        <pic:nvPicPr>
                          <pic:cNvPr id="2538" name="797 Imagen" hidden="1">
                            <a:extLst>
                              <a:ext uri="{FF2B5EF4-FFF2-40B4-BE49-F238E27FC236}">
                                <a16:creationId xmlns:a16="http://schemas.microsoft.com/office/drawing/2014/main" id="{00000000-0008-0000-0200-0000E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887F4E" wp14:editId="4130AB79">
                  <wp:simplePos x="0" y="0"/>
                  <wp:positionH relativeFrom="column">
                    <wp:posOffset>0</wp:posOffset>
                  </wp:positionH>
                  <wp:positionV relativeFrom="paragraph">
                    <wp:posOffset>9525</wp:posOffset>
                  </wp:positionV>
                  <wp:extent cx="9525" cy="123825"/>
                  <wp:effectExtent l="0" t="0" r="28575" b="9525"/>
                  <wp:wrapNone/>
                  <wp:docPr id="2539" name="Imagen 726" hidden="1">
                    <a:extLst xmlns:a="http://schemas.openxmlformats.org/drawingml/2006/main">
                      <a:ext uri="{FF2B5EF4-FFF2-40B4-BE49-F238E27FC236}">
                        <a16:creationId xmlns:a16="http://schemas.microsoft.com/office/drawing/2014/main" id="{00000000-0008-0000-0200-0000EB090000}"/>
                      </a:ext>
                    </a:extLst>
                  </wp:docPr>
                  <wp:cNvGraphicFramePr/>
                  <a:graphic xmlns:a="http://schemas.openxmlformats.org/drawingml/2006/main">
                    <a:graphicData uri="http://schemas.openxmlformats.org/drawingml/2006/picture">
                      <pic:pic xmlns:pic="http://schemas.openxmlformats.org/drawingml/2006/picture">
                        <pic:nvPicPr>
                          <pic:cNvPr id="2539" name="798 Imagen" hidden="1">
                            <a:extLst>
                              <a:ext uri="{FF2B5EF4-FFF2-40B4-BE49-F238E27FC236}">
                                <a16:creationId xmlns:a16="http://schemas.microsoft.com/office/drawing/2014/main" id="{00000000-0008-0000-0200-0000E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88A0F6" wp14:editId="4B753A14">
                  <wp:simplePos x="0" y="0"/>
                  <wp:positionH relativeFrom="column">
                    <wp:posOffset>0</wp:posOffset>
                  </wp:positionH>
                  <wp:positionV relativeFrom="paragraph">
                    <wp:posOffset>9525</wp:posOffset>
                  </wp:positionV>
                  <wp:extent cx="9525" cy="123825"/>
                  <wp:effectExtent l="0" t="0" r="28575" b="9525"/>
                  <wp:wrapNone/>
                  <wp:docPr id="2540" name="Imagen 725" hidden="1">
                    <a:extLst xmlns:a="http://schemas.openxmlformats.org/drawingml/2006/main">
                      <a:ext uri="{FF2B5EF4-FFF2-40B4-BE49-F238E27FC236}">
                        <a16:creationId xmlns:a16="http://schemas.microsoft.com/office/drawing/2014/main" id="{00000000-0008-0000-0200-0000EC090000}"/>
                      </a:ext>
                    </a:extLst>
                  </wp:docPr>
                  <wp:cNvGraphicFramePr/>
                  <a:graphic xmlns:a="http://schemas.openxmlformats.org/drawingml/2006/main">
                    <a:graphicData uri="http://schemas.openxmlformats.org/drawingml/2006/picture">
                      <pic:pic xmlns:pic="http://schemas.openxmlformats.org/drawingml/2006/picture">
                        <pic:nvPicPr>
                          <pic:cNvPr id="2540" name="799 Imagen" hidden="1">
                            <a:extLst>
                              <a:ext uri="{FF2B5EF4-FFF2-40B4-BE49-F238E27FC236}">
                                <a16:creationId xmlns:a16="http://schemas.microsoft.com/office/drawing/2014/main" id="{00000000-0008-0000-0200-0000E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93DE19" wp14:editId="297F82D9">
                  <wp:simplePos x="0" y="0"/>
                  <wp:positionH relativeFrom="column">
                    <wp:posOffset>0</wp:posOffset>
                  </wp:positionH>
                  <wp:positionV relativeFrom="paragraph">
                    <wp:posOffset>9525</wp:posOffset>
                  </wp:positionV>
                  <wp:extent cx="9525" cy="123825"/>
                  <wp:effectExtent l="0" t="0" r="28575" b="9525"/>
                  <wp:wrapNone/>
                  <wp:docPr id="2541" name="Imagen 724" hidden="1">
                    <a:extLst xmlns:a="http://schemas.openxmlformats.org/drawingml/2006/main">
                      <a:ext uri="{FF2B5EF4-FFF2-40B4-BE49-F238E27FC236}">
                        <a16:creationId xmlns:a16="http://schemas.microsoft.com/office/drawing/2014/main" id="{00000000-0008-0000-0200-0000ED090000}"/>
                      </a:ext>
                    </a:extLst>
                  </wp:docPr>
                  <wp:cNvGraphicFramePr/>
                  <a:graphic xmlns:a="http://schemas.openxmlformats.org/drawingml/2006/main">
                    <a:graphicData uri="http://schemas.openxmlformats.org/drawingml/2006/picture">
                      <pic:pic xmlns:pic="http://schemas.openxmlformats.org/drawingml/2006/picture">
                        <pic:nvPicPr>
                          <pic:cNvPr id="2541" name="800 Imagen" hidden="1">
                            <a:extLst>
                              <a:ext uri="{FF2B5EF4-FFF2-40B4-BE49-F238E27FC236}">
                                <a16:creationId xmlns:a16="http://schemas.microsoft.com/office/drawing/2014/main" id="{00000000-0008-0000-0200-0000E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BC5206" wp14:editId="6017A36A">
                  <wp:simplePos x="0" y="0"/>
                  <wp:positionH relativeFrom="column">
                    <wp:posOffset>0</wp:posOffset>
                  </wp:positionH>
                  <wp:positionV relativeFrom="paragraph">
                    <wp:posOffset>9525</wp:posOffset>
                  </wp:positionV>
                  <wp:extent cx="9525" cy="123825"/>
                  <wp:effectExtent l="0" t="0" r="28575" b="9525"/>
                  <wp:wrapNone/>
                  <wp:docPr id="2542" name="Imagen 723" hidden="1">
                    <a:extLst xmlns:a="http://schemas.openxmlformats.org/drawingml/2006/main">
                      <a:ext uri="{FF2B5EF4-FFF2-40B4-BE49-F238E27FC236}">
                        <a16:creationId xmlns:a16="http://schemas.microsoft.com/office/drawing/2014/main" id="{00000000-0008-0000-0200-0000EE090000}"/>
                      </a:ext>
                    </a:extLst>
                  </wp:docPr>
                  <wp:cNvGraphicFramePr/>
                  <a:graphic xmlns:a="http://schemas.openxmlformats.org/drawingml/2006/main">
                    <a:graphicData uri="http://schemas.openxmlformats.org/drawingml/2006/picture">
                      <pic:pic xmlns:pic="http://schemas.openxmlformats.org/drawingml/2006/picture">
                        <pic:nvPicPr>
                          <pic:cNvPr id="2542" name="801 Imagen" hidden="1">
                            <a:extLst>
                              <a:ext uri="{FF2B5EF4-FFF2-40B4-BE49-F238E27FC236}">
                                <a16:creationId xmlns:a16="http://schemas.microsoft.com/office/drawing/2014/main" id="{00000000-0008-0000-0200-0000E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A3B493" wp14:editId="7F8F5F7B">
                  <wp:simplePos x="0" y="0"/>
                  <wp:positionH relativeFrom="column">
                    <wp:posOffset>0</wp:posOffset>
                  </wp:positionH>
                  <wp:positionV relativeFrom="paragraph">
                    <wp:posOffset>9525</wp:posOffset>
                  </wp:positionV>
                  <wp:extent cx="9525" cy="123825"/>
                  <wp:effectExtent l="0" t="0" r="28575" b="9525"/>
                  <wp:wrapNone/>
                  <wp:docPr id="2543" name="Imagen 722" hidden="1">
                    <a:extLst xmlns:a="http://schemas.openxmlformats.org/drawingml/2006/main">
                      <a:ext uri="{FF2B5EF4-FFF2-40B4-BE49-F238E27FC236}">
                        <a16:creationId xmlns:a16="http://schemas.microsoft.com/office/drawing/2014/main" id="{00000000-0008-0000-0200-0000EF090000}"/>
                      </a:ext>
                    </a:extLst>
                  </wp:docPr>
                  <wp:cNvGraphicFramePr/>
                  <a:graphic xmlns:a="http://schemas.openxmlformats.org/drawingml/2006/main">
                    <a:graphicData uri="http://schemas.openxmlformats.org/drawingml/2006/picture">
                      <pic:pic xmlns:pic="http://schemas.openxmlformats.org/drawingml/2006/picture">
                        <pic:nvPicPr>
                          <pic:cNvPr id="2543" name="802 Imagen" hidden="1">
                            <a:extLst>
                              <a:ext uri="{FF2B5EF4-FFF2-40B4-BE49-F238E27FC236}">
                                <a16:creationId xmlns:a16="http://schemas.microsoft.com/office/drawing/2014/main" id="{00000000-0008-0000-0200-0000E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536A1C" wp14:editId="55FAA3B3">
                  <wp:simplePos x="0" y="0"/>
                  <wp:positionH relativeFrom="column">
                    <wp:posOffset>0</wp:posOffset>
                  </wp:positionH>
                  <wp:positionV relativeFrom="paragraph">
                    <wp:posOffset>9525</wp:posOffset>
                  </wp:positionV>
                  <wp:extent cx="9525" cy="123825"/>
                  <wp:effectExtent l="0" t="0" r="28575" b="9525"/>
                  <wp:wrapNone/>
                  <wp:docPr id="2544" name="Imagen 721" hidden="1">
                    <a:extLst xmlns:a="http://schemas.openxmlformats.org/drawingml/2006/main">
                      <a:ext uri="{FF2B5EF4-FFF2-40B4-BE49-F238E27FC236}">
                        <a16:creationId xmlns:a16="http://schemas.microsoft.com/office/drawing/2014/main" id="{00000000-0008-0000-0200-0000F0090000}"/>
                      </a:ext>
                    </a:extLst>
                  </wp:docPr>
                  <wp:cNvGraphicFramePr/>
                  <a:graphic xmlns:a="http://schemas.openxmlformats.org/drawingml/2006/main">
                    <a:graphicData uri="http://schemas.openxmlformats.org/drawingml/2006/picture">
                      <pic:pic xmlns:pic="http://schemas.openxmlformats.org/drawingml/2006/picture">
                        <pic:nvPicPr>
                          <pic:cNvPr id="2544" name="803 Imagen" hidden="1">
                            <a:extLst>
                              <a:ext uri="{FF2B5EF4-FFF2-40B4-BE49-F238E27FC236}">
                                <a16:creationId xmlns:a16="http://schemas.microsoft.com/office/drawing/2014/main" id="{00000000-0008-0000-0200-0000F0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1A6DA4" wp14:editId="4EE23A63">
                  <wp:simplePos x="0" y="0"/>
                  <wp:positionH relativeFrom="column">
                    <wp:posOffset>0</wp:posOffset>
                  </wp:positionH>
                  <wp:positionV relativeFrom="paragraph">
                    <wp:posOffset>9525</wp:posOffset>
                  </wp:positionV>
                  <wp:extent cx="9525" cy="123825"/>
                  <wp:effectExtent l="0" t="0" r="28575" b="9525"/>
                  <wp:wrapNone/>
                  <wp:docPr id="2545" name="Imagen 720" hidden="1">
                    <a:extLst xmlns:a="http://schemas.openxmlformats.org/drawingml/2006/main">
                      <a:ext uri="{FF2B5EF4-FFF2-40B4-BE49-F238E27FC236}">
                        <a16:creationId xmlns:a16="http://schemas.microsoft.com/office/drawing/2014/main" id="{00000000-0008-0000-0200-0000F1090000}"/>
                      </a:ext>
                    </a:extLst>
                  </wp:docPr>
                  <wp:cNvGraphicFramePr/>
                  <a:graphic xmlns:a="http://schemas.openxmlformats.org/drawingml/2006/main">
                    <a:graphicData uri="http://schemas.openxmlformats.org/drawingml/2006/picture">
                      <pic:pic xmlns:pic="http://schemas.openxmlformats.org/drawingml/2006/picture">
                        <pic:nvPicPr>
                          <pic:cNvPr id="2545" name="804 Imagen" hidden="1">
                            <a:extLst>
                              <a:ext uri="{FF2B5EF4-FFF2-40B4-BE49-F238E27FC236}">
                                <a16:creationId xmlns:a16="http://schemas.microsoft.com/office/drawing/2014/main" id="{00000000-0008-0000-0200-0000F1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ED12A2" wp14:editId="6D57C636">
                  <wp:simplePos x="0" y="0"/>
                  <wp:positionH relativeFrom="column">
                    <wp:posOffset>0</wp:posOffset>
                  </wp:positionH>
                  <wp:positionV relativeFrom="paragraph">
                    <wp:posOffset>9525</wp:posOffset>
                  </wp:positionV>
                  <wp:extent cx="9525" cy="123825"/>
                  <wp:effectExtent l="0" t="0" r="28575" b="9525"/>
                  <wp:wrapNone/>
                  <wp:docPr id="2546" name="Imagen 719" hidden="1">
                    <a:extLst xmlns:a="http://schemas.openxmlformats.org/drawingml/2006/main">
                      <a:ext uri="{FF2B5EF4-FFF2-40B4-BE49-F238E27FC236}">
                        <a16:creationId xmlns:a16="http://schemas.microsoft.com/office/drawing/2014/main" id="{00000000-0008-0000-0200-0000F2090000}"/>
                      </a:ext>
                    </a:extLst>
                  </wp:docPr>
                  <wp:cNvGraphicFramePr/>
                  <a:graphic xmlns:a="http://schemas.openxmlformats.org/drawingml/2006/main">
                    <a:graphicData uri="http://schemas.openxmlformats.org/drawingml/2006/picture">
                      <pic:pic xmlns:pic="http://schemas.openxmlformats.org/drawingml/2006/picture">
                        <pic:nvPicPr>
                          <pic:cNvPr id="2546" name="805 Imagen" hidden="1">
                            <a:extLst>
                              <a:ext uri="{FF2B5EF4-FFF2-40B4-BE49-F238E27FC236}">
                                <a16:creationId xmlns:a16="http://schemas.microsoft.com/office/drawing/2014/main" id="{00000000-0008-0000-0200-0000F2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F09F01" wp14:editId="1E00911E">
                  <wp:simplePos x="0" y="0"/>
                  <wp:positionH relativeFrom="column">
                    <wp:posOffset>0</wp:posOffset>
                  </wp:positionH>
                  <wp:positionV relativeFrom="paragraph">
                    <wp:posOffset>9525</wp:posOffset>
                  </wp:positionV>
                  <wp:extent cx="9525" cy="123825"/>
                  <wp:effectExtent l="0" t="0" r="28575" b="9525"/>
                  <wp:wrapNone/>
                  <wp:docPr id="2547" name="Imagen 718" hidden="1">
                    <a:extLst xmlns:a="http://schemas.openxmlformats.org/drawingml/2006/main">
                      <a:ext uri="{FF2B5EF4-FFF2-40B4-BE49-F238E27FC236}">
                        <a16:creationId xmlns:a16="http://schemas.microsoft.com/office/drawing/2014/main" id="{00000000-0008-0000-0200-0000F3090000}"/>
                      </a:ext>
                    </a:extLst>
                  </wp:docPr>
                  <wp:cNvGraphicFramePr/>
                  <a:graphic xmlns:a="http://schemas.openxmlformats.org/drawingml/2006/main">
                    <a:graphicData uri="http://schemas.openxmlformats.org/drawingml/2006/picture">
                      <pic:pic xmlns:pic="http://schemas.openxmlformats.org/drawingml/2006/picture">
                        <pic:nvPicPr>
                          <pic:cNvPr id="2547" name="806 Imagen" hidden="1">
                            <a:extLst>
                              <a:ext uri="{FF2B5EF4-FFF2-40B4-BE49-F238E27FC236}">
                                <a16:creationId xmlns:a16="http://schemas.microsoft.com/office/drawing/2014/main" id="{00000000-0008-0000-0200-0000F3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10AE27" wp14:editId="73080F0D">
                  <wp:simplePos x="0" y="0"/>
                  <wp:positionH relativeFrom="column">
                    <wp:posOffset>0</wp:posOffset>
                  </wp:positionH>
                  <wp:positionV relativeFrom="paragraph">
                    <wp:posOffset>9525</wp:posOffset>
                  </wp:positionV>
                  <wp:extent cx="9525" cy="123825"/>
                  <wp:effectExtent l="0" t="0" r="28575" b="9525"/>
                  <wp:wrapNone/>
                  <wp:docPr id="2548" name="Imagen 717" hidden="1">
                    <a:extLst xmlns:a="http://schemas.openxmlformats.org/drawingml/2006/main">
                      <a:ext uri="{FF2B5EF4-FFF2-40B4-BE49-F238E27FC236}">
                        <a16:creationId xmlns:a16="http://schemas.microsoft.com/office/drawing/2014/main" id="{00000000-0008-0000-0200-0000F4090000}"/>
                      </a:ext>
                    </a:extLst>
                  </wp:docPr>
                  <wp:cNvGraphicFramePr/>
                  <a:graphic xmlns:a="http://schemas.openxmlformats.org/drawingml/2006/main">
                    <a:graphicData uri="http://schemas.openxmlformats.org/drawingml/2006/picture">
                      <pic:pic xmlns:pic="http://schemas.openxmlformats.org/drawingml/2006/picture">
                        <pic:nvPicPr>
                          <pic:cNvPr id="2548" name="1965 Imagen" hidden="1">
                            <a:extLst>
                              <a:ext uri="{FF2B5EF4-FFF2-40B4-BE49-F238E27FC236}">
                                <a16:creationId xmlns:a16="http://schemas.microsoft.com/office/drawing/2014/main" id="{00000000-0008-0000-0200-0000F4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F5B7E8" wp14:editId="7C6ED41B">
                  <wp:simplePos x="0" y="0"/>
                  <wp:positionH relativeFrom="column">
                    <wp:posOffset>0</wp:posOffset>
                  </wp:positionH>
                  <wp:positionV relativeFrom="paragraph">
                    <wp:posOffset>9525</wp:posOffset>
                  </wp:positionV>
                  <wp:extent cx="9525" cy="123825"/>
                  <wp:effectExtent l="0" t="0" r="28575" b="9525"/>
                  <wp:wrapNone/>
                  <wp:docPr id="2549" name="Imagen 716" hidden="1">
                    <a:extLst xmlns:a="http://schemas.openxmlformats.org/drawingml/2006/main">
                      <a:ext uri="{FF2B5EF4-FFF2-40B4-BE49-F238E27FC236}">
                        <a16:creationId xmlns:a16="http://schemas.microsoft.com/office/drawing/2014/main" id="{00000000-0008-0000-0200-0000F5090000}"/>
                      </a:ext>
                    </a:extLst>
                  </wp:docPr>
                  <wp:cNvGraphicFramePr/>
                  <a:graphic xmlns:a="http://schemas.openxmlformats.org/drawingml/2006/main">
                    <a:graphicData uri="http://schemas.openxmlformats.org/drawingml/2006/picture">
                      <pic:pic xmlns:pic="http://schemas.openxmlformats.org/drawingml/2006/picture">
                        <pic:nvPicPr>
                          <pic:cNvPr id="2549" name="1976 Imagen" hidden="1">
                            <a:extLst>
                              <a:ext uri="{FF2B5EF4-FFF2-40B4-BE49-F238E27FC236}">
                                <a16:creationId xmlns:a16="http://schemas.microsoft.com/office/drawing/2014/main" id="{00000000-0008-0000-0200-0000F5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9CF96D" wp14:editId="077CA20C">
                  <wp:simplePos x="0" y="0"/>
                  <wp:positionH relativeFrom="column">
                    <wp:posOffset>0</wp:posOffset>
                  </wp:positionH>
                  <wp:positionV relativeFrom="paragraph">
                    <wp:posOffset>9525</wp:posOffset>
                  </wp:positionV>
                  <wp:extent cx="9525" cy="123825"/>
                  <wp:effectExtent l="0" t="0" r="28575" b="9525"/>
                  <wp:wrapNone/>
                  <wp:docPr id="2550" name="Imagen 715" hidden="1">
                    <a:extLst xmlns:a="http://schemas.openxmlformats.org/drawingml/2006/main">
                      <a:ext uri="{FF2B5EF4-FFF2-40B4-BE49-F238E27FC236}">
                        <a16:creationId xmlns:a16="http://schemas.microsoft.com/office/drawing/2014/main" id="{00000000-0008-0000-0200-0000F6090000}"/>
                      </a:ext>
                    </a:extLst>
                  </wp:docPr>
                  <wp:cNvGraphicFramePr/>
                  <a:graphic xmlns:a="http://schemas.openxmlformats.org/drawingml/2006/main">
                    <a:graphicData uri="http://schemas.openxmlformats.org/drawingml/2006/picture">
                      <pic:pic xmlns:pic="http://schemas.openxmlformats.org/drawingml/2006/picture">
                        <pic:nvPicPr>
                          <pic:cNvPr id="2550" name="1977 Imagen" hidden="1">
                            <a:extLst>
                              <a:ext uri="{FF2B5EF4-FFF2-40B4-BE49-F238E27FC236}">
                                <a16:creationId xmlns:a16="http://schemas.microsoft.com/office/drawing/2014/main" id="{00000000-0008-0000-0200-0000F6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19A2A3" wp14:editId="438AF381">
                  <wp:simplePos x="0" y="0"/>
                  <wp:positionH relativeFrom="column">
                    <wp:posOffset>0</wp:posOffset>
                  </wp:positionH>
                  <wp:positionV relativeFrom="paragraph">
                    <wp:posOffset>9525</wp:posOffset>
                  </wp:positionV>
                  <wp:extent cx="9525" cy="123825"/>
                  <wp:effectExtent l="0" t="0" r="28575" b="9525"/>
                  <wp:wrapNone/>
                  <wp:docPr id="2551" name="Imagen 714" hidden="1">
                    <a:extLst xmlns:a="http://schemas.openxmlformats.org/drawingml/2006/main">
                      <a:ext uri="{FF2B5EF4-FFF2-40B4-BE49-F238E27FC236}">
                        <a16:creationId xmlns:a16="http://schemas.microsoft.com/office/drawing/2014/main" id="{00000000-0008-0000-0200-0000F7090000}"/>
                      </a:ext>
                    </a:extLst>
                  </wp:docPr>
                  <wp:cNvGraphicFramePr/>
                  <a:graphic xmlns:a="http://schemas.openxmlformats.org/drawingml/2006/main">
                    <a:graphicData uri="http://schemas.openxmlformats.org/drawingml/2006/picture">
                      <pic:pic xmlns:pic="http://schemas.openxmlformats.org/drawingml/2006/picture">
                        <pic:nvPicPr>
                          <pic:cNvPr id="2551" name="1978 Imagen" hidden="1">
                            <a:extLst>
                              <a:ext uri="{FF2B5EF4-FFF2-40B4-BE49-F238E27FC236}">
                                <a16:creationId xmlns:a16="http://schemas.microsoft.com/office/drawing/2014/main" id="{00000000-0008-0000-0200-0000F7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813177" wp14:editId="22DA86E8">
                  <wp:simplePos x="0" y="0"/>
                  <wp:positionH relativeFrom="column">
                    <wp:posOffset>0</wp:posOffset>
                  </wp:positionH>
                  <wp:positionV relativeFrom="paragraph">
                    <wp:posOffset>9525</wp:posOffset>
                  </wp:positionV>
                  <wp:extent cx="9525" cy="123825"/>
                  <wp:effectExtent l="0" t="0" r="28575" b="9525"/>
                  <wp:wrapNone/>
                  <wp:docPr id="2552" name="Imagen 713" hidden="1">
                    <a:extLst xmlns:a="http://schemas.openxmlformats.org/drawingml/2006/main">
                      <a:ext uri="{FF2B5EF4-FFF2-40B4-BE49-F238E27FC236}">
                        <a16:creationId xmlns:a16="http://schemas.microsoft.com/office/drawing/2014/main" id="{00000000-0008-0000-0200-0000F8090000}"/>
                      </a:ext>
                    </a:extLst>
                  </wp:docPr>
                  <wp:cNvGraphicFramePr/>
                  <a:graphic xmlns:a="http://schemas.openxmlformats.org/drawingml/2006/main">
                    <a:graphicData uri="http://schemas.openxmlformats.org/drawingml/2006/picture">
                      <pic:pic xmlns:pic="http://schemas.openxmlformats.org/drawingml/2006/picture">
                        <pic:nvPicPr>
                          <pic:cNvPr id="2552" name="1979 Imagen" hidden="1">
                            <a:extLst>
                              <a:ext uri="{FF2B5EF4-FFF2-40B4-BE49-F238E27FC236}">
                                <a16:creationId xmlns:a16="http://schemas.microsoft.com/office/drawing/2014/main" id="{00000000-0008-0000-0200-0000F8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536B97" wp14:editId="46BCB6DC">
                  <wp:simplePos x="0" y="0"/>
                  <wp:positionH relativeFrom="column">
                    <wp:posOffset>0</wp:posOffset>
                  </wp:positionH>
                  <wp:positionV relativeFrom="paragraph">
                    <wp:posOffset>9525</wp:posOffset>
                  </wp:positionV>
                  <wp:extent cx="9525" cy="123825"/>
                  <wp:effectExtent l="0" t="0" r="28575" b="9525"/>
                  <wp:wrapNone/>
                  <wp:docPr id="2553" name="Imagen 712" hidden="1">
                    <a:extLst xmlns:a="http://schemas.openxmlformats.org/drawingml/2006/main">
                      <a:ext uri="{FF2B5EF4-FFF2-40B4-BE49-F238E27FC236}">
                        <a16:creationId xmlns:a16="http://schemas.microsoft.com/office/drawing/2014/main" id="{00000000-0008-0000-0200-0000F9090000}"/>
                      </a:ext>
                    </a:extLst>
                  </wp:docPr>
                  <wp:cNvGraphicFramePr/>
                  <a:graphic xmlns:a="http://schemas.openxmlformats.org/drawingml/2006/main">
                    <a:graphicData uri="http://schemas.openxmlformats.org/drawingml/2006/picture">
                      <pic:pic xmlns:pic="http://schemas.openxmlformats.org/drawingml/2006/picture">
                        <pic:nvPicPr>
                          <pic:cNvPr id="2553" name="1980 Imagen" hidden="1">
                            <a:extLst>
                              <a:ext uri="{FF2B5EF4-FFF2-40B4-BE49-F238E27FC236}">
                                <a16:creationId xmlns:a16="http://schemas.microsoft.com/office/drawing/2014/main" id="{00000000-0008-0000-0200-0000F9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532CAB" wp14:editId="0840B5FE">
                  <wp:simplePos x="0" y="0"/>
                  <wp:positionH relativeFrom="column">
                    <wp:posOffset>0</wp:posOffset>
                  </wp:positionH>
                  <wp:positionV relativeFrom="paragraph">
                    <wp:posOffset>9525</wp:posOffset>
                  </wp:positionV>
                  <wp:extent cx="9525" cy="123825"/>
                  <wp:effectExtent l="0" t="0" r="28575" b="9525"/>
                  <wp:wrapNone/>
                  <wp:docPr id="2554" name="Imagen 711" hidden="1">
                    <a:extLst xmlns:a="http://schemas.openxmlformats.org/drawingml/2006/main">
                      <a:ext uri="{FF2B5EF4-FFF2-40B4-BE49-F238E27FC236}">
                        <a16:creationId xmlns:a16="http://schemas.microsoft.com/office/drawing/2014/main" id="{00000000-0008-0000-0200-0000FA090000}"/>
                      </a:ext>
                    </a:extLst>
                  </wp:docPr>
                  <wp:cNvGraphicFramePr/>
                  <a:graphic xmlns:a="http://schemas.openxmlformats.org/drawingml/2006/main">
                    <a:graphicData uri="http://schemas.openxmlformats.org/drawingml/2006/picture">
                      <pic:pic xmlns:pic="http://schemas.openxmlformats.org/drawingml/2006/picture">
                        <pic:nvPicPr>
                          <pic:cNvPr id="2554" name="1981 Imagen" hidden="1">
                            <a:extLst>
                              <a:ext uri="{FF2B5EF4-FFF2-40B4-BE49-F238E27FC236}">
                                <a16:creationId xmlns:a16="http://schemas.microsoft.com/office/drawing/2014/main" id="{00000000-0008-0000-0200-0000FA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E54110" wp14:editId="5058B3F8">
                  <wp:simplePos x="0" y="0"/>
                  <wp:positionH relativeFrom="column">
                    <wp:posOffset>0</wp:posOffset>
                  </wp:positionH>
                  <wp:positionV relativeFrom="paragraph">
                    <wp:posOffset>9525</wp:posOffset>
                  </wp:positionV>
                  <wp:extent cx="9525" cy="123825"/>
                  <wp:effectExtent l="0" t="0" r="28575" b="9525"/>
                  <wp:wrapNone/>
                  <wp:docPr id="2555" name="Imagen 710" hidden="1">
                    <a:extLst xmlns:a="http://schemas.openxmlformats.org/drawingml/2006/main">
                      <a:ext uri="{FF2B5EF4-FFF2-40B4-BE49-F238E27FC236}">
                        <a16:creationId xmlns:a16="http://schemas.microsoft.com/office/drawing/2014/main" id="{00000000-0008-0000-0200-0000FB090000}"/>
                      </a:ext>
                    </a:extLst>
                  </wp:docPr>
                  <wp:cNvGraphicFramePr/>
                  <a:graphic xmlns:a="http://schemas.openxmlformats.org/drawingml/2006/main">
                    <a:graphicData uri="http://schemas.openxmlformats.org/drawingml/2006/picture">
                      <pic:pic xmlns:pic="http://schemas.openxmlformats.org/drawingml/2006/picture">
                        <pic:nvPicPr>
                          <pic:cNvPr id="2555" name="1982 Imagen" hidden="1">
                            <a:extLst>
                              <a:ext uri="{FF2B5EF4-FFF2-40B4-BE49-F238E27FC236}">
                                <a16:creationId xmlns:a16="http://schemas.microsoft.com/office/drawing/2014/main" id="{00000000-0008-0000-0200-0000FB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FDCB58" wp14:editId="5D7DA586">
                  <wp:simplePos x="0" y="0"/>
                  <wp:positionH relativeFrom="column">
                    <wp:posOffset>0</wp:posOffset>
                  </wp:positionH>
                  <wp:positionV relativeFrom="paragraph">
                    <wp:posOffset>9525</wp:posOffset>
                  </wp:positionV>
                  <wp:extent cx="9525" cy="123825"/>
                  <wp:effectExtent l="0" t="0" r="28575" b="9525"/>
                  <wp:wrapNone/>
                  <wp:docPr id="2556" name="Imagen 709" hidden="1">
                    <a:extLst xmlns:a="http://schemas.openxmlformats.org/drawingml/2006/main">
                      <a:ext uri="{FF2B5EF4-FFF2-40B4-BE49-F238E27FC236}">
                        <a16:creationId xmlns:a16="http://schemas.microsoft.com/office/drawing/2014/main" id="{00000000-0008-0000-0200-0000FC090000}"/>
                      </a:ext>
                    </a:extLst>
                  </wp:docPr>
                  <wp:cNvGraphicFramePr/>
                  <a:graphic xmlns:a="http://schemas.openxmlformats.org/drawingml/2006/main">
                    <a:graphicData uri="http://schemas.openxmlformats.org/drawingml/2006/picture">
                      <pic:pic xmlns:pic="http://schemas.openxmlformats.org/drawingml/2006/picture">
                        <pic:nvPicPr>
                          <pic:cNvPr id="2556" name="1983 Imagen" hidden="1">
                            <a:extLst>
                              <a:ext uri="{FF2B5EF4-FFF2-40B4-BE49-F238E27FC236}">
                                <a16:creationId xmlns:a16="http://schemas.microsoft.com/office/drawing/2014/main" id="{00000000-0008-0000-0200-0000FC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6ED938" wp14:editId="0B38F2CD">
                  <wp:simplePos x="0" y="0"/>
                  <wp:positionH relativeFrom="column">
                    <wp:posOffset>0</wp:posOffset>
                  </wp:positionH>
                  <wp:positionV relativeFrom="paragraph">
                    <wp:posOffset>9525</wp:posOffset>
                  </wp:positionV>
                  <wp:extent cx="9525" cy="123825"/>
                  <wp:effectExtent l="0" t="0" r="28575" b="9525"/>
                  <wp:wrapNone/>
                  <wp:docPr id="2557" name="Imagen 708" hidden="1">
                    <a:extLst xmlns:a="http://schemas.openxmlformats.org/drawingml/2006/main">
                      <a:ext uri="{FF2B5EF4-FFF2-40B4-BE49-F238E27FC236}">
                        <a16:creationId xmlns:a16="http://schemas.microsoft.com/office/drawing/2014/main" id="{00000000-0008-0000-0200-0000FD090000}"/>
                      </a:ext>
                    </a:extLst>
                  </wp:docPr>
                  <wp:cNvGraphicFramePr/>
                  <a:graphic xmlns:a="http://schemas.openxmlformats.org/drawingml/2006/main">
                    <a:graphicData uri="http://schemas.openxmlformats.org/drawingml/2006/picture">
                      <pic:pic xmlns:pic="http://schemas.openxmlformats.org/drawingml/2006/picture">
                        <pic:nvPicPr>
                          <pic:cNvPr id="2557" name="1984 Imagen" hidden="1">
                            <a:extLst>
                              <a:ext uri="{FF2B5EF4-FFF2-40B4-BE49-F238E27FC236}">
                                <a16:creationId xmlns:a16="http://schemas.microsoft.com/office/drawing/2014/main" id="{00000000-0008-0000-0200-0000FD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9002B4" wp14:editId="0A029CCF">
                  <wp:simplePos x="0" y="0"/>
                  <wp:positionH relativeFrom="column">
                    <wp:posOffset>0</wp:posOffset>
                  </wp:positionH>
                  <wp:positionV relativeFrom="paragraph">
                    <wp:posOffset>9525</wp:posOffset>
                  </wp:positionV>
                  <wp:extent cx="9525" cy="123825"/>
                  <wp:effectExtent l="0" t="0" r="28575" b="9525"/>
                  <wp:wrapNone/>
                  <wp:docPr id="2558" name="Imagen 707" hidden="1">
                    <a:extLst xmlns:a="http://schemas.openxmlformats.org/drawingml/2006/main">
                      <a:ext uri="{FF2B5EF4-FFF2-40B4-BE49-F238E27FC236}">
                        <a16:creationId xmlns:a16="http://schemas.microsoft.com/office/drawing/2014/main" id="{00000000-0008-0000-0200-0000FE090000}"/>
                      </a:ext>
                    </a:extLst>
                  </wp:docPr>
                  <wp:cNvGraphicFramePr/>
                  <a:graphic xmlns:a="http://schemas.openxmlformats.org/drawingml/2006/main">
                    <a:graphicData uri="http://schemas.openxmlformats.org/drawingml/2006/picture">
                      <pic:pic xmlns:pic="http://schemas.openxmlformats.org/drawingml/2006/picture">
                        <pic:nvPicPr>
                          <pic:cNvPr id="2558" name="1985 Imagen" hidden="1">
                            <a:extLst>
                              <a:ext uri="{FF2B5EF4-FFF2-40B4-BE49-F238E27FC236}">
                                <a16:creationId xmlns:a16="http://schemas.microsoft.com/office/drawing/2014/main" id="{00000000-0008-0000-0200-0000FE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C46033" wp14:editId="3D910779">
                  <wp:simplePos x="0" y="0"/>
                  <wp:positionH relativeFrom="column">
                    <wp:posOffset>0</wp:posOffset>
                  </wp:positionH>
                  <wp:positionV relativeFrom="paragraph">
                    <wp:posOffset>9525</wp:posOffset>
                  </wp:positionV>
                  <wp:extent cx="9525" cy="123825"/>
                  <wp:effectExtent l="0" t="0" r="28575" b="9525"/>
                  <wp:wrapNone/>
                  <wp:docPr id="2559" name="Imagen 706" hidden="1">
                    <a:extLst xmlns:a="http://schemas.openxmlformats.org/drawingml/2006/main">
                      <a:ext uri="{FF2B5EF4-FFF2-40B4-BE49-F238E27FC236}">
                        <a16:creationId xmlns:a16="http://schemas.microsoft.com/office/drawing/2014/main" id="{00000000-0008-0000-0200-0000FF090000}"/>
                      </a:ext>
                    </a:extLst>
                  </wp:docPr>
                  <wp:cNvGraphicFramePr/>
                  <a:graphic xmlns:a="http://schemas.openxmlformats.org/drawingml/2006/main">
                    <a:graphicData uri="http://schemas.openxmlformats.org/drawingml/2006/picture">
                      <pic:pic xmlns:pic="http://schemas.openxmlformats.org/drawingml/2006/picture">
                        <pic:nvPicPr>
                          <pic:cNvPr id="2559" name="1986 Imagen" hidden="1">
                            <a:extLst>
                              <a:ext uri="{FF2B5EF4-FFF2-40B4-BE49-F238E27FC236}">
                                <a16:creationId xmlns:a16="http://schemas.microsoft.com/office/drawing/2014/main" id="{00000000-0008-0000-0200-0000FF09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AB4FD6" wp14:editId="48555121">
                  <wp:simplePos x="0" y="0"/>
                  <wp:positionH relativeFrom="column">
                    <wp:posOffset>0</wp:posOffset>
                  </wp:positionH>
                  <wp:positionV relativeFrom="paragraph">
                    <wp:posOffset>9525</wp:posOffset>
                  </wp:positionV>
                  <wp:extent cx="9525" cy="123825"/>
                  <wp:effectExtent l="0" t="0" r="28575" b="9525"/>
                  <wp:wrapNone/>
                  <wp:docPr id="2560" name="Imagen 705" hidden="1">
                    <a:extLst xmlns:a="http://schemas.openxmlformats.org/drawingml/2006/main">
                      <a:ext uri="{FF2B5EF4-FFF2-40B4-BE49-F238E27FC236}">
                        <a16:creationId xmlns:a16="http://schemas.microsoft.com/office/drawing/2014/main" id="{00000000-0008-0000-0200-0000000A0000}"/>
                      </a:ext>
                    </a:extLst>
                  </wp:docPr>
                  <wp:cNvGraphicFramePr/>
                  <a:graphic xmlns:a="http://schemas.openxmlformats.org/drawingml/2006/main">
                    <a:graphicData uri="http://schemas.openxmlformats.org/drawingml/2006/picture">
                      <pic:pic xmlns:pic="http://schemas.openxmlformats.org/drawingml/2006/picture">
                        <pic:nvPicPr>
                          <pic:cNvPr id="2560" name="1987 Imagen" hidden="1">
                            <a:extLst>
                              <a:ext uri="{FF2B5EF4-FFF2-40B4-BE49-F238E27FC236}">
                                <a16:creationId xmlns:a16="http://schemas.microsoft.com/office/drawing/2014/main" id="{00000000-0008-0000-0200-00000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2266E8" wp14:editId="1C6D3DC7">
                  <wp:simplePos x="0" y="0"/>
                  <wp:positionH relativeFrom="column">
                    <wp:posOffset>0</wp:posOffset>
                  </wp:positionH>
                  <wp:positionV relativeFrom="paragraph">
                    <wp:posOffset>9525</wp:posOffset>
                  </wp:positionV>
                  <wp:extent cx="9525" cy="123825"/>
                  <wp:effectExtent l="0" t="0" r="28575" b="9525"/>
                  <wp:wrapNone/>
                  <wp:docPr id="2561" name="Imagen 704" hidden="1">
                    <a:extLst xmlns:a="http://schemas.openxmlformats.org/drawingml/2006/main">
                      <a:ext uri="{FF2B5EF4-FFF2-40B4-BE49-F238E27FC236}">
                        <a16:creationId xmlns:a16="http://schemas.microsoft.com/office/drawing/2014/main" id="{00000000-0008-0000-0200-0000010A0000}"/>
                      </a:ext>
                    </a:extLst>
                  </wp:docPr>
                  <wp:cNvGraphicFramePr/>
                  <a:graphic xmlns:a="http://schemas.openxmlformats.org/drawingml/2006/main">
                    <a:graphicData uri="http://schemas.openxmlformats.org/drawingml/2006/picture">
                      <pic:pic xmlns:pic="http://schemas.openxmlformats.org/drawingml/2006/picture">
                        <pic:nvPicPr>
                          <pic:cNvPr id="2561" name="1988 Imagen" hidden="1">
                            <a:extLst>
                              <a:ext uri="{FF2B5EF4-FFF2-40B4-BE49-F238E27FC236}">
                                <a16:creationId xmlns:a16="http://schemas.microsoft.com/office/drawing/2014/main" id="{00000000-0008-0000-0200-00000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D2CBE4" wp14:editId="401FCA25">
                  <wp:simplePos x="0" y="0"/>
                  <wp:positionH relativeFrom="column">
                    <wp:posOffset>0</wp:posOffset>
                  </wp:positionH>
                  <wp:positionV relativeFrom="paragraph">
                    <wp:posOffset>9525</wp:posOffset>
                  </wp:positionV>
                  <wp:extent cx="9525" cy="123825"/>
                  <wp:effectExtent l="0" t="0" r="28575" b="9525"/>
                  <wp:wrapNone/>
                  <wp:docPr id="2562" name="Imagen 703" hidden="1">
                    <a:extLst xmlns:a="http://schemas.openxmlformats.org/drawingml/2006/main">
                      <a:ext uri="{FF2B5EF4-FFF2-40B4-BE49-F238E27FC236}">
                        <a16:creationId xmlns:a16="http://schemas.microsoft.com/office/drawing/2014/main" id="{00000000-0008-0000-0200-0000020A0000}"/>
                      </a:ext>
                    </a:extLst>
                  </wp:docPr>
                  <wp:cNvGraphicFramePr/>
                  <a:graphic xmlns:a="http://schemas.openxmlformats.org/drawingml/2006/main">
                    <a:graphicData uri="http://schemas.openxmlformats.org/drawingml/2006/picture">
                      <pic:pic xmlns:pic="http://schemas.openxmlformats.org/drawingml/2006/picture">
                        <pic:nvPicPr>
                          <pic:cNvPr id="2562" name="1989 Imagen" hidden="1">
                            <a:extLst>
                              <a:ext uri="{FF2B5EF4-FFF2-40B4-BE49-F238E27FC236}">
                                <a16:creationId xmlns:a16="http://schemas.microsoft.com/office/drawing/2014/main" id="{00000000-0008-0000-0200-00000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E4BC2E" wp14:editId="7587B13C">
                  <wp:simplePos x="0" y="0"/>
                  <wp:positionH relativeFrom="column">
                    <wp:posOffset>0</wp:posOffset>
                  </wp:positionH>
                  <wp:positionV relativeFrom="paragraph">
                    <wp:posOffset>9525</wp:posOffset>
                  </wp:positionV>
                  <wp:extent cx="9525" cy="123825"/>
                  <wp:effectExtent l="0" t="0" r="28575" b="9525"/>
                  <wp:wrapNone/>
                  <wp:docPr id="2563" name="Imagen 702" hidden="1">
                    <a:extLst xmlns:a="http://schemas.openxmlformats.org/drawingml/2006/main">
                      <a:ext uri="{FF2B5EF4-FFF2-40B4-BE49-F238E27FC236}">
                        <a16:creationId xmlns:a16="http://schemas.microsoft.com/office/drawing/2014/main" id="{00000000-0008-0000-0200-0000030A0000}"/>
                      </a:ext>
                    </a:extLst>
                  </wp:docPr>
                  <wp:cNvGraphicFramePr/>
                  <a:graphic xmlns:a="http://schemas.openxmlformats.org/drawingml/2006/main">
                    <a:graphicData uri="http://schemas.openxmlformats.org/drawingml/2006/picture">
                      <pic:pic xmlns:pic="http://schemas.openxmlformats.org/drawingml/2006/picture">
                        <pic:nvPicPr>
                          <pic:cNvPr id="2563" name="1990 Imagen" hidden="1">
                            <a:extLst>
                              <a:ext uri="{FF2B5EF4-FFF2-40B4-BE49-F238E27FC236}">
                                <a16:creationId xmlns:a16="http://schemas.microsoft.com/office/drawing/2014/main" id="{00000000-0008-0000-0200-00000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13D5BA" wp14:editId="7CC4CAAF">
                  <wp:simplePos x="0" y="0"/>
                  <wp:positionH relativeFrom="column">
                    <wp:posOffset>0</wp:posOffset>
                  </wp:positionH>
                  <wp:positionV relativeFrom="paragraph">
                    <wp:posOffset>9525</wp:posOffset>
                  </wp:positionV>
                  <wp:extent cx="9525" cy="123825"/>
                  <wp:effectExtent l="0" t="0" r="28575" b="9525"/>
                  <wp:wrapNone/>
                  <wp:docPr id="2564" name="Imagen 701" hidden="1">
                    <a:extLst xmlns:a="http://schemas.openxmlformats.org/drawingml/2006/main">
                      <a:ext uri="{FF2B5EF4-FFF2-40B4-BE49-F238E27FC236}">
                        <a16:creationId xmlns:a16="http://schemas.microsoft.com/office/drawing/2014/main" id="{00000000-0008-0000-0200-0000040A0000}"/>
                      </a:ext>
                    </a:extLst>
                  </wp:docPr>
                  <wp:cNvGraphicFramePr/>
                  <a:graphic xmlns:a="http://schemas.openxmlformats.org/drawingml/2006/main">
                    <a:graphicData uri="http://schemas.openxmlformats.org/drawingml/2006/picture">
                      <pic:pic xmlns:pic="http://schemas.openxmlformats.org/drawingml/2006/picture">
                        <pic:nvPicPr>
                          <pic:cNvPr id="2564" name="1991 Imagen" hidden="1">
                            <a:extLst>
                              <a:ext uri="{FF2B5EF4-FFF2-40B4-BE49-F238E27FC236}">
                                <a16:creationId xmlns:a16="http://schemas.microsoft.com/office/drawing/2014/main" id="{00000000-0008-0000-0200-00000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FB1011" wp14:editId="33F2C7A2">
                  <wp:simplePos x="0" y="0"/>
                  <wp:positionH relativeFrom="column">
                    <wp:posOffset>0</wp:posOffset>
                  </wp:positionH>
                  <wp:positionV relativeFrom="paragraph">
                    <wp:posOffset>9525</wp:posOffset>
                  </wp:positionV>
                  <wp:extent cx="9525" cy="123825"/>
                  <wp:effectExtent l="0" t="0" r="28575" b="9525"/>
                  <wp:wrapNone/>
                  <wp:docPr id="2565" name="Imagen 700" hidden="1">
                    <a:extLst xmlns:a="http://schemas.openxmlformats.org/drawingml/2006/main">
                      <a:ext uri="{FF2B5EF4-FFF2-40B4-BE49-F238E27FC236}">
                        <a16:creationId xmlns:a16="http://schemas.microsoft.com/office/drawing/2014/main" id="{00000000-0008-0000-0200-0000050A0000}"/>
                      </a:ext>
                    </a:extLst>
                  </wp:docPr>
                  <wp:cNvGraphicFramePr/>
                  <a:graphic xmlns:a="http://schemas.openxmlformats.org/drawingml/2006/main">
                    <a:graphicData uri="http://schemas.openxmlformats.org/drawingml/2006/picture">
                      <pic:pic xmlns:pic="http://schemas.openxmlformats.org/drawingml/2006/picture">
                        <pic:nvPicPr>
                          <pic:cNvPr id="2565" name="1992 Imagen" hidden="1">
                            <a:extLst>
                              <a:ext uri="{FF2B5EF4-FFF2-40B4-BE49-F238E27FC236}">
                                <a16:creationId xmlns:a16="http://schemas.microsoft.com/office/drawing/2014/main" id="{00000000-0008-0000-0200-00000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A451AA" wp14:editId="2A0DA065">
                  <wp:simplePos x="0" y="0"/>
                  <wp:positionH relativeFrom="column">
                    <wp:posOffset>0</wp:posOffset>
                  </wp:positionH>
                  <wp:positionV relativeFrom="paragraph">
                    <wp:posOffset>9525</wp:posOffset>
                  </wp:positionV>
                  <wp:extent cx="9525" cy="123825"/>
                  <wp:effectExtent l="0" t="0" r="28575" b="9525"/>
                  <wp:wrapNone/>
                  <wp:docPr id="2566" name="Imagen 699" hidden="1">
                    <a:extLst xmlns:a="http://schemas.openxmlformats.org/drawingml/2006/main">
                      <a:ext uri="{FF2B5EF4-FFF2-40B4-BE49-F238E27FC236}">
                        <a16:creationId xmlns:a16="http://schemas.microsoft.com/office/drawing/2014/main" id="{00000000-0008-0000-0200-0000060A0000}"/>
                      </a:ext>
                    </a:extLst>
                  </wp:docPr>
                  <wp:cNvGraphicFramePr/>
                  <a:graphic xmlns:a="http://schemas.openxmlformats.org/drawingml/2006/main">
                    <a:graphicData uri="http://schemas.openxmlformats.org/drawingml/2006/picture">
                      <pic:pic xmlns:pic="http://schemas.openxmlformats.org/drawingml/2006/picture">
                        <pic:nvPicPr>
                          <pic:cNvPr id="2566" name="1993 Imagen" hidden="1">
                            <a:extLst>
                              <a:ext uri="{FF2B5EF4-FFF2-40B4-BE49-F238E27FC236}">
                                <a16:creationId xmlns:a16="http://schemas.microsoft.com/office/drawing/2014/main" id="{00000000-0008-0000-0200-00000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DDB968" wp14:editId="59095D51">
                  <wp:simplePos x="0" y="0"/>
                  <wp:positionH relativeFrom="column">
                    <wp:posOffset>0</wp:posOffset>
                  </wp:positionH>
                  <wp:positionV relativeFrom="paragraph">
                    <wp:posOffset>9525</wp:posOffset>
                  </wp:positionV>
                  <wp:extent cx="9525" cy="123825"/>
                  <wp:effectExtent l="0" t="0" r="28575" b="9525"/>
                  <wp:wrapNone/>
                  <wp:docPr id="2567" name="Imagen 698" hidden="1">
                    <a:extLst xmlns:a="http://schemas.openxmlformats.org/drawingml/2006/main">
                      <a:ext uri="{FF2B5EF4-FFF2-40B4-BE49-F238E27FC236}">
                        <a16:creationId xmlns:a16="http://schemas.microsoft.com/office/drawing/2014/main" id="{00000000-0008-0000-0200-0000070A0000}"/>
                      </a:ext>
                    </a:extLst>
                  </wp:docPr>
                  <wp:cNvGraphicFramePr/>
                  <a:graphic xmlns:a="http://schemas.openxmlformats.org/drawingml/2006/main">
                    <a:graphicData uri="http://schemas.openxmlformats.org/drawingml/2006/picture">
                      <pic:pic xmlns:pic="http://schemas.openxmlformats.org/drawingml/2006/picture">
                        <pic:nvPicPr>
                          <pic:cNvPr id="2567" name="1994 Imagen" hidden="1">
                            <a:extLst>
                              <a:ext uri="{FF2B5EF4-FFF2-40B4-BE49-F238E27FC236}">
                                <a16:creationId xmlns:a16="http://schemas.microsoft.com/office/drawing/2014/main" id="{00000000-0008-0000-0200-00000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1E8BAB" wp14:editId="1E6C3CD0">
                  <wp:simplePos x="0" y="0"/>
                  <wp:positionH relativeFrom="column">
                    <wp:posOffset>0</wp:posOffset>
                  </wp:positionH>
                  <wp:positionV relativeFrom="paragraph">
                    <wp:posOffset>9525</wp:posOffset>
                  </wp:positionV>
                  <wp:extent cx="9525" cy="123825"/>
                  <wp:effectExtent l="0" t="0" r="28575" b="9525"/>
                  <wp:wrapNone/>
                  <wp:docPr id="2568" name="Imagen 697" hidden="1">
                    <a:extLst xmlns:a="http://schemas.openxmlformats.org/drawingml/2006/main">
                      <a:ext uri="{FF2B5EF4-FFF2-40B4-BE49-F238E27FC236}">
                        <a16:creationId xmlns:a16="http://schemas.microsoft.com/office/drawing/2014/main" id="{00000000-0008-0000-0200-0000080A0000}"/>
                      </a:ext>
                    </a:extLst>
                  </wp:docPr>
                  <wp:cNvGraphicFramePr/>
                  <a:graphic xmlns:a="http://schemas.openxmlformats.org/drawingml/2006/main">
                    <a:graphicData uri="http://schemas.openxmlformats.org/drawingml/2006/picture">
                      <pic:pic xmlns:pic="http://schemas.openxmlformats.org/drawingml/2006/picture">
                        <pic:nvPicPr>
                          <pic:cNvPr id="2568" name="1995 Imagen" hidden="1">
                            <a:extLst>
                              <a:ext uri="{FF2B5EF4-FFF2-40B4-BE49-F238E27FC236}">
                                <a16:creationId xmlns:a16="http://schemas.microsoft.com/office/drawing/2014/main" id="{00000000-0008-0000-0200-00000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E10480" wp14:editId="014A7755">
                  <wp:simplePos x="0" y="0"/>
                  <wp:positionH relativeFrom="column">
                    <wp:posOffset>0</wp:posOffset>
                  </wp:positionH>
                  <wp:positionV relativeFrom="paragraph">
                    <wp:posOffset>9525</wp:posOffset>
                  </wp:positionV>
                  <wp:extent cx="9525" cy="123825"/>
                  <wp:effectExtent l="0" t="0" r="28575" b="9525"/>
                  <wp:wrapNone/>
                  <wp:docPr id="2569" name="Imagen 696" hidden="1">
                    <a:extLst xmlns:a="http://schemas.openxmlformats.org/drawingml/2006/main">
                      <a:ext uri="{FF2B5EF4-FFF2-40B4-BE49-F238E27FC236}">
                        <a16:creationId xmlns:a16="http://schemas.microsoft.com/office/drawing/2014/main" id="{00000000-0008-0000-0200-0000090A0000}"/>
                      </a:ext>
                    </a:extLst>
                  </wp:docPr>
                  <wp:cNvGraphicFramePr/>
                  <a:graphic xmlns:a="http://schemas.openxmlformats.org/drawingml/2006/main">
                    <a:graphicData uri="http://schemas.openxmlformats.org/drawingml/2006/picture">
                      <pic:pic xmlns:pic="http://schemas.openxmlformats.org/drawingml/2006/picture">
                        <pic:nvPicPr>
                          <pic:cNvPr id="2569" name="1996 Imagen" hidden="1">
                            <a:extLst>
                              <a:ext uri="{FF2B5EF4-FFF2-40B4-BE49-F238E27FC236}">
                                <a16:creationId xmlns:a16="http://schemas.microsoft.com/office/drawing/2014/main" id="{00000000-0008-0000-0200-00000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767320" wp14:editId="1CBAEB47">
                  <wp:simplePos x="0" y="0"/>
                  <wp:positionH relativeFrom="column">
                    <wp:posOffset>0</wp:posOffset>
                  </wp:positionH>
                  <wp:positionV relativeFrom="paragraph">
                    <wp:posOffset>9525</wp:posOffset>
                  </wp:positionV>
                  <wp:extent cx="9525" cy="123825"/>
                  <wp:effectExtent l="0" t="0" r="28575" b="9525"/>
                  <wp:wrapNone/>
                  <wp:docPr id="2570" name="Imagen 695" hidden="1">
                    <a:extLst xmlns:a="http://schemas.openxmlformats.org/drawingml/2006/main">
                      <a:ext uri="{FF2B5EF4-FFF2-40B4-BE49-F238E27FC236}">
                        <a16:creationId xmlns:a16="http://schemas.microsoft.com/office/drawing/2014/main" id="{00000000-0008-0000-0200-00000A0A0000}"/>
                      </a:ext>
                    </a:extLst>
                  </wp:docPr>
                  <wp:cNvGraphicFramePr/>
                  <a:graphic xmlns:a="http://schemas.openxmlformats.org/drawingml/2006/main">
                    <a:graphicData uri="http://schemas.openxmlformats.org/drawingml/2006/picture">
                      <pic:pic xmlns:pic="http://schemas.openxmlformats.org/drawingml/2006/picture">
                        <pic:nvPicPr>
                          <pic:cNvPr id="2570" name="1997 Imagen" hidden="1">
                            <a:extLst>
                              <a:ext uri="{FF2B5EF4-FFF2-40B4-BE49-F238E27FC236}">
                                <a16:creationId xmlns:a16="http://schemas.microsoft.com/office/drawing/2014/main" id="{00000000-0008-0000-0200-00000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2B572F" wp14:editId="5E287736">
                  <wp:simplePos x="0" y="0"/>
                  <wp:positionH relativeFrom="column">
                    <wp:posOffset>0</wp:posOffset>
                  </wp:positionH>
                  <wp:positionV relativeFrom="paragraph">
                    <wp:posOffset>9525</wp:posOffset>
                  </wp:positionV>
                  <wp:extent cx="9525" cy="123825"/>
                  <wp:effectExtent l="0" t="0" r="28575" b="9525"/>
                  <wp:wrapNone/>
                  <wp:docPr id="2571" name="Imagen 694" hidden="1">
                    <a:extLst xmlns:a="http://schemas.openxmlformats.org/drawingml/2006/main">
                      <a:ext uri="{FF2B5EF4-FFF2-40B4-BE49-F238E27FC236}">
                        <a16:creationId xmlns:a16="http://schemas.microsoft.com/office/drawing/2014/main" id="{00000000-0008-0000-0200-00000B0A0000}"/>
                      </a:ext>
                    </a:extLst>
                  </wp:docPr>
                  <wp:cNvGraphicFramePr/>
                  <a:graphic xmlns:a="http://schemas.openxmlformats.org/drawingml/2006/main">
                    <a:graphicData uri="http://schemas.openxmlformats.org/drawingml/2006/picture">
                      <pic:pic xmlns:pic="http://schemas.openxmlformats.org/drawingml/2006/picture">
                        <pic:nvPicPr>
                          <pic:cNvPr id="2571" name="1998 Imagen" hidden="1">
                            <a:extLst>
                              <a:ext uri="{FF2B5EF4-FFF2-40B4-BE49-F238E27FC236}">
                                <a16:creationId xmlns:a16="http://schemas.microsoft.com/office/drawing/2014/main" id="{00000000-0008-0000-0200-00000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BC87A2" wp14:editId="1C00AFBE">
                  <wp:simplePos x="0" y="0"/>
                  <wp:positionH relativeFrom="column">
                    <wp:posOffset>0</wp:posOffset>
                  </wp:positionH>
                  <wp:positionV relativeFrom="paragraph">
                    <wp:posOffset>9525</wp:posOffset>
                  </wp:positionV>
                  <wp:extent cx="9525" cy="123825"/>
                  <wp:effectExtent l="0" t="0" r="28575" b="9525"/>
                  <wp:wrapNone/>
                  <wp:docPr id="2572" name="Imagen 693" hidden="1">
                    <a:extLst xmlns:a="http://schemas.openxmlformats.org/drawingml/2006/main">
                      <a:ext uri="{FF2B5EF4-FFF2-40B4-BE49-F238E27FC236}">
                        <a16:creationId xmlns:a16="http://schemas.microsoft.com/office/drawing/2014/main" id="{00000000-0008-0000-0200-00000C0A0000}"/>
                      </a:ext>
                    </a:extLst>
                  </wp:docPr>
                  <wp:cNvGraphicFramePr/>
                  <a:graphic xmlns:a="http://schemas.openxmlformats.org/drawingml/2006/main">
                    <a:graphicData uri="http://schemas.openxmlformats.org/drawingml/2006/picture">
                      <pic:pic xmlns:pic="http://schemas.openxmlformats.org/drawingml/2006/picture">
                        <pic:nvPicPr>
                          <pic:cNvPr id="2572" name="1999 Imagen" hidden="1">
                            <a:extLst>
                              <a:ext uri="{FF2B5EF4-FFF2-40B4-BE49-F238E27FC236}">
                                <a16:creationId xmlns:a16="http://schemas.microsoft.com/office/drawing/2014/main" id="{00000000-0008-0000-0200-00000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AC185C" wp14:editId="22F5A114">
                  <wp:simplePos x="0" y="0"/>
                  <wp:positionH relativeFrom="column">
                    <wp:posOffset>0</wp:posOffset>
                  </wp:positionH>
                  <wp:positionV relativeFrom="paragraph">
                    <wp:posOffset>9525</wp:posOffset>
                  </wp:positionV>
                  <wp:extent cx="9525" cy="123825"/>
                  <wp:effectExtent l="0" t="0" r="28575" b="9525"/>
                  <wp:wrapNone/>
                  <wp:docPr id="2573" name="Imagen 692" hidden="1">
                    <a:extLst xmlns:a="http://schemas.openxmlformats.org/drawingml/2006/main">
                      <a:ext uri="{FF2B5EF4-FFF2-40B4-BE49-F238E27FC236}">
                        <a16:creationId xmlns:a16="http://schemas.microsoft.com/office/drawing/2014/main" id="{00000000-0008-0000-0200-00000D0A0000}"/>
                      </a:ext>
                    </a:extLst>
                  </wp:docPr>
                  <wp:cNvGraphicFramePr/>
                  <a:graphic xmlns:a="http://schemas.openxmlformats.org/drawingml/2006/main">
                    <a:graphicData uri="http://schemas.openxmlformats.org/drawingml/2006/picture">
                      <pic:pic xmlns:pic="http://schemas.openxmlformats.org/drawingml/2006/picture">
                        <pic:nvPicPr>
                          <pic:cNvPr id="2573" name="2000 Imagen" hidden="1">
                            <a:extLst>
                              <a:ext uri="{FF2B5EF4-FFF2-40B4-BE49-F238E27FC236}">
                                <a16:creationId xmlns:a16="http://schemas.microsoft.com/office/drawing/2014/main" id="{00000000-0008-0000-0200-00000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2F5856" wp14:editId="5E7A285D">
                  <wp:simplePos x="0" y="0"/>
                  <wp:positionH relativeFrom="column">
                    <wp:posOffset>0</wp:posOffset>
                  </wp:positionH>
                  <wp:positionV relativeFrom="paragraph">
                    <wp:posOffset>9525</wp:posOffset>
                  </wp:positionV>
                  <wp:extent cx="9525" cy="123825"/>
                  <wp:effectExtent l="0" t="0" r="28575" b="9525"/>
                  <wp:wrapNone/>
                  <wp:docPr id="2574" name="Imagen 691" hidden="1">
                    <a:extLst xmlns:a="http://schemas.openxmlformats.org/drawingml/2006/main">
                      <a:ext uri="{FF2B5EF4-FFF2-40B4-BE49-F238E27FC236}">
                        <a16:creationId xmlns:a16="http://schemas.microsoft.com/office/drawing/2014/main" id="{00000000-0008-0000-0200-00000E0A0000}"/>
                      </a:ext>
                    </a:extLst>
                  </wp:docPr>
                  <wp:cNvGraphicFramePr/>
                  <a:graphic xmlns:a="http://schemas.openxmlformats.org/drawingml/2006/main">
                    <a:graphicData uri="http://schemas.openxmlformats.org/drawingml/2006/picture">
                      <pic:pic xmlns:pic="http://schemas.openxmlformats.org/drawingml/2006/picture">
                        <pic:nvPicPr>
                          <pic:cNvPr id="2574" name="2001 Imagen" hidden="1">
                            <a:extLst>
                              <a:ext uri="{FF2B5EF4-FFF2-40B4-BE49-F238E27FC236}">
                                <a16:creationId xmlns:a16="http://schemas.microsoft.com/office/drawing/2014/main" id="{00000000-0008-0000-0200-00000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5CD00E" wp14:editId="1803EA53">
                  <wp:simplePos x="0" y="0"/>
                  <wp:positionH relativeFrom="column">
                    <wp:posOffset>0</wp:posOffset>
                  </wp:positionH>
                  <wp:positionV relativeFrom="paragraph">
                    <wp:posOffset>9525</wp:posOffset>
                  </wp:positionV>
                  <wp:extent cx="9525" cy="123825"/>
                  <wp:effectExtent l="0" t="0" r="28575" b="9525"/>
                  <wp:wrapNone/>
                  <wp:docPr id="2575" name="Imagen 690" hidden="1">
                    <a:extLst xmlns:a="http://schemas.openxmlformats.org/drawingml/2006/main">
                      <a:ext uri="{FF2B5EF4-FFF2-40B4-BE49-F238E27FC236}">
                        <a16:creationId xmlns:a16="http://schemas.microsoft.com/office/drawing/2014/main" id="{00000000-0008-0000-0200-00000F0A0000}"/>
                      </a:ext>
                    </a:extLst>
                  </wp:docPr>
                  <wp:cNvGraphicFramePr/>
                  <a:graphic xmlns:a="http://schemas.openxmlformats.org/drawingml/2006/main">
                    <a:graphicData uri="http://schemas.openxmlformats.org/drawingml/2006/picture">
                      <pic:pic xmlns:pic="http://schemas.openxmlformats.org/drawingml/2006/picture">
                        <pic:nvPicPr>
                          <pic:cNvPr id="2575" name="2002 Imagen" hidden="1">
                            <a:extLst>
                              <a:ext uri="{FF2B5EF4-FFF2-40B4-BE49-F238E27FC236}">
                                <a16:creationId xmlns:a16="http://schemas.microsoft.com/office/drawing/2014/main" id="{00000000-0008-0000-0200-00000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A689BF" wp14:editId="0FD308AA">
                  <wp:simplePos x="0" y="0"/>
                  <wp:positionH relativeFrom="column">
                    <wp:posOffset>0</wp:posOffset>
                  </wp:positionH>
                  <wp:positionV relativeFrom="paragraph">
                    <wp:posOffset>9525</wp:posOffset>
                  </wp:positionV>
                  <wp:extent cx="9525" cy="123825"/>
                  <wp:effectExtent l="0" t="0" r="28575" b="9525"/>
                  <wp:wrapNone/>
                  <wp:docPr id="2576" name="Imagen 689" hidden="1">
                    <a:extLst xmlns:a="http://schemas.openxmlformats.org/drawingml/2006/main">
                      <a:ext uri="{FF2B5EF4-FFF2-40B4-BE49-F238E27FC236}">
                        <a16:creationId xmlns:a16="http://schemas.microsoft.com/office/drawing/2014/main" id="{00000000-0008-0000-0200-0000100A0000}"/>
                      </a:ext>
                    </a:extLst>
                  </wp:docPr>
                  <wp:cNvGraphicFramePr/>
                  <a:graphic xmlns:a="http://schemas.openxmlformats.org/drawingml/2006/main">
                    <a:graphicData uri="http://schemas.openxmlformats.org/drawingml/2006/picture">
                      <pic:pic xmlns:pic="http://schemas.openxmlformats.org/drawingml/2006/picture">
                        <pic:nvPicPr>
                          <pic:cNvPr id="2576" name="2003 Imagen" hidden="1">
                            <a:extLst>
                              <a:ext uri="{FF2B5EF4-FFF2-40B4-BE49-F238E27FC236}">
                                <a16:creationId xmlns:a16="http://schemas.microsoft.com/office/drawing/2014/main" id="{00000000-0008-0000-0200-00001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FF2401" wp14:editId="121C5295">
                  <wp:simplePos x="0" y="0"/>
                  <wp:positionH relativeFrom="column">
                    <wp:posOffset>0</wp:posOffset>
                  </wp:positionH>
                  <wp:positionV relativeFrom="paragraph">
                    <wp:posOffset>9525</wp:posOffset>
                  </wp:positionV>
                  <wp:extent cx="9525" cy="123825"/>
                  <wp:effectExtent l="0" t="0" r="28575" b="9525"/>
                  <wp:wrapNone/>
                  <wp:docPr id="2577" name="Imagen 688" hidden="1">
                    <a:extLst xmlns:a="http://schemas.openxmlformats.org/drawingml/2006/main">
                      <a:ext uri="{FF2B5EF4-FFF2-40B4-BE49-F238E27FC236}">
                        <a16:creationId xmlns:a16="http://schemas.microsoft.com/office/drawing/2014/main" id="{00000000-0008-0000-0200-0000110A0000}"/>
                      </a:ext>
                    </a:extLst>
                  </wp:docPr>
                  <wp:cNvGraphicFramePr/>
                  <a:graphic xmlns:a="http://schemas.openxmlformats.org/drawingml/2006/main">
                    <a:graphicData uri="http://schemas.openxmlformats.org/drawingml/2006/picture">
                      <pic:pic xmlns:pic="http://schemas.openxmlformats.org/drawingml/2006/picture">
                        <pic:nvPicPr>
                          <pic:cNvPr id="2577" name="2004 Imagen" hidden="1">
                            <a:extLst>
                              <a:ext uri="{FF2B5EF4-FFF2-40B4-BE49-F238E27FC236}">
                                <a16:creationId xmlns:a16="http://schemas.microsoft.com/office/drawing/2014/main" id="{00000000-0008-0000-0200-00001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14F602" wp14:editId="1D4FC357">
                  <wp:simplePos x="0" y="0"/>
                  <wp:positionH relativeFrom="column">
                    <wp:posOffset>0</wp:posOffset>
                  </wp:positionH>
                  <wp:positionV relativeFrom="paragraph">
                    <wp:posOffset>9525</wp:posOffset>
                  </wp:positionV>
                  <wp:extent cx="9525" cy="123825"/>
                  <wp:effectExtent l="0" t="0" r="28575" b="9525"/>
                  <wp:wrapNone/>
                  <wp:docPr id="2578" name="Imagen 687" hidden="1">
                    <a:extLst xmlns:a="http://schemas.openxmlformats.org/drawingml/2006/main">
                      <a:ext uri="{FF2B5EF4-FFF2-40B4-BE49-F238E27FC236}">
                        <a16:creationId xmlns:a16="http://schemas.microsoft.com/office/drawing/2014/main" id="{00000000-0008-0000-0200-0000120A0000}"/>
                      </a:ext>
                    </a:extLst>
                  </wp:docPr>
                  <wp:cNvGraphicFramePr/>
                  <a:graphic xmlns:a="http://schemas.openxmlformats.org/drawingml/2006/main">
                    <a:graphicData uri="http://schemas.openxmlformats.org/drawingml/2006/picture">
                      <pic:pic xmlns:pic="http://schemas.openxmlformats.org/drawingml/2006/picture">
                        <pic:nvPicPr>
                          <pic:cNvPr id="2578" name="2005 Imagen" hidden="1">
                            <a:extLst>
                              <a:ext uri="{FF2B5EF4-FFF2-40B4-BE49-F238E27FC236}">
                                <a16:creationId xmlns:a16="http://schemas.microsoft.com/office/drawing/2014/main" id="{00000000-0008-0000-0200-00001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2E74AE" wp14:editId="03EC49DA">
                  <wp:simplePos x="0" y="0"/>
                  <wp:positionH relativeFrom="column">
                    <wp:posOffset>0</wp:posOffset>
                  </wp:positionH>
                  <wp:positionV relativeFrom="paragraph">
                    <wp:posOffset>9525</wp:posOffset>
                  </wp:positionV>
                  <wp:extent cx="9525" cy="123825"/>
                  <wp:effectExtent l="0" t="0" r="28575" b="9525"/>
                  <wp:wrapNone/>
                  <wp:docPr id="2579" name="Imagen 686" hidden="1">
                    <a:extLst xmlns:a="http://schemas.openxmlformats.org/drawingml/2006/main">
                      <a:ext uri="{FF2B5EF4-FFF2-40B4-BE49-F238E27FC236}">
                        <a16:creationId xmlns:a16="http://schemas.microsoft.com/office/drawing/2014/main" id="{00000000-0008-0000-0200-0000130A0000}"/>
                      </a:ext>
                    </a:extLst>
                  </wp:docPr>
                  <wp:cNvGraphicFramePr/>
                  <a:graphic xmlns:a="http://schemas.openxmlformats.org/drawingml/2006/main">
                    <a:graphicData uri="http://schemas.openxmlformats.org/drawingml/2006/picture">
                      <pic:pic xmlns:pic="http://schemas.openxmlformats.org/drawingml/2006/picture">
                        <pic:nvPicPr>
                          <pic:cNvPr id="2579" name="2006 Imagen" hidden="1">
                            <a:extLst>
                              <a:ext uri="{FF2B5EF4-FFF2-40B4-BE49-F238E27FC236}">
                                <a16:creationId xmlns:a16="http://schemas.microsoft.com/office/drawing/2014/main" id="{00000000-0008-0000-0200-00001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3F1BC3" wp14:editId="6AD565FB">
                  <wp:simplePos x="0" y="0"/>
                  <wp:positionH relativeFrom="column">
                    <wp:posOffset>0</wp:posOffset>
                  </wp:positionH>
                  <wp:positionV relativeFrom="paragraph">
                    <wp:posOffset>9525</wp:posOffset>
                  </wp:positionV>
                  <wp:extent cx="9525" cy="123825"/>
                  <wp:effectExtent l="0" t="0" r="28575" b="9525"/>
                  <wp:wrapNone/>
                  <wp:docPr id="2580" name="Imagen 685" hidden="1">
                    <a:extLst xmlns:a="http://schemas.openxmlformats.org/drawingml/2006/main">
                      <a:ext uri="{FF2B5EF4-FFF2-40B4-BE49-F238E27FC236}">
                        <a16:creationId xmlns:a16="http://schemas.microsoft.com/office/drawing/2014/main" id="{00000000-0008-0000-0200-0000140A0000}"/>
                      </a:ext>
                    </a:extLst>
                  </wp:docPr>
                  <wp:cNvGraphicFramePr/>
                  <a:graphic xmlns:a="http://schemas.openxmlformats.org/drawingml/2006/main">
                    <a:graphicData uri="http://schemas.openxmlformats.org/drawingml/2006/picture">
                      <pic:pic xmlns:pic="http://schemas.openxmlformats.org/drawingml/2006/picture">
                        <pic:nvPicPr>
                          <pic:cNvPr id="2580" name="2007 Imagen" hidden="1">
                            <a:extLst>
                              <a:ext uri="{FF2B5EF4-FFF2-40B4-BE49-F238E27FC236}">
                                <a16:creationId xmlns:a16="http://schemas.microsoft.com/office/drawing/2014/main" id="{00000000-0008-0000-0200-00001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18FEE7" wp14:editId="1AABAD13">
                  <wp:simplePos x="0" y="0"/>
                  <wp:positionH relativeFrom="column">
                    <wp:posOffset>0</wp:posOffset>
                  </wp:positionH>
                  <wp:positionV relativeFrom="paragraph">
                    <wp:posOffset>9525</wp:posOffset>
                  </wp:positionV>
                  <wp:extent cx="9525" cy="123825"/>
                  <wp:effectExtent l="0" t="0" r="28575" b="9525"/>
                  <wp:wrapNone/>
                  <wp:docPr id="2581" name="Imagen 684" hidden="1">
                    <a:extLst xmlns:a="http://schemas.openxmlformats.org/drawingml/2006/main">
                      <a:ext uri="{FF2B5EF4-FFF2-40B4-BE49-F238E27FC236}">
                        <a16:creationId xmlns:a16="http://schemas.microsoft.com/office/drawing/2014/main" id="{00000000-0008-0000-0200-0000150A0000}"/>
                      </a:ext>
                    </a:extLst>
                  </wp:docPr>
                  <wp:cNvGraphicFramePr/>
                  <a:graphic xmlns:a="http://schemas.openxmlformats.org/drawingml/2006/main">
                    <a:graphicData uri="http://schemas.openxmlformats.org/drawingml/2006/picture">
                      <pic:pic xmlns:pic="http://schemas.openxmlformats.org/drawingml/2006/picture">
                        <pic:nvPicPr>
                          <pic:cNvPr id="2581" name="2008 Imagen" hidden="1">
                            <a:extLst>
                              <a:ext uri="{FF2B5EF4-FFF2-40B4-BE49-F238E27FC236}">
                                <a16:creationId xmlns:a16="http://schemas.microsoft.com/office/drawing/2014/main" id="{00000000-0008-0000-0200-00001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F7AF85" wp14:editId="181E1CE5">
                  <wp:simplePos x="0" y="0"/>
                  <wp:positionH relativeFrom="column">
                    <wp:posOffset>0</wp:posOffset>
                  </wp:positionH>
                  <wp:positionV relativeFrom="paragraph">
                    <wp:posOffset>9525</wp:posOffset>
                  </wp:positionV>
                  <wp:extent cx="9525" cy="123825"/>
                  <wp:effectExtent l="0" t="0" r="28575" b="9525"/>
                  <wp:wrapNone/>
                  <wp:docPr id="2582" name="Imagen 683" hidden="1">
                    <a:extLst xmlns:a="http://schemas.openxmlformats.org/drawingml/2006/main">
                      <a:ext uri="{FF2B5EF4-FFF2-40B4-BE49-F238E27FC236}">
                        <a16:creationId xmlns:a16="http://schemas.microsoft.com/office/drawing/2014/main" id="{00000000-0008-0000-0200-0000160A0000}"/>
                      </a:ext>
                    </a:extLst>
                  </wp:docPr>
                  <wp:cNvGraphicFramePr/>
                  <a:graphic xmlns:a="http://schemas.openxmlformats.org/drawingml/2006/main">
                    <a:graphicData uri="http://schemas.openxmlformats.org/drawingml/2006/picture">
                      <pic:pic xmlns:pic="http://schemas.openxmlformats.org/drawingml/2006/picture">
                        <pic:nvPicPr>
                          <pic:cNvPr id="2582" name="2009 Imagen" hidden="1">
                            <a:extLst>
                              <a:ext uri="{FF2B5EF4-FFF2-40B4-BE49-F238E27FC236}">
                                <a16:creationId xmlns:a16="http://schemas.microsoft.com/office/drawing/2014/main" id="{00000000-0008-0000-0200-00001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1565B9" wp14:editId="62E8F3FD">
                  <wp:simplePos x="0" y="0"/>
                  <wp:positionH relativeFrom="column">
                    <wp:posOffset>0</wp:posOffset>
                  </wp:positionH>
                  <wp:positionV relativeFrom="paragraph">
                    <wp:posOffset>9525</wp:posOffset>
                  </wp:positionV>
                  <wp:extent cx="9525" cy="123825"/>
                  <wp:effectExtent l="0" t="0" r="28575" b="9525"/>
                  <wp:wrapNone/>
                  <wp:docPr id="2583" name="Imagen 682" hidden="1">
                    <a:extLst xmlns:a="http://schemas.openxmlformats.org/drawingml/2006/main">
                      <a:ext uri="{FF2B5EF4-FFF2-40B4-BE49-F238E27FC236}">
                        <a16:creationId xmlns:a16="http://schemas.microsoft.com/office/drawing/2014/main" id="{00000000-0008-0000-0200-0000170A0000}"/>
                      </a:ext>
                    </a:extLst>
                  </wp:docPr>
                  <wp:cNvGraphicFramePr/>
                  <a:graphic xmlns:a="http://schemas.openxmlformats.org/drawingml/2006/main">
                    <a:graphicData uri="http://schemas.openxmlformats.org/drawingml/2006/picture">
                      <pic:pic xmlns:pic="http://schemas.openxmlformats.org/drawingml/2006/picture">
                        <pic:nvPicPr>
                          <pic:cNvPr id="2583" name="2010 Imagen" hidden="1">
                            <a:extLst>
                              <a:ext uri="{FF2B5EF4-FFF2-40B4-BE49-F238E27FC236}">
                                <a16:creationId xmlns:a16="http://schemas.microsoft.com/office/drawing/2014/main" id="{00000000-0008-0000-0200-00001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EC2CF7" wp14:editId="27967E3D">
                  <wp:simplePos x="0" y="0"/>
                  <wp:positionH relativeFrom="column">
                    <wp:posOffset>0</wp:posOffset>
                  </wp:positionH>
                  <wp:positionV relativeFrom="paragraph">
                    <wp:posOffset>9525</wp:posOffset>
                  </wp:positionV>
                  <wp:extent cx="9525" cy="123825"/>
                  <wp:effectExtent l="0" t="0" r="28575" b="9525"/>
                  <wp:wrapNone/>
                  <wp:docPr id="2584" name="Imagen 681" hidden="1">
                    <a:extLst xmlns:a="http://schemas.openxmlformats.org/drawingml/2006/main">
                      <a:ext uri="{FF2B5EF4-FFF2-40B4-BE49-F238E27FC236}">
                        <a16:creationId xmlns:a16="http://schemas.microsoft.com/office/drawing/2014/main" id="{00000000-0008-0000-0200-0000180A0000}"/>
                      </a:ext>
                    </a:extLst>
                  </wp:docPr>
                  <wp:cNvGraphicFramePr/>
                  <a:graphic xmlns:a="http://schemas.openxmlformats.org/drawingml/2006/main">
                    <a:graphicData uri="http://schemas.openxmlformats.org/drawingml/2006/picture">
                      <pic:pic xmlns:pic="http://schemas.openxmlformats.org/drawingml/2006/picture">
                        <pic:nvPicPr>
                          <pic:cNvPr id="2584" name="1629 Imagen" hidden="1">
                            <a:extLst>
                              <a:ext uri="{FF2B5EF4-FFF2-40B4-BE49-F238E27FC236}">
                                <a16:creationId xmlns:a16="http://schemas.microsoft.com/office/drawing/2014/main" id="{00000000-0008-0000-0200-00001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85F9DD" wp14:editId="23E1AFCB">
                  <wp:simplePos x="0" y="0"/>
                  <wp:positionH relativeFrom="column">
                    <wp:posOffset>0</wp:posOffset>
                  </wp:positionH>
                  <wp:positionV relativeFrom="paragraph">
                    <wp:posOffset>9525</wp:posOffset>
                  </wp:positionV>
                  <wp:extent cx="9525" cy="123825"/>
                  <wp:effectExtent l="0" t="0" r="28575" b="9525"/>
                  <wp:wrapNone/>
                  <wp:docPr id="2585" name="Imagen 680" hidden="1">
                    <a:extLst xmlns:a="http://schemas.openxmlformats.org/drawingml/2006/main">
                      <a:ext uri="{FF2B5EF4-FFF2-40B4-BE49-F238E27FC236}">
                        <a16:creationId xmlns:a16="http://schemas.microsoft.com/office/drawing/2014/main" id="{00000000-0008-0000-0200-0000190A0000}"/>
                      </a:ext>
                    </a:extLst>
                  </wp:docPr>
                  <wp:cNvGraphicFramePr/>
                  <a:graphic xmlns:a="http://schemas.openxmlformats.org/drawingml/2006/main">
                    <a:graphicData uri="http://schemas.openxmlformats.org/drawingml/2006/picture">
                      <pic:pic xmlns:pic="http://schemas.openxmlformats.org/drawingml/2006/picture">
                        <pic:nvPicPr>
                          <pic:cNvPr id="2585" name="1640 Imagen" hidden="1">
                            <a:extLst>
                              <a:ext uri="{FF2B5EF4-FFF2-40B4-BE49-F238E27FC236}">
                                <a16:creationId xmlns:a16="http://schemas.microsoft.com/office/drawing/2014/main" id="{00000000-0008-0000-0200-00001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CF6FF8" wp14:editId="65B37D8E">
                  <wp:simplePos x="0" y="0"/>
                  <wp:positionH relativeFrom="column">
                    <wp:posOffset>0</wp:posOffset>
                  </wp:positionH>
                  <wp:positionV relativeFrom="paragraph">
                    <wp:posOffset>9525</wp:posOffset>
                  </wp:positionV>
                  <wp:extent cx="9525" cy="123825"/>
                  <wp:effectExtent l="0" t="0" r="28575" b="9525"/>
                  <wp:wrapNone/>
                  <wp:docPr id="2586" name="Imagen 679" hidden="1">
                    <a:extLst xmlns:a="http://schemas.openxmlformats.org/drawingml/2006/main">
                      <a:ext uri="{FF2B5EF4-FFF2-40B4-BE49-F238E27FC236}">
                        <a16:creationId xmlns:a16="http://schemas.microsoft.com/office/drawing/2014/main" id="{00000000-0008-0000-0200-00001A0A0000}"/>
                      </a:ext>
                    </a:extLst>
                  </wp:docPr>
                  <wp:cNvGraphicFramePr/>
                  <a:graphic xmlns:a="http://schemas.openxmlformats.org/drawingml/2006/main">
                    <a:graphicData uri="http://schemas.openxmlformats.org/drawingml/2006/picture">
                      <pic:pic xmlns:pic="http://schemas.openxmlformats.org/drawingml/2006/picture">
                        <pic:nvPicPr>
                          <pic:cNvPr id="2586" name="1641 Imagen" hidden="1">
                            <a:extLst>
                              <a:ext uri="{FF2B5EF4-FFF2-40B4-BE49-F238E27FC236}">
                                <a16:creationId xmlns:a16="http://schemas.microsoft.com/office/drawing/2014/main" id="{00000000-0008-0000-0200-00001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077163" wp14:editId="12440872">
                  <wp:simplePos x="0" y="0"/>
                  <wp:positionH relativeFrom="column">
                    <wp:posOffset>0</wp:posOffset>
                  </wp:positionH>
                  <wp:positionV relativeFrom="paragraph">
                    <wp:posOffset>9525</wp:posOffset>
                  </wp:positionV>
                  <wp:extent cx="9525" cy="123825"/>
                  <wp:effectExtent l="0" t="0" r="28575" b="9525"/>
                  <wp:wrapNone/>
                  <wp:docPr id="2587" name="Imagen 678" hidden="1">
                    <a:extLst xmlns:a="http://schemas.openxmlformats.org/drawingml/2006/main">
                      <a:ext uri="{FF2B5EF4-FFF2-40B4-BE49-F238E27FC236}">
                        <a16:creationId xmlns:a16="http://schemas.microsoft.com/office/drawing/2014/main" id="{00000000-0008-0000-0200-00001B0A0000}"/>
                      </a:ext>
                    </a:extLst>
                  </wp:docPr>
                  <wp:cNvGraphicFramePr/>
                  <a:graphic xmlns:a="http://schemas.openxmlformats.org/drawingml/2006/main">
                    <a:graphicData uri="http://schemas.openxmlformats.org/drawingml/2006/picture">
                      <pic:pic xmlns:pic="http://schemas.openxmlformats.org/drawingml/2006/picture">
                        <pic:nvPicPr>
                          <pic:cNvPr id="2587" name="1642 Imagen" hidden="1">
                            <a:extLst>
                              <a:ext uri="{FF2B5EF4-FFF2-40B4-BE49-F238E27FC236}">
                                <a16:creationId xmlns:a16="http://schemas.microsoft.com/office/drawing/2014/main" id="{00000000-0008-0000-0200-00001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9592D8" wp14:editId="6DB1F0D0">
                  <wp:simplePos x="0" y="0"/>
                  <wp:positionH relativeFrom="column">
                    <wp:posOffset>0</wp:posOffset>
                  </wp:positionH>
                  <wp:positionV relativeFrom="paragraph">
                    <wp:posOffset>9525</wp:posOffset>
                  </wp:positionV>
                  <wp:extent cx="9525" cy="123825"/>
                  <wp:effectExtent l="0" t="0" r="28575" b="9525"/>
                  <wp:wrapNone/>
                  <wp:docPr id="2588" name="Imagen 677" hidden="1">
                    <a:extLst xmlns:a="http://schemas.openxmlformats.org/drawingml/2006/main">
                      <a:ext uri="{FF2B5EF4-FFF2-40B4-BE49-F238E27FC236}">
                        <a16:creationId xmlns:a16="http://schemas.microsoft.com/office/drawing/2014/main" id="{00000000-0008-0000-0200-00001C0A0000}"/>
                      </a:ext>
                    </a:extLst>
                  </wp:docPr>
                  <wp:cNvGraphicFramePr/>
                  <a:graphic xmlns:a="http://schemas.openxmlformats.org/drawingml/2006/main">
                    <a:graphicData uri="http://schemas.openxmlformats.org/drawingml/2006/picture">
                      <pic:pic xmlns:pic="http://schemas.openxmlformats.org/drawingml/2006/picture">
                        <pic:nvPicPr>
                          <pic:cNvPr id="2588" name="1643 Imagen" hidden="1">
                            <a:extLst>
                              <a:ext uri="{FF2B5EF4-FFF2-40B4-BE49-F238E27FC236}">
                                <a16:creationId xmlns:a16="http://schemas.microsoft.com/office/drawing/2014/main" id="{00000000-0008-0000-0200-00001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2F44ED" wp14:editId="1415FBE5">
                  <wp:simplePos x="0" y="0"/>
                  <wp:positionH relativeFrom="column">
                    <wp:posOffset>0</wp:posOffset>
                  </wp:positionH>
                  <wp:positionV relativeFrom="paragraph">
                    <wp:posOffset>9525</wp:posOffset>
                  </wp:positionV>
                  <wp:extent cx="9525" cy="123825"/>
                  <wp:effectExtent l="0" t="0" r="28575" b="9525"/>
                  <wp:wrapNone/>
                  <wp:docPr id="2589" name="Imagen 676" hidden="1">
                    <a:extLst xmlns:a="http://schemas.openxmlformats.org/drawingml/2006/main">
                      <a:ext uri="{FF2B5EF4-FFF2-40B4-BE49-F238E27FC236}">
                        <a16:creationId xmlns:a16="http://schemas.microsoft.com/office/drawing/2014/main" id="{00000000-0008-0000-0200-00001D0A0000}"/>
                      </a:ext>
                    </a:extLst>
                  </wp:docPr>
                  <wp:cNvGraphicFramePr/>
                  <a:graphic xmlns:a="http://schemas.openxmlformats.org/drawingml/2006/main">
                    <a:graphicData uri="http://schemas.openxmlformats.org/drawingml/2006/picture">
                      <pic:pic xmlns:pic="http://schemas.openxmlformats.org/drawingml/2006/picture">
                        <pic:nvPicPr>
                          <pic:cNvPr id="2589" name="1644 Imagen" hidden="1">
                            <a:extLst>
                              <a:ext uri="{FF2B5EF4-FFF2-40B4-BE49-F238E27FC236}">
                                <a16:creationId xmlns:a16="http://schemas.microsoft.com/office/drawing/2014/main" id="{00000000-0008-0000-0200-00001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743DD8" wp14:editId="42A1BC5B">
                  <wp:simplePos x="0" y="0"/>
                  <wp:positionH relativeFrom="column">
                    <wp:posOffset>0</wp:posOffset>
                  </wp:positionH>
                  <wp:positionV relativeFrom="paragraph">
                    <wp:posOffset>9525</wp:posOffset>
                  </wp:positionV>
                  <wp:extent cx="9525" cy="123825"/>
                  <wp:effectExtent l="0" t="0" r="28575" b="9525"/>
                  <wp:wrapNone/>
                  <wp:docPr id="2590" name="Imagen 675" hidden="1">
                    <a:extLst xmlns:a="http://schemas.openxmlformats.org/drawingml/2006/main">
                      <a:ext uri="{FF2B5EF4-FFF2-40B4-BE49-F238E27FC236}">
                        <a16:creationId xmlns:a16="http://schemas.microsoft.com/office/drawing/2014/main" id="{00000000-0008-0000-0200-00001E0A0000}"/>
                      </a:ext>
                    </a:extLst>
                  </wp:docPr>
                  <wp:cNvGraphicFramePr/>
                  <a:graphic xmlns:a="http://schemas.openxmlformats.org/drawingml/2006/main">
                    <a:graphicData uri="http://schemas.openxmlformats.org/drawingml/2006/picture">
                      <pic:pic xmlns:pic="http://schemas.openxmlformats.org/drawingml/2006/picture">
                        <pic:nvPicPr>
                          <pic:cNvPr id="2590" name="1645 Imagen" hidden="1">
                            <a:extLst>
                              <a:ext uri="{FF2B5EF4-FFF2-40B4-BE49-F238E27FC236}">
                                <a16:creationId xmlns:a16="http://schemas.microsoft.com/office/drawing/2014/main" id="{00000000-0008-0000-0200-00001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756A27" wp14:editId="14C21ADF">
                  <wp:simplePos x="0" y="0"/>
                  <wp:positionH relativeFrom="column">
                    <wp:posOffset>0</wp:posOffset>
                  </wp:positionH>
                  <wp:positionV relativeFrom="paragraph">
                    <wp:posOffset>9525</wp:posOffset>
                  </wp:positionV>
                  <wp:extent cx="9525" cy="123825"/>
                  <wp:effectExtent l="0" t="0" r="28575" b="9525"/>
                  <wp:wrapNone/>
                  <wp:docPr id="2591" name="Imagen 674" hidden="1">
                    <a:extLst xmlns:a="http://schemas.openxmlformats.org/drawingml/2006/main">
                      <a:ext uri="{FF2B5EF4-FFF2-40B4-BE49-F238E27FC236}">
                        <a16:creationId xmlns:a16="http://schemas.microsoft.com/office/drawing/2014/main" id="{00000000-0008-0000-0200-00001F0A0000}"/>
                      </a:ext>
                    </a:extLst>
                  </wp:docPr>
                  <wp:cNvGraphicFramePr/>
                  <a:graphic xmlns:a="http://schemas.openxmlformats.org/drawingml/2006/main">
                    <a:graphicData uri="http://schemas.openxmlformats.org/drawingml/2006/picture">
                      <pic:pic xmlns:pic="http://schemas.openxmlformats.org/drawingml/2006/picture">
                        <pic:nvPicPr>
                          <pic:cNvPr id="2591" name="1646 Imagen" hidden="1">
                            <a:extLst>
                              <a:ext uri="{FF2B5EF4-FFF2-40B4-BE49-F238E27FC236}">
                                <a16:creationId xmlns:a16="http://schemas.microsoft.com/office/drawing/2014/main" id="{00000000-0008-0000-0200-00001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76161D" wp14:editId="08A94C63">
                  <wp:simplePos x="0" y="0"/>
                  <wp:positionH relativeFrom="column">
                    <wp:posOffset>0</wp:posOffset>
                  </wp:positionH>
                  <wp:positionV relativeFrom="paragraph">
                    <wp:posOffset>9525</wp:posOffset>
                  </wp:positionV>
                  <wp:extent cx="9525" cy="123825"/>
                  <wp:effectExtent l="0" t="0" r="28575" b="9525"/>
                  <wp:wrapNone/>
                  <wp:docPr id="2592" name="Imagen 673" hidden="1">
                    <a:extLst xmlns:a="http://schemas.openxmlformats.org/drawingml/2006/main">
                      <a:ext uri="{FF2B5EF4-FFF2-40B4-BE49-F238E27FC236}">
                        <a16:creationId xmlns:a16="http://schemas.microsoft.com/office/drawing/2014/main" id="{00000000-0008-0000-0200-0000200A0000}"/>
                      </a:ext>
                    </a:extLst>
                  </wp:docPr>
                  <wp:cNvGraphicFramePr/>
                  <a:graphic xmlns:a="http://schemas.openxmlformats.org/drawingml/2006/main">
                    <a:graphicData uri="http://schemas.openxmlformats.org/drawingml/2006/picture">
                      <pic:pic xmlns:pic="http://schemas.openxmlformats.org/drawingml/2006/picture">
                        <pic:nvPicPr>
                          <pic:cNvPr id="2592" name="1647 Imagen" hidden="1">
                            <a:extLst>
                              <a:ext uri="{FF2B5EF4-FFF2-40B4-BE49-F238E27FC236}">
                                <a16:creationId xmlns:a16="http://schemas.microsoft.com/office/drawing/2014/main" id="{00000000-0008-0000-0200-00002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3B1600" wp14:editId="1C9D283A">
                  <wp:simplePos x="0" y="0"/>
                  <wp:positionH relativeFrom="column">
                    <wp:posOffset>0</wp:posOffset>
                  </wp:positionH>
                  <wp:positionV relativeFrom="paragraph">
                    <wp:posOffset>9525</wp:posOffset>
                  </wp:positionV>
                  <wp:extent cx="9525" cy="123825"/>
                  <wp:effectExtent l="0" t="0" r="28575" b="9525"/>
                  <wp:wrapNone/>
                  <wp:docPr id="2593" name="Imagen 672" hidden="1">
                    <a:extLst xmlns:a="http://schemas.openxmlformats.org/drawingml/2006/main">
                      <a:ext uri="{FF2B5EF4-FFF2-40B4-BE49-F238E27FC236}">
                        <a16:creationId xmlns:a16="http://schemas.microsoft.com/office/drawing/2014/main" id="{00000000-0008-0000-0200-0000210A0000}"/>
                      </a:ext>
                    </a:extLst>
                  </wp:docPr>
                  <wp:cNvGraphicFramePr/>
                  <a:graphic xmlns:a="http://schemas.openxmlformats.org/drawingml/2006/main">
                    <a:graphicData uri="http://schemas.openxmlformats.org/drawingml/2006/picture">
                      <pic:pic xmlns:pic="http://schemas.openxmlformats.org/drawingml/2006/picture">
                        <pic:nvPicPr>
                          <pic:cNvPr id="2593" name="1648 Imagen" hidden="1">
                            <a:extLst>
                              <a:ext uri="{FF2B5EF4-FFF2-40B4-BE49-F238E27FC236}">
                                <a16:creationId xmlns:a16="http://schemas.microsoft.com/office/drawing/2014/main" id="{00000000-0008-0000-0200-00002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C7D211" wp14:editId="0D7D4CA5">
                  <wp:simplePos x="0" y="0"/>
                  <wp:positionH relativeFrom="column">
                    <wp:posOffset>0</wp:posOffset>
                  </wp:positionH>
                  <wp:positionV relativeFrom="paragraph">
                    <wp:posOffset>9525</wp:posOffset>
                  </wp:positionV>
                  <wp:extent cx="9525" cy="123825"/>
                  <wp:effectExtent l="0" t="0" r="28575" b="9525"/>
                  <wp:wrapNone/>
                  <wp:docPr id="2594" name="Imagen 671" hidden="1">
                    <a:extLst xmlns:a="http://schemas.openxmlformats.org/drawingml/2006/main">
                      <a:ext uri="{FF2B5EF4-FFF2-40B4-BE49-F238E27FC236}">
                        <a16:creationId xmlns:a16="http://schemas.microsoft.com/office/drawing/2014/main" id="{00000000-0008-0000-0200-0000220A0000}"/>
                      </a:ext>
                    </a:extLst>
                  </wp:docPr>
                  <wp:cNvGraphicFramePr/>
                  <a:graphic xmlns:a="http://schemas.openxmlformats.org/drawingml/2006/main">
                    <a:graphicData uri="http://schemas.openxmlformats.org/drawingml/2006/picture">
                      <pic:pic xmlns:pic="http://schemas.openxmlformats.org/drawingml/2006/picture">
                        <pic:nvPicPr>
                          <pic:cNvPr id="2594" name="1649 Imagen" hidden="1">
                            <a:extLst>
                              <a:ext uri="{FF2B5EF4-FFF2-40B4-BE49-F238E27FC236}">
                                <a16:creationId xmlns:a16="http://schemas.microsoft.com/office/drawing/2014/main" id="{00000000-0008-0000-0200-00002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D2CEBC" wp14:editId="2C8109A3">
                  <wp:simplePos x="0" y="0"/>
                  <wp:positionH relativeFrom="column">
                    <wp:posOffset>0</wp:posOffset>
                  </wp:positionH>
                  <wp:positionV relativeFrom="paragraph">
                    <wp:posOffset>9525</wp:posOffset>
                  </wp:positionV>
                  <wp:extent cx="9525" cy="123825"/>
                  <wp:effectExtent l="0" t="0" r="28575" b="9525"/>
                  <wp:wrapNone/>
                  <wp:docPr id="2595" name="Imagen 670" hidden="1">
                    <a:extLst xmlns:a="http://schemas.openxmlformats.org/drawingml/2006/main">
                      <a:ext uri="{FF2B5EF4-FFF2-40B4-BE49-F238E27FC236}">
                        <a16:creationId xmlns:a16="http://schemas.microsoft.com/office/drawing/2014/main" id="{00000000-0008-0000-0200-0000230A0000}"/>
                      </a:ext>
                    </a:extLst>
                  </wp:docPr>
                  <wp:cNvGraphicFramePr/>
                  <a:graphic xmlns:a="http://schemas.openxmlformats.org/drawingml/2006/main">
                    <a:graphicData uri="http://schemas.openxmlformats.org/drawingml/2006/picture">
                      <pic:pic xmlns:pic="http://schemas.openxmlformats.org/drawingml/2006/picture">
                        <pic:nvPicPr>
                          <pic:cNvPr id="2595" name="1650 Imagen" hidden="1">
                            <a:extLst>
                              <a:ext uri="{FF2B5EF4-FFF2-40B4-BE49-F238E27FC236}">
                                <a16:creationId xmlns:a16="http://schemas.microsoft.com/office/drawing/2014/main" id="{00000000-0008-0000-0200-00002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51E61A" wp14:editId="3B9F915B">
                  <wp:simplePos x="0" y="0"/>
                  <wp:positionH relativeFrom="column">
                    <wp:posOffset>0</wp:posOffset>
                  </wp:positionH>
                  <wp:positionV relativeFrom="paragraph">
                    <wp:posOffset>9525</wp:posOffset>
                  </wp:positionV>
                  <wp:extent cx="9525" cy="123825"/>
                  <wp:effectExtent l="0" t="0" r="28575" b="9525"/>
                  <wp:wrapNone/>
                  <wp:docPr id="2596" name="Imagen 669" hidden="1">
                    <a:extLst xmlns:a="http://schemas.openxmlformats.org/drawingml/2006/main">
                      <a:ext uri="{FF2B5EF4-FFF2-40B4-BE49-F238E27FC236}">
                        <a16:creationId xmlns:a16="http://schemas.microsoft.com/office/drawing/2014/main" id="{00000000-0008-0000-0200-0000240A0000}"/>
                      </a:ext>
                    </a:extLst>
                  </wp:docPr>
                  <wp:cNvGraphicFramePr/>
                  <a:graphic xmlns:a="http://schemas.openxmlformats.org/drawingml/2006/main">
                    <a:graphicData uri="http://schemas.openxmlformats.org/drawingml/2006/picture">
                      <pic:pic xmlns:pic="http://schemas.openxmlformats.org/drawingml/2006/picture">
                        <pic:nvPicPr>
                          <pic:cNvPr id="2596" name="1651 Imagen" hidden="1">
                            <a:extLst>
                              <a:ext uri="{FF2B5EF4-FFF2-40B4-BE49-F238E27FC236}">
                                <a16:creationId xmlns:a16="http://schemas.microsoft.com/office/drawing/2014/main" id="{00000000-0008-0000-0200-00002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F54B30" wp14:editId="068C76BC">
                  <wp:simplePos x="0" y="0"/>
                  <wp:positionH relativeFrom="column">
                    <wp:posOffset>0</wp:posOffset>
                  </wp:positionH>
                  <wp:positionV relativeFrom="paragraph">
                    <wp:posOffset>9525</wp:posOffset>
                  </wp:positionV>
                  <wp:extent cx="9525" cy="123825"/>
                  <wp:effectExtent l="0" t="0" r="28575" b="9525"/>
                  <wp:wrapNone/>
                  <wp:docPr id="2597" name="Imagen 668" hidden="1">
                    <a:extLst xmlns:a="http://schemas.openxmlformats.org/drawingml/2006/main">
                      <a:ext uri="{FF2B5EF4-FFF2-40B4-BE49-F238E27FC236}">
                        <a16:creationId xmlns:a16="http://schemas.microsoft.com/office/drawing/2014/main" id="{00000000-0008-0000-0200-0000250A0000}"/>
                      </a:ext>
                    </a:extLst>
                  </wp:docPr>
                  <wp:cNvGraphicFramePr/>
                  <a:graphic xmlns:a="http://schemas.openxmlformats.org/drawingml/2006/main">
                    <a:graphicData uri="http://schemas.openxmlformats.org/drawingml/2006/picture">
                      <pic:pic xmlns:pic="http://schemas.openxmlformats.org/drawingml/2006/picture">
                        <pic:nvPicPr>
                          <pic:cNvPr id="2597" name="1652 Imagen" hidden="1">
                            <a:extLst>
                              <a:ext uri="{FF2B5EF4-FFF2-40B4-BE49-F238E27FC236}">
                                <a16:creationId xmlns:a16="http://schemas.microsoft.com/office/drawing/2014/main" id="{00000000-0008-0000-0200-00002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523ED0" wp14:editId="24AA36EC">
                  <wp:simplePos x="0" y="0"/>
                  <wp:positionH relativeFrom="column">
                    <wp:posOffset>0</wp:posOffset>
                  </wp:positionH>
                  <wp:positionV relativeFrom="paragraph">
                    <wp:posOffset>9525</wp:posOffset>
                  </wp:positionV>
                  <wp:extent cx="9525" cy="123825"/>
                  <wp:effectExtent l="0" t="0" r="28575" b="9525"/>
                  <wp:wrapNone/>
                  <wp:docPr id="2598" name="Imagen 667" hidden="1">
                    <a:extLst xmlns:a="http://schemas.openxmlformats.org/drawingml/2006/main">
                      <a:ext uri="{FF2B5EF4-FFF2-40B4-BE49-F238E27FC236}">
                        <a16:creationId xmlns:a16="http://schemas.microsoft.com/office/drawing/2014/main" id="{00000000-0008-0000-0200-0000260A0000}"/>
                      </a:ext>
                    </a:extLst>
                  </wp:docPr>
                  <wp:cNvGraphicFramePr/>
                  <a:graphic xmlns:a="http://schemas.openxmlformats.org/drawingml/2006/main">
                    <a:graphicData uri="http://schemas.openxmlformats.org/drawingml/2006/picture">
                      <pic:pic xmlns:pic="http://schemas.openxmlformats.org/drawingml/2006/picture">
                        <pic:nvPicPr>
                          <pic:cNvPr id="2598" name="1653 Imagen" hidden="1">
                            <a:extLst>
                              <a:ext uri="{FF2B5EF4-FFF2-40B4-BE49-F238E27FC236}">
                                <a16:creationId xmlns:a16="http://schemas.microsoft.com/office/drawing/2014/main" id="{00000000-0008-0000-0200-00002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408B41" wp14:editId="56366890">
                  <wp:simplePos x="0" y="0"/>
                  <wp:positionH relativeFrom="column">
                    <wp:posOffset>0</wp:posOffset>
                  </wp:positionH>
                  <wp:positionV relativeFrom="paragraph">
                    <wp:posOffset>9525</wp:posOffset>
                  </wp:positionV>
                  <wp:extent cx="9525" cy="123825"/>
                  <wp:effectExtent l="0" t="0" r="28575" b="9525"/>
                  <wp:wrapNone/>
                  <wp:docPr id="2599" name="Imagen 666" hidden="1">
                    <a:extLst xmlns:a="http://schemas.openxmlformats.org/drawingml/2006/main">
                      <a:ext uri="{FF2B5EF4-FFF2-40B4-BE49-F238E27FC236}">
                        <a16:creationId xmlns:a16="http://schemas.microsoft.com/office/drawing/2014/main" id="{00000000-0008-0000-0200-0000270A0000}"/>
                      </a:ext>
                    </a:extLst>
                  </wp:docPr>
                  <wp:cNvGraphicFramePr/>
                  <a:graphic xmlns:a="http://schemas.openxmlformats.org/drawingml/2006/main">
                    <a:graphicData uri="http://schemas.openxmlformats.org/drawingml/2006/picture">
                      <pic:pic xmlns:pic="http://schemas.openxmlformats.org/drawingml/2006/picture">
                        <pic:nvPicPr>
                          <pic:cNvPr id="2599" name="1654 Imagen" hidden="1">
                            <a:extLst>
                              <a:ext uri="{FF2B5EF4-FFF2-40B4-BE49-F238E27FC236}">
                                <a16:creationId xmlns:a16="http://schemas.microsoft.com/office/drawing/2014/main" id="{00000000-0008-0000-0200-00002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2B0059" wp14:editId="35CBE164">
                  <wp:simplePos x="0" y="0"/>
                  <wp:positionH relativeFrom="column">
                    <wp:posOffset>0</wp:posOffset>
                  </wp:positionH>
                  <wp:positionV relativeFrom="paragraph">
                    <wp:posOffset>9525</wp:posOffset>
                  </wp:positionV>
                  <wp:extent cx="9525" cy="123825"/>
                  <wp:effectExtent l="0" t="0" r="28575" b="9525"/>
                  <wp:wrapNone/>
                  <wp:docPr id="2600" name="Imagen 665" hidden="1">
                    <a:extLst xmlns:a="http://schemas.openxmlformats.org/drawingml/2006/main">
                      <a:ext uri="{FF2B5EF4-FFF2-40B4-BE49-F238E27FC236}">
                        <a16:creationId xmlns:a16="http://schemas.microsoft.com/office/drawing/2014/main" id="{00000000-0008-0000-0200-0000280A0000}"/>
                      </a:ext>
                    </a:extLst>
                  </wp:docPr>
                  <wp:cNvGraphicFramePr/>
                  <a:graphic xmlns:a="http://schemas.openxmlformats.org/drawingml/2006/main">
                    <a:graphicData uri="http://schemas.openxmlformats.org/drawingml/2006/picture">
                      <pic:pic xmlns:pic="http://schemas.openxmlformats.org/drawingml/2006/picture">
                        <pic:nvPicPr>
                          <pic:cNvPr id="2600" name="1655 Imagen" hidden="1">
                            <a:extLst>
                              <a:ext uri="{FF2B5EF4-FFF2-40B4-BE49-F238E27FC236}">
                                <a16:creationId xmlns:a16="http://schemas.microsoft.com/office/drawing/2014/main" id="{00000000-0008-0000-0200-00002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B937F7" wp14:editId="27D87D77">
                  <wp:simplePos x="0" y="0"/>
                  <wp:positionH relativeFrom="column">
                    <wp:posOffset>0</wp:posOffset>
                  </wp:positionH>
                  <wp:positionV relativeFrom="paragraph">
                    <wp:posOffset>9525</wp:posOffset>
                  </wp:positionV>
                  <wp:extent cx="9525" cy="123825"/>
                  <wp:effectExtent l="0" t="0" r="28575" b="9525"/>
                  <wp:wrapNone/>
                  <wp:docPr id="2601" name="Imagen 664" hidden="1">
                    <a:extLst xmlns:a="http://schemas.openxmlformats.org/drawingml/2006/main">
                      <a:ext uri="{FF2B5EF4-FFF2-40B4-BE49-F238E27FC236}">
                        <a16:creationId xmlns:a16="http://schemas.microsoft.com/office/drawing/2014/main" id="{00000000-0008-0000-0200-0000290A0000}"/>
                      </a:ext>
                    </a:extLst>
                  </wp:docPr>
                  <wp:cNvGraphicFramePr/>
                  <a:graphic xmlns:a="http://schemas.openxmlformats.org/drawingml/2006/main">
                    <a:graphicData uri="http://schemas.openxmlformats.org/drawingml/2006/picture">
                      <pic:pic xmlns:pic="http://schemas.openxmlformats.org/drawingml/2006/picture">
                        <pic:nvPicPr>
                          <pic:cNvPr id="2601" name="1656 Imagen" hidden="1">
                            <a:extLst>
                              <a:ext uri="{FF2B5EF4-FFF2-40B4-BE49-F238E27FC236}">
                                <a16:creationId xmlns:a16="http://schemas.microsoft.com/office/drawing/2014/main" id="{00000000-0008-0000-0200-00002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A4CC34" wp14:editId="08244FA5">
                  <wp:simplePos x="0" y="0"/>
                  <wp:positionH relativeFrom="column">
                    <wp:posOffset>0</wp:posOffset>
                  </wp:positionH>
                  <wp:positionV relativeFrom="paragraph">
                    <wp:posOffset>9525</wp:posOffset>
                  </wp:positionV>
                  <wp:extent cx="9525" cy="123825"/>
                  <wp:effectExtent l="0" t="0" r="28575" b="9525"/>
                  <wp:wrapNone/>
                  <wp:docPr id="2602" name="Imagen 663" hidden="1">
                    <a:extLst xmlns:a="http://schemas.openxmlformats.org/drawingml/2006/main">
                      <a:ext uri="{FF2B5EF4-FFF2-40B4-BE49-F238E27FC236}">
                        <a16:creationId xmlns:a16="http://schemas.microsoft.com/office/drawing/2014/main" id="{00000000-0008-0000-0200-00002A0A0000}"/>
                      </a:ext>
                    </a:extLst>
                  </wp:docPr>
                  <wp:cNvGraphicFramePr/>
                  <a:graphic xmlns:a="http://schemas.openxmlformats.org/drawingml/2006/main">
                    <a:graphicData uri="http://schemas.openxmlformats.org/drawingml/2006/picture">
                      <pic:pic xmlns:pic="http://schemas.openxmlformats.org/drawingml/2006/picture">
                        <pic:nvPicPr>
                          <pic:cNvPr id="2602" name="1657 Imagen" hidden="1">
                            <a:extLst>
                              <a:ext uri="{FF2B5EF4-FFF2-40B4-BE49-F238E27FC236}">
                                <a16:creationId xmlns:a16="http://schemas.microsoft.com/office/drawing/2014/main" id="{00000000-0008-0000-0200-00002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3AE00C" wp14:editId="6DFB5161">
                  <wp:simplePos x="0" y="0"/>
                  <wp:positionH relativeFrom="column">
                    <wp:posOffset>0</wp:posOffset>
                  </wp:positionH>
                  <wp:positionV relativeFrom="paragraph">
                    <wp:posOffset>9525</wp:posOffset>
                  </wp:positionV>
                  <wp:extent cx="9525" cy="123825"/>
                  <wp:effectExtent l="0" t="0" r="28575" b="9525"/>
                  <wp:wrapNone/>
                  <wp:docPr id="2603" name="Imagen 662" hidden="1">
                    <a:extLst xmlns:a="http://schemas.openxmlformats.org/drawingml/2006/main">
                      <a:ext uri="{FF2B5EF4-FFF2-40B4-BE49-F238E27FC236}">
                        <a16:creationId xmlns:a16="http://schemas.microsoft.com/office/drawing/2014/main" id="{00000000-0008-0000-0200-00002B0A0000}"/>
                      </a:ext>
                    </a:extLst>
                  </wp:docPr>
                  <wp:cNvGraphicFramePr/>
                  <a:graphic xmlns:a="http://schemas.openxmlformats.org/drawingml/2006/main">
                    <a:graphicData uri="http://schemas.openxmlformats.org/drawingml/2006/picture">
                      <pic:pic xmlns:pic="http://schemas.openxmlformats.org/drawingml/2006/picture">
                        <pic:nvPicPr>
                          <pic:cNvPr id="2603" name="1658 Imagen" hidden="1">
                            <a:extLst>
                              <a:ext uri="{FF2B5EF4-FFF2-40B4-BE49-F238E27FC236}">
                                <a16:creationId xmlns:a16="http://schemas.microsoft.com/office/drawing/2014/main" id="{00000000-0008-0000-0200-00002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B2218C" wp14:editId="6383CD51">
                  <wp:simplePos x="0" y="0"/>
                  <wp:positionH relativeFrom="column">
                    <wp:posOffset>0</wp:posOffset>
                  </wp:positionH>
                  <wp:positionV relativeFrom="paragraph">
                    <wp:posOffset>9525</wp:posOffset>
                  </wp:positionV>
                  <wp:extent cx="9525" cy="123825"/>
                  <wp:effectExtent l="0" t="0" r="28575" b="9525"/>
                  <wp:wrapNone/>
                  <wp:docPr id="2604" name="Imagen 661" hidden="1">
                    <a:extLst xmlns:a="http://schemas.openxmlformats.org/drawingml/2006/main">
                      <a:ext uri="{FF2B5EF4-FFF2-40B4-BE49-F238E27FC236}">
                        <a16:creationId xmlns:a16="http://schemas.microsoft.com/office/drawing/2014/main" id="{00000000-0008-0000-0200-00002C0A0000}"/>
                      </a:ext>
                    </a:extLst>
                  </wp:docPr>
                  <wp:cNvGraphicFramePr/>
                  <a:graphic xmlns:a="http://schemas.openxmlformats.org/drawingml/2006/main">
                    <a:graphicData uri="http://schemas.openxmlformats.org/drawingml/2006/picture">
                      <pic:pic xmlns:pic="http://schemas.openxmlformats.org/drawingml/2006/picture">
                        <pic:nvPicPr>
                          <pic:cNvPr id="2604" name="1659 Imagen" hidden="1">
                            <a:extLst>
                              <a:ext uri="{FF2B5EF4-FFF2-40B4-BE49-F238E27FC236}">
                                <a16:creationId xmlns:a16="http://schemas.microsoft.com/office/drawing/2014/main" id="{00000000-0008-0000-0200-00002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BDD4FF" wp14:editId="55F4433F">
                  <wp:simplePos x="0" y="0"/>
                  <wp:positionH relativeFrom="column">
                    <wp:posOffset>0</wp:posOffset>
                  </wp:positionH>
                  <wp:positionV relativeFrom="paragraph">
                    <wp:posOffset>9525</wp:posOffset>
                  </wp:positionV>
                  <wp:extent cx="9525" cy="123825"/>
                  <wp:effectExtent l="0" t="0" r="28575" b="9525"/>
                  <wp:wrapNone/>
                  <wp:docPr id="2605" name="Imagen 660" hidden="1">
                    <a:extLst xmlns:a="http://schemas.openxmlformats.org/drawingml/2006/main">
                      <a:ext uri="{FF2B5EF4-FFF2-40B4-BE49-F238E27FC236}">
                        <a16:creationId xmlns:a16="http://schemas.microsoft.com/office/drawing/2014/main" id="{00000000-0008-0000-0200-00002D0A0000}"/>
                      </a:ext>
                    </a:extLst>
                  </wp:docPr>
                  <wp:cNvGraphicFramePr/>
                  <a:graphic xmlns:a="http://schemas.openxmlformats.org/drawingml/2006/main">
                    <a:graphicData uri="http://schemas.openxmlformats.org/drawingml/2006/picture">
                      <pic:pic xmlns:pic="http://schemas.openxmlformats.org/drawingml/2006/picture">
                        <pic:nvPicPr>
                          <pic:cNvPr id="2605" name="1660 Imagen" hidden="1">
                            <a:extLst>
                              <a:ext uri="{FF2B5EF4-FFF2-40B4-BE49-F238E27FC236}">
                                <a16:creationId xmlns:a16="http://schemas.microsoft.com/office/drawing/2014/main" id="{00000000-0008-0000-0200-00002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A10C02" wp14:editId="52332BDF">
                  <wp:simplePos x="0" y="0"/>
                  <wp:positionH relativeFrom="column">
                    <wp:posOffset>0</wp:posOffset>
                  </wp:positionH>
                  <wp:positionV relativeFrom="paragraph">
                    <wp:posOffset>9525</wp:posOffset>
                  </wp:positionV>
                  <wp:extent cx="9525" cy="123825"/>
                  <wp:effectExtent l="0" t="0" r="28575" b="9525"/>
                  <wp:wrapNone/>
                  <wp:docPr id="2606" name="Imagen 659" hidden="1">
                    <a:extLst xmlns:a="http://schemas.openxmlformats.org/drawingml/2006/main">
                      <a:ext uri="{FF2B5EF4-FFF2-40B4-BE49-F238E27FC236}">
                        <a16:creationId xmlns:a16="http://schemas.microsoft.com/office/drawing/2014/main" id="{00000000-0008-0000-0200-00002E0A0000}"/>
                      </a:ext>
                    </a:extLst>
                  </wp:docPr>
                  <wp:cNvGraphicFramePr/>
                  <a:graphic xmlns:a="http://schemas.openxmlformats.org/drawingml/2006/main">
                    <a:graphicData uri="http://schemas.openxmlformats.org/drawingml/2006/picture">
                      <pic:pic xmlns:pic="http://schemas.openxmlformats.org/drawingml/2006/picture">
                        <pic:nvPicPr>
                          <pic:cNvPr id="2606" name="1661 Imagen" hidden="1">
                            <a:extLst>
                              <a:ext uri="{FF2B5EF4-FFF2-40B4-BE49-F238E27FC236}">
                                <a16:creationId xmlns:a16="http://schemas.microsoft.com/office/drawing/2014/main" id="{00000000-0008-0000-0200-00002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568C9B" wp14:editId="57F1873A">
                  <wp:simplePos x="0" y="0"/>
                  <wp:positionH relativeFrom="column">
                    <wp:posOffset>0</wp:posOffset>
                  </wp:positionH>
                  <wp:positionV relativeFrom="paragraph">
                    <wp:posOffset>9525</wp:posOffset>
                  </wp:positionV>
                  <wp:extent cx="9525" cy="123825"/>
                  <wp:effectExtent l="0" t="0" r="28575" b="9525"/>
                  <wp:wrapNone/>
                  <wp:docPr id="2607" name="Imagen 658" hidden="1">
                    <a:extLst xmlns:a="http://schemas.openxmlformats.org/drawingml/2006/main">
                      <a:ext uri="{FF2B5EF4-FFF2-40B4-BE49-F238E27FC236}">
                        <a16:creationId xmlns:a16="http://schemas.microsoft.com/office/drawing/2014/main" id="{00000000-0008-0000-0200-00002F0A0000}"/>
                      </a:ext>
                    </a:extLst>
                  </wp:docPr>
                  <wp:cNvGraphicFramePr/>
                  <a:graphic xmlns:a="http://schemas.openxmlformats.org/drawingml/2006/main">
                    <a:graphicData uri="http://schemas.openxmlformats.org/drawingml/2006/picture">
                      <pic:pic xmlns:pic="http://schemas.openxmlformats.org/drawingml/2006/picture">
                        <pic:nvPicPr>
                          <pic:cNvPr id="2607" name="1662 Imagen" hidden="1">
                            <a:extLst>
                              <a:ext uri="{FF2B5EF4-FFF2-40B4-BE49-F238E27FC236}">
                                <a16:creationId xmlns:a16="http://schemas.microsoft.com/office/drawing/2014/main" id="{00000000-0008-0000-0200-00002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5CF505" wp14:editId="6A4E85D6">
                  <wp:simplePos x="0" y="0"/>
                  <wp:positionH relativeFrom="column">
                    <wp:posOffset>0</wp:posOffset>
                  </wp:positionH>
                  <wp:positionV relativeFrom="paragraph">
                    <wp:posOffset>9525</wp:posOffset>
                  </wp:positionV>
                  <wp:extent cx="9525" cy="123825"/>
                  <wp:effectExtent l="0" t="0" r="28575" b="9525"/>
                  <wp:wrapNone/>
                  <wp:docPr id="2608" name="Imagen 657" hidden="1">
                    <a:extLst xmlns:a="http://schemas.openxmlformats.org/drawingml/2006/main">
                      <a:ext uri="{FF2B5EF4-FFF2-40B4-BE49-F238E27FC236}">
                        <a16:creationId xmlns:a16="http://schemas.microsoft.com/office/drawing/2014/main" id="{00000000-0008-0000-0200-0000300A0000}"/>
                      </a:ext>
                    </a:extLst>
                  </wp:docPr>
                  <wp:cNvGraphicFramePr/>
                  <a:graphic xmlns:a="http://schemas.openxmlformats.org/drawingml/2006/main">
                    <a:graphicData uri="http://schemas.openxmlformats.org/drawingml/2006/picture">
                      <pic:pic xmlns:pic="http://schemas.openxmlformats.org/drawingml/2006/picture">
                        <pic:nvPicPr>
                          <pic:cNvPr id="2608" name="1663 Imagen" hidden="1">
                            <a:extLst>
                              <a:ext uri="{FF2B5EF4-FFF2-40B4-BE49-F238E27FC236}">
                                <a16:creationId xmlns:a16="http://schemas.microsoft.com/office/drawing/2014/main" id="{00000000-0008-0000-0200-00003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308B13" wp14:editId="1E065829">
                  <wp:simplePos x="0" y="0"/>
                  <wp:positionH relativeFrom="column">
                    <wp:posOffset>0</wp:posOffset>
                  </wp:positionH>
                  <wp:positionV relativeFrom="paragraph">
                    <wp:posOffset>9525</wp:posOffset>
                  </wp:positionV>
                  <wp:extent cx="9525" cy="123825"/>
                  <wp:effectExtent l="0" t="0" r="28575" b="9525"/>
                  <wp:wrapNone/>
                  <wp:docPr id="2609" name="Imagen 656" hidden="1">
                    <a:extLst xmlns:a="http://schemas.openxmlformats.org/drawingml/2006/main">
                      <a:ext uri="{FF2B5EF4-FFF2-40B4-BE49-F238E27FC236}">
                        <a16:creationId xmlns:a16="http://schemas.microsoft.com/office/drawing/2014/main" id="{00000000-0008-0000-0200-0000310A0000}"/>
                      </a:ext>
                    </a:extLst>
                  </wp:docPr>
                  <wp:cNvGraphicFramePr/>
                  <a:graphic xmlns:a="http://schemas.openxmlformats.org/drawingml/2006/main">
                    <a:graphicData uri="http://schemas.openxmlformats.org/drawingml/2006/picture">
                      <pic:pic xmlns:pic="http://schemas.openxmlformats.org/drawingml/2006/picture">
                        <pic:nvPicPr>
                          <pic:cNvPr id="2609" name="1664 Imagen" hidden="1">
                            <a:extLst>
                              <a:ext uri="{FF2B5EF4-FFF2-40B4-BE49-F238E27FC236}">
                                <a16:creationId xmlns:a16="http://schemas.microsoft.com/office/drawing/2014/main" id="{00000000-0008-0000-0200-00003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540B9A" wp14:editId="02CFFEDA">
                  <wp:simplePos x="0" y="0"/>
                  <wp:positionH relativeFrom="column">
                    <wp:posOffset>0</wp:posOffset>
                  </wp:positionH>
                  <wp:positionV relativeFrom="paragraph">
                    <wp:posOffset>9525</wp:posOffset>
                  </wp:positionV>
                  <wp:extent cx="9525" cy="123825"/>
                  <wp:effectExtent l="0" t="0" r="28575" b="9525"/>
                  <wp:wrapNone/>
                  <wp:docPr id="2610" name="Imagen 655" hidden="1">
                    <a:extLst xmlns:a="http://schemas.openxmlformats.org/drawingml/2006/main">
                      <a:ext uri="{FF2B5EF4-FFF2-40B4-BE49-F238E27FC236}">
                        <a16:creationId xmlns:a16="http://schemas.microsoft.com/office/drawing/2014/main" id="{00000000-0008-0000-0200-0000320A0000}"/>
                      </a:ext>
                    </a:extLst>
                  </wp:docPr>
                  <wp:cNvGraphicFramePr/>
                  <a:graphic xmlns:a="http://schemas.openxmlformats.org/drawingml/2006/main">
                    <a:graphicData uri="http://schemas.openxmlformats.org/drawingml/2006/picture">
                      <pic:pic xmlns:pic="http://schemas.openxmlformats.org/drawingml/2006/picture">
                        <pic:nvPicPr>
                          <pic:cNvPr id="2610" name="1665 Imagen" hidden="1">
                            <a:extLst>
                              <a:ext uri="{FF2B5EF4-FFF2-40B4-BE49-F238E27FC236}">
                                <a16:creationId xmlns:a16="http://schemas.microsoft.com/office/drawing/2014/main" id="{00000000-0008-0000-0200-00003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4DF985" wp14:editId="292784D6">
                  <wp:simplePos x="0" y="0"/>
                  <wp:positionH relativeFrom="column">
                    <wp:posOffset>0</wp:posOffset>
                  </wp:positionH>
                  <wp:positionV relativeFrom="paragraph">
                    <wp:posOffset>9525</wp:posOffset>
                  </wp:positionV>
                  <wp:extent cx="9525" cy="123825"/>
                  <wp:effectExtent l="0" t="0" r="28575" b="9525"/>
                  <wp:wrapNone/>
                  <wp:docPr id="2611" name="Imagen 654" hidden="1">
                    <a:extLst xmlns:a="http://schemas.openxmlformats.org/drawingml/2006/main">
                      <a:ext uri="{FF2B5EF4-FFF2-40B4-BE49-F238E27FC236}">
                        <a16:creationId xmlns:a16="http://schemas.microsoft.com/office/drawing/2014/main" id="{00000000-0008-0000-0200-0000330A0000}"/>
                      </a:ext>
                    </a:extLst>
                  </wp:docPr>
                  <wp:cNvGraphicFramePr/>
                  <a:graphic xmlns:a="http://schemas.openxmlformats.org/drawingml/2006/main">
                    <a:graphicData uri="http://schemas.openxmlformats.org/drawingml/2006/picture">
                      <pic:pic xmlns:pic="http://schemas.openxmlformats.org/drawingml/2006/picture">
                        <pic:nvPicPr>
                          <pic:cNvPr id="2611" name="1666 Imagen" hidden="1">
                            <a:extLst>
                              <a:ext uri="{FF2B5EF4-FFF2-40B4-BE49-F238E27FC236}">
                                <a16:creationId xmlns:a16="http://schemas.microsoft.com/office/drawing/2014/main" id="{00000000-0008-0000-0200-00003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6A56B4" wp14:editId="21FB3004">
                  <wp:simplePos x="0" y="0"/>
                  <wp:positionH relativeFrom="column">
                    <wp:posOffset>0</wp:posOffset>
                  </wp:positionH>
                  <wp:positionV relativeFrom="paragraph">
                    <wp:posOffset>9525</wp:posOffset>
                  </wp:positionV>
                  <wp:extent cx="9525" cy="123825"/>
                  <wp:effectExtent l="0" t="0" r="28575" b="9525"/>
                  <wp:wrapNone/>
                  <wp:docPr id="2612" name="Imagen 653" hidden="1">
                    <a:extLst xmlns:a="http://schemas.openxmlformats.org/drawingml/2006/main">
                      <a:ext uri="{FF2B5EF4-FFF2-40B4-BE49-F238E27FC236}">
                        <a16:creationId xmlns:a16="http://schemas.microsoft.com/office/drawing/2014/main" id="{00000000-0008-0000-0200-0000340A0000}"/>
                      </a:ext>
                    </a:extLst>
                  </wp:docPr>
                  <wp:cNvGraphicFramePr/>
                  <a:graphic xmlns:a="http://schemas.openxmlformats.org/drawingml/2006/main">
                    <a:graphicData uri="http://schemas.openxmlformats.org/drawingml/2006/picture">
                      <pic:pic xmlns:pic="http://schemas.openxmlformats.org/drawingml/2006/picture">
                        <pic:nvPicPr>
                          <pic:cNvPr id="2612" name="1667 Imagen" hidden="1">
                            <a:extLst>
                              <a:ext uri="{FF2B5EF4-FFF2-40B4-BE49-F238E27FC236}">
                                <a16:creationId xmlns:a16="http://schemas.microsoft.com/office/drawing/2014/main" id="{00000000-0008-0000-0200-00003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8D2D1B" wp14:editId="4212D893">
                  <wp:simplePos x="0" y="0"/>
                  <wp:positionH relativeFrom="column">
                    <wp:posOffset>0</wp:posOffset>
                  </wp:positionH>
                  <wp:positionV relativeFrom="paragraph">
                    <wp:posOffset>9525</wp:posOffset>
                  </wp:positionV>
                  <wp:extent cx="9525" cy="123825"/>
                  <wp:effectExtent l="0" t="0" r="28575" b="9525"/>
                  <wp:wrapNone/>
                  <wp:docPr id="2613" name="Imagen 652" hidden="1">
                    <a:extLst xmlns:a="http://schemas.openxmlformats.org/drawingml/2006/main">
                      <a:ext uri="{FF2B5EF4-FFF2-40B4-BE49-F238E27FC236}">
                        <a16:creationId xmlns:a16="http://schemas.microsoft.com/office/drawing/2014/main" id="{00000000-0008-0000-0200-0000350A0000}"/>
                      </a:ext>
                    </a:extLst>
                  </wp:docPr>
                  <wp:cNvGraphicFramePr/>
                  <a:graphic xmlns:a="http://schemas.openxmlformats.org/drawingml/2006/main">
                    <a:graphicData uri="http://schemas.openxmlformats.org/drawingml/2006/picture">
                      <pic:pic xmlns:pic="http://schemas.openxmlformats.org/drawingml/2006/picture">
                        <pic:nvPicPr>
                          <pic:cNvPr id="2613" name="1668 Imagen" hidden="1">
                            <a:extLst>
                              <a:ext uri="{FF2B5EF4-FFF2-40B4-BE49-F238E27FC236}">
                                <a16:creationId xmlns:a16="http://schemas.microsoft.com/office/drawing/2014/main" id="{00000000-0008-0000-0200-00003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082612" wp14:editId="49F62128">
                  <wp:simplePos x="0" y="0"/>
                  <wp:positionH relativeFrom="column">
                    <wp:posOffset>0</wp:posOffset>
                  </wp:positionH>
                  <wp:positionV relativeFrom="paragraph">
                    <wp:posOffset>9525</wp:posOffset>
                  </wp:positionV>
                  <wp:extent cx="9525" cy="123825"/>
                  <wp:effectExtent l="0" t="0" r="28575" b="9525"/>
                  <wp:wrapNone/>
                  <wp:docPr id="2614" name="Imagen 651" hidden="1">
                    <a:extLst xmlns:a="http://schemas.openxmlformats.org/drawingml/2006/main">
                      <a:ext uri="{FF2B5EF4-FFF2-40B4-BE49-F238E27FC236}">
                        <a16:creationId xmlns:a16="http://schemas.microsoft.com/office/drawing/2014/main" id="{00000000-0008-0000-0200-0000360A0000}"/>
                      </a:ext>
                    </a:extLst>
                  </wp:docPr>
                  <wp:cNvGraphicFramePr/>
                  <a:graphic xmlns:a="http://schemas.openxmlformats.org/drawingml/2006/main">
                    <a:graphicData uri="http://schemas.openxmlformats.org/drawingml/2006/picture">
                      <pic:pic xmlns:pic="http://schemas.openxmlformats.org/drawingml/2006/picture">
                        <pic:nvPicPr>
                          <pic:cNvPr id="2614" name="1669 Imagen" hidden="1">
                            <a:extLst>
                              <a:ext uri="{FF2B5EF4-FFF2-40B4-BE49-F238E27FC236}">
                                <a16:creationId xmlns:a16="http://schemas.microsoft.com/office/drawing/2014/main" id="{00000000-0008-0000-0200-00003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A96265" wp14:editId="0FB626F7">
                  <wp:simplePos x="0" y="0"/>
                  <wp:positionH relativeFrom="column">
                    <wp:posOffset>0</wp:posOffset>
                  </wp:positionH>
                  <wp:positionV relativeFrom="paragraph">
                    <wp:posOffset>9525</wp:posOffset>
                  </wp:positionV>
                  <wp:extent cx="9525" cy="123825"/>
                  <wp:effectExtent l="0" t="0" r="28575" b="9525"/>
                  <wp:wrapNone/>
                  <wp:docPr id="2615" name="Imagen 650" hidden="1">
                    <a:extLst xmlns:a="http://schemas.openxmlformats.org/drawingml/2006/main">
                      <a:ext uri="{FF2B5EF4-FFF2-40B4-BE49-F238E27FC236}">
                        <a16:creationId xmlns:a16="http://schemas.microsoft.com/office/drawing/2014/main" id="{00000000-0008-0000-0200-0000370A0000}"/>
                      </a:ext>
                    </a:extLst>
                  </wp:docPr>
                  <wp:cNvGraphicFramePr/>
                  <a:graphic xmlns:a="http://schemas.openxmlformats.org/drawingml/2006/main">
                    <a:graphicData uri="http://schemas.openxmlformats.org/drawingml/2006/picture">
                      <pic:pic xmlns:pic="http://schemas.openxmlformats.org/drawingml/2006/picture">
                        <pic:nvPicPr>
                          <pic:cNvPr id="2615" name="1670 Imagen" hidden="1">
                            <a:extLst>
                              <a:ext uri="{FF2B5EF4-FFF2-40B4-BE49-F238E27FC236}">
                                <a16:creationId xmlns:a16="http://schemas.microsoft.com/office/drawing/2014/main" id="{00000000-0008-0000-0200-00003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309F13" wp14:editId="7808D537">
                  <wp:simplePos x="0" y="0"/>
                  <wp:positionH relativeFrom="column">
                    <wp:posOffset>0</wp:posOffset>
                  </wp:positionH>
                  <wp:positionV relativeFrom="paragraph">
                    <wp:posOffset>9525</wp:posOffset>
                  </wp:positionV>
                  <wp:extent cx="9525" cy="123825"/>
                  <wp:effectExtent l="0" t="0" r="28575" b="9525"/>
                  <wp:wrapNone/>
                  <wp:docPr id="2616" name="Imagen 649" hidden="1">
                    <a:extLst xmlns:a="http://schemas.openxmlformats.org/drawingml/2006/main">
                      <a:ext uri="{FF2B5EF4-FFF2-40B4-BE49-F238E27FC236}">
                        <a16:creationId xmlns:a16="http://schemas.microsoft.com/office/drawing/2014/main" id="{00000000-0008-0000-0200-0000380A0000}"/>
                      </a:ext>
                    </a:extLst>
                  </wp:docPr>
                  <wp:cNvGraphicFramePr/>
                  <a:graphic xmlns:a="http://schemas.openxmlformats.org/drawingml/2006/main">
                    <a:graphicData uri="http://schemas.openxmlformats.org/drawingml/2006/picture">
                      <pic:pic xmlns:pic="http://schemas.openxmlformats.org/drawingml/2006/picture">
                        <pic:nvPicPr>
                          <pic:cNvPr id="2616" name="1671 Imagen" hidden="1">
                            <a:extLst>
                              <a:ext uri="{FF2B5EF4-FFF2-40B4-BE49-F238E27FC236}">
                                <a16:creationId xmlns:a16="http://schemas.microsoft.com/office/drawing/2014/main" id="{00000000-0008-0000-0200-00003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536269" wp14:editId="601545EA">
                  <wp:simplePos x="0" y="0"/>
                  <wp:positionH relativeFrom="column">
                    <wp:posOffset>0</wp:posOffset>
                  </wp:positionH>
                  <wp:positionV relativeFrom="paragraph">
                    <wp:posOffset>9525</wp:posOffset>
                  </wp:positionV>
                  <wp:extent cx="9525" cy="123825"/>
                  <wp:effectExtent l="0" t="0" r="28575" b="9525"/>
                  <wp:wrapNone/>
                  <wp:docPr id="2617" name="Imagen 648" hidden="1">
                    <a:extLst xmlns:a="http://schemas.openxmlformats.org/drawingml/2006/main">
                      <a:ext uri="{FF2B5EF4-FFF2-40B4-BE49-F238E27FC236}">
                        <a16:creationId xmlns:a16="http://schemas.microsoft.com/office/drawing/2014/main" id="{00000000-0008-0000-0200-0000390A0000}"/>
                      </a:ext>
                    </a:extLst>
                  </wp:docPr>
                  <wp:cNvGraphicFramePr/>
                  <a:graphic xmlns:a="http://schemas.openxmlformats.org/drawingml/2006/main">
                    <a:graphicData uri="http://schemas.openxmlformats.org/drawingml/2006/picture">
                      <pic:pic xmlns:pic="http://schemas.openxmlformats.org/drawingml/2006/picture">
                        <pic:nvPicPr>
                          <pic:cNvPr id="2617" name="1672 Imagen" hidden="1">
                            <a:extLst>
                              <a:ext uri="{FF2B5EF4-FFF2-40B4-BE49-F238E27FC236}">
                                <a16:creationId xmlns:a16="http://schemas.microsoft.com/office/drawing/2014/main" id="{00000000-0008-0000-0200-00003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F32D10" wp14:editId="5EC1CB26">
                  <wp:simplePos x="0" y="0"/>
                  <wp:positionH relativeFrom="column">
                    <wp:posOffset>0</wp:posOffset>
                  </wp:positionH>
                  <wp:positionV relativeFrom="paragraph">
                    <wp:posOffset>9525</wp:posOffset>
                  </wp:positionV>
                  <wp:extent cx="9525" cy="123825"/>
                  <wp:effectExtent l="0" t="0" r="28575" b="9525"/>
                  <wp:wrapNone/>
                  <wp:docPr id="2618" name="Imagen 647" hidden="1">
                    <a:extLst xmlns:a="http://schemas.openxmlformats.org/drawingml/2006/main">
                      <a:ext uri="{FF2B5EF4-FFF2-40B4-BE49-F238E27FC236}">
                        <a16:creationId xmlns:a16="http://schemas.microsoft.com/office/drawing/2014/main" id="{00000000-0008-0000-0200-00003A0A0000}"/>
                      </a:ext>
                    </a:extLst>
                  </wp:docPr>
                  <wp:cNvGraphicFramePr/>
                  <a:graphic xmlns:a="http://schemas.openxmlformats.org/drawingml/2006/main">
                    <a:graphicData uri="http://schemas.openxmlformats.org/drawingml/2006/picture">
                      <pic:pic xmlns:pic="http://schemas.openxmlformats.org/drawingml/2006/picture">
                        <pic:nvPicPr>
                          <pic:cNvPr id="2618" name="1673 Imagen" hidden="1">
                            <a:extLst>
                              <a:ext uri="{FF2B5EF4-FFF2-40B4-BE49-F238E27FC236}">
                                <a16:creationId xmlns:a16="http://schemas.microsoft.com/office/drawing/2014/main" id="{00000000-0008-0000-0200-00003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148D44" wp14:editId="506ACB5D">
                  <wp:simplePos x="0" y="0"/>
                  <wp:positionH relativeFrom="column">
                    <wp:posOffset>0</wp:posOffset>
                  </wp:positionH>
                  <wp:positionV relativeFrom="paragraph">
                    <wp:posOffset>9525</wp:posOffset>
                  </wp:positionV>
                  <wp:extent cx="9525" cy="123825"/>
                  <wp:effectExtent l="0" t="0" r="28575" b="9525"/>
                  <wp:wrapNone/>
                  <wp:docPr id="2619" name="Imagen 646" hidden="1">
                    <a:extLst xmlns:a="http://schemas.openxmlformats.org/drawingml/2006/main">
                      <a:ext uri="{FF2B5EF4-FFF2-40B4-BE49-F238E27FC236}">
                        <a16:creationId xmlns:a16="http://schemas.microsoft.com/office/drawing/2014/main" id="{00000000-0008-0000-0200-00003B0A0000}"/>
                      </a:ext>
                    </a:extLst>
                  </wp:docPr>
                  <wp:cNvGraphicFramePr/>
                  <a:graphic xmlns:a="http://schemas.openxmlformats.org/drawingml/2006/main">
                    <a:graphicData uri="http://schemas.openxmlformats.org/drawingml/2006/picture">
                      <pic:pic xmlns:pic="http://schemas.openxmlformats.org/drawingml/2006/picture">
                        <pic:nvPicPr>
                          <pic:cNvPr id="2619" name="1674 Imagen" hidden="1">
                            <a:extLst>
                              <a:ext uri="{FF2B5EF4-FFF2-40B4-BE49-F238E27FC236}">
                                <a16:creationId xmlns:a16="http://schemas.microsoft.com/office/drawing/2014/main" id="{00000000-0008-0000-0200-00003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7C23FF" wp14:editId="68810FE4">
                  <wp:simplePos x="0" y="0"/>
                  <wp:positionH relativeFrom="column">
                    <wp:posOffset>0</wp:posOffset>
                  </wp:positionH>
                  <wp:positionV relativeFrom="paragraph">
                    <wp:posOffset>9525</wp:posOffset>
                  </wp:positionV>
                  <wp:extent cx="9525" cy="123825"/>
                  <wp:effectExtent l="0" t="0" r="28575" b="9525"/>
                  <wp:wrapNone/>
                  <wp:docPr id="2620" name="Imagen 645" hidden="1">
                    <a:extLst xmlns:a="http://schemas.openxmlformats.org/drawingml/2006/main">
                      <a:ext uri="{FF2B5EF4-FFF2-40B4-BE49-F238E27FC236}">
                        <a16:creationId xmlns:a16="http://schemas.microsoft.com/office/drawing/2014/main" id="{00000000-0008-0000-0200-00003C0A0000}"/>
                      </a:ext>
                    </a:extLst>
                  </wp:docPr>
                  <wp:cNvGraphicFramePr/>
                  <a:graphic xmlns:a="http://schemas.openxmlformats.org/drawingml/2006/main">
                    <a:graphicData uri="http://schemas.openxmlformats.org/drawingml/2006/picture">
                      <pic:pic xmlns:pic="http://schemas.openxmlformats.org/drawingml/2006/picture">
                        <pic:nvPicPr>
                          <pic:cNvPr id="2620" name="2187 Imagen" hidden="1">
                            <a:extLst>
                              <a:ext uri="{FF2B5EF4-FFF2-40B4-BE49-F238E27FC236}">
                                <a16:creationId xmlns:a16="http://schemas.microsoft.com/office/drawing/2014/main" id="{00000000-0008-0000-0200-00003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7DD39C" wp14:editId="583EC7A2">
                  <wp:simplePos x="0" y="0"/>
                  <wp:positionH relativeFrom="column">
                    <wp:posOffset>0</wp:posOffset>
                  </wp:positionH>
                  <wp:positionV relativeFrom="paragraph">
                    <wp:posOffset>9525</wp:posOffset>
                  </wp:positionV>
                  <wp:extent cx="9525" cy="123825"/>
                  <wp:effectExtent l="0" t="0" r="28575" b="9525"/>
                  <wp:wrapNone/>
                  <wp:docPr id="2621" name="Imagen 644" hidden="1">
                    <a:extLst xmlns:a="http://schemas.openxmlformats.org/drawingml/2006/main">
                      <a:ext uri="{FF2B5EF4-FFF2-40B4-BE49-F238E27FC236}">
                        <a16:creationId xmlns:a16="http://schemas.microsoft.com/office/drawing/2014/main" id="{00000000-0008-0000-0200-00003D0A0000}"/>
                      </a:ext>
                    </a:extLst>
                  </wp:docPr>
                  <wp:cNvGraphicFramePr/>
                  <a:graphic xmlns:a="http://schemas.openxmlformats.org/drawingml/2006/main">
                    <a:graphicData uri="http://schemas.openxmlformats.org/drawingml/2006/picture">
                      <pic:pic xmlns:pic="http://schemas.openxmlformats.org/drawingml/2006/picture">
                        <pic:nvPicPr>
                          <pic:cNvPr id="2621" name="2198 Imagen" hidden="1">
                            <a:extLst>
                              <a:ext uri="{FF2B5EF4-FFF2-40B4-BE49-F238E27FC236}">
                                <a16:creationId xmlns:a16="http://schemas.microsoft.com/office/drawing/2014/main" id="{00000000-0008-0000-0200-00003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2C100B" wp14:editId="68EC84BC">
                  <wp:simplePos x="0" y="0"/>
                  <wp:positionH relativeFrom="column">
                    <wp:posOffset>0</wp:posOffset>
                  </wp:positionH>
                  <wp:positionV relativeFrom="paragraph">
                    <wp:posOffset>9525</wp:posOffset>
                  </wp:positionV>
                  <wp:extent cx="9525" cy="123825"/>
                  <wp:effectExtent l="0" t="0" r="28575" b="9525"/>
                  <wp:wrapNone/>
                  <wp:docPr id="2622" name="Imagen 643" hidden="1">
                    <a:extLst xmlns:a="http://schemas.openxmlformats.org/drawingml/2006/main">
                      <a:ext uri="{FF2B5EF4-FFF2-40B4-BE49-F238E27FC236}">
                        <a16:creationId xmlns:a16="http://schemas.microsoft.com/office/drawing/2014/main" id="{00000000-0008-0000-0200-00003E0A0000}"/>
                      </a:ext>
                    </a:extLst>
                  </wp:docPr>
                  <wp:cNvGraphicFramePr/>
                  <a:graphic xmlns:a="http://schemas.openxmlformats.org/drawingml/2006/main">
                    <a:graphicData uri="http://schemas.openxmlformats.org/drawingml/2006/picture">
                      <pic:pic xmlns:pic="http://schemas.openxmlformats.org/drawingml/2006/picture">
                        <pic:nvPicPr>
                          <pic:cNvPr id="2622" name="2199 Imagen" hidden="1">
                            <a:extLst>
                              <a:ext uri="{FF2B5EF4-FFF2-40B4-BE49-F238E27FC236}">
                                <a16:creationId xmlns:a16="http://schemas.microsoft.com/office/drawing/2014/main" id="{00000000-0008-0000-0200-00003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703FF4" wp14:editId="2D1AEAFC">
                  <wp:simplePos x="0" y="0"/>
                  <wp:positionH relativeFrom="column">
                    <wp:posOffset>0</wp:posOffset>
                  </wp:positionH>
                  <wp:positionV relativeFrom="paragraph">
                    <wp:posOffset>9525</wp:posOffset>
                  </wp:positionV>
                  <wp:extent cx="9525" cy="123825"/>
                  <wp:effectExtent l="0" t="0" r="28575" b="9525"/>
                  <wp:wrapNone/>
                  <wp:docPr id="2623" name="Imagen 642" hidden="1">
                    <a:extLst xmlns:a="http://schemas.openxmlformats.org/drawingml/2006/main">
                      <a:ext uri="{FF2B5EF4-FFF2-40B4-BE49-F238E27FC236}">
                        <a16:creationId xmlns:a16="http://schemas.microsoft.com/office/drawing/2014/main" id="{00000000-0008-0000-0200-00003F0A0000}"/>
                      </a:ext>
                    </a:extLst>
                  </wp:docPr>
                  <wp:cNvGraphicFramePr/>
                  <a:graphic xmlns:a="http://schemas.openxmlformats.org/drawingml/2006/main">
                    <a:graphicData uri="http://schemas.openxmlformats.org/drawingml/2006/picture">
                      <pic:pic xmlns:pic="http://schemas.openxmlformats.org/drawingml/2006/picture">
                        <pic:nvPicPr>
                          <pic:cNvPr id="2623" name="2200 Imagen" hidden="1">
                            <a:extLst>
                              <a:ext uri="{FF2B5EF4-FFF2-40B4-BE49-F238E27FC236}">
                                <a16:creationId xmlns:a16="http://schemas.microsoft.com/office/drawing/2014/main" id="{00000000-0008-0000-0200-00003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5231D5" wp14:editId="34917A3D">
                  <wp:simplePos x="0" y="0"/>
                  <wp:positionH relativeFrom="column">
                    <wp:posOffset>0</wp:posOffset>
                  </wp:positionH>
                  <wp:positionV relativeFrom="paragraph">
                    <wp:posOffset>9525</wp:posOffset>
                  </wp:positionV>
                  <wp:extent cx="9525" cy="123825"/>
                  <wp:effectExtent l="0" t="0" r="28575" b="9525"/>
                  <wp:wrapNone/>
                  <wp:docPr id="2624" name="Imagen 641" hidden="1">
                    <a:extLst xmlns:a="http://schemas.openxmlformats.org/drawingml/2006/main">
                      <a:ext uri="{FF2B5EF4-FFF2-40B4-BE49-F238E27FC236}">
                        <a16:creationId xmlns:a16="http://schemas.microsoft.com/office/drawing/2014/main" id="{00000000-0008-0000-0200-0000400A0000}"/>
                      </a:ext>
                    </a:extLst>
                  </wp:docPr>
                  <wp:cNvGraphicFramePr/>
                  <a:graphic xmlns:a="http://schemas.openxmlformats.org/drawingml/2006/main">
                    <a:graphicData uri="http://schemas.openxmlformats.org/drawingml/2006/picture">
                      <pic:pic xmlns:pic="http://schemas.openxmlformats.org/drawingml/2006/picture">
                        <pic:nvPicPr>
                          <pic:cNvPr id="2624" name="2201 Imagen" hidden="1">
                            <a:extLst>
                              <a:ext uri="{FF2B5EF4-FFF2-40B4-BE49-F238E27FC236}">
                                <a16:creationId xmlns:a16="http://schemas.microsoft.com/office/drawing/2014/main" id="{00000000-0008-0000-0200-00004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4E8914" wp14:editId="663B8F98">
                  <wp:simplePos x="0" y="0"/>
                  <wp:positionH relativeFrom="column">
                    <wp:posOffset>0</wp:posOffset>
                  </wp:positionH>
                  <wp:positionV relativeFrom="paragraph">
                    <wp:posOffset>9525</wp:posOffset>
                  </wp:positionV>
                  <wp:extent cx="9525" cy="123825"/>
                  <wp:effectExtent l="0" t="0" r="28575" b="9525"/>
                  <wp:wrapNone/>
                  <wp:docPr id="2625" name="Imagen 640" hidden="1">
                    <a:extLst xmlns:a="http://schemas.openxmlformats.org/drawingml/2006/main">
                      <a:ext uri="{FF2B5EF4-FFF2-40B4-BE49-F238E27FC236}">
                        <a16:creationId xmlns:a16="http://schemas.microsoft.com/office/drawing/2014/main" id="{00000000-0008-0000-0200-0000410A0000}"/>
                      </a:ext>
                    </a:extLst>
                  </wp:docPr>
                  <wp:cNvGraphicFramePr/>
                  <a:graphic xmlns:a="http://schemas.openxmlformats.org/drawingml/2006/main">
                    <a:graphicData uri="http://schemas.openxmlformats.org/drawingml/2006/picture">
                      <pic:pic xmlns:pic="http://schemas.openxmlformats.org/drawingml/2006/picture">
                        <pic:nvPicPr>
                          <pic:cNvPr id="2625" name="2202 Imagen" hidden="1">
                            <a:extLst>
                              <a:ext uri="{FF2B5EF4-FFF2-40B4-BE49-F238E27FC236}">
                                <a16:creationId xmlns:a16="http://schemas.microsoft.com/office/drawing/2014/main" id="{00000000-0008-0000-0200-00004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ED9B42" wp14:editId="4D5ECD7A">
                  <wp:simplePos x="0" y="0"/>
                  <wp:positionH relativeFrom="column">
                    <wp:posOffset>0</wp:posOffset>
                  </wp:positionH>
                  <wp:positionV relativeFrom="paragraph">
                    <wp:posOffset>9525</wp:posOffset>
                  </wp:positionV>
                  <wp:extent cx="9525" cy="123825"/>
                  <wp:effectExtent l="0" t="0" r="28575" b="9525"/>
                  <wp:wrapNone/>
                  <wp:docPr id="2626" name="Imagen 639" hidden="1">
                    <a:extLst xmlns:a="http://schemas.openxmlformats.org/drawingml/2006/main">
                      <a:ext uri="{FF2B5EF4-FFF2-40B4-BE49-F238E27FC236}">
                        <a16:creationId xmlns:a16="http://schemas.microsoft.com/office/drawing/2014/main" id="{00000000-0008-0000-0200-0000420A0000}"/>
                      </a:ext>
                    </a:extLst>
                  </wp:docPr>
                  <wp:cNvGraphicFramePr/>
                  <a:graphic xmlns:a="http://schemas.openxmlformats.org/drawingml/2006/main">
                    <a:graphicData uri="http://schemas.openxmlformats.org/drawingml/2006/picture">
                      <pic:pic xmlns:pic="http://schemas.openxmlformats.org/drawingml/2006/picture">
                        <pic:nvPicPr>
                          <pic:cNvPr id="2626" name="2203 Imagen" hidden="1">
                            <a:extLst>
                              <a:ext uri="{FF2B5EF4-FFF2-40B4-BE49-F238E27FC236}">
                                <a16:creationId xmlns:a16="http://schemas.microsoft.com/office/drawing/2014/main" id="{00000000-0008-0000-0200-00004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6A0864" wp14:editId="0C56779C">
                  <wp:simplePos x="0" y="0"/>
                  <wp:positionH relativeFrom="column">
                    <wp:posOffset>0</wp:posOffset>
                  </wp:positionH>
                  <wp:positionV relativeFrom="paragraph">
                    <wp:posOffset>9525</wp:posOffset>
                  </wp:positionV>
                  <wp:extent cx="9525" cy="123825"/>
                  <wp:effectExtent l="0" t="0" r="28575" b="9525"/>
                  <wp:wrapNone/>
                  <wp:docPr id="2627" name="Imagen 638" hidden="1">
                    <a:extLst xmlns:a="http://schemas.openxmlformats.org/drawingml/2006/main">
                      <a:ext uri="{FF2B5EF4-FFF2-40B4-BE49-F238E27FC236}">
                        <a16:creationId xmlns:a16="http://schemas.microsoft.com/office/drawing/2014/main" id="{00000000-0008-0000-0200-0000430A0000}"/>
                      </a:ext>
                    </a:extLst>
                  </wp:docPr>
                  <wp:cNvGraphicFramePr/>
                  <a:graphic xmlns:a="http://schemas.openxmlformats.org/drawingml/2006/main">
                    <a:graphicData uri="http://schemas.openxmlformats.org/drawingml/2006/picture">
                      <pic:pic xmlns:pic="http://schemas.openxmlformats.org/drawingml/2006/picture">
                        <pic:nvPicPr>
                          <pic:cNvPr id="2627" name="2204 Imagen" hidden="1">
                            <a:extLst>
                              <a:ext uri="{FF2B5EF4-FFF2-40B4-BE49-F238E27FC236}">
                                <a16:creationId xmlns:a16="http://schemas.microsoft.com/office/drawing/2014/main" id="{00000000-0008-0000-0200-00004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D0E73B" wp14:editId="07B25C2C">
                  <wp:simplePos x="0" y="0"/>
                  <wp:positionH relativeFrom="column">
                    <wp:posOffset>0</wp:posOffset>
                  </wp:positionH>
                  <wp:positionV relativeFrom="paragraph">
                    <wp:posOffset>9525</wp:posOffset>
                  </wp:positionV>
                  <wp:extent cx="9525" cy="123825"/>
                  <wp:effectExtent l="0" t="0" r="28575" b="9525"/>
                  <wp:wrapNone/>
                  <wp:docPr id="2628" name="Imagen 637" hidden="1">
                    <a:extLst xmlns:a="http://schemas.openxmlformats.org/drawingml/2006/main">
                      <a:ext uri="{FF2B5EF4-FFF2-40B4-BE49-F238E27FC236}">
                        <a16:creationId xmlns:a16="http://schemas.microsoft.com/office/drawing/2014/main" id="{00000000-0008-0000-0200-0000440A0000}"/>
                      </a:ext>
                    </a:extLst>
                  </wp:docPr>
                  <wp:cNvGraphicFramePr/>
                  <a:graphic xmlns:a="http://schemas.openxmlformats.org/drawingml/2006/main">
                    <a:graphicData uri="http://schemas.openxmlformats.org/drawingml/2006/picture">
                      <pic:pic xmlns:pic="http://schemas.openxmlformats.org/drawingml/2006/picture">
                        <pic:nvPicPr>
                          <pic:cNvPr id="2628" name="2205 Imagen" hidden="1">
                            <a:extLst>
                              <a:ext uri="{FF2B5EF4-FFF2-40B4-BE49-F238E27FC236}">
                                <a16:creationId xmlns:a16="http://schemas.microsoft.com/office/drawing/2014/main" id="{00000000-0008-0000-0200-00004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438280" wp14:editId="2A69A7A6">
                  <wp:simplePos x="0" y="0"/>
                  <wp:positionH relativeFrom="column">
                    <wp:posOffset>0</wp:posOffset>
                  </wp:positionH>
                  <wp:positionV relativeFrom="paragraph">
                    <wp:posOffset>9525</wp:posOffset>
                  </wp:positionV>
                  <wp:extent cx="9525" cy="123825"/>
                  <wp:effectExtent l="0" t="0" r="28575" b="9525"/>
                  <wp:wrapNone/>
                  <wp:docPr id="2629" name="Imagen 636" hidden="1">
                    <a:extLst xmlns:a="http://schemas.openxmlformats.org/drawingml/2006/main">
                      <a:ext uri="{FF2B5EF4-FFF2-40B4-BE49-F238E27FC236}">
                        <a16:creationId xmlns:a16="http://schemas.microsoft.com/office/drawing/2014/main" id="{00000000-0008-0000-0200-0000450A0000}"/>
                      </a:ext>
                    </a:extLst>
                  </wp:docPr>
                  <wp:cNvGraphicFramePr/>
                  <a:graphic xmlns:a="http://schemas.openxmlformats.org/drawingml/2006/main">
                    <a:graphicData uri="http://schemas.openxmlformats.org/drawingml/2006/picture">
                      <pic:pic xmlns:pic="http://schemas.openxmlformats.org/drawingml/2006/picture">
                        <pic:nvPicPr>
                          <pic:cNvPr id="2629" name="2206 Imagen" hidden="1">
                            <a:extLst>
                              <a:ext uri="{FF2B5EF4-FFF2-40B4-BE49-F238E27FC236}">
                                <a16:creationId xmlns:a16="http://schemas.microsoft.com/office/drawing/2014/main" id="{00000000-0008-0000-0200-00004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F22798" wp14:editId="604A09E9">
                  <wp:simplePos x="0" y="0"/>
                  <wp:positionH relativeFrom="column">
                    <wp:posOffset>0</wp:posOffset>
                  </wp:positionH>
                  <wp:positionV relativeFrom="paragraph">
                    <wp:posOffset>9525</wp:posOffset>
                  </wp:positionV>
                  <wp:extent cx="9525" cy="123825"/>
                  <wp:effectExtent l="0" t="0" r="28575" b="9525"/>
                  <wp:wrapNone/>
                  <wp:docPr id="2630" name="Imagen 635" hidden="1">
                    <a:extLst xmlns:a="http://schemas.openxmlformats.org/drawingml/2006/main">
                      <a:ext uri="{FF2B5EF4-FFF2-40B4-BE49-F238E27FC236}">
                        <a16:creationId xmlns:a16="http://schemas.microsoft.com/office/drawing/2014/main" id="{00000000-0008-0000-0200-0000460A0000}"/>
                      </a:ext>
                    </a:extLst>
                  </wp:docPr>
                  <wp:cNvGraphicFramePr/>
                  <a:graphic xmlns:a="http://schemas.openxmlformats.org/drawingml/2006/main">
                    <a:graphicData uri="http://schemas.openxmlformats.org/drawingml/2006/picture">
                      <pic:pic xmlns:pic="http://schemas.openxmlformats.org/drawingml/2006/picture">
                        <pic:nvPicPr>
                          <pic:cNvPr id="2630" name="2207 Imagen" hidden="1">
                            <a:extLst>
                              <a:ext uri="{FF2B5EF4-FFF2-40B4-BE49-F238E27FC236}">
                                <a16:creationId xmlns:a16="http://schemas.microsoft.com/office/drawing/2014/main" id="{00000000-0008-0000-0200-00004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E5A372" wp14:editId="39D71E4E">
                  <wp:simplePos x="0" y="0"/>
                  <wp:positionH relativeFrom="column">
                    <wp:posOffset>0</wp:posOffset>
                  </wp:positionH>
                  <wp:positionV relativeFrom="paragraph">
                    <wp:posOffset>9525</wp:posOffset>
                  </wp:positionV>
                  <wp:extent cx="9525" cy="123825"/>
                  <wp:effectExtent l="0" t="0" r="28575" b="9525"/>
                  <wp:wrapNone/>
                  <wp:docPr id="2631" name="Imagen 634" hidden="1">
                    <a:extLst xmlns:a="http://schemas.openxmlformats.org/drawingml/2006/main">
                      <a:ext uri="{FF2B5EF4-FFF2-40B4-BE49-F238E27FC236}">
                        <a16:creationId xmlns:a16="http://schemas.microsoft.com/office/drawing/2014/main" id="{00000000-0008-0000-0200-0000470A0000}"/>
                      </a:ext>
                    </a:extLst>
                  </wp:docPr>
                  <wp:cNvGraphicFramePr/>
                  <a:graphic xmlns:a="http://schemas.openxmlformats.org/drawingml/2006/main">
                    <a:graphicData uri="http://schemas.openxmlformats.org/drawingml/2006/picture">
                      <pic:pic xmlns:pic="http://schemas.openxmlformats.org/drawingml/2006/picture">
                        <pic:nvPicPr>
                          <pic:cNvPr id="2631" name="2208 Imagen" hidden="1">
                            <a:extLst>
                              <a:ext uri="{FF2B5EF4-FFF2-40B4-BE49-F238E27FC236}">
                                <a16:creationId xmlns:a16="http://schemas.microsoft.com/office/drawing/2014/main" id="{00000000-0008-0000-0200-00004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BC3337" wp14:editId="673CF4E4">
                  <wp:simplePos x="0" y="0"/>
                  <wp:positionH relativeFrom="column">
                    <wp:posOffset>0</wp:posOffset>
                  </wp:positionH>
                  <wp:positionV relativeFrom="paragraph">
                    <wp:posOffset>9525</wp:posOffset>
                  </wp:positionV>
                  <wp:extent cx="9525" cy="123825"/>
                  <wp:effectExtent l="0" t="0" r="28575" b="9525"/>
                  <wp:wrapNone/>
                  <wp:docPr id="2632" name="Imagen 633" hidden="1">
                    <a:extLst xmlns:a="http://schemas.openxmlformats.org/drawingml/2006/main">
                      <a:ext uri="{FF2B5EF4-FFF2-40B4-BE49-F238E27FC236}">
                        <a16:creationId xmlns:a16="http://schemas.microsoft.com/office/drawing/2014/main" id="{00000000-0008-0000-0200-0000480A0000}"/>
                      </a:ext>
                    </a:extLst>
                  </wp:docPr>
                  <wp:cNvGraphicFramePr/>
                  <a:graphic xmlns:a="http://schemas.openxmlformats.org/drawingml/2006/main">
                    <a:graphicData uri="http://schemas.openxmlformats.org/drawingml/2006/picture">
                      <pic:pic xmlns:pic="http://schemas.openxmlformats.org/drawingml/2006/picture">
                        <pic:nvPicPr>
                          <pic:cNvPr id="2632" name="2209 Imagen" hidden="1">
                            <a:extLst>
                              <a:ext uri="{FF2B5EF4-FFF2-40B4-BE49-F238E27FC236}">
                                <a16:creationId xmlns:a16="http://schemas.microsoft.com/office/drawing/2014/main" id="{00000000-0008-0000-0200-00004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05A6E9" wp14:editId="3E6318E3">
                  <wp:simplePos x="0" y="0"/>
                  <wp:positionH relativeFrom="column">
                    <wp:posOffset>0</wp:posOffset>
                  </wp:positionH>
                  <wp:positionV relativeFrom="paragraph">
                    <wp:posOffset>9525</wp:posOffset>
                  </wp:positionV>
                  <wp:extent cx="9525" cy="123825"/>
                  <wp:effectExtent l="0" t="0" r="28575" b="9525"/>
                  <wp:wrapNone/>
                  <wp:docPr id="2633" name="Imagen 632" hidden="1">
                    <a:extLst xmlns:a="http://schemas.openxmlformats.org/drawingml/2006/main">
                      <a:ext uri="{FF2B5EF4-FFF2-40B4-BE49-F238E27FC236}">
                        <a16:creationId xmlns:a16="http://schemas.microsoft.com/office/drawing/2014/main" id="{00000000-0008-0000-0200-0000490A0000}"/>
                      </a:ext>
                    </a:extLst>
                  </wp:docPr>
                  <wp:cNvGraphicFramePr/>
                  <a:graphic xmlns:a="http://schemas.openxmlformats.org/drawingml/2006/main">
                    <a:graphicData uri="http://schemas.openxmlformats.org/drawingml/2006/picture">
                      <pic:pic xmlns:pic="http://schemas.openxmlformats.org/drawingml/2006/picture">
                        <pic:nvPicPr>
                          <pic:cNvPr id="2633" name="2210 Imagen" hidden="1">
                            <a:extLst>
                              <a:ext uri="{FF2B5EF4-FFF2-40B4-BE49-F238E27FC236}">
                                <a16:creationId xmlns:a16="http://schemas.microsoft.com/office/drawing/2014/main" id="{00000000-0008-0000-0200-00004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E121FF" wp14:editId="5BE540BE">
                  <wp:simplePos x="0" y="0"/>
                  <wp:positionH relativeFrom="column">
                    <wp:posOffset>0</wp:posOffset>
                  </wp:positionH>
                  <wp:positionV relativeFrom="paragraph">
                    <wp:posOffset>9525</wp:posOffset>
                  </wp:positionV>
                  <wp:extent cx="9525" cy="123825"/>
                  <wp:effectExtent l="0" t="0" r="28575" b="9525"/>
                  <wp:wrapNone/>
                  <wp:docPr id="2634" name="Imagen 631" hidden="1">
                    <a:extLst xmlns:a="http://schemas.openxmlformats.org/drawingml/2006/main">
                      <a:ext uri="{FF2B5EF4-FFF2-40B4-BE49-F238E27FC236}">
                        <a16:creationId xmlns:a16="http://schemas.microsoft.com/office/drawing/2014/main" id="{00000000-0008-0000-0200-00004A0A0000}"/>
                      </a:ext>
                    </a:extLst>
                  </wp:docPr>
                  <wp:cNvGraphicFramePr/>
                  <a:graphic xmlns:a="http://schemas.openxmlformats.org/drawingml/2006/main">
                    <a:graphicData uri="http://schemas.openxmlformats.org/drawingml/2006/picture">
                      <pic:pic xmlns:pic="http://schemas.openxmlformats.org/drawingml/2006/picture">
                        <pic:nvPicPr>
                          <pic:cNvPr id="2634" name="2211 Imagen" hidden="1">
                            <a:extLst>
                              <a:ext uri="{FF2B5EF4-FFF2-40B4-BE49-F238E27FC236}">
                                <a16:creationId xmlns:a16="http://schemas.microsoft.com/office/drawing/2014/main" id="{00000000-0008-0000-0200-00004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E1F5F3" wp14:editId="0293A28D">
                  <wp:simplePos x="0" y="0"/>
                  <wp:positionH relativeFrom="column">
                    <wp:posOffset>0</wp:posOffset>
                  </wp:positionH>
                  <wp:positionV relativeFrom="paragraph">
                    <wp:posOffset>9525</wp:posOffset>
                  </wp:positionV>
                  <wp:extent cx="9525" cy="123825"/>
                  <wp:effectExtent l="0" t="0" r="28575" b="9525"/>
                  <wp:wrapNone/>
                  <wp:docPr id="2635" name="Imagen 630" hidden="1">
                    <a:extLst xmlns:a="http://schemas.openxmlformats.org/drawingml/2006/main">
                      <a:ext uri="{FF2B5EF4-FFF2-40B4-BE49-F238E27FC236}">
                        <a16:creationId xmlns:a16="http://schemas.microsoft.com/office/drawing/2014/main" id="{00000000-0008-0000-0200-00004B0A0000}"/>
                      </a:ext>
                    </a:extLst>
                  </wp:docPr>
                  <wp:cNvGraphicFramePr/>
                  <a:graphic xmlns:a="http://schemas.openxmlformats.org/drawingml/2006/main">
                    <a:graphicData uri="http://schemas.openxmlformats.org/drawingml/2006/picture">
                      <pic:pic xmlns:pic="http://schemas.openxmlformats.org/drawingml/2006/picture">
                        <pic:nvPicPr>
                          <pic:cNvPr id="2635" name="2212 Imagen" hidden="1">
                            <a:extLst>
                              <a:ext uri="{FF2B5EF4-FFF2-40B4-BE49-F238E27FC236}">
                                <a16:creationId xmlns:a16="http://schemas.microsoft.com/office/drawing/2014/main" id="{00000000-0008-0000-0200-00004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A53B9A" wp14:editId="74BDCDB6">
                  <wp:simplePos x="0" y="0"/>
                  <wp:positionH relativeFrom="column">
                    <wp:posOffset>0</wp:posOffset>
                  </wp:positionH>
                  <wp:positionV relativeFrom="paragraph">
                    <wp:posOffset>9525</wp:posOffset>
                  </wp:positionV>
                  <wp:extent cx="9525" cy="123825"/>
                  <wp:effectExtent l="0" t="0" r="28575" b="9525"/>
                  <wp:wrapNone/>
                  <wp:docPr id="2636" name="Imagen 629" hidden="1">
                    <a:extLst xmlns:a="http://schemas.openxmlformats.org/drawingml/2006/main">
                      <a:ext uri="{FF2B5EF4-FFF2-40B4-BE49-F238E27FC236}">
                        <a16:creationId xmlns:a16="http://schemas.microsoft.com/office/drawing/2014/main" id="{00000000-0008-0000-0200-00004C0A0000}"/>
                      </a:ext>
                    </a:extLst>
                  </wp:docPr>
                  <wp:cNvGraphicFramePr/>
                  <a:graphic xmlns:a="http://schemas.openxmlformats.org/drawingml/2006/main">
                    <a:graphicData uri="http://schemas.openxmlformats.org/drawingml/2006/picture">
                      <pic:pic xmlns:pic="http://schemas.openxmlformats.org/drawingml/2006/picture">
                        <pic:nvPicPr>
                          <pic:cNvPr id="2636" name="2213 Imagen" hidden="1">
                            <a:extLst>
                              <a:ext uri="{FF2B5EF4-FFF2-40B4-BE49-F238E27FC236}">
                                <a16:creationId xmlns:a16="http://schemas.microsoft.com/office/drawing/2014/main" id="{00000000-0008-0000-0200-00004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EC51FF" wp14:editId="2FEEDBD8">
                  <wp:simplePos x="0" y="0"/>
                  <wp:positionH relativeFrom="column">
                    <wp:posOffset>0</wp:posOffset>
                  </wp:positionH>
                  <wp:positionV relativeFrom="paragraph">
                    <wp:posOffset>9525</wp:posOffset>
                  </wp:positionV>
                  <wp:extent cx="9525" cy="123825"/>
                  <wp:effectExtent l="0" t="0" r="28575" b="9525"/>
                  <wp:wrapNone/>
                  <wp:docPr id="2637" name="Imagen 628" hidden="1">
                    <a:extLst xmlns:a="http://schemas.openxmlformats.org/drawingml/2006/main">
                      <a:ext uri="{FF2B5EF4-FFF2-40B4-BE49-F238E27FC236}">
                        <a16:creationId xmlns:a16="http://schemas.microsoft.com/office/drawing/2014/main" id="{00000000-0008-0000-0200-00004D0A0000}"/>
                      </a:ext>
                    </a:extLst>
                  </wp:docPr>
                  <wp:cNvGraphicFramePr/>
                  <a:graphic xmlns:a="http://schemas.openxmlformats.org/drawingml/2006/main">
                    <a:graphicData uri="http://schemas.openxmlformats.org/drawingml/2006/picture">
                      <pic:pic xmlns:pic="http://schemas.openxmlformats.org/drawingml/2006/picture">
                        <pic:nvPicPr>
                          <pic:cNvPr id="2637" name="2214 Imagen" hidden="1">
                            <a:extLst>
                              <a:ext uri="{FF2B5EF4-FFF2-40B4-BE49-F238E27FC236}">
                                <a16:creationId xmlns:a16="http://schemas.microsoft.com/office/drawing/2014/main" id="{00000000-0008-0000-0200-00004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126F50" wp14:editId="100D2181">
                  <wp:simplePos x="0" y="0"/>
                  <wp:positionH relativeFrom="column">
                    <wp:posOffset>0</wp:posOffset>
                  </wp:positionH>
                  <wp:positionV relativeFrom="paragraph">
                    <wp:posOffset>9525</wp:posOffset>
                  </wp:positionV>
                  <wp:extent cx="9525" cy="123825"/>
                  <wp:effectExtent l="0" t="0" r="28575" b="9525"/>
                  <wp:wrapNone/>
                  <wp:docPr id="2638" name="Imagen 627" hidden="1">
                    <a:extLst xmlns:a="http://schemas.openxmlformats.org/drawingml/2006/main">
                      <a:ext uri="{FF2B5EF4-FFF2-40B4-BE49-F238E27FC236}">
                        <a16:creationId xmlns:a16="http://schemas.microsoft.com/office/drawing/2014/main" id="{00000000-0008-0000-0200-00004E0A0000}"/>
                      </a:ext>
                    </a:extLst>
                  </wp:docPr>
                  <wp:cNvGraphicFramePr/>
                  <a:graphic xmlns:a="http://schemas.openxmlformats.org/drawingml/2006/main">
                    <a:graphicData uri="http://schemas.openxmlformats.org/drawingml/2006/picture">
                      <pic:pic xmlns:pic="http://schemas.openxmlformats.org/drawingml/2006/picture">
                        <pic:nvPicPr>
                          <pic:cNvPr id="2638" name="2215 Imagen" hidden="1">
                            <a:extLst>
                              <a:ext uri="{FF2B5EF4-FFF2-40B4-BE49-F238E27FC236}">
                                <a16:creationId xmlns:a16="http://schemas.microsoft.com/office/drawing/2014/main" id="{00000000-0008-0000-0200-00004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453B70" wp14:editId="1E7B4031">
                  <wp:simplePos x="0" y="0"/>
                  <wp:positionH relativeFrom="column">
                    <wp:posOffset>0</wp:posOffset>
                  </wp:positionH>
                  <wp:positionV relativeFrom="paragraph">
                    <wp:posOffset>9525</wp:posOffset>
                  </wp:positionV>
                  <wp:extent cx="9525" cy="123825"/>
                  <wp:effectExtent l="0" t="0" r="28575" b="9525"/>
                  <wp:wrapNone/>
                  <wp:docPr id="2639" name="Imagen 626" hidden="1">
                    <a:extLst xmlns:a="http://schemas.openxmlformats.org/drawingml/2006/main">
                      <a:ext uri="{FF2B5EF4-FFF2-40B4-BE49-F238E27FC236}">
                        <a16:creationId xmlns:a16="http://schemas.microsoft.com/office/drawing/2014/main" id="{00000000-0008-0000-0200-00004F0A0000}"/>
                      </a:ext>
                    </a:extLst>
                  </wp:docPr>
                  <wp:cNvGraphicFramePr/>
                  <a:graphic xmlns:a="http://schemas.openxmlformats.org/drawingml/2006/main">
                    <a:graphicData uri="http://schemas.openxmlformats.org/drawingml/2006/picture">
                      <pic:pic xmlns:pic="http://schemas.openxmlformats.org/drawingml/2006/picture">
                        <pic:nvPicPr>
                          <pic:cNvPr id="2639" name="2216 Imagen" hidden="1">
                            <a:extLst>
                              <a:ext uri="{FF2B5EF4-FFF2-40B4-BE49-F238E27FC236}">
                                <a16:creationId xmlns:a16="http://schemas.microsoft.com/office/drawing/2014/main" id="{00000000-0008-0000-0200-00004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05F666" wp14:editId="3B63593C">
                  <wp:simplePos x="0" y="0"/>
                  <wp:positionH relativeFrom="column">
                    <wp:posOffset>0</wp:posOffset>
                  </wp:positionH>
                  <wp:positionV relativeFrom="paragraph">
                    <wp:posOffset>9525</wp:posOffset>
                  </wp:positionV>
                  <wp:extent cx="9525" cy="123825"/>
                  <wp:effectExtent l="0" t="0" r="28575" b="9525"/>
                  <wp:wrapNone/>
                  <wp:docPr id="2640" name="Imagen 625" hidden="1">
                    <a:extLst xmlns:a="http://schemas.openxmlformats.org/drawingml/2006/main">
                      <a:ext uri="{FF2B5EF4-FFF2-40B4-BE49-F238E27FC236}">
                        <a16:creationId xmlns:a16="http://schemas.microsoft.com/office/drawing/2014/main" id="{00000000-0008-0000-0200-0000500A0000}"/>
                      </a:ext>
                    </a:extLst>
                  </wp:docPr>
                  <wp:cNvGraphicFramePr/>
                  <a:graphic xmlns:a="http://schemas.openxmlformats.org/drawingml/2006/main">
                    <a:graphicData uri="http://schemas.openxmlformats.org/drawingml/2006/picture">
                      <pic:pic xmlns:pic="http://schemas.openxmlformats.org/drawingml/2006/picture">
                        <pic:nvPicPr>
                          <pic:cNvPr id="2640" name="2217 Imagen" hidden="1">
                            <a:extLst>
                              <a:ext uri="{FF2B5EF4-FFF2-40B4-BE49-F238E27FC236}">
                                <a16:creationId xmlns:a16="http://schemas.microsoft.com/office/drawing/2014/main" id="{00000000-0008-0000-0200-00005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CAA889" wp14:editId="4A8F38E5">
                  <wp:simplePos x="0" y="0"/>
                  <wp:positionH relativeFrom="column">
                    <wp:posOffset>0</wp:posOffset>
                  </wp:positionH>
                  <wp:positionV relativeFrom="paragraph">
                    <wp:posOffset>9525</wp:posOffset>
                  </wp:positionV>
                  <wp:extent cx="9525" cy="123825"/>
                  <wp:effectExtent l="0" t="0" r="28575" b="9525"/>
                  <wp:wrapNone/>
                  <wp:docPr id="2641" name="Imagen 624" hidden="1">
                    <a:extLst xmlns:a="http://schemas.openxmlformats.org/drawingml/2006/main">
                      <a:ext uri="{FF2B5EF4-FFF2-40B4-BE49-F238E27FC236}">
                        <a16:creationId xmlns:a16="http://schemas.microsoft.com/office/drawing/2014/main" id="{00000000-0008-0000-0200-0000510A0000}"/>
                      </a:ext>
                    </a:extLst>
                  </wp:docPr>
                  <wp:cNvGraphicFramePr/>
                  <a:graphic xmlns:a="http://schemas.openxmlformats.org/drawingml/2006/main">
                    <a:graphicData uri="http://schemas.openxmlformats.org/drawingml/2006/picture">
                      <pic:pic xmlns:pic="http://schemas.openxmlformats.org/drawingml/2006/picture">
                        <pic:nvPicPr>
                          <pic:cNvPr id="2641" name="2218 Imagen" hidden="1">
                            <a:extLst>
                              <a:ext uri="{FF2B5EF4-FFF2-40B4-BE49-F238E27FC236}">
                                <a16:creationId xmlns:a16="http://schemas.microsoft.com/office/drawing/2014/main" id="{00000000-0008-0000-0200-00005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B03E73" wp14:editId="3792CE6B">
                  <wp:simplePos x="0" y="0"/>
                  <wp:positionH relativeFrom="column">
                    <wp:posOffset>0</wp:posOffset>
                  </wp:positionH>
                  <wp:positionV relativeFrom="paragraph">
                    <wp:posOffset>9525</wp:posOffset>
                  </wp:positionV>
                  <wp:extent cx="9525" cy="123825"/>
                  <wp:effectExtent l="0" t="0" r="28575" b="9525"/>
                  <wp:wrapNone/>
                  <wp:docPr id="2642" name="Imagen 623" hidden="1">
                    <a:extLst xmlns:a="http://schemas.openxmlformats.org/drawingml/2006/main">
                      <a:ext uri="{FF2B5EF4-FFF2-40B4-BE49-F238E27FC236}">
                        <a16:creationId xmlns:a16="http://schemas.microsoft.com/office/drawing/2014/main" id="{00000000-0008-0000-0200-0000520A0000}"/>
                      </a:ext>
                    </a:extLst>
                  </wp:docPr>
                  <wp:cNvGraphicFramePr/>
                  <a:graphic xmlns:a="http://schemas.openxmlformats.org/drawingml/2006/main">
                    <a:graphicData uri="http://schemas.openxmlformats.org/drawingml/2006/picture">
                      <pic:pic xmlns:pic="http://schemas.openxmlformats.org/drawingml/2006/picture">
                        <pic:nvPicPr>
                          <pic:cNvPr id="2642" name="2219 Imagen" hidden="1">
                            <a:extLst>
                              <a:ext uri="{FF2B5EF4-FFF2-40B4-BE49-F238E27FC236}">
                                <a16:creationId xmlns:a16="http://schemas.microsoft.com/office/drawing/2014/main" id="{00000000-0008-0000-0200-00005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58A1D6" wp14:editId="4C454383">
                  <wp:simplePos x="0" y="0"/>
                  <wp:positionH relativeFrom="column">
                    <wp:posOffset>0</wp:posOffset>
                  </wp:positionH>
                  <wp:positionV relativeFrom="paragraph">
                    <wp:posOffset>9525</wp:posOffset>
                  </wp:positionV>
                  <wp:extent cx="9525" cy="123825"/>
                  <wp:effectExtent l="0" t="0" r="28575" b="9525"/>
                  <wp:wrapNone/>
                  <wp:docPr id="2643" name="Imagen 622" hidden="1">
                    <a:extLst xmlns:a="http://schemas.openxmlformats.org/drawingml/2006/main">
                      <a:ext uri="{FF2B5EF4-FFF2-40B4-BE49-F238E27FC236}">
                        <a16:creationId xmlns:a16="http://schemas.microsoft.com/office/drawing/2014/main" id="{00000000-0008-0000-0200-0000530A0000}"/>
                      </a:ext>
                    </a:extLst>
                  </wp:docPr>
                  <wp:cNvGraphicFramePr/>
                  <a:graphic xmlns:a="http://schemas.openxmlformats.org/drawingml/2006/main">
                    <a:graphicData uri="http://schemas.openxmlformats.org/drawingml/2006/picture">
                      <pic:pic xmlns:pic="http://schemas.openxmlformats.org/drawingml/2006/picture">
                        <pic:nvPicPr>
                          <pic:cNvPr id="2643" name="2220 Imagen" hidden="1">
                            <a:extLst>
                              <a:ext uri="{FF2B5EF4-FFF2-40B4-BE49-F238E27FC236}">
                                <a16:creationId xmlns:a16="http://schemas.microsoft.com/office/drawing/2014/main" id="{00000000-0008-0000-0200-00005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456356" wp14:editId="56A0DDE8">
                  <wp:simplePos x="0" y="0"/>
                  <wp:positionH relativeFrom="column">
                    <wp:posOffset>0</wp:posOffset>
                  </wp:positionH>
                  <wp:positionV relativeFrom="paragraph">
                    <wp:posOffset>9525</wp:posOffset>
                  </wp:positionV>
                  <wp:extent cx="9525" cy="123825"/>
                  <wp:effectExtent l="0" t="0" r="28575" b="9525"/>
                  <wp:wrapNone/>
                  <wp:docPr id="2644" name="Imagen 621" hidden="1">
                    <a:extLst xmlns:a="http://schemas.openxmlformats.org/drawingml/2006/main">
                      <a:ext uri="{FF2B5EF4-FFF2-40B4-BE49-F238E27FC236}">
                        <a16:creationId xmlns:a16="http://schemas.microsoft.com/office/drawing/2014/main" id="{00000000-0008-0000-0200-0000540A0000}"/>
                      </a:ext>
                    </a:extLst>
                  </wp:docPr>
                  <wp:cNvGraphicFramePr/>
                  <a:graphic xmlns:a="http://schemas.openxmlformats.org/drawingml/2006/main">
                    <a:graphicData uri="http://schemas.openxmlformats.org/drawingml/2006/picture">
                      <pic:pic xmlns:pic="http://schemas.openxmlformats.org/drawingml/2006/picture">
                        <pic:nvPicPr>
                          <pic:cNvPr id="2644" name="2221 Imagen" hidden="1">
                            <a:extLst>
                              <a:ext uri="{FF2B5EF4-FFF2-40B4-BE49-F238E27FC236}">
                                <a16:creationId xmlns:a16="http://schemas.microsoft.com/office/drawing/2014/main" id="{00000000-0008-0000-0200-00005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00B6DB" wp14:editId="68833DF1">
                  <wp:simplePos x="0" y="0"/>
                  <wp:positionH relativeFrom="column">
                    <wp:posOffset>0</wp:posOffset>
                  </wp:positionH>
                  <wp:positionV relativeFrom="paragraph">
                    <wp:posOffset>9525</wp:posOffset>
                  </wp:positionV>
                  <wp:extent cx="9525" cy="123825"/>
                  <wp:effectExtent l="0" t="0" r="28575" b="9525"/>
                  <wp:wrapNone/>
                  <wp:docPr id="2645" name="Imagen 620" hidden="1">
                    <a:extLst xmlns:a="http://schemas.openxmlformats.org/drawingml/2006/main">
                      <a:ext uri="{FF2B5EF4-FFF2-40B4-BE49-F238E27FC236}">
                        <a16:creationId xmlns:a16="http://schemas.microsoft.com/office/drawing/2014/main" id="{00000000-0008-0000-0200-0000550A0000}"/>
                      </a:ext>
                    </a:extLst>
                  </wp:docPr>
                  <wp:cNvGraphicFramePr/>
                  <a:graphic xmlns:a="http://schemas.openxmlformats.org/drawingml/2006/main">
                    <a:graphicData uri="http://schemas.openxmlformats.org/drawingml/2006/picture">
                      <pic:pic xmlns:pic="http://schemas.openxmlformats.org/drawingml/2006/picture">
                        <pic:nvPicPr>
                          <pic:cNvPr id="2645" name="2222 Imagen" hidden="1">
                            <a:extLst>
                              <a:ext uri="{FF2B5EF4-FFF2-40B4-BE49-F238E27FC236}">
                                <a16:creationId xmlns:a16="http://schemas.microsoft.com/office/drawing/2014/main" id="{00000000-0008-0000-0200-00005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73B684" wp14:editId="3D24A173">
                  <wp:simplePos x="0" y="0"/>
                  <wp:positionH relativeFrom="column">
                    <wp:posOffset>0</wp:posOffset>
                  </wp:positionH>
                  <wp:positionV relativeFrom="paragraph">
                    <wp:posOffset>9525</wp:posOffset>
                  </wp:positionV>
                  <wp:extent cx="9525" cy="123825"/>
                  <wp:effectExtent l="0" t="0" r="28575" b="9525"/>
                  <wp:wrapNone/>
                  <wp:docPr id="2646" name="Imagen 619" hidden="1">
                    <a:extLst xmlns:a="http://schemas.openxmlformats.org/drawingml/2006/main">
                      <a:ext uri="{FF2B5EF4-FFF2-40B4-BE49-F238E27FC236}">
                        <a16:creationId xmlns:a16="http://schemas.microsoft.com/office/drawing/2014/main" id="{00000000-0008-0000-0200-0000560A0000}"/>
                      </a:ext>
                    </a:extLst>
                  </wp:docPr>
                  <wp:cNvGraphicFramePr/>
                  <a:graphic xmlns:a="http://schemas.openxmlformats.org/drawingml/2006/main">
                    <a:graphicData uri="http://schemas.openxmlformats.org/drawingml/2006/picture">
                      <pic:pic xmlns:pic="http://schemas.openxmlformats.org/drawingml/2006/picture">
                        <pic:nvPicPr>
                          <pic:cNvPr id="2646" name="2223 Imagen" hidden="1">
                            <a:extLst>
                              <a:ext uri="{FF2B5EF4-FFF2-40B4-BE49-F238E27FC236}">
                                <a16:creationId xmlns:a16="http://schemas.microsoft.com/office/drawing/2014/main" id="{00000000-0008-0000-0200-00005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2DC051" wp14:editId="44F53821">
                  <wp:simplePos x="0" y="0"/>
                  <wp:positionH relativeFrom="column">
                    <wp:posOffset>0</wp:posOffset>
                  </wp:positionH>
                  <wp:positionV relativeFrom="paragraph">
                    <wp:posOffset>9525</wp:posOffset>
                  </wp:positionV>
                  <wp:extent cx="9525" cy="123825"/>
                  <wp:effectExtent l="0" t="0" r="28575" b="9525"/>
                  <wp:wrapNone/>
                  <wp:docPr id="2647" name="Imagen 618" hidden="1">
                    <a:extLst xmlns:a="http://schemas.openxmlformats.org/drawingml/2006/main">
                      <a:ext uri="{FF2B5EF4-FFF2-40B4-BE49-F238E27FC236}">
                        <a16:creationId xmlns:a16="http://schemas.microsoft.com/office/drawing/2014/main" id="{00000000-0008-0000-0200-0000570A0000}"/>
                      </a:ext>
                    </a:extLst>
                  </wp:docPr>
                  <wp:cNvGraphicFramePr/>
                  <a:graphic xmlns:a="http://schemas.openxmlformats.org/drawingml/2006/main">
                    <a:graphicData uri="http://schemas.openxmlformats.org/drawingml/2006/picture">
                      <pic:pic xmlns:pic="http://schemas.openxmlformats.org/drawingml/2006/picture">
                        <pic:nvPicPr>
                          <pic:cNvPr id="2647" name="2224 Imagen" hidden="1">
                            <a:extLst>
                              <a:ext uri="{FF2B5EF4-FFF2-40B4-BE49-F238E27FC236}">
                                <a16:creationId xmlns:a16="http://schemas.microsoft.com/office/drawing/2014/main" id="{00000000-0008-0000-0200-00005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37BF84" wp14:editId="7036F665">
                  <wp:simplePos x="0" y="0"/>
                  <wp:positionH relativeFrom="column">
                    <wp:posOffset>0</wp:posOffset>
                  </wp:positionH>
                  <wp:positionV relativeFrom="paragraph">
                    <wp:posOffset>9525</wp:posOffset>
                  </wp:positionV>
                  <wp:extent cx="9525" cy="123825"/>
                  <wp:effectExtent l="0" t="0" r="28575" b="9525"/>
                  <wp:wrapNone/>
                  <wp:docPr id="2648" name="Imagen 617" hidden="1">
                    <a:extLst xmlns:a="http://schemas.openxmlformats.org/drawingml/2006/main">
                      <a:ext uri="{FF2B5EF4-FFF2-40B4-BE49-F238E27FC236}">
                        <a16:creationId xmlns:a16="http://schemas.microsoft.com/office/drawing/2014/main" id="{00000000-0008-0000-0200-0000580A0000}"/>
                      </a:ext>
                    </a:extLst>
                  </wp:docPr>
                  <wp:cNvGraphicFramePr/>
                  <a:graphic xmlns:a="http://schemas.openxmlformats.org/drawingml/2006/main">
                    <a:graphicData uri="http://schemas.openxmlformats.org/drawingml/2006/picture">
                      <pic:pic xmlns:pic="http://schemas.openxmlformats.org/drawingml/2006/picture">
                        <pic:nvPicPr>
                          <pic:cNvPr id="2648" name="2225 Imagen" hidden="1">
                            <a:extLst>
                              <a:ext uri="{FF2B5EF4-FFF2-40B4-BE49-F238E27FC236}">
                                <a16:creationId xmlns:a16="http://schemas.microsoft.com/office/drawing/2014/main" id="{00000000-0008-0000-0200-00005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BAE77F" wp14:editId="28F99369">
                  <wp:simplePos x="0" y="0"/>
                  <wp:positionH relativeFrom="column">
                    <wp:posOffset>0</wp:posOffset>
                  </wp:positionH>
                  <wp:positionV relativeFrom="paragraph">
                    <wp:posOffset>9525</wp:posOffset>
                  </wp:positionV>
                  <wp:extent cx="9525" cy="123825"/>
                  <wp:effectExtent l="0" t="0" r="28575" b="9525"/>
                  <wp:wrapNone/>
                  <wp:docPr id="2649" name="Imagen 616" hidden="1">
                    <a:extLst xmlns:a="http://schemas.openxmlformats.org/drawingml/2006/main">
                      <a:ext uri="{FF2B5EF4-FFF2-40B4-BE49-F238E27FC236}">
                        <a16:creationId xmlns:a16="http://schemas.microsoft.com/office/drawing/2014/main" id="{00000000-0008-0000-0200-0000590A0000}"/>
                      </a:ext>
                    </a:extLst>
                  </wp:docPr>
                  <wp:cNvGraphicFramePr/>
                  <a:graphic xmlns:a="http://schemas.openxmlformats.org/drawingml/2006/main">
                    <a:graphicData uri="http://schemas.openxmlformats.org/drawingml/2006/picture">
                      <pic:pic xmlns:pic="http://schemas.openxmlformats.org/drawingml/2006/picture">
                        <pic:nvPicPr>
                          <pic:cNvPr id="2649" name="2226 Imagen" hidden="1">
                            <a:extLst>
                              <a:ext uri="{FF2B5EF4-FFF2-40B4-BE49-F238E27FC236}">
                                <a16:creationId xmlns:a16="http://schemas.microsoft.com/office/drawing/2014/main" id="{00000000-0008-0000-0200-00005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4FC3FC" wp14:editId="5D906AF0">
                  <wp:simplePos x="0" y="0"/>
                  <wp:positionH relativeFrom="column">
                    <wp:posOffset>0</wp:posOffset>
                  </wp:positionH>
                  <wp:positionV relativeFrom="paragraph">
                    <wp:posOffset>9525</wp:posOffset>
                  </wp:positionV>
                  <wp:extent cx="9525" cy="123825"/>
                  <wp:effectExtent l="0" t="0" r="28575" b="9525"/>
                  <wp:wrapNone/>
                  <wp:docPr id="2650" name="Imagen 615" hidden="1">
                    <a:extLst xmlns:a="http://schemas.openxmlformats.org/drawingml/2006/main">
                      <a:ext uri="{FF2B5EF4-FFF2-40B4-BE49-F238E27FC236}">
                        <a16:creationId xmlns:a16="http://schemas.microsoft.com/office/drawing/2014/main" id="{00000000-0008-0000-0200-00005A0A0000}"/>
                      </a:ext>
                    </a:extLst>
                  </wp:docPr>
                  <wp:cNvGraphicFramePr/>
                  <a:graphic xmlns:a="http://schemas.openxmlformats.org/drawingml/2006/main">
                    <a:graphicData uri="http://schemas.openxmlformats.org/drawingml/2006/picture">
                      <pic:pic xmlns:pic="http://schemas.openxmlformats.org/drawingml/2006/picture">
                        <pic:nvPicPr>
                          <pic:cNvPr id="2650" name="2227 Imagen" hidden="1">
                            <a:extLst>
                              <a:ext uri="{FF2B5EF4-FFF2-40B4-BE49-F238E27FC236}">
                                <a16:creationId xmlns:a16="http://schemas.microsoft.com/office/drawing/2014/main" id="{00000000-0008-0000-0200-00005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1E7402" wp14:editId="0FF4B4E5">
                  <wp:simplePos x="0" y="0"/>
                  <wp:positionH relativeFrom="column">
                    <wp:posOffset>0</wp:posOffset>
                  </wp:positionH>
                  <wp:positionV relativeFrom="paragraph">
                    <wp:posOffset>9525</wp:posOffset>
                  </wp:positionV>
                  <wp:extent cx="9525" cy="123825"/>
                  <wp:effectExtent l="0" t="0" r="28575" b="9525"/>
                  <wp:wrapNone/>
                  <wp:docPr id="2651" name="Imagen 614" hidden="1">
                    <a:extLst xmlns:a="http://schemas.openxmlformats.org/drawingml/2006/main">
                      <a:ext uri="{FF2B5EF4-FFF2-40B4-BE49-F238E27FC236}">
                        <a16:creationId xmlns:a16="http://schemas.microsoft.com/office/drawing/2014/main" id="{00000000-0008-0000-0200-00005B0A0000}"/>
                      </a:ext>
                    </a:extLst>
                  </wp:docPr>
                  <wp:cNvGraphicFramePr/>
                  <a:graphic xmlns:a="http://schemas.openxmlformats.org/drawingml/2006/main">
                    <a:graphicData uri="http://schemas.openxmlformats.org/drawingml/2006/picture">
                      <pic:pic xmlns:pic="http://schemas.openxmlformats.org/drawingml/2006/picture">
                        <pic:nvPicPr>
                          <pic:cNvPr id="2651" name="2228 Imagen" hidden="1">
                            <a:extLst>
                              <a:ext uri="{FF2B5EF4-FFF2-40B4-BE49-F238E27FC236}">
                                <a16:creationId xmlns:a16="http://schemas.microsoft.com/office/drawing/2014/main" id="{00000000-0008-0000-0200-00005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556C49" wp14:editId="4D97260B">
                  <wp:simplePos x="0" y="0"/>
                  <wp:positionH relativeFrom="column">
                    <wp:posOffset>0</wp:posOffset>
                  </wp:positionH>
                  <wp:positionV relativeFrom="paragraph">
                    <wp:posOffset>9525</wp:posOffset>
                  </wp:positionV>
                  <wp:extent cx="9525" cy="123825"/>
                  <wp:effectExtent l="0" t="0" r="28575" b="9525"/>
                  <wp:wrapNone/>
                  <wp:docPr id="2652" name="Imagen 613" hidden="1">
                    <a:extLst xmlns:a="http://schemas.openxmlformats.org/drawingml/2006/main">
                      <a:ext uri="{FF2B5EF4-FFF2-40B4-BE49-F238E27FC236}">
                        <a16:creationId xmlns:a16="http://schemas.microsoft.com/office/drawing/2014/main" id="{00000000-0008-0000-0200-00005C0A0000}"/>
                      </a:ext>
                    </a:extLst>
                  </wp:docPr>
                  <wp:cNvGraphicFramePr/>
                  <a:graphic xmlns:a="http://schemas.openxmlformats.org/drawingml/2006/main">
                    <a:graphicData uri="http://schemas.openxmlformats.org/drawingml/2006/picture">
                      <pic:pic xmlns:pic="http://schemas.openxmlformats.org/drawingml/2006/picture">
                        <pic:nvPicPr>
                          <pic:cNvPr id="2652" name="2229 Imagen" hidden="1">
                            <a:extLst>
                              <a:ext uri="{FF2B5EF4-FFF2-40B4-BE49-F238E27FC236}">
                                <a16:creationId xmlns:a16="http://schemas.microsoft.com/office/drawing/2014/main" id="{00000000-0008-0000-0200-00005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27F439" wp14:editId="5FC388AF">
                  <wp:simplePos x="0" y="0"/>
                  <wp:positionH relativeFrom="column">
                    <wp:posOffset>0</wp:posOffset>
                  </wp:positionH>
                  <wp:positionV relativeFrom="paragraph">
                    <wp:posOffset>9525</wp:posOffset>
                  </wp:positionV>
                  <wp:extent cx="9525" cy="123825"/>
                  <wp:effectExtent l="0" t="0" r="28575" b="9525"/>
                  <wp:wrapNone/>
                  <wp:docPr id="2653" name="Imagen 612" hidden="1">
                    <a:extLst xmlns:a="http://schemas.openxmlformats.org/drawingml/2006/main">
                      <a:ext uri="{FF2B5EF4-FFF2-40B4-BE49-F238E27FC236}">
                        <a16:creationId xmlns:a16="http://schemas.microsoft.com/office/drawing/2014/main" id="{00000000-0008-0000-0200-00005D0A0000}"/>
                      </a:ext>
                    </a:extLst>
                  </wp:docPr>
                  <wp:cNvGraphicFramePr/>
                  <a:graphic xmlns:a="http://schemas.openxmlformats.org/drawingml/2006/main">
                    <a:graphicData uri="http://schemas.openxmlformats.org/drawingml/2006/picture">
                      <pic:pic xmlns:pic="http://schemas.openxmlformats.org/drawingml/2006/picture">
                        <pic:nvPicPr>
                          <pic:cNvPr id="2653" name="2230 Imagen" hidden="1">
                            <a:extLst>
                              <a:ext uri="{FF2B5EF4-FFF2-40B4-BE49-F238E27FC236}">
                                <a16:creationId xmlns:a16="http://schemas.microsoft.com/office/drawing/2014/main" id="{00000000-0008-0000-0200-00005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D12865" wp14:editId="6ECFA043">
                  <wp:simplePos x="0" y="0"/>
                  <wp:positionH relativeFrom="column">
                    <wp:posOffset>0</wp:posOffset>
                  </wp:positionH>
                  <wp:positionV relativeFrom="paragraph">
                    <wp:posOffset>9525</wp:posOffset>
                  </wp:positionV>
                  <wp:extent cx="9525" cy="123825"/>
                  <wp:effectExtent l="0" t="0" r="28575" b="9525"/>
                  <wp:wrapNone/>
                  <wp:docPr id="2654" name="Imagen 611" hidden="1">
                    <a:extLst xmlns:a="http://schemas.openxmlformats.org/drawingml/2006/main">
                      <a:ext uri="{FF2B5EF4-FFF2-40B4-BE49-F238E27FC236}">
                        <a16:creationId xmlns:a16="http://schemas.microsoft.com/office/drawing/2014/main" id="{00000000-0008-0000-0200-00005E0A0000}"/>
                      </a:ext>
                    </a:extLst>
                  </wp:docPr>
                  <wp:cNvGraphicFramePr/>
                  <a:graphic xmlns:a="http://schemas.openxmlformats.org/drawingml/2006/main">
                    <a:graphicData uri="http://schemas.openxmlformats.org/drawingml/2006/picture">
                      <pic:pic xmlns:pic="http://schemas.openxmlformats.org/drawingml/2006/picture">
                        <pic:nvPicPr>
                          <pic:cNvPr id="2654" name="2231 Imagen" hidden="1">
                            <a:extLst>
                              <a:ext uri="{FF2B5EF4-FFF2-40B4-BE49-F238E27FC236}">
                                <a16:creationId xmlns:a16="http://schemas.microsoft.com/office/drawing/2014/main" id="{00000000-0008-0000-0200-00005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075D92" wp14:editId="4AEBE0E6">
                  <wp:simplePos x="0" y="0"/>
                  <wp:positionH relativeFrom="column">
                    <wp:posOffset>0</wp:posOffset>
                  </wp:positionH>
                  <wp:positionV relativeFrom="paragraph">
                    <wp:posOffset>9525</wp:posOffset>
                  </wp:positionV>
                  <wp:extent cx="9525" cy="123825"/>
                  <wp:effectExtent l="0" t="0" r="28575" b="9525"/>
                  <wp:wrapNone/>
                  <wp:docPr id="2655" name="Imagen 610" hidden="1">
                    <a:extLst xmlns:a="http://schemas.openxmlformats.org/drawingml/2006/main">
                      <a:ext uri="{FF2B5EF4-FFF2-40B4-BE49-F238E27FC236}">
                        <a16:creationId xmlns:a16="http://schemas.microsoft.com/office/drawing/2014/main" id="{00000000-0008-0000-0200-00005F0A0000}"/>
                      </a:ext>
                    </a:extLst>
                  </wp:docPr>
                  <wp:cNvGraphicFramePr/>
                  <a:graphic xmlns:a="http://schemas.openxmlformats.org/drawingml/2006/main">
                    <a:graphicData uri="http://schemas.openxmlformats.org/drawingml/2006/picture">
                      <pic:pic xmlns:pic="http://schemas.openxmlformats.org/drawingml/2006/picture">
                        <pic:nvPicPr>
                          <pic:cNvPr id="2655" name="2232 Imagen" hidden="1">
                            <a:extLst>
                              <a:ext uri="{FF2B5EF4-FFF2-40B4-BE49-F238E27FC236}">
                                <a16:creationId xmlns:a16="http://schemas.microsoft.com/office/drawing/2014/main" id="{00000000-0008-0000-0200-00005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9D6A53" wp14:editId="05D37463">
                  <wp:simplePos x="0" y="0"/>
                  <wp:positionH relativeFrom="column">
                    <wp:posOffset>0</wp:posOffset>
                  </wp:positionH>
                  <wp:positionV relativeFrom="paragraph">
                    <wp:posOffset>9525</wp:posOffset>
                  </wp:positionV>
                  <wp:extent cx="9525" cy="123825"/>
                  <wp:effectExtent l="0" t="0" r="28575" b="9525"/>
                  <wp:wrapNone/>
                  <wp:docPr id="2656" name="Imagen 609" hidden="1">
                    <a:extLst xmlns:a="http://schemas.openxmlformats.org/drawingml/2006/main">
                      <a:ext uri="{FF2B5EF4-FFF2-40B4-BE49-F238E27FC236}">
                        <a16:creationId xmlns:a16="http://schemas.microsoft.com/office/drawing/2014/main" id="{00000000-0008-0000-0200-0000600A0000}"/>
                      </a:ext>
                    </a:extLst>
                  </wp:docPr>
                  <wp:cNvGraphicFramePr/>
                  <a:graphic xmlns:a="http://schemas.openxmlformats.org/drawingml/2006/main">
                    <a:graphicData uri="http://schemas.openxmlformats.org/drawingml/2006/picture">
                      <pic:pic xmlns:pic="http://schemas.openxmlformats.org/drawingml/2006/picture">
                        <pic:nvPicPr>
                          <pic:cNvPr id="2656" name="2187 Imagen" hidden="1">
                            <a:extLst>
                              <a:ext uri="{FF2B5EF4-FFF2-40B4-BE49-F238E27FC236}">
                                <a16:creationId xmlns:a16="http://schemas.microsoft.com/office/drawing/2014/main" id="{00000000-0008-0000-0200-00006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04EC84" wp14:editId="34BD0660">
                  <wp:simplePos x="0" y="0"/>
                  <wp:positionH relativeFrom="column">
                    <wp:posOffset>0</wp:posOffset>
                  </wp:positionH>
                  <wp:positionV relativeFrom="paragraph">
                    <wp:posOffset>9525</wp:posOffset>
                  </wp:positionV>
                  <wp:extent cx="9525" cy="123825"/>
                  <wp:effectExtent l="0" t="0" r="28575" b="9525"/>
                  <wp:wrapNone/>
                  <wp:docPr id="2657" name="Imagen 608" hidden="1">
                    <a:extLst xmlns:a="http://schemas.openxmlformats.org/drawingml/2006/main">
                      <a:ext uri="{FF2B5EF4-FFF2-40B4-BE49-F238E27FC236}">
                        <a16:creationId xmlns:a16="http://schemas.microsoft.com/office/drawing/2014/main" id="{00000000-0008-0000-0200-0000610A0000}"/>
                      </a:ext>
                    </a:extLst>
                  </wp:docPr>
                  <wp:cNvGraphicFramePr/>
                  <a:graphic xmlns:a="http://schemas.openxmlformats.org/drawingml/2006/main">
                    <a:graphicData uri="http://schemas.openxmlformats.org/drawingml/2006/picture">
                      <pic:pic xmlns:pic="http://schemas.openxmlformats.org/drawingml/2006/picture">
                        <pic:nvPicPr>
                          <pic:cNvPr id="2657" name="2198 Imagen" hidden="1">
                            <a:extLst>
                              <a:ext uri="{FF2B5EF4-FFF2-40B4-BE49-F238E27FC236}">
                                <a16:creationId xmlns:a16="http://schemas.microsoft.com/office/drawing/2014/main" id="{00000000-0008-0000-0200-00006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F228E4" wp14:editId="0B49D426">
                  <wp:simplePos x="0" y="0"/>
                  <wp:positionH relativeFrom="column">
                    <wp:posOffset>0</wp:posOffset>
                  </wp:positionH>
                  <wp:positionV relativeFrom="paragraph">
                    <wp:posOffset>9525</wp:posOffset>
                  </wp:positionV>
                  <wp:extent cx="9525" cy="123825"/>
                  <wp:effectExtent l="0" t="0" r="28575" b="9525"/>
                  <wp:wrapNone/>
                  <wp:docPr id="2658" name="Imagen 607" hidden="1">
                    <a:extLst xmlns:a="http://schemas.openxmlformats.org/drawingml/2006/main">
                      <a:ext uri="{FF2B5EF4-FFF2-40B4-BE49-F238E27FC236}">
                        <a16:creationId xmlns:a16="http://schemas.microsoft.com/office/drawing/2014/main" id="{00000000-0008-0000-0200-0000620A0000}"/>
                      </a:ext>
                    </a:extLst>
                  </wp:docPr>
                  <wp:cNvGraphicFramePr/>
                  <a:graphic xmlns:a="http://schemas.openxmlformats.org/drawingml/2006/main">
                    <a:graphicData uri="http://schemas.openxmlformats.org/drawingml/2006/picture">
                      <pic:pic xmlns:pic="http://schemas.openxmlformats.org/drawingml/2006/picture">
                        <pic:nvPicPr>
                          <pic:cNvPr id="2658" name="2199 Imagen" hidden="1">
                            <a:extLst>
                              <a:ext uri="{FF2B5EF4-FFF2-40B4-BE49-F238E27FC236}">
                                <a16:creationId xmlns:a16="http://schemas.microsoft.com/office/drawing/2014/main" id="{00000000-0008-0000-0200-00006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17A1B9" wp14:editId="04C561DD">
                  <wp:simplePos x="0" y="0"/>
                  <wp:positionH relativeFrom="column">
                    <wp:posOffset>0</wp:posOffset>
                  </wp:positionH>
                  <wp:positionV relativeFrom="paragraph">
                    <wp:posOffset>9525</wp:posOffset>
                  </wp:positionV>
                  <wp:extent cx="9525" cy="123825"/>
                  <wp:effectExtent l="0" t="0" r="28575" b="9525"/>
                  <wp:wrapNone/>
                  <wp:docPr id="2659" name="Imagen 606" hidden="1">
                    <a:extLst xmlns:a="http://schemas.openxmlformats.org/drawingml/2006/main">
                      <a:ext uri="{FF2B5EF4-FFF2-40B4-BE49-F238E27FC236}">
                        <a16:creationId xmlns:a16="http://schemas.microsoft.com/office/drawing/2014/main" id="{00000000-0008-0000-0200-0000630A0000}"/>
                      </a:ext>
                    </a:extLst>
                  </wp:docPr>
                  <wp:cNvGraphicFramePr/>
                  <a:graphic xmlns:a="http://schemas.openxmlformats.org/drawingml/2006/main">
                    <a:graphicData uri="http://schemas.openxmlformats.org/drawingml/2006/picture">
                      <pic:pic xmlns:pic="http://schemas.openxmlformats.org/drawingml/2006/picture">
                        <pic:nvPicPr>
                          <pic:cNvPr id="2659" name="2200 Imagen" hidden="1">
                            <a:extLst>
                              <a:ext uri="{FF2B5EF4-FFF2-40B4-BE49-F238E27FC236}">
                                <a16:creationId xmlns:a16="http://schemas.microsoft.com/office/drawing/2014/main" id="{00000000-0008-0000-0200-00006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A40974" wp14:editId="6BDD4B70">
                  <wp:simplePos x="0" y="0"/>
                  <wp:positionH relativeFrom="column">
                    <wp:posOffset>0</wp:posOffset>
                  </wp:positionH>
                  <wp:positionV relativeFrom="paragraph">
                    <wp:posOffset>9525</wp:posOffset>
                  </wp:positionV>
                  <wp:extent cx="9525" cy="123825"/>
                  <wp:effectExtent l="0" t="0" r="28575" b="9525"/>
                  <wp:wrapNone/>
                  <wp:docPr id="2660" name="Imagen 605" hidden="1">
                    <a:extLst xmlns:a="http://schemas.openxmlformats.org/drawingml/2006/main">
                      <a:ext uri="{FF2B5EF4-FFF2-40B4-BE49-F238E27FC236}">
                        <a16:creationId xmlns:a16="http://schemas.microsoft.com/office/drawing/2014/main" id="{00000000-0008-0000-0200-0000640A0000}"/>
                      </a:ext>
                    </a:extLst>
                  </wp:docPr>
                  <wp:cNvGraphicFramePr/>
                  <a:graphic xmlns:a="http://schemas.openxmlformats.org/drawingml/2006/main">
                    <a:graphicData uri="http://schemas.openxmlformats.org/drawingml/2006/picture">
                      <pic:pic xmlns:pic="http://schemas.openxmlformats.org/drawingml/2006/picture">
                        <pic:nvPicPr>
                          <pic:cNvPr id="2660" name="2201 Imagen" hidden="1">
                            <a:extLst>
                              <a:ext uri="{FF2B5EF4-FFF2-40B4-BE49-F238E27FC236}">
                                <a16:creationId xmlns:a16="http://schemas.microsoft.com/office/drawing/2014/main" id="{00000000-0008-0000-0200-00006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0B7969" wp14:editId="60C022C8">
                  <wp:simplePos x="0" y="0"/>
                  <wp:positionH relativeFrom="column">
                    <wp:posOffset>0</wp:posOffset>
                  </wp:positionH>
                  <wp:positionV relativeFrom="paragraph">
                    <wp:posOffset>9525</wp:posOffset>
                  </wp:positionV>
                  <wp:extent cx="9525" cy="123825"/>
                  <wp:effectExtent l="0" t="0" r="28575" b="9525"/>
                  <wp:wrapNone/>
                  <wp:docPr id="2661" name="Imagen 604" hidden="1">
                    <a:extLst xmlns:a="http://schemas.openxmlformats.org/drawingml/2006/main">
                      <a:ext uri="{FF2B5EF4-FFF2-40B4-BE49-F238E27FC236}">
                        <a16:creationId xmlns:a16="http://schemas.microsoft.com/office/drawing/2014/main" id="{00000000-0008-0000-0200-0000650A0000}"/>
                      </a:ext>
                    </a:extLst>
                  </wp:docPr>
                  <wp:cNvGraphicFramePr/>
                  <a:graphic xmlns:a="http://schemas.openxmlformats.org/drawingml/2006/main">
                    <a:graphicData uri="http://schemas.openxmlformats.org/drawingml/2006/picture">
                      <pic:pic xmlns:pic="http://schemas.openxmlformats.org/drawingml/2006/picture">
                        <pic:nvPicPr>
                          <pic:cNvPr id="2661" name="2202 Imagen" hidden="1">
                            <a:extLst>
                              <a:ext uri="{FF2B5EF4-FFF2-40B4-BE49-F238E27FC236}">
                                <a16:creationId xmlns:a16="http://schemas.microsoft.com/office/drawing/2014/main" id="{00000000-0008-0000-0200-00006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3D9BEC" wp14:editId="094D1A3F">
                  <wp:simplePos x="0" y="0"/>
                  <wp:positionH relativeFrom="column">
                    <wp:posOffset>0</wp:posOffset>
                  </wp:positionH>
                  <wp:positionV relativeFrom="paragraph">
                    <wp:posOffset>9525</wp:posOffset>
                  </wp:positionV>
                  <wp:extent cx="9525" cy="123825"/>
                  <wp:effectExtent l="0" t="0" r="28575" b="9525"/>
                  <wp:wrapNone/>
                  <wp:docPr id="2662" name="Imagen 603" hidden="1">
                    <a:extLst xmlns:a="http://schemas.openxmlformats.org/drawingml/2006/main">
                      <a:ext uri="{FF2B5EF4-FFF2-40B4-BE49-F238E27FC236}">
                        <a16:creationId xmlns:a16="http://schemas.microsoft.com/office/drawing/2014/main" id="{00000000-0008-0000-0200-0000660A0000}"/>
                      </a:ext>
                    </a:extLst>
                  </wp:docPr>
                  <wp:cNvGraphicFramePr/>
                  <a:graphic xmlns:a="http://schemas.openxmlformats.org/drawingml/2006/main">
                    <a:graphicData uri="http://schemas.openxmlformats.org/drawingml/2006/picture">
                      <pic:pic xmlns:pic="http://schemas.openxmlformats.org/drawingml/2006/picture">
                        <pic:nvPicPr>
                          <pic:cNvPr id="2662" name="2203 Imagen" hidden="1">
                            <a:extLst>
                              <a:ext uri="{FF2B5EF4-FFF2-40B4-BE49-F238E27FC236}">
                                <a16:creationId xmlns:a16="http://schemas.microsoft.com/office/drawing/2014/main" id="{00000000-0008-0000-0200-00006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9359FE" wp14:editId="5A18E58D">
                  <wp:simplePos x="0" y="0"/>
                  <wp:positionH relativeFrom="column">
                    <wp:posOffset>0</wp:posOffset>
                  </wp:positionH>
                  <wp:positionV relativeFrom="paragraph">
                    <wp:posOffset>9525</wp:posOffset>
                  </wp:positionV>
                  <wp:extent cx="9525" cy="123825"/>
                  <wp:effectExtent l="0" t="0" r="28575" b="9525"/>
                  <wp:wrapNone/>
                  <wp:docPr id="2663" name="Imagen 602" hidden="1">
                    <a:extLst xmlns:a="http://schemas.openxmlformats.org/drawingml/2006/main">
                      <a:ext uri="{FF2B5EF4-FFF2-40B4-BE49-F238E27FC236}">
                        <a16:creationId xmlns:a16="http://schemas.microsoft.com/office/drawing/2014/main" id="{00000000-0008-0000-0200-0000670A0000}"/>
                      </a:ext>
                    </a:extLst>
                  </wp:docPr>
                  <wp:cNvGraphicFramePr/>
                  <a:graphic xmlns:a="http://schemas.openxmlformats.org/drawingml/2006/main">
                    <a:graphicData uri="http://schemas.openxmlformats.org/drawingml/2006/picture">
                      <pic:pic xmlns:pic="http://schemas.openxmlformats.org/drawingml/2006/picture">
                        <pic:nvPicPr>
                          <pic:cNvPr id="2663" name="2204 Imagen" hidden="1">
                            <a:extLst>
                              <a:ext uri="{FF2B5EF4-FFF2-40B4-BE49-F238E27FC236}">
                                <a16:creationId xmlns:a16="http://schemas.microsoft.com/office/drawing/2014/main" id="{00000000-0008-0000-0200-00006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F03407" wp14:editId="6D7A3364">
                  <wp:simplePos x="0" y="0"/>
                  <wp:positionH relativeFrom="column">
                    <wp:posOffset>0</wp:posOffset>
                  </wp:positionH>
                  <wp:positionV relativeFrom="paragraph">
                    <wp:posOffset>9525</wp:posOffset>
                  </wp:positionV>
                  <wp:extent cx="9525" cy="123825"/>
                  <wp:effectExtent l="0" t="0" r="28575" b="9525"/>
                  <wp:wrapNone/>
                  <wp:docPr id="2664" name="Imagen 601" hidden="1">
                    <a:extLst xmlns:a="http://schemas.openxmlformats.org/drawingml/2006/main">
                      <a:ext uri="{FF2B5EF4-FFF2-40B4-BE49-F238E27FC236}">
                        <a16:creationId xmlns:a16="http://schemas.microsoft.com/office/drawing/2014/main" id="{00000000-0008-0000-0200-0000680A0000}"/>
                      </a:ext>
                    </a:extLst>
                  </wp:docPr>
                  <wp:cNvGraphicFramePr/>
                  <a:graphic xmlns:a="http://schemas.openxmlformats.org/drawingml/2006/main">
                    <a:graphicData uri="http://schemas.openxmlformats.org/drawingml/2006/picture">
                      <pic:pic xmlns:pic="http://schemas.openxmlformats.org/drawingml/2006/picture">
                        <pic:nvPicPr>
                          <pic:cNvPr id="2664" name="2205 Imagen" hidden="1">
                            <a:extLst>
                              <a:ext uri="{FF2B5EF4-FFF2-40B4-BE49-F238E27FC236}">
                                <a16:creationId xmlns:a16="http://schemas.microsoft.com/office/drawing/2014/main" id="{00000000-0008-0000-0200-00006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08A059" wp14:editId="53A68D40">
                  <wp:simplePos x="0" y="0"/>
                  <wp:positionH relativeFrom="column">
                    <wp:posOffset>0</wp:posOffset>
                  </wp:positionH>
                  <wp:positionV relativeFrom="paragraph">
                    <wp:posOffset>9525</wp:posOffset>
                  </wp:positionV>
                  <wp:extent cx="9525" cy="123825"/>
                  <wp:effectExtent l="0" t="0" r="28575" b="9525"/>
                  <wp:wrapNone/>
                  <wp:docPr id="2665" name="Imagen 600" hidden="1">
                    <a:extLst xmlns:a="http://schemas.openxmlformats.org/drawingml/2006/main">
                      <a:ext uri="{FF2B5EF4-FFF2-40B4-BE49-F238E27FC236}">
                        <a16:creationId xmlns:a16="http://schemas.microsoft.com/office/drawing/2014/main" id="{00000000-0008-0000-0200-0000690A0000}"/>
                      </a:ext>
                    </a:extLst>
                  </wp:docPr>
                  <wp:cNvGraphicFramePr/>
                  <a:graphic xmlns:a="http://schemas.openxmlformats.org/drawingml/2006/main">
                    <a:graphicData uri="http://schemas.openxmlformats.org/drawingml/2006/picture">
                      <pic:pic xmlns:pic="http://schemas.openxmlformats.org/drawingml/2006/picture">
                        <pic:nvPicPr>
                          <pic:cNvPr id="2665" name="2206 Imagen" hidden="1">
                            <a:extLst>
                              <a:ext uri="{FF2B5EF4-FFF2-40B4-BE49-F238E27FC236}">
                                <a16:creationId xmlns:a16="http://schemas.microsoft.com/office/drawing/2014/main" id="{00000000-0008-0000-0200-00006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FC4BD4" wp14:editId="1477729C">
                  <wp:simplePos x="0" y="0"/>
                  <wp:positionH relativeFrom="column">
                    <wp:posOffset>0</wp:posOffset>
                  </wp:positionH>
                  <wp:positionV relativeFrom="paragraph">
                    <wp:posOffset>9525</wp:posOffset>
                  </wp:positionV>
                  <wp:extent cx="9525" cy="123825"/>
                  <wp:effectExtent l="0" t="0" r="28575" b="9525"/>
                  <wp:wrapNone/>
                  <wp:docPr id="2666" name="Imagen 599" hidden="1">
                    <a:extLst xmlns:a="http://schemas.openxmlformats.org/drawingml/2006/main">
                      <a:ext uri="{FF2B5EF4-FFF2-40B4-BE49-F238E27FC236}">
                        <a16:creationId xmlns:a16="http://schemas.microsoft.com/office/drawing/2014/main" id="{00000000-0008-0000-0200-00006A0A0000}"/>
                      </a:ext>
                    </a:extLst>
                  </wp:docPr>
                  <wp:cNvGraphicFramePr/>
                  <a:graphic xmlns:a="http://schemas.openxmlformats.org/drawingml/2006/main">
                    <a:graphicData uri="http://schemas.openxmlformats.org/drawingml/2006/picture">
                      <pic:pic xmlns:pic="http://schemas.openxmlformats.org/drawingml/2006/picture">
                        <pic:nvPicPr>
                          <pic:cNvPr id="2666" name="2207 Imagen" hidden="1">
                            <a:extLst>
                              <a:ext uri="{FF2B5EF4-FFF2-40B4-BE49-F238E27FC236}">
                                <a16:creationId xmlns:a16="http://schemas.microsoft.com/office/drawing/2014/main" id="{00000000-0008-0000-0200-00006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F5C128" wp14:editId="157F2371">
                  <wp:simplePos x="0" y="0"/>
                  <wp:positionH relativeFrom="column">
                    <wp:posOffset>0</wp:posOffset>
                  </wp:positionH>
                  <wp:positionV relativeFrom="paragraph">
                    <wp:posOffset>9525</wp:posOffset>
                  </wp:positionV>
                  <wp:extent cx="9525" cy="123825"/>
                  <wp:effectExtent l="0" t="0" r="28575" b="9525"/>
                  <wp:wrapNone/>
                  <wp:docPr id="2667" name="Imagen 598" hidden="1">
                    <a:extLst xmlns:a="http://schemas.openxmlformats.org/drawingml/2006/main">
                      <a:ext uri="{FF2B5EF4-FFF2-40B4-BE49-F238E27FC236}">
                        <a16:creationId xmlns:a16="http://schemas.microsoft.com/office/drawing/2014/main" id="{00000000-0008-0000-0200-00006B0A0000}"/>
                      </a:ext>
                    </a:extLst>
                  </wp:docPr>
                  <wp:cNvGraphicFramePr/>
                  <a:graphic xmlns:a="http://schemas.openxmlformats.org/drawingml/2006/main">
                    <a:graphicData uri="http://schemas.openxmlformats.org/drawingml/2006/picture">
                      <pic:pic xmlns:pic="http://schemas.openxmlformats.org/drawingml/2006/picture">
                        <pic:nvPicPr>
                          <pic:cNvPr id="2667" name="2208 Imagen" hidden="1">
                            <a:extLst>
                              <a:ext uri="{FF2B5EF4-FFF2-40B4-BE49-F238E27FC236}">
                                <a16:creationId xmlns:a16="http://schemas.microsoft.com/office/drawing/2014/main" id="{00000000-0008-0000-0200-00006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FFFDC3" wp14:editId="2DEAA2F9">
                  <wp:simplePos x="0" y="0"/>
                  <wp:positionH relativeFrom="column">
                    <wp:posOffset>0</wp:posOffset>
                  </wp:positionH>
                  <wp:positionV relativeFrom="paragraph">
                    <wp:posOffset>9525</wp:posOffset>
                  </wp:positionV>
                  <wp:extent cx="9525" cy="123825"/>
                  <wp:effectExtent l="0" t="0" r="28575" b="9525"/>
                  <wp:wrapNone/>
                  <wp:docPr id="2668" name="Imagen 597" hidden="1">
                    <a:extLst xmlns:a="http://schemas.openxmlformats.org/drawingml/2006/main">
                      <a:ext uri="{FF2B5EF4-FFF2-40B4-BE49-F238E27FC236}">
                        <a16:creationId xmlns:a16="http://schemas.microsoft.com/office/drawing/2014/main" id="{00000000-0008-0000-0200-00006C0A0000}"/>
                      </a:ext>
                    </a:extLst>
                  </wp:docPr>
                  <wp:cNvGraphicFramePr/>
                  <a:graphic xmlns:a="http://schemas.openxmlformats.org/drawingml/2006/main">
                    <a:graphicData uri="http://schemas.openxmlformats.org/drawingml/2006/picture">
                      <pic:pic xmlns:pic="http://schemas.openxmlformats.org/drawingml/2006/picture">
                        <pic:nvPicPr>
                          <pic:cNvPr id="2668" name="2209 Imagen" hidden="1">
                            <a:extLst>
                              <a:ext uri="{FF2B5EF4-FFF2-40B4-BE49-F238E27FC236}">
                                <a16:creationId xmlns:a16="http://schemas.microsoft.com/office/drawing/2014/main" id="{00000000-0008-0000-0200-00006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B700B3" wp14:editId="794787D8">
                  <wp:simplePos x="0" y="0"/>
                  <wp:positionH relativeFrom="column">
                    <wp:posOffset>0</wp:posOffset>
                  </wp:positionH>
                  <wp:positionV relativeFrom="paragraph">
                    <wp:posOffset>9525</wp:posOffset>
                  </wp:positionV>
                  <wp:extent cx="9525" cy="123825"/>
                  <wp:effectExtent l="0" t="0" r="28575" b="9525"/>
                  <wp:wrapNone/>
                  <wp:docPr id="2669" name="Imagen 596" hidden="1">
                    <a:extLst xmlns:a="http://schemas.openxmlformats.org/drawingml/2006/main">
                      <a:ext uri="{FF2B5EF4-FFF2-40B4-BE49-F238E27FC236}">
                        <a16:creationId xmlns:a16="http://schemas.microsoft.com/office/drawing/2014/main" id="{00000000-0008-0000-0200-00006D0A0000}"/>
                      </a:ext>
                    </a:extLst>
                  </wp:docPr>
                  <wp:cNvGraphicFramePr/>
                  <a:graphic xmlns:a="http://schemas.openxmlformats.org/drawingml/2006/main">
                    <a:graphicData uri="http://schemas.openxmlformats.org/drawingml/2006/picture">
                      <pic:pic xmlns:pic="http://schemas.openxmlformats.org/drawingml/2006/picture">
                        <pic:nvPicPr>
                          <pic:cNvPr id="2669" name="2210 Imagen" hidden="1">
                            <a:extLst>
                              <a:ext uri="{FF2B5EF4-FFF2-40B4-BE49-F238E27FC236}">
                                <a16:creationId xmlns:a16="http://schemas.microsoft.com/office/drawing/2014/main" id="{00000000-0008-0000-0200-00006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A2AB37" wp14:editId="70D98500">
                  <wp:simplePos x="0" y="0"/>
                  <wp:positionH relativeFrom="column">
                    <wp:posOffset>0</wp:posOffset>
                  </wp:positionH>
                  <wp:positionV relativeFrom="paragraph">
                    <wp:posOffset>9525</wp:posOffset>
                  </wp:positionV>
                  <wp:extent cx="9525" cy="123825"/>
                  <wp:effectExtent l="0" t="0" r="28575" b="9525"/>
                  <wp:wrapNone/>
                  <wp:docPr id="2670" name="Imagen 595" hidden="1">
                    <a:extLst xmlns:a="http://schemas.openxmlformats.org/drawingml/2006/main">
                      <a:ext uri="{FF2B5EF4-FFF2-40B4-BE49-F238E27FC236}">
                        <a16:creationId xmlns:a16="http://schemas.microsoft.com/office/drawing/2014/main" id="{00000000-0008-0000-0200-00006E0A0000}"/>
                      </a:ext>
                    </a:extLst>
                  </wp:docPr>
                  <wp:cNvGraphicFramePr/>
                  <a:graphic xmlns:a="http://schemas.openxmlformats.org/drawingml/2006/main">
                    <a:graphicData uri="http://schemas.openxmlformats.org/drawingml/2006/picture">
                      <pic:pic xmlns:pic="http://schemas.openxmlformats.org/drawingml/2006/picture">
                        <pic:nvPicPr>
                          <pic:cNvPr id="2670" name="2211 Imagen" hidden="1">
                            <a:extLst>
                              <a:ext uri="{FF2B5EF4-FFF2-40B4-BE49-F238E27FC236}">
                                <a16:creationId xmlns:a16="http://schemas.microsoft.com/office/drawing/2014/main" id="{00000000-0008-0000-0200-00006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8F552A" wp14:editId="69671641">
                  <wp:simplePos x="0" y="0"/>
                  <wp:positionH relativeFrom="column">
                    <wp:posOffset>0</wp:posOffset>
                  </wp:positionH>
                  <wp:positionV relativeFrom="paragraph">
                    <wp:posOffset>9525</wp:posOffset>
                  </wp:positionV>
                  <wp:extent cx="9525" cy="123825"/>
                  <wp:effectExtent l="0" t="0" r="28575" b="9525"/>
                  <wp:wrapNone/>
                  <wp:docPr id="2671" name="Imagen 594" hidden="1">
                    <a:extLst xmlns:a="http://schemas.openxmlformats.org/drawingml/2006/main">
                      <a:ext uri="{FF2B5EF4-FFF2-40B4-BE49-F238E27FC236}">
                        <a16:creationId xmlns:a16="http://schemas.microsoft.com/office/drawing/2014/main" id="{00000000-0008-0000-0200-00006F0A0000}"/>
                      </a:ext>
                    </a:extLst>
                  </wp:docPr>
                  <wp:cNvGraphicFramePr/>
                  <a:graphic xmlns:a="http://schemas.openxmlformats.org/drawingml/2006/main">
                    <a:graphicData uri="http://schemas.openxmlformats.org/drawingml/2006/picture">
                      <pic:pic xmlns:pic="http://schemas.openxmlformats.org/drawingml/2006/picture">
                        <pic:nvPicPr>
                          <pic:cNvPr id="2671" name="2212 Imagen" hidden="1">
                            <a:extLst>
                              <a:ext uri="{FF2B5EF4-FFF2-40B4-BE49-F238E27FC236}">
                                <a16:creationId xmlns:a16="http://schemas.microsoft.com/office/drawing/2014/main" id="{00000000-0008-0000-0200-00006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C31395" wp14:editId="2B188DD0">
                  <wp:simplePos x="0" y="0"/>
                  <wp:positionH relativeFrom="column">
                    <wp:posOffset>0</wp:posOffset>
                  </wp:positionH>
                  <wp:positionV relativeFrom="paragraph">
                    <wp:posOffset>9525</wp:posOffset>
                  </wp:positionV>
                  <wp:extent cx="9525" cy="123825"/>
                  <wp:effectExtent l="0" t="0" r="28575" b="9525"/>
                  <wp:wrapNone/>
                  <wp:docPr id="2672" name="Imagen 593" hidden="1">
                    <a:extLst xmlns:a="http://schemas.openxmlformats.org/drawingml/2006/main">
                      <a:ext uri="{FF2B5EF4-FFF2-40B4-BE49-F238E27FC236}">
                        <a16:creationId xmlns:a16="http://schemas.microsoft.com/office/drawing/2014/main" id="{00000000-0008-0000-0200-0000700A0000}"/>
                      </a:ext>
                    </a:extLst>
                  </wp:docPr>
                  <wp:cNvGraphicFramePr/>
                  <a:graphic xmlns:a="http://schemas.openxmlformats.org/drawingml/2006/main">
                    <a:graphicData uri="http://schemas.openxmlformats.org/drawingml/2006/picture">
                      <pic:pic xmlns:pic="http://schemas.openxmlformats.org/drawingml/2006/picture">
                        <pic:nvPicPr>
                          <pic:cNvPr id="2672" name="2213 Imagen" hidden="1">
                            <a:extLst>
                              <a:ext uri="{FF2B5EF4-FFF2-40B4-BE49-F238E27FC236}">
                                <a16:creationId xmlns:a16="http://schemas.microsoft.com/office/drawing/2014/main" id="{00000000-0008-0000-0200-00007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D32779" wp14:editId="05589A82">
                  <wp:simplePos x="0" y="0"/>
                  <wp:positionH relativeFrom="column">
                    <wp:posOffset>0</wp:posOffset>
                  </wp:positionH>
                  <wp:positionV relativeFrom="paragraph">
                    <wp:posOffset>9525</wp:posOffset>
                  </wp:positionV>
                  <wp:extent cx="9525" cy="123825"/>
                  <wp:effectExtent l="0" t="0" r="28575" b="9525"/>
                  <wp:wrapNone/>
                  <wp:docPr id="2673" name="Imagen 592" hidden="1">
                    <a:extLst xmlns:a="http://schemas.openxmlformats.org/drawingml/2006/main">
                      <a:ext uri="{FF2B5EF4-FFF2-40B4-BE49-F238E27FC236}">
                        <a16:creationId xmlns:a16="http://schemas.microsoft.com/office/drawing/2014/main" id="{00000000-0008-0000-0200-0000710A0000}"/>
                      </a:ext>
                    </a:extLst>
                  </wp:docPr>
                  <wp:cNvGraphicFramePr/>
                  <a:graphic xmlns:a="http://schemas.openxmlformats.org/drawingml/2006/main">
                    <a:graphicData uri="http://schemas.openxmlformats.org/drawingml/2006/picture">
                      <pic:pic xmlns:pic="http://schemas.openxmlformats.org/drawingml/2006/picture">
                        <pic:nvPicPr>
                          <pic:cNvPr id="2673" name="2214 Imagen" hidden="1">
                            <a:extLst>
                              <a:ext uri="{FF2B5EF4-FFF2-40B4-BE49-F238E27FC236}">
                                <a16:creationId xmlns:a16="http://schemas.microsoft.com/office/drawing/2014/main" id="{00000000-0008-0000-0200-00007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9E3FD2" wp14:editId="2DBBA9AE">
                  <wp:simplePos x="0" y="0"/>
                  <wp:positionH relativeFrom="column">
                    <wp:posOffset>0</wp:posOffset>
                  </wp:positionH>
                  <wp:positionV relativeFrom="paragraph">
                    <wp:posOffset>9525</wp:posOffset>
                  </wp:positionV>
                  <wp:extent cx="9525" cy="123825"/>
                  <wp:effectExtent l="0" t="0" r="28575" b="9525"/>
                  <wp:wrapNone/>
                  <wp:docPr id="2674" name="Imagen 591" hidden="1">
                    <a:extLst xmlns:a="http://schemas.openxmlformats.org/drawingml/2006/main">
                      <a:ext uri="{FF2B5EF4-FFF2-40B4-BE49-F238E27FC236}">
                        <a16:creationId xmlns:a16="http://schemas.microsoft.com/office/drawing/2014/main" id="{00000000-0008-0000-0200-0000720A0000}"/>
                      </a:ext>
                    </a:extLst>
                  </wp:docPr>
                  <wp:cNvGraphicFramePr/>
                  <a:graphic xmlns:a="http://schemas.openxmlformats.org/drawingml/2006/main">
                    <a:graphicData uri="http://schemas.openxmlformats.org/drawingml/2006/picture">
                      <pic:pic xmlns:pic="http://schemas.openxmlformats.org/drawingml/2006/picture">
                        <pic:nvPicPr>
                          <pic:cNvPr id="2674" name="2215 Imagen" hidden="1">
                            <a:extLst>
                              <a:ext uri="{FF2B5EF4-FFF2-40B4-BE49-F238E27FC236}">
                                <a16:creationId xmlns:a16="http://schemas.microsoft.com/office/drawing/2014/main" id="{00000000-0008-0000-0200-00007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034697" wp14:editId="21F85E88">
                  <wp:simplePos x="0" y="0"/>
                  <wp:positionH relativeFrom="column">
                    <wp:posOffset>0</wp:posOffset>
                  </wp:positionH>
                  <wp:positionV relativeFrom="paragraph">
                    <wp:posOffset>9525</wp:posOffset>
                  </wp:positionV>
                  <wp:extent cx="9525" cy="123825"/>
                  <wp:effectExtent l="0" t="0" r="28575" b="9525"/>
                  <wp:wrapNone/>
                  <wp:docPr id="2675" name="Imagen 590" hidden="1">
                    <a:extLst xmlns:a="http://schemas.openxmlformats.org/drawingml/2006/main">
                      <a:ext uri="{FF2B5EF4-FFF2-40B4-BE49-F238E27FC236}">
                        <a16:creationId xmlns:a16="http://schemas.microsoft.com/office/drawing/2014/main" id="{00000000-0008-0000-0200-0000730A0000}"/>
                      </a:ext>
                    </a:extLst>
                  </wp:docPr>
                  <wp:cNvGraphicFramePr/>
                  <a:graphic xmlns:a="http://schemas.openxmlformats.org/drawingml/2006/main">
                    <a:graphicData uri="http://schemas.openxmlformats.org/drawingml/2006/picture">
                      <pic:pic xmlns:pic="http://schemas.openxmlformats.org/drawingml/2006/picture">
                        <pic:nvPicPr>
                          <pic:cNvPr id="2675" name="2216 Imagen" hidden="1">
                            <a:extLst>
                              <a:ext uri="{FF2B5EF4-FFF2-40B4-BE49-F238E27FC236}">
                                <a16:creationId xmlns:a16="http://schemas.microsoft.com/office/drawing/2014/main" id="{00000000-0008-0000-0200-00007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B7C688" wp14:editId="4E97F006">
                  <wp:simplePos x="0" y="0"/>
                  <wp:positionH relativeFrom="column">
                    <wp:posOffset>0</wp:posOffset>
                  </wp:positionH>
                  <wp:positionV relativeFrom="paragraph">
                    <wp:posOffset>9525</wp:posOffset>
                  </wp:positionV>
                  <wp:extent cx="9525" cy="123825"/>
                  <wp:effectExtent l="0" t="0" r="28575" b="9525"/>
                  <wp:wrapNone/>
                  <wp:docPr id="2676" name="Imagen 589" hidden="1">
                    <a:extLst xmlns:a="http://schemas.openxmlformats.org/drawingml/2006/main">
                      <a:ext uri="{FF2B5EF4-FFF2-40B4-BE49-F238E27FC236}">
                        <a16:creationId xmlns:a16="http://schemas.microsoft.com/office/drawing/2014/main" id="{00000000-0008-0000-0200-0000740A0000}"/>
                      </a:ext>
                    </a:extLst>
                  </wp:docPr>
                  <wp:cNvGraphicFramePr/>
                  <a:graphic xmlns:a="http://schemas.openxmlformats.org/drawingml/2006/main">
                    <a:graphicData uri="http://schemas.openxmlformats.org/drawingml/2006/picture">
                      <pic:pic xmlns:pic="http://schemas.openxmlformats.org/drawingml/2006/picture">
                        <pic:nvPicPr>
                          <pic:cNvPr id="2676" name="2217 Imagen" hidden="1">
                            <a:extLst>
                              <a:ext uri="{FF2B5EF4-FFF2-40B4-BE49-F238E27FC236}">
                                <a16:creationId xmlns:a16="http://schemas.microsoft.com/office/drawing/2014/main" id="{00000000-0008-0000-0200-00007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48014F" wp14:editId="350F63F1">
                  <wp:simplePos x="0" y="0"/>
                  <wp:positionH relativeFrom="column">
                    <wp:posOffset>0</wp:posOffset>
                  </wp:positionH>
                  <wp:positionV relativeFrom="paragraph">
                    <wp:posOffset>9525</wp:posOffset>
                  </wp:positionV>
                  <wp:extent cx="9525" cy="123825"/>
                  <wp:effectExtent l="0" t="0" r="28575" b="9525"/>
                  <wp:wrapNone/>
                  <wp:docPr id="2677" name="Imagen 588" hidden="1">
                    <a:extLst xmlns:a="http://schemas.openxmlformats.org/drawingml/2006/main">
                      <a:ext uri="{FF2B5EF4-FFF2-40B4-BE49-F238E27FC236}">
                        <a16:creationId xmlns:a16="http://schemas.microsoft.com/office/drawing/2014/main" id="{00000000-0008-0000-0200-0000750A0000}"/>
                      </a:ext>
                    </a:extLst>
                  </wp:docPr>
                  <wp:cNvGraphicFramePr/>
                  <a:graphic xmlns:a="http://schemas.openxmlformats.org/drawingml/2006/main">
                    <a:graphicData uri="http://schemas.openxmlformats.org/drawingml/2006/picture">
                      <pic:pic xmlns:pic="http://schemas.openxmlformats.org/drawingml/2006/picture">
                        <pic:nvPicPr>
                          <pic:cNvPr id="2677" name="2218 Imagen" hidden="1">
                            <a:extLst>
                              <a:ext uri="{FF2B5EF4-FFF2-40B4-BE49-F238E27FC236}">
                                <a16:creationId xmlns:a16="http://schemas.microsoft.com/office/drawing/2014/main" id="{00000000-0008-0000-0200-00007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670C7C" wp14:editId="7ED841F3">
                  <wp:simplePos x="0" y="0"/>
                  <wp:positionH relativeFrom="column">
                    <wp:posOffset>0</wp:posOffset>
                  </wp:positionH>
                  <wp:positionV relativeFrom="paragraph">
                    <wp:posOffset>9525</wp:posOffset>
                  </wp:positionV>
                  <wp:extent cx="9525" cy="123825"/>
                  <wp:effectExtent l="0" t="0" r="28575" b="9525"/>
                  <wp:wrapNone/>
                  <wp:docPr id="2678" name="Imagen 587" hidden="1">
                    <a:extLst xmlns:a="http://schemas.openxmlformats.org/drawingml/2006/main">
                      <a:ext uri="{FF2B5EF4-FFF2-40B4-BE49-F238E27FC236}">
                        <a16:creationId xmlns:a16="http://schemas.microsoft.com/office/drawing/2014/main" id="{00000000-0008-0000-0200-0000760A0000}"/>
                      </a:ext>
                    </a:extLst>
                  </wp:docPr>
                  <wp:cNvGraphicFramePr/>
                  <a:graphic xmlns:a="http://schemas.openxmlformats.org/drawingml/2006/main">
                    <a:graphicData uri="http://schemas.openxmlformats.org/drawingml/2006/picture">
                      <pic:pic xmlns:pic="http://schemas.openxmlformats.org/drawingml/2006/picture">
                        <pic:nvPicPr>
                          <pic:cNvPr id="2678" name="2219 Imagen" hidden="1">
                            <a:extLst>
                              <a:ext uri="{FF2B5EF4-FFF2-40B4-BE49-F238E27FC236}">
                                <a16:creationId xmlns:a16="http://schemas.microsoft.com/office/drawing/2014/main" id="{00000000-0008-0000-0200-00007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56FA9D" wp14:editId="6C2EF73C">
                  <wp:simplePos x="0" y="0"/>
                  <wp:positionH relativeFrom="column">
                    <wp:posOffset>0</wp:posOffset>
                  </wp:positionH>
                  <wp:positionV relativeFrom="paragraph">
                    <wp:posOffset>9525</wp:posOffset>
                  </wp:positionV>
                  <wp:extent cx="9525" cy="123825"/>
                  <wp:effectExtent l="0" t="0" r="28575" b="9525"/>
                  <wp:wrapNone/>
                  <wp:docPr id="2679" name="Imagen 586" hidden="1">
                    <a:extLst xmlns:a="http://schemas.openxmlformats.org/drawingml/2006/main">
                      <a:ext uri="{FF2B5EF4-FFF2-40B4-BE49-F238E27FC236}">
                        <a16:creationId xmlns:a16="http://schemas.microsoft.com/office/drawing/2014/main" id="{00000000-0008-0000-0200-0000770A0000}"/>
                      </a:ext>
                    </a:extLst>
                  </wp:docPr>
                  <wp:cNvGraphicFramePr/>
                  <a:graphic xmlns:a="http://schemas.openxmlformats.org/drawingml/2006/main">
                    <a:graphicData uri="http://schemas.openxmlformats.org/drawingml/2006/picture">
                      <pic:pic xmlns:pic="http://schemas.openxmlformats.org/drawingml/2006/picture">
                        <pic:nvPicPr>
                          <pic:cNvPr id="2679" name="2220 Imagen" hidden="1">
                            <a:extLst>
                              <a:ext uri="{FF2B5EF4-FFF2-40B4-BE49-F238E27FC236}">
                                <a16:creationId xmlns:a16="http://schemas.microsoft.com/office/drawing/2014/main" id="{00000000-0008-0000-0200-00007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D945C2" wp14:editId="5C4A1E58">
                  <wp:simplePos x="0" y="0"/>
                  <wp:positionH relativeFrom="column">
                    <wp:posOffset>0</wp:posOffset>
                  </wp:positionH>
                  <wp:positionV relativeFrom="paragraph">
                    <wp:posOffset>9525</wp:posOffset>
                  </wp:positionV>
                  <wp:extent cx="9525" cy="123825"/>
                  <wp:effectExtent l="0" t="0" r="28575" b="9525"/>
                  <wp:wrapNone/>
                  <wp:docPr id="2680" name="Imagen 585" hidden="1">
                    <a:extLst xmlns:a="http://schemas.openxmlformats.org/drawingml/2006/main">
                      <a:ext uri="{FF2B5EF4-FFF2-40B4-BE49-F238E27FC236}">
                        <a16:creationId xmlns:a16="http://schemas.microsoft.com/office/drawing/2014/main" id="{00000000-0008-0000-0200-0000780A0000}"/>
                      </a:ext>
                    </a:extLst>
                  </wp:docPr>
                  <wp:cNvGraphicFramePr/>
                  <a:graphic xmlns:a="http://schemas.openxmlformats.org/drawingml/2006/main">
                    <a:graphicData uri="http://schemas.openxmlformats.org/drawingml/2006/picture">
                      <pic:pic xmlns:pic="http://schemas.openxmlformats.org/drawingml/2006/picture">
                        <pic:nvPicPr>
                          <pic:cNvPr id="2680" name="2221 Imagen" hidden="1">
                            <a:extLst>
                              <a:ext uri="{FF2B5EF4-FFF2-40B4-BE49-F238E27FC236}">
                                <a16:creationId xmlns:a16="http://schemas.microsoft.com/office/drawing/2014/main" id="{00000000-0008-0000-0200-00007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55EC76" wp14:editId="0024EA05">
                  <wp:simplePos x="0" y="0"/>
                  <wp:positionH relativeFrom="column">
                    <wp:posOffset>0</wp:posOffset>
                  </wp:positionH>
                  <wp:positionV relativeFrom="paragraph">
                    <wp:posOffset>9525</wp:posOffset>
                  </wp:positionV>
                  <wp:extent cx="9525" cy="123825"/>
                  <wp:effectExtent l="0" t="0" r="28575" b="9525"/>
                  <wp:wrapNone/>
                  <wp:docPr id="2681" name="Imagen 584" hidden="1">
                    <a:extLst xmlns:a="http://schemas.openxmlformats.org/drawingml/2006/main">
                      <a:ext uri="{FF2B5EF4-FFF2-40B4-BE49-F238E27FC236}">
                        <a16:creationId xmlns:a16="http://schemas.microsoft.com/office/drawing/2014/main" id="{00000000-0008-0000-0200-0000790A0000}"/>
                      </a:ext>
                    </a:extLst>
                  </wp:docPr>
                  <wp:cNvGraphicFramePr/>
                  <a:graphic xmlns:a="http://schemas.openxmlformats.org/drawingml/2006/main">
                    <a:graphicData uri="http://schemas.openxmlformats.org/drawingml/2006/picture">
                      <pic:pic xmlns:pic="http://schemas.openxmlformats.org/drawingml/2006/picture">
                        <pic:nvPicPr>
                          <pic:cNvPr id="2681" name="2222 Imagen" hidden="1">
                            <a:extLst>
                              <a:ext uri="{FF2B5EF4-FFF2-40B4-BE49-F238E27FC236}">
                                <a16:creationId xmlns:a16="http://schemas.microsoft.com/office/drawing/2014/main" id="{00000000-0008-0000-0200-00007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5D1B32" wp14:editId="25A84D54">
                  <wp:simplePos x="0" y="0"/>
                  <wp:positionH relativeFrom="column">
                    <wp:posOffset>0</wp:posOffset>
                  </wp:positionH>
                  <wp:positionV relativeFrom="paragraph">
                    <wp:posOffset>9525</wp:posOffset>
                  </wp:positionV>
                  <wp:extent cx="9525" cy="123825"/>
                  <wp:effectExtent l="0" t="0" r="28575" b="9525"/>
                  <wp:wrapNone/>
                  <wp:docPr id="2682" name="Imagen 583" hidden="1">
                    <a:extLst xmlns:a="http://schemas.openxmlformats.org/drawingml/2006/main">
                      <a:ext uri="{FF2B5EF4-FFF2-40B4-BE49-F238E27FC236}">
                        <a16:creationId xmlns:a16="http://schemas.microsoft.com/office/drawing/2014/main" id="{00000000-0008-0000-0200-00007A0A0000}"/>
                      </a:ext>
                    </a:extLst>
                  </wp:docPr>
                  <wp:cNvGraphicFramePr/>
                  <a:graphic xmlns:a="http://schemas.openxmlformats.org/drawingml/2006/main">
                    <a:graphicData uri="http://schemas.openxmlformats.org/drawingml/2006/picture">
                      <pic:pic xmlns:pic="http://schemas.openxmlformats.org/drawingml/2006/picture">
                        <pic:nvPicPr>
                          <pic:cNvPr id="2682" name="2223 Imagen" hidden="1">
                            <a:extLst>
                              <a:ext uri="{FF2B5EF4-FFF2-40B4-BE49-F238E27FC236}">
                                <a16:creationId xmlns:a16="http://schemas.microsoft.com/office/drawing/2014/main" id="{00000000-0008-0000-0200-00007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E92D12" wp14:editId="4A5CB4DB">
                  <wp:simplePos x="0" y="0"/>
                  <wp:positionH relativeFrom="column">
                    <wp:posOffset>0</wp:posOffset>
                  </wp:positionH>
                  <wp:positionV relativeFrom="paragraph">
                    <wp:posOffset>9525</wp:posOffset>
                  </wp:positionV>
                  <wp:extent cx="9525" cy="123825"/>
                  <wp:effectExtent l="0" t="0" r="28575" b="9525"/>
                  <wp:wrapNone/>
                  <wp:docPr id="2683" name="Imagen 582" hidden="1">
                    <a:extLst xmlns:a="http://schemas.openxmlformats.org/drawingml/2006/main">
                      <a:ext uri="{FF2B5EF4-FFF2-40B4-BE49-F238E27FC236}">
                        <a16:creationId xmlns:a16="http://schemas.microsoft.com/office/drawing/2014/main" id="{00000000-0008-0000-0200-00007B0A0000}"/>
                      </a:ext>
                    </a:extLst>
                  </wp:docPr>
                  <wp:cNvGraphicFramePr/>
                  <a:graphic xmlns:a="http://schemas.openxmlformats.org/drawingml/2006/main">
                    <a:graphicData uri="http://schemas.openxmlformats.org/drawingml/2006/picture">
                      <pic:pic xmlns:pic="http://schemas.openxmlformats.org/drawingml/2006/picture">
                        <pic:nvPicPr>
                          <pic:cNvPr id="2683" name="2224 Imagen" hidden="1">
                            <a:extLst>
                              <a:ext uri="{FF2B5EF4-FFF2-40B4-BE49-F238E27FC236}">
                                <a16:creationId xmlns:a16="http://schemas.microsoft.com/office/drawing/2014/main" id="{00000000-0008-0000-0200-00007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72F88F" wp14:editId="6A4CC543">
                  <wp:simplePos x="0" y="0"/>
                  <wp:positionH relativeFrom="column">
                    <wp:posOffset>0</wp:posOffset>
                  </wp:positionH>
                  <wp:positionV relativeFrom="paragraph">
                    <wp:posOffset>9525</wp:posOffset>
                  </wp:positionV>
                  <wp:extent cx="9525" cy="123825"/>
                  <wp:effectExtent l="0" t="0" r="28575" b="9525"/>
                  <wp:wrapNone/>
                  <wp:docPr id="2684" name="Imagen 581" hidden="1">
                    <a:extLst xmlns:a="http://schemas.openxmlformats.org/drawingml/2006/main">
                      <a:ext uri="{FF2B5EF4-FFF2-40B4-BE49-F238E27FC236}">
                        <a16:creationId xmlns:a16="http://schemas.microsoft.com/office/drawing/2014/main" id="{00000000-0008-0000-0200-00007C0A0000}"/>
                      </a:ext>
                    </a:extLst>
                  </wp:docPr>
                  <wp:cNvGraphicFramePr/>
                  <a:graphic xmlns:a="http://schemas.openxmlformats.org/drawingml/2006/main">
                    <a:graphicData uri="http://schemas.openxmlformats.org/drawingml/2006/picture">
                      <pic:pic xmlns:pic="http://schemas.openxmlformats.org/drawingml/2006/picture">
                        <pic:nvPicPr>
                          <pic:cNvPr id="2684" name="2225 Imagen" hidden="1">
                            <a:extLst>
                              <a:ext uri="{FF2B5EF4-FFF2-40B4-BE49-F238E27FC236}">
                                <a16:creationId xmlns:a16="http://schemas.microsoft.com/office/drawing/2014/main" id="{00000000-0008-0000-0200-00007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B66AE1" wp14:editId="1D02F707">
                  <wp:simplePos x="0" y="0"/>
                  <wp:positionH relativeFrom="column">
                    <wp:posOffset>0</wp:posOffset>
                  </wp:positionH>
                  <wp:positionV relativeFrom="paragraph">
                    <wp:posOffset>9525</wp:posOffset>
                  </wp:positionV>
                  <wp:extent cx="9525" cy="123825"/>
                  <wp:effectExtent l="0" t="0" r="28575" b="9525"/>
                  <wp:wrapNone/>
                  <wp:docPr id="2685" name="Imagen 580" hidden="1">
                    <a:extLst xmlns:a="http://schemas.openxmlformats.org/drawingml/2006/main">
                      <a:ext uri="{FF2B5EF4-FFF2-40B4-BE49-F238E27FC236}">
                        <a16:creationId xmlns:a16="http://schemas.microsoft.com/office/drawing/2014/main" id="{00000000-0008-0000-0200-00007D0A0000}"/>
                      </a:ext>
                    </a:extLst>
                  </wp:docPr>
                  <wp:cNvGraphicFramePr/>
                  <a:graphic xmlns:a="http://schemas.openxmlformats.org/drawingml/2006/main">
                    <a:graphicData uri="http://schemas.openxmlformats.org/drawingml/2006/picture">
                      <pic:pic xmlns:pic="http://schemas.openxmlformats.org/drawingml/2006/picture">
                        <pic:nvPicPr>
                          <pic:cNvPr id="2685" name="2226 Imagen" hidden="1">
                            <a:extLst>
                              <a:ext uri="{FF2B5EF4-FFF2-40B4-BE49-F238E27FC236}">
                                <a16:creationId xmlns:a16="http://schemas.microsoft.com/office/drawing/2014/main" id="{00000000-0008-0000-0200-00007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2F06E9" wp14:editId="3F11F6FF">
                  <wp:simplePos x="0" y="0"/>
                  <wp:positionH relativeFrom="column">
                    <wp:posOffset>0</wp:posOffset>
                  </wp:positionH>
                  <wp:positionV relativeFrom="paragraph">
                    <wp:posOffset>9525</wp:posOffset>
                  </wp:positionV>
                  <wp:extent cx="9525" cy="123825"/>
                  <wp:effectExtent l="0" t="0" r="28575" b="9525"/>
                  <wp:wrapNone/>
                  <wp:docPr id="2686" name="Imagen 579" hidden="1">
                    <a:extLst xmlns:a="http://schemas.openxmlformats.org/drawingml/2006/main">
                      <a:ext uri="{FF2B5EF4-FFF2-40B4-BE49-F238E27FC236}">
                        <a16:creationId xmlns:a16="http://schemas.microsoft.com/office/drawing/2014/main" id="{00000000-0008-0000-0200-00007E0A0000}"/>
                      </a:ext>
                    </a:extLst>
                  </wp:docPr>
                  <wp:cNvGraphicFramePr/>
                  <a:graphic xmlns:a="http://schemas.openxmlformats.org/drawingml/2006/main">
                    <a:graphicData uri="http://schemas.openxmlformats.org/drawingml/2006/picture">
                      <pic:pic xmlns:pic="http://schemas.openxmlformats.org/drawingml/2006/picture">
                        <pic:nvPicPr>
                          <pic:cNvPr id="2686" name="2227 Imagen" hidden="1">
                            <a:extLst>
                              <a:ext uri="{FF2B5EF4-FFF2-40B4-BE49-F238E27FC236}">
                                <a16:creationId xmlns:a16="http://schemas.microsoft.com/office/drawing/2014/main" id="{00000000-0008-0000-0200-00007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291C4C" wp14:editId="58504EB0">
                  <wp:simplePos x="0" y="0"/>
                  <wp:positionH relativeFrom="column">
                    <wp:posOffset>0</wp:posOffset>
                  </wp:positionH>
                  <wp:positionV relativeFrom="paragraph">
                    <wp:posOffset>9525</wp:posOffset>
                  </wp:positionV>
                  <wp:extent cx="9525" cy="123825"/>
                  <wp:effectExtent l="0" t="0" r="28575" b="9525"/>
                  <wp:wrapNone/>
                  <wp:docPr id="2687" name="Imagen 578" hidden="1">
                    <a:extLst xmlns:a="http://schemas.openxmlformats.org/drawingml/2006/main">
                      <a:ext uri="{FF2B5EF4-FFF2-40B4-BE49-F238E27FC236}">
                        <a16:creationId xmlns:a16="http://schemas.microsoft.com/office/drawing/2014/main" id="{00000000-0008-0000-0200-00007F0A0000}"/>
                      </a:ext>
                    </a:extLst>
                  </wp:docPr>
                  <wp:cNvGraphicFramePr/>
                  <a:graphic xmlns:a="http://schemas.openxmlformats.org/drawingml/2006/main">
                    <a:graphicData uri="http://schemas.openxmlformats.org/drawingml/2006/picture">
                      <pic:pic xmlns:pic="http://schemas.openxmlformats.org/drawingml/2006/picture">
                        <pic:nvPicPr>
                          <pic:cNvPr id="2687" name="2228 Imagen" hidden="1">
                            <a:extLst>
                              <a:ext uri="{FF2B5EF4-FFF2-40B4-BE49-F238E27FC236}">
                                <a16:creationId xmlns:a16="http://schemas.microsoft.com/office/drawing/2014/main" id="{00000000-0008-0000-0200-00007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2F48A1" wp14:editId="5EE12E67">
                  <wp:simplePos x="0" y="0"/>
                  <wp:positionH relativeFrom="column">
                    <wp:posOffset>0</wp:posOffset>
                  </wp:positionH>
                  <wp:positionV relativeFrom="paragraph">
                    <wp:posOffset>9525</wp:posOffset>
                  </wp:positionV>
                  <wp:extent cx="9525" cy="123825"/>
                  <wp:effectExtent l="0" t="0" r="28575" b="9525"/>
                  <wp:wrapNone/>
                  <wp:docPr id="2688" name="Imagen 577" hidden="1">
                    <a:extLst xmlns:a="http://schemas.openxmlformats.org/drawingml/2006/main">
                      <a:ext uri="{FF2B5EF4-FFF2-40B4-BE49-F238E27FC236}">
                        <a16:creationId xmlns:a16="http://schemas.microsoft.com/office/drawing/2014/main" id="{00000000-0008-0000-0200-0000800A0000}"/>
                      </a:ext>
                    </a:extLst>
                  </wp:docPr>
                  <wp:cNvGraphicFramePr/>
                  <a:graphic xmlns:a="http://schemas.openxmlformats.org/drawingml/2006/main">
                    <a:graphicData uri="http://schemas.openxmlformats.org/drawingml/2006/picture">
                      <pic:pic xmlns:pic="http://schemas.openxmlformats.org/drawingml/2006/picture">
                        <pic:nvPicPr>
                          <pic:cNvPr id="2688" name="2229 Imagen" hidden="1">
                            <a:extLst>
                              <a:ext uri="{FF2B5EF4-FFF2-40B4-BE49-F238E27FC236}">
                                <a16:creationId xmlns:a16="http://schemas.microsoft.com/office/drawing/2014/main" id="{00000000-0008-0000-0200-00008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022B18" wp14:editId="1ED33464">
                  <wp:simplePos x="0" y="0"/>
                  <wp:positionH relativeFrom="column">
                    <wp:posOffset>0</wp:posOffset>
                  </wp:positionH>
                  <wp:positionV relativeFrom="paragraph">
                    <wp:posOffset>9525</wp:posOffset>
                  </wp:positionV>
                  <wp:extent cx="9525" cy="123825"/>
                  <wp:effectExtent l="0" t="0" r="28575" b="9525"/>
                  <wp:wrapNone/>
                  <wp:docPr id="2689" name="Imagen 576" hidden="1">
                    <a:extLst xmlns:a="http://schemas.openxmlformats.org/drawingml/2006/main">
                      <a:ext uri="{FF2B5EF4-FFF2-40B4-BE49-F238E27FC236}">
                        <a16:creationId xmlns:a16="http://schemas.microsoft.com/office/drawing/2014/main" id="{00000000-0008-0000-0200-0000810A0000}"/>
                      </a:ext>
                    </a:extLst>
                  </wp:docPr>
                  <wp:cNvGraphicFramePr/>
                  <a:graphic xmlns:a="http://schemas.openxmlformats.org/drawingml/2006/main">
                    <a:graphicData uri="http://schemas.openxmlformats.org/drawingml/2006/picture">
                      <pic:pic xmlns:pic="http://schemas.openxmlformats.org/drawingml/2006/picture">
                        <pic:nvPicPr>
                          <pic:cNvPr id="2689" name="2230 Imagen" hidden="1">
                            <a:extLst>
                              <a:ext uri="{FF2B5EF4-FFF2-40B4-BE49-F238E27FC236}">
                                <a16:creationId xmlns:a16="http://schemas.microsoft.com/office/drawing/2014/main" id="{00000000-0008-0000-0200-00008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3C130F" wp14:editId="34549BBB">
                  <wp:simplePos x="0" y="0"/>
                  <wp:positionH relativeFrom="column">
                    <wp:posOffset>0</wp:posOffset>
                  </wp:positionH>
                  <wp:positionV relativeFrom="paragraph">
                    <wp:posOffset>9525</wp:posOffset>
                  </wp:positionV>
                  <wp:extent cx="9525" cy="123825"/>
                  <wp:effectExtent l="0" t="0" r="28575" b="9525"/>
                  <wp:wrapNone/>
                  <wp:docPr id="2690" name="Imagen 575" hidden="1">
                    <a:extLst xmlns:a="http://schemas.openxmlformats.org/drawingml/2006/main">
                      <a:ext uri="{FF2B5EF4-FFF2-40B4-BE49-F238E27FC236}">
                        <a16:creationId xmlns:a16="http://schemas.microsoft.com/office/drawing/2014/main" id="{00000000-0008-0000-0200-0000820A0000}"/>
                      </a:ext>
                    </a:extLst>
                  </wp:docPr>
                  <wp:cNvGraphicFramePr/>
                  <a:graphic xmlns:a="http://schemas.openxmlformats.org/drawingml/2006/main">
                    <a:graphicData uri="http://schemas.openxmlformats.org/drawingml/2006/picture">
                      <pic:pic xmlns:pic="http://schemas.openxmlformats.org/drawingml/2006/picture">
                        <pic:nvPicPr>
                          <pic:cNvPr id="2690" name="2231 Imagen" hidden="1">
                            <a:extLst>
                              <a:ext uri="{FF2B5EF4-FFF2-40B4-BE49-F238E27FC236}">
                                <a16:creationId xmlns:a16="http://schemas.microsoft.com/office/drawing/2014/main" id="{00000000-0008-0000-0200-00008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B3EA0A" wp14:editId="1E4C8529">
                  <wp:simplePos x="0" y="0"/>
                  <wp:positionH relativeFrom="column">
                    <wp:posOffset>0</wp:posOffset>
                  </wp:positionH>
                  <wp:positionV relativeFrom="paragraph">
                    <wp:posOffset>9525</wp:posOffset>
                  </wp:positionV>
                  <wp:extent cx="9525" cy="123825"/>
                  <wp:effectExtent l="0" t="0" r="28575" b="9525"/>
                  <wp:wrapNone/>
                  <wp:docPr id="2691" name="Imagen 574" hidden="1">
                    <a:extLst xmlns:a="http://schemas.openxmlformats.org/drawingml/2006/main">
                      <a:ext uri="{FF2B5EF4-FFF2-40B4-BE49-F238E27FC236}">
                        <a16:creationId xmlns:a16="http://schemas.microsoft.com/office/drawing/2014/main" id="{00000000-0008-0000-0200-0000830A0000}"/>
                      </a:ext>
                    </a:extLst>
                  </wp:docPr>
                  <wp:cNvGraphicFramePr/>
                  <a:graphic xmlns:a="http://schemas.openxmlformats.org/drawingml/2006/main">
                    <a:graphicData uri="http://schemas.openxmlformats.org/drawingml/2006/picture">
                      <pic:pic xmlns:pic="http://schemas.openxmlformats.org/drawingml/2006/picture">
                        <pic:nvPicPr>
                          <pic:cNvPr id="2691" name="2232 Imagen" hidden="1">
                            <a:extLst>
                              <a:ext uri="{FF2B5EF4-FFF2-40B4-BE49-F238E27FC236}">
                                <a16:creationId xmlns:a16="http://schemas.microsoft.com/office/drawing/2014/main" id="{00000000-0008-0000-0200-00008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0262EF8" wp14:editId="6DA202D6">
                  <wp:simplePos x="0" y="0"/>
                  <wp:positionH relativeFrom="column">
                    <wp:posOffset>0</wp:posOffset>
                  </wp:positionH>
                  <wp:positionV relativeFrom="paragraph">
                    <wp:posOffset>9525</wp:posOffset>
                  </wp:positionV>
                  <wp:extent cx="9525" cy="123825"/>
                  <wp:effectExtent l="0" t="0" r="28575" b="9525"/>
                  <wp:wrapNone/>
                  <wp:docPr id="2692" name="Imagen 573" hidden="1">
                    <a:extLst xmlns:a="http://schemas.openxmlformats.org/drawingml/2006/main">
                      <a:ext uri="{FF2B5EF4-FFF2-40B4-BE49-F238E27FC236}">
                        <a16:creationId xmlns:a16="http://schemas.microsoft.com/office/drawing/2014/main" id="{00000000-0008-0000-0200-0000840A0000}"/>
                      </a:ext>
                    </a:extLst>
                  </wp:docPr>
                  <wp:cNvGraphicFramePr/>
                  <a:graphic xmlns:a="http://schemas.openxmlformats.org/drawingml/2006/main">
                    <a:graphicData uri="http://schemas.openxmlformats.org/drawingml/2006/picture">
                      <pic:pic xmlns:pic="http://schemas.openxmlformats.org/drawingml/2006/picture">
                        <pic:nvPicPr>
                          <pic:cNvPr id="2692" name="2187 Imagen" hidden="1">
                            <a:extLst>
                              <a:ext uri="{FF2B5EF4-FFF2-40B4-BE49-F238E27FC236}">
                                <a16:creationId xmlns:a16="http://schemas.microsoft.com/office/drawing/2014/main" id="{00000000-0008-0000-0200-00008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E48F73" wp14:editId="3025C114">
                  <wp:simplePos x="0" y="0"/>
                  <wp:positionH relativeFrom="column">
                    <wp:posOffset>0</wp:posOffset>
                  </wp:positionH>
                  <wp:positionV relativeFrom="paragraph">
                    <wp:posOffset>9525</wp:posOffset>
                  </wp:positionV>
                  <wp:extent cx="9525" cy="123825"/>
                  <wp:effectExtent l="0" t="0" r="28575" b="9525"/>
                  <wp:wrapNone/>
                  <wp:docPr id="2693" name="Imagen 572" hidden="1">
                    <a:extLst xmlns:a="http://schemas.openxmlformats.org/drawingml/2006/main">
                      <a:ext uri="{FF2B5EF4-FFF2-40B4-BE49-F238E27FC236}">
                        <a16:creationId xmlns:a16="http://schemas.microsoft.com/office/drawing/2014/main" id="{00000000-0008-0000-0200-0000850A0000}"/>
                      </a:ext>
                    </a:extLst>
                  </wp:docPr>
                  <wp:cNvGraphicFramePr/>
                  <a:graphic xmlns:a="http://schemas.openxmlformats.org/drawingml/2006/main">
                    <a:graphicData uri="http://schemas.openxmlformats.org/drawingml/2006/picture">
                      <pic:pic xmlns:pic="http://schemas.openxmlformats.org/drawingml/2006/picture">
                        <pic:nvPicPr>
                          <pic:cNvPr id="2693" name="2198 Imagen" hidden="1">
                            <a:extLst>
                              <a:ext uri="{FF2B5EF4-FFF2-40B4-BE49-F238E27FC236}">
                                <a16:creationId xmlns:a16="http://schemas.microsoft.com/office/drawing/2014/main" id="{00000000-0008-0000-0200-00008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6000D4" wp14:editId="35521A67">
                  <wp:simplePos x="0" y="0"/>
                  <wp:positionH relativeFrom="column">
                    <wp:posOffset>0</wp:posOffset>
                  </wp:positionH>
                  <wp:positionV relativeFrom="paragraph">
                    <wp:posOffset>9525</wp:posOffset>
                  </wp:positionV>
                  <wp:extent cx="9525" cy="123825"/>
                  <wp:effectExtent l="0" t="0" r="28575" b="9525"/>
                  <wp:wrapNone/>
                  <wp:docPr id="2694" name="Imagen 571" hidden="1">
                    <a:extLst xmlns:a="http://schemas.openxmlformats.org/drawingml/2006/main">
                      <a:ext uri="{FF2B5EF4-FFF2-40B4-BE49-F238E27FC236}">
                        <a16:creationId xmlns:a16="http://schemas.microsoft.com/office/drawing/2014/main" id="{00000000-0008-0000-0200-0000860A0000}"/>
                      </a:ext>
                    </a:extLst>
                  </wp:docPr>
                  <wp:cNvGraphicFramePr/>
                  <a:graphic xmlns:a="http://schemas.openxmlformats.org/drawingml/2006/main">
                    <a:graphicData uri="http://schemas.openxmlformats.org/drawingml/2006/picture">
                      <pic:pic xmlns:pic="http://schemas.openxmlformats.org/drawingml/2006/picture">
                        <pic:nvPicPr>
                          <pic:cNvPr id="2694" name="2199 Imagen" hidden="1">
                            <a:extLst>
                              <a:ext uri="{FF2B5EF4-FFF2-40B4-BE49-F238E27FC236}">
                                <a16:creationId xmlns:a16="http://schemas.microsoft.com/office/drawing/2014/main" id="{00000000-0008-0000-0200-00008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0C7486" wp14:editId="290FC653">
                  <wp:simplePos x="0" y="0"/>
                  <wp:positionH relativeFrom="column">
                    <wp:posOffset>0</wp:posOffset>
                  </wp:positionH>
                  <wp:positionV relativeFrom="paragraph">
                    <wp:posOffset>9525</wp:posOffset>
                  </wp:positionV>
                  <wp:extent cx="9525" cy="123825"/>
                  <wp:effectExtent l="0" t="0" r="28575" b="9525"/>
                  <wp:wrapNone/>
                  <wp:docPr id="2695" name="Imagen 570" hidden="1">
                    <a:extLst xmlns:a="http://schemas.openxmlformats.org/drawingml/2006/main">
                      <a:ext uri="{FF2B5EF4-FFF2-40B4-BE49-F238E27FC236}">
                        <a16:creationId xmlns:a16="http://schemas.microsoft.com/office/drawing/2014/main" id="{00000000-0008-0000-0200-0000870A0000}"/>
                      </a:ext>
                    </a:extLst>
                  </wp:docPr>
                  <wp:cNvGraphicFramePr/>
                  <a:graphic xmlns:a="http://schemas.openxmlformats.org/drawingml/2006/main">
                    <a:graphicData uri="http://schemas.openxmlformats.org/drawingml/2006/picture">
                      <pic:pic xmlns:pic="http://schemas.openxmlformats.org/drawingml/2006/picture">
                        <pic:nvPicPr>
                          <pic:cNvPr id="2695" name="2200 Imagen" hidden="1">
                            <a:extLst>
                              <a:ext uri="{FF2B5EF4-FFF2-40B4-BE49-F238E27FC236}">
                                <a16:creationId xmlns:a16="http://schemas.microsoft.com/office/drawing/2014/main" id="{00000000-0008-0000-0200-00008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DEF24C" wp14:editId="6AE11126">
                  <wp:simplePos x="0" y="0"/>
                  <wp:positionH relativeFrom="column">
                    <wp:posOffset>0</wp:posOffset>
                  </wp:positionH>
                  <wp:positionV relativeFrom="paragraph">
                    <wp:posOffset>9525</wp:posOffset>
                  </wp:positionV>
                  <wp:extent cx="9525" cy="123825"/>
                  <wp:effectExtent l="0" t="0" r="28575" b="9525"/>
                  <wp:wrapNone/>
                  <wp:docPr id="2696" name="Imagen 569" hidden="1">
                    <a:extLst xmlns:a="http://schemas.openxmlformats.org/drawingml/2006/main">
                      <a:ext uri="{FF2B5EF4-FFF2-40B4-BE49-F238E27FC236}">
                        <a16:creationId xmlns:a16="http://schemas.microsoft.com/office/drawing/2014/main" id="{00000000-0008-0000-0200-0000880A0000}"/>
                      </a:ext>
                    </a:extLst>
                  </wp:docPr>
                  <wp:cNvGraphicFramePr/>
                  <a:graphic xmlns:a="http://schemas.openxmlformats.org/drawingml/2006/main">
                    <a:graphicData uri="http://schemas.openxmlformats.org/drawingml/2006/picture">
                      <pic:pic xmlns:pic="http://schemas.openxmlformats.org/drawingml/2006/picture">
                        <pic:nvPicPr>
                          <pic:cNvPr id="2696" name="2201 Imagen" hidden="1">
                            <a:extLst>
                              <a:ext uri="{FF2B5EF4-FFF2-40B4-BE49-F238E27FC236}">
                                <a16:creationId xmlns:a16="http://schemas.microsoft.com/office/drawing/2014/main" id="{00000000-0008-0000-0200-00008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024199" wp14:editId="4561A1AB">
                  <wp:simplePos x="0" y="0"/>
                  <wp:positionH relativeFrom="column">
                    <wp:posOffset>0</wp:posOffset>
                  </wp:positionH>
                  <wp:positionV relativeFrom="paragraph">
                    <wp:posOffset>9525</wp:posOffset>
                  </wp:positionV>
                  <wp:extent cx="9525" cy="123825"/>
                  <wp:effectExtent l="0" t="0" r="28575" b="9525"/>
                  <wp:wrapNone/>
                  <wp:docPr id="2697" name="Imagen 568" hidden="1">
                    <a:extLst xmlns:a="http://schemas.openxmlformats.org/drawingml/2006/main">
                      <a:ext uri="{FF2B5EF4-FFF2-40B4-BE49-F238E27FC236}">
                        <a16:creationId xmlns:a16="http://schemas.microsoft.com/office/drawing/2014/main" id="{00000000-0008-0000-0200-0000890A0000}"/>
                      </a:ext>
                    </a:extLst>
                  </wp:docPr>
                  <wp:cNvGraphicFramePr/>
                  <a:graphic xmlns:a="http://schemas.openxmlformats.org/drawingml/2006/main">
                    <a:graphicData uri="http://schemas.openxmlformats.org/drawingml/2006/picture">
                      <pic:pic xmlns:pic="http://schemas.openxmlformats.org/drawingml/2006/picture">
                        <pic:nvPicPr>
                          <pic:cNvPr id="2697" name="2202 Imagen" hidden="1">
                            <a:extLst>
                              <a:ext uri="{FF2B5EF4-FFF2-40B4-BE49-F238E27FC236}">
                                <a16:creationId xmlns:a16="http://schemas.microsoft.com/office/drawing/2014/main" id="{00000000-0008-0000-0200-00008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9B6B50" wp14:editId="364184D8">
                  <wp:simplePos x="0" y="0"/>
                  <wp:positionH relativeFrom="column">
                    <wp:posOffset>0</wp:posOffset>
                  </wp:positionH>
                  <wp:positionV relativeFrom="paragraph">
                    <wp:posOffset>9525</wp:posOffset>
                  </wp:positionV>
                  <wp:extent cx="9525" cy="123825"/>
                  <wp:effectExtent l="0" t="0" r="28575" b="9525"/>
                  <wp:wrapNone/>
                  <wp:docPr id="2698" name="Imagen 567" hidden="1">
                    <a:extLst xmlns:a="http://schemas.openxmlformats.org/drawingml/2006/main">
                      <a:ext uri="{FF2B5EF4-FFF2-40B4-BE49-F238E27FC236}">
                        <a16:creationId xmlns:a16="http://schemas.microsoft.com/office/drawing/2014/main" id="{00000000-0008-0000-0200-00008A0A0000}"/>
                      </a:ext>
                    </a:extLst>
                  </wp:docPr>
                  <wp:cNvGraphicFramePr/>
                  <a:graphic xmlns:a="http://schemas.openxmlformats.org/drawingml/2006/main">
                    <a:graphicData uri="http://schemas.openxmlformats.org/drawingml/2006/picture">
                      <pic:pic xmlns:pic="http://schemas.openxmlformats.org/drawingml/2006/picture">
                        <pic:nvPicPr>
                          <pic:cNvPr id="2698" name="2203 Imagen" hidden="1">
                            <a:extLst>
                              <a:ext uri="{FF2B5EF4-FFF2-40B4-BE49-F238E27FC236}">
                                <a16:creationId xmlns:a16="http://schemas.microsoft.com/office/drawing/2014/main" id="{00000000-0008-0000-0200-00008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70C901" wp14:editId="7329BA2A">
                  <wp:simplePos x="0" y="0"/>
                  <wp:positionH relativeFrom="column">
                    <wp:posOffset>0</wp:posOffset>
                  </wp:positionH>
                  <wp:positionV relativeFrom="paragraph">
                    <wp:posOffset>9525</wp:posOffset>
                  </wp:positionV>
                  <wp:extent cx="9525" cy="123825"/>
                  <wp:effectExtent l="0" t="0" r="28575" b="9525"/>
                  <wp:wrapNone/>
                  <wp:docPr id="2699" name="Imagen 566" hidden="1">
                    <a:extLst xmlns:a="http://schemas.openxmlformats.org/drawingml/2006/main">
                      <a:ext uri="{FF2B5EF4-FFF2-40B4-BE49-F238E27FC236}">
                        <a16:creationId xmlns:a16="http://schemas.microsoft.com/office/drawing/2014/main" id="{00000000-0008-0000-0200-00008B0A0000}"/>
                      </a:ext>
                    </a:extLst>
                  </wp:docPr>
                  <wp:cNvGraphicFramePr/>
                  <a:graphic xmlns:a="http://schemas.openxmlformats.org/drawingml/2006/main">
                    <a:graphicData uri="http://schemas.openxmlformats.org/drawingml/2006/picture">
                      <pic:pic xmlns:pic="http://schemas.openxmlformats.org/drawingml/2006/picture">
                        <pic:nvPicPr>
                          <pic:cNvPr id="2699" name="2204 Imagen" hidden="1">
                            <a:extLst>
                              <a:ext uri="{FF2B5EF4-FFF2-40B4-BE49-F238E27FC236}">
                                <a16:creationId xmlns:a16="http://schemas.microsoft.com/office/drawing/2014/main" id="{00000000-0008-0000-0200-00008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DC2F9C" wp14:editId="2382FA91">
                  <wp:simplePos x="0" y="0"/>
                  <wp:positionH relativeFrom="column">
                    <wp:posOffset>0</wp:posOffset>
                  </wp:positionH>
                  <wp:positionV relativeFrom="paragraph">
                    <wp:posOffset>9525</wp:posOffset>
                  </wp:positionV>
                  <wp:extent cx="9525" cy="123825"/>
                  <wp:effectExtent l="0" t="0" r="28575" b="9525"/>
                  <wp:wrapNone/>
                  <wp:docPr id="2700" name="Imagen 565" hidden="1">
                    <a:extLst xmlns:a="http://schemas.openxmlformats.org/drawingml/2006/main">
                      <a:ext uri="{FF2B5EF4-FFF2-40B4-BE49-F238E27FC236}">
                        <a16:creationId xmlns:a16="http://schemas.microsoft.com/office/drawing/2014/main" id="{00000000-0008-0000-0200-00008C0A0000}"/>
                      </a:ext>
                    </a:extLst>
                  </wp:docPr>
                  <wp:cNvGraphicFramePr/>
                  <a:graphic xmlns:a="http://schemas.openxmlformats.org/drawingml/2006/main">
                    <a:graphicData uri="http://schemas.openxmlformats.org/drawingml/2006/picture">
                      <pic:pic xmlns:pic="http://schemas.openxmlformats.org/drawingml/2006/picture">
                        <pic:nvPicPr>
                          <pic:cNvPr id="2700" name="2205 Imagen" hidden="1">
                            <a:extLst>
                              <a:ext uri="{FF2B5EF4-FFF2-40B4-BE49-F238E27FC236}">
                                <a16:creationId xmlns:a16="http://schemas.microsoft.com/office/drawing/2014/main" id="{00000000-0008-0000-0200-00008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1B6471" wp14:editId="2A473E17">
                  <wp:simplePos x="0" y="0"/>
                  <wp:positionH relativeFrom="column">
                    <wp:posOffset>0</wp:posOffset>
                  </wp:positionH>
                  <wp:positionV relativeFrom="paragraph">
                    <wp:posOffset>9525</wp:posOffset>
                  </wp:positionV>
                  <wp:extent cx="9525" cy="123825"/>
                  <wp:effectExtent l="0" t="0" r="28575" b="9525"/>
                  <wp:wrapNone/>
                  <wp:docPr id="2701" name="Imagen 564" hidden="1">
                    <a:extLst xmlns:a="http://schemas.openxmlformats.org/drawingml/2006/main">
                      <a:ext uri="{FF2B5EF4-FFF2-40B4-BE49-F238E27FC236}">
                        <a16:creationId xmlns:a16="http://schemas.microsoft.com/office/drawing/2014/main" id="{00000000-0008-0000-0200-00008D0A0000}"/>
                      </a:ext>
                    </a:extLst>
                  </wp:docPr>
                  <wp:cNvGraphicFramePr/>
                  <a:graphic xmlns:a="http://schemas.openxmlformats.org/drawingml/2006/main">
                    <a:graphicData uri="http://schemas.openxmlformats.org/drawingml/2006/picture">
                      <pic:pic xmlns:pic="http://schemas.openxmlformats.org/drawingml/2006/picture">
                        <pic:nvPicPr>
                          <pic:cNvPr id="2701" name="2206 Imagen" hidden="1">
                            <a:extLst>
                              <a:ext uri="{FF2B5EF4-FFF2-40B4-BE49-F238E27FC236}">
                                <a16:creationId xmlns:a16="http://schemas.microsoft.com/office/drawing/2014/main" id="{00000000-0008-0000-0200-00008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E904B0" wp14:editId="16CC65AD">
                  <wp:simplePos x="0" y="0"/>
                  <wp:positionH relativeFrom="column">
                    <wp:posOffset>0</wp:posOffset>
                  </wp:positionH>
                  <wp:positionV relativeFrom="paragraph">
                    <wp:posOffset>9525</wp:posOffset>
                  </wp:positionV>
                  <wp:extent cx="9525" cy="123825"/>
                  <wp:effectExtent l="0" t="0" r="28575" b="9525"/>
                  <wp:wrapNone/>
                  <wp:docPr id="2702" name="Imagen 563" hidden="1">
                    <a:extLst xmlns:a="http://schemas.openxmlformats.org/drawingml/2006/main">
                      <a:ext uri="{FF2B5EF4-FFF2-40B4-BE49-F238E27FC236}">
                        <a16:creationId xmlns:a16="http://schemas.microsoft.com/office/drawing/2014/main" id="{00000000-0008-0000-0200-00008E0A0000}"/>
                      </a:ext>
                    </a:extLst>
                  </wp:docPr>
                  <wp:cNvGraphicFramePr/>
                  <a:graphic xmlns:a="http://schemas.openxmlformats.org/drawingml/2006/main">
                    <a:graphicData uri="http://schemas.openxmlformats.org/drawingml/2006/picture">
                      <pic:pic xmlns:pic="http://schemas.openxmlformats.org/drawingml/2006/picture">
                        <pic:nvPicPr>
                          <pic:cNvPr id="2702" name="2207 Imagen" hidden="1">
                            <a:extLst>
                              <a:ext uri="{FF2B5EF4-FFF2-40B4-BE49-F238E27FC236}">
                                <a16:creationId xmlns:a16="http://schemas.microsoft.com/office/drawing/2014/main" id="{00000000-0008-0000-0200-00008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65B247" wp14:editId="076AE064">
                  <wp:simplePos x="0" y="0"/>
                  <wp:positionH relativeFrom="column">
                    <wp:posOffset>0</wp:posOffset>
                  </wp:positionH>
                  <wp:positionV relativeFrom="paragraph">
                    <wp:posOffset>9525</wp:posOffset>
                  </wp:positionV>
                  <wp:extent cx="9525" cy="123825"/>
                  <wp:effectExtent l="0" t="0" r="28575" b="9525"/>
                  <wp:wrapNone/>
                  <wp:docPr id="2703" name="Imagen 562" hidden="1">
                    <a:extLst xmlns:a="http://schemas.openxmlformats.org/drawingml/2006/main">
                      <a:ext uri="{FF2B5EF4-FFF2-40B4-BE49-F238E27FC236}">
                        <a16:creationId xmlns:a16="http://schemas.microsoft.com/office/drawing/2014/main" id="{00000000-0008-0000-0200-00008F0A0000}"/>
                      </a:ext>
                    </a:extLst>
                  </wp:docPr>
                  <wp:cNvGraphicFramePr/>
                  <a:graphic xmlns:a="http://schemas.openxmlformats.org/drawingml/2006/main">
                    <a:graphicData uri="http://schemas.openxmlformats.org/drawingml/2006/picture">
                      <pic:pic xmlns:pic="http://schemas.openxmlformats.org/drawingml/2006/picture">
                        <pic:nvPicPr>
                          <pic:cNvPr id="2703" name="2208 Imagen" hidden="1">
                            <a:extLst>
                              <a:ext uri="{FF2B5EF4-FFF2-40B4-BE49-F238E27FC236}">
                                <a16:creationId xmlns:a16="http://schemas.microsoft.com/office/drawing/2014/main" id="{00000000-0008-0000-0200-00008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74F535" wp14:editId="194BEA99">
                  <wp:simplePos x="0" y="0"/>
                  <wp:positionH relativeFrom="column">
                    <wp:posOffset>0</wp:posOffset>
                  </wp:positionH>
                  <wp:positionV relativeFrom="paragraph">
                    <wp:posOffset>9525</wp:posOffset>
                  </wp:positionV>
                  <wp:extent cx="9525" cy="123825"/>
                  <wp:effectExtent l="0" t="0" r="28575" b="9525"/>
                  <wp:wrapNone/>
                  <wp:docPr id="2704" name="Imagen 561" hidden="1">
                    <a:extLst xmlns:a="http://schemas.openxmlformats.org/drawingml/2006/main">
                      <a:ext uri="{FF2B5EF4-FFF2-40B4-BE49-F238E27FC236}">
                        <a16:creationId xmlns:a16="http://schemas.microsoft.com/office/drawing/2014/main" id="{00000000-0008-0000-0200-0000900A0000}"/>
                      </a:ext>
                    </a:extLst>
                  </wp:docPr>
                  <wp:cNvGraphicFramePr/>
                  <a:graphic xmlns:a="http://schemas.openxmlformats.org/drawingml/2006/main">
                    <a:graphicData uri="http://schemas.openxmlformats.org/drawingml/2006/picture">
                      <pic:pic xmlns:pic="http://schemas.openxmlformats.org/drawingml/2006/picture">
                        <pic:nvPicPr>
                          <pic:cNvPr id="2704" name="2209 Imagen" hidden="1">
                            <a:extLst>
                              <a:ext uri="{FF2B5EF4-FFF2-40B4-BE49-F238E27FC236}">
                                <a16:creationId xmlns:a16="http://schemas.microsoft.com/office/drawing/2014/main" id="{00000000-0008-0000-0200-00009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EFBA90" wp14:editId="04724501">
                  <wp:simplePos x="0" y="0"/>
                  <wp:positionH relativeFrom="column">
                    <wp:posOffset>0</wp:posOffset>
                  </wp:positionH>
                  <wp:positionV relativeFrom="paragraph">
                    <wp:posOffset>9525</wp:posOffset>
                  </wp:positionV>
                  <wp:extent cx="9525" cy="123825"/>
                  <wp:effectExtent l="0" t="0" r="28575" b="9525"/>
                  <wp:wrapNone/>
                  <wp:docPr id="2705" name="Imagen 560" hidden="1">
                    <a:extLst xmlns:a="http://schemas.openxmlformats.org/drawingml/2006/main">
                      <a:ext uri="{FF2B5EF4-FFF2-40B4-BE49-F238E27FC236}">
                        <a16:creationId xmlns:a16="http://schemas.microsoft.com/office/drawing/2014/main" id="{00000000-0008-0000-0200-0000910A0000}"/>
                      </a:ext>
                    </a:extLst>
                  </wp:docPr>
                  <wp:cNvGraphicFramePr/>
                  <a:graphic xmlns:a="http://schemas.openxmlformats.org/drawingml/2006/main">
                    <a:graphicData uri="http://schemas.openxmlformats.org/drawingml/2006/picture">
                      <pic:pic xmlns:pic="http://schemas.openxmlformats.org/drawingml/2006/picture">
                        <pic:nvPicPr>
                          <pic:cNvPr id="2705" name="2210 Imagen" hidden="1">
                            <a:extLst>
                              <a:ext uri="{FF2B5EF4-FFF2-40B4-BE49-F238E27FC236}">
                                <a16:creationId xmlns:a16="http://schemas.microsoft.com/office/drawing/2014/main" id="{00000000-0008-0000-0200-00009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D4E4A7" wp14:editId="5F7A5275">
                  <wp:simplePos x="0" y="0"/>
                  <wp:positionH relativeFrom="column">
                    <wp:posOffset>0</wp:posOffset>
                  </wp:positionH>
                  <wp:positionV relativeFrom="paragraph">
                    <wp:posOffset>9525</wp:posOffset>
                  </wp:positionV>
                  <wp:extent cx="9525" cy="123825"/>
                  <wp:effectExtent l="0" t="0" r="28575" b="9525"/>
                  <wp:wrapNone/>
                  <wp:docPr id="2706" name="Imagen 559" hidden="1">
                    <a:extLst xmlns:a="http://schemas.openxmlformats.org/drawingml/2006/main">
                      <a:ext uri="{FF2B5EF4-FFF2-40B4-BE49-F238E27FC236}">
                        <a16:creationId xmlns:a16="http://schemas.microsoft.com/office/drawing/2014/main" id="{00000000-0008-0000-0200-0000920A0000}"/>
                      </a:ext>
                    </a:extLst>
                  </wp:docPr>
                  <wp:cNvGraphicFramePr/>
                  <a:graphic xmlns:a="http://schemas.openxmlformats.org/drawingml/2006/main">
                    <a:graphicData uri="http://schemas.openxmlformats.org/drawingml/2006/picture">
                      <pic:pic xmlns:pic="http://schemas.openxmlformats.org/drawingml/2006/picture">
                        <pic:nvPicPr>
                          <pic:cNvPr id="2706" name="2211 Imagen" hidden="1">
                            <a:extLst>
                              <a:ext uri="{FF2B5EF4-FFF2-40B4-BE49-F238E27FC236}">
                                <a16:creationId xmlns:a16="http://schemas.microsoft.com/office/drawing/2014/main" id="{00000000-0008-0000-0200-00009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54B94D" wp14:editId="1E27A560">
                  <wp:simplePos x="0" y="0"/>
                  <wp:positionH relativeFrom="column">
                    <wp:posOffset>0</wp:posOffset>
                  </wp:positionH>
                  <wp:positionV relativeFrom="paragraph">
                    <wp:posOffset>9525</wp:posOffset>
                  </wp:positionV>
                  <wp:extent cx="9525" cy="123825"/>
                  <wp:effectExtent l="0" t="0" r="28575" b="9525"/>
                  <wp:wrapNone/>
                  <wp:docPr id="2707" name="Imagen 558" hidden="1">
                    <a:extLst xmlns:a="http://schemas.openxmlformats.org/drawingml/2006/main">
                      <a:ext uri="{FF2B5EF4-FFF2-40B4-BE49-F238E27FC236}">
                        <a16:creationId xmlns:a16="http://schemas.microsoft.com/office/drawing/2014/main" id="{00000000-0008-0000-0200-0000930A0000}"/>
                      </a:ext>
                    </a:extLst>
                  </wp:docPr>
                  <wp:cNvGraphicFramePr/>
                  <a:graphic xmlns:a="http://schemas.openxmlformats.org/drawingml/2006/main">
                    <a:graphicData uri="http://schemas.openxmlformats.org/drawingml/2006/picture">
                      <pic:pic xmlns:pic="http://schemas.openxmlformats.org/drawingml/2006/picture">
                        <pic:nvPicPr>
                          <pic:cNvPr id="2707" name="2212 Imagen" hidden="1">
                            <a:extLst>
                              <a:ext uri="{FF2B5EF4-FFF2-40B4-BE49-F238E27FC236}">
                                <a16:creationId xmlns:a16="http://schemas.microsoft.com/office/drawing/2014/main" id="{00000000-0008-0000-0200-00009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55A8A0" wp14:editId="0A1FE4A6">
                  <wp:simplePos x="0" y="0"/>
                  <wp:positionH relativeFrom="column">
                    <wp:posOffset>0</wp:posOffset>
                  </wp:positionH>
                  <wp:positionV relativeFrom="paragraph">
                    <wp:posOffset>9525</wp:posOffset>
                  </wp:positionV>
                  <wp:extent cx="9525" cy="123825"/>
                  <wp:effectExtent l="0" t="0" r="28575" b="9525"/>
                  <wp:wrapNone/>
                  <wp:docPr id="2708" name="Imagen 557" hidden="1">
                    <a:extLst xmlns:a="http://schemas.openxmlformats.org/drawingml/2006/main">
                      <a:ext uri="{FF2B5EF4-FFF2-40B4-BE49-F238E27FC236}">
                        <a16:creationId xmlns:a16="http://schemas.microsoft.com/office/drawing/2014/main" id="{00000000-0008-0000-0200-0000940A0000}"/>
                      </a:ext>
                    </a:extLst>
                  </wp:docPr>
                  <wp:cNvGraphicFramePr/>
                  <a:graphic xmlns:a="http://schemas.openxmlformats.org/drawingml/2006/main">
                    <a:graphicData uri="http://schemas.openxmlformats.org/drawingml/2006/picture">
                      <pic:pic xmlns:pic="http://schemas.openxmlformats.org/drawingml/2006/picture">
                        <pic:nvPicPr>
                          <pic:cNvPr id="2708" name="2213 Imagen" hidden="1">
                            <a:extLst>
                              <a:ext uri="{FF2B5EF4-FFF2-40B4-BE49-F238E27FC236}">
                                <a16:creationId xmlns:a16="http://schemas.microsoft.com/office/drawing/2014/main" id="{00000000-0008-0000-0200-00009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32BA19" wp14:editId="19B449F6">
                  <wp:simplePos x="0" y="0"/>
                  <wp:positionH relativeFrom="column">
                    <wp:posOffset>0</wp:posOffset>
                  </wp:positionH>
                  <wp:positionV relativeFrom="paragraph">
                    <wp:posOffset>9525</wp:posOffset>
                  </wp:positionV>
                  <wp:extent cx="9525" cy="123825"/>
                  <wp:effectExtent l="0" t="0" r="28575" b="9525"/>
                  <wp:wrapNone/>
                  <wp:docPr id="2709" name="Imagen 556" hidden="1">
                    <a:extLst xmlns:a="http://schemas.openxmlformats.org/drawingml/2006/main">
                      <a:ext uri="{FF2B5EF4-FFF2-40B4-BE49-F238E27FC236}">
                        <a16:creationId xmlns:a16="http://schemas.microsoft.com/office/drawing/2014/main" id="{00000000-0008-0000-0200-0000950A0000}"/>
                      </a:ext>
                    </a:extLst>
                  </wp:docPr>
                  <wp:cNvGraphicFramePr/>
                  <a:graphic xmlns:a="http://schemas.openxmlformats.org/drawingml/2006/main">
                    <a:graphicData uri="http://schemas.openxmlformats.org/drawingml/2006/picture">
                      <pic:pic xmlns:pic="http://schemas.openxmlformats.org/drawingml/2006/picture">
                        <pic:nvPicPr>
                          <pic:cNvPr id="2709" name="2214 Imagen" hidden="1">
                            <a:extLst>
                              <a:ext uri="{FF2B5EF4-FFF2-40B4-BE49-F238E27FC236}">
                                <a16:creationId xmlns:a16="http://schemas.microsoft.com/office/drawing/2014/main" id="{00000000-0008-0000-0200-00009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1A1EDC" wp14:editId="07D8D9A8">
                  <wp:simplePos x="0" y="0"/>
                  <wp:positionH relativeFrom="column">
                    <wp:posOffset>0</wp:posOffset>
                  </wp:positionH>
                  <wp:positionV relativeFrom="paragraph">
                    <wp:posOffset>9525</wp:posOffset>
                  </wp:positionV>
                  <wp:extent cx="9525" cy="123825"/>
                  <wp:effectExtent l="0" t="0" r="28575" b="9525"/>
                  <wp:wrapNone/>
                  <wp:docPr id="2710" name="Imagen 555" hidden="1">
                    <a:extLst xmlns:a="http://schemas.openxmlformats.org/drawingml/2006/main">
                      <a:ext uri="{FF2B5EF4-FFF2-40B4-BE49-F238E27FC236}">
                        <a16:creationId xmlns:a16="http://schemas.microsoft.com/office/drawing/2014/main" id="{00000000-0008-0000-0200-0000960A0000}"/>
                      </a:ext>
                    </a:extLst>
                  </wp:docPr>
                  <wp:cNvGraphicFramePr/>
                  <a:graphic xmlns:a="http://schemas.openxmlformats.org/drawingml/2006/main">
                    <a:graphicData uri="http://schemas.openxmlformats.org/drawingml/2006/picture">
                      <pic:pic xmlns:pic="http://schemas.openxmlformats.org/drawingml/2006/picture">
                        <pic:nvPicPr>
                          <pic:cNvPr id="2710" name="2215 Imagen" hidden="1">
                            <a:extLst>
                              <a:ext uri="{FF2B5EF4-FFF2-40B4-BE49-F238E27FC236}">
                                <a16:creationId xmlns:a16="http://schemas.microsoft.com/office/drawing/2014/main" id="{00000000-0008-0000-0200-00009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1EA63B" wp14:editId="503BBBE6">
                  <wp:simplePos x="0" y="0"/>
                  <wp:positionH relativeFrom="column">
                    <wp:posOffset>0</wp:posOffset>
                  </wp:positionH>
                  <wp:positionV relativeFrom="paragraph">
                    <wp:posOffset>9525</wp:posOffset>
                  </wp:positionV>
                  <wp:extent cx="9525" cy="123825"/>
                  <wp:effectExtent l="0" t="0" r="28575" b="9525"/>
                  <wp:wrapNone/>
                  <wp:docPr id="2711" name="Imagen 554" hidden="1">
                    <a:extLst xmlns:a="http://schemas.openxmlformats.org/drawingml/2006/main">
                      <a:ext uri="{FF2B5EF4-FFF2-40B4-BE49-F238E27FC236}">
                        <a16:creationId xmlns:a16="http://schemas.microsoft.com/office/drawing/2014/main" id="{00000000-0008-0000-0200-0000970A0000}"/>
                      </a:ext>
                    </a:extLst>
                  </wp:docPr>
                  <wp:cNvGraphicFramePr/>
                  <a:graphic xmlns:a="http://schemas.openxmlformats.org/drawingml/2006/main">
                    <a:graphicData uri="http://schemas.openxmlformats.org/drawingml/2006/picture">
                      <pic:pic xmlns:pic="http://schemas.openxmlformats.org/drawingml/2006/picture">
                        <pic:nvPicPr>
                          <pic:cNvPr id="2711" name="2216 Imagen" hidden="1">
                            <a:extLst>
                              <a:ext uri="{FF2B5EF4-FFF2-40B4-BE49-F238E27FC236}">
                                <a16:creationId xmlns:a16="http://schemas.microsoft.com/office/drawing/2014/main" id="{00000000-0008-0000-0200-00009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DBE3C7" wp14:editId="342548C2">
                  <wp:simplePos x="0" y="0"/>
                  <wp:positionH relativeFrom="column">
                    <wp:posOffset>0</wp:posOffset>
                  </wp:positionH>
                  <wp:positionV relativeFrom="paragraph">
                    <wp:posOffset>9525</wp:posOffset>
                  </wp:positionV>
                  <wp:extent cx="9525" cy="123825"/>
                  <wp:effectExtent l="0" t="0" r="28575" b="9525"/>
                  <wp:wrapNone/>
                  <wp:docPr id="2712" name="Imagen 553" hidden="1">
                    <a:extLst xmlns:a="http://schemas.openxmlformats.org/drawingml/2006/main">
                      <a:ext uri="{FF2B5EF4-FFF2-40B4-BE49-F238E27FC236}">
                        <a16:creationId xmlns:a16="http://schemas.microsoft.com/office/drawing/2014/main" id="{00000000-0008-0000-0200-0000980A0000}"/>
                      </a:ext>
                    </a:extLst>
                  </wp:docPr>
                  <wp:cNvGraphicFramePr/>
                  <a:graphic xmlns:a="http://schemas.openxmlformats.org/drawingml/2006/main">
                    <a:graphicData uri="http://schemas.openxmlformats.org/drawingml/2006/picture">
                      <pic:pic xmlns:pic="http://schemas.openxmlformats.org/drawingml/2006/picture">
                        <pic:nvPicPr>
                          <pic:cNvPr id="2712" name="2217 Imagen" hidden="1">
                            <a:extLst>
                              <a:ext uri="{FF2B5EF4-FFF2-40B4-BE49-F238E27FC236}">
                                <a16:creationId xmlns:a16="http://schemas.microsoft.com/office/drawing/2014/main" id="{00000000-0008-0000-0200-00009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BE0191" wp14:editId="03C9F95F">
                  <wp:simplePos x="0" y="0"/>
                  <wp:positionH relativeFrom="column">
                    <wp:posOffset>0</wp:posOffset>
                  </wp:positionH>
                  <wp:positionV relativeFrom="paragraph">
                    <wp:posOffset>9525</wp:posOffset>
                  </wp:positionV>
                  <wp:extent cx="9525" cy="123825"/>
                  <wp:effectExtent l="0" t="0" r="28575" b="9525"/>
                  <wp:wrapNone/>
                  <wp:docPr id="2713" name="Imagen 552" hidden="1">
                    <a:extLst xmlns:a="http://schemas.openxmlformats.org/drawingml/2006/main">
                      <a:ext uri="{FF2B5EF4-FFF2-40B4-BE49-F238E27FC236}">
                        <a16:creationId xmlns:a16="http://schemas.microsoft.com/office/drawing/2014/main" id="{00000000-0008-0000-0200-0000990A0000}"/>
                      </a:ext>
                    </a:extLst>
                  </wp:docPr>
                  <wp:cNvGraphicFramePr/>
                  <a:graphic xmlns:a="http://schemas.openxmlformats.org/drawingml/2006/main">
                    <a:graphicData uri="http://schemas.openxmlformats.org/drawingml/2006/picture">
                      <pic:pic xmlns:pic="http://schemas.openxmlformats.org/drawingml/2006/picture">
                        <pic:nvPicPr>
                          <pic:cNvPr id="2713" name="2218 Imagen" hidden="1">
                            <a:extLst>
                              <a:ext uri="{FF2B5EF4-FFF2-40B4-BE49-F238E27FC236}">
                                <a16:creationId xmlns:a16="http://schemas.microsoft.com/office/drawing/2014/main" id="{00000000-0008-0000-0200-00009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4EDAF5" wp14:editId="2ACDB1E7">
                  <wp:simplePos x="0" y="0"/>
                  <wp:positionH relativeFrom="column">
                    <wp:posOffset>0</wp:posOffset>
                  </wp:positionH>
                  <wp:positionV relativeFrom="paragraph">
                    <wp:posOffset>9525</wp:posOffset>
                  </wp:positionV>
                  <wp:extent cx="9525" cy="123825"/>
                  <wp:effectExtent l="0" t="0" r="28575" b="9525"/>
                  <wp:wrapNone/>
                  <wp:docPr id="2714" name="Imagen 551" hidden="1">
                    <a:extLst xmlns:a="http://schemas.openxmlformats.org/drawingml/2006/main">
                      <a:ext uri="{FF2B5EF4-FFF2-40B4-BE49-F238E27FC236}">
                        <a16:creationId xmlns:a16="http://schemas.microsoft.com/office/drawing/2014/main" id="{00000000-0008-0000-0200-00009A0A0000}"/>
                      </a:ext>
                    </a:extLst>
                  </wp:docPr>
                  <wp:cNvGraphicFramePr/>
                  <a:graphic xmlns:a="http://schemas.openxmlformats.org/drawingml/2006/main">
                    <a:graphicData uri="http://schemas.openxmlformats.org/drawingml/2006/picture">
                      <pic:pic xmlns:pic="http://schemas.openxmlformats.org/drawingml/2006/picture">
                        <pic:nvPicPr>
                          <pic:cNvPr id="2714" name="2219 Imagen" hidden="1">
                            <a:extLst>
                              <a:ext uri="{FF2B5EF4-FFF2-40B4-BE49-F238E27FC236}">
                                <a16:creationId xmlns:a16="http://schemas.microsoft.com/office/drawing/2014/main" id="{00000000-0008-0000-0200-00009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32ED8D" wp14:editId="04C20D13">
                  <wp:simplePos x="0" y="0"/>
                  <wp:positionH relativeFrom="column">
                    <wp:posOffset>0</wp:posOffset>
                  </wp:positionH>
                  <wp:positionV relativeFrom="paragraph">
                    <wp:posOffset>9525</wp:posOffset>
                  </wp:positionV>
                  <wp:extent cx="9525" cy="123825"/>
                  <wp:effectExtent l="0" t="0" r="28575" b="9525"/>
                  <wp:wrapNone/>
                  <wp:docPr id="2715" name="Imagen 550" hidden="1">
                    <a:extLst xmlns:a="http://schemas.openxmlformats.org/drawingml/2006/main">
                      <a:ext uri="{FF2B5EF4-FFF2-40B4-BE49-F238E27FC236}">
                        <a16:creationId xmlns:a16="http://schemas.microsoft.com/office/drawing/2014/main" id="{00000000-0008-0000-0200-00009B0A0000}"/>
                      </a:ext>
                    </a:extLst>
                  </wp:docPr>
                  <wp:cNvGraphicFramePr/>
                  <a:graphic xmlns:a="http://schemas.openxmlformats.org/drawingml/2006/main">
                    <a:graphicData uri="http://schemas.openxmlformats.org/drawingml/2006/picture">
                      <pic:pic xmlns:pic="http://schemas.openxmlformats.org/drawingml/2006/picture">
                        <pic:nvPicPr>
                          <pic:cNvPr id="2715" name="2220 Imagen" hidden="1">
                            <a:extLst>
                              <a:ext uri="{FF2B5EF4-FFF2-40B4-BE49-F238E27FC236}">
                                <a16:creationId xmlns:a16="http://schemas.microsoft.com/office/drawing/2014/main" id="{00000000-0008-0000-0200-00009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D02080" wp14:editId="0AF895CC">
                  <wp:simplePos x="0" y="0"/>
                  <wp:positionH relativeFrom="column">
                    <wp:posOffset>0</wp:posOffset>
                  </wp:positionH>
                  <wp:positionV relativeFrom="paragraph">
                    <wp:posOffset>9525</wp:posOffset>
                  </wp:positionV>
                  <wp:extent cx="9525" cy="123825"/>
                  <wp:effectExtent l="0" t="0" r="28575" b="9525"/>
                  <wp:wrapNone/>
                  <wp:docPr id="2716" name="Imagen 549" hidden="1">
                    <a:extLst xmlns:a="http://schemas.openxmlformats.org/drawingml/2006/main">
                      <a:ext uri="{FF2B5EF4-FFF2-40B4-BE49-F238E27FC236}">
                        <a16:creationId xmlns:a16="http://schemas.microsoft.com/office/drawing/2014/main" id="{00000000-0008-0000-0200-00009C0A0000}"/>
                      </a:ext>
                    </a:extLst>
                  </wp:docPr>
                  <wp:cNvGraphicFramePr/>
                  <a:graphic xmlns:a="http://schemas.openxmlformats.org/drawingml/2006/main">
                    <a:graphicData uri="http://schemas.openxmlformats.org/drawingml/2006/picture">
                      <pic:pic xmlns:pic="http://schemas.openxmlformats.org/drawingml/2006/picture">
                        <pic:nvPicPr>
                          <pic:cNvPr id="2716" name="2221 Imagen" hidden="1">
                            <a:extLst>
                              <a:ext uri="{FF2B5EF4-FFF2-40B4-BE49-F238E27FC236}">
                                <a16:creationId xmlns:a16="http://schemas.microsoft.com/office/drawing/2014/main" id="{00000000-0008-0000-0200-00009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7BA605" wp14:editId="217D9E0B">
                  <wp:simplePos x="0" y="0"/>
                  <wp:positionH relativeFrom="column">
                    <wp:posOffset>0</wp:posOffset>
                  </wp:positionH>
                  <wp:positionV relativeFrom="paragraph">
                    <wp:posOffset>9525</wp:posOffset>
                  </wp:positionV>
                  <wp:extent cx="9525" cy="123825"/>
                  <wp:effectExtent l="0" t="0" r="28575" b="9525"/>
                  <wp:wrapNone/>
                  <wp:docPr id="2717" name="Imagen 548" hidden="1">
                    <a:extLst xmlns:a="http://schemas.openxmlformats.org/drawingml/2006/main">
                      <a:ext uri="{FF2B5EF4-FFF2-40B4-BE49-F238E27FC236}">
                        <a16:creationId xmlns:a16="http://schemas.microsoft.com/office/drawing/2014/main" id="{00000000-0008-0000-0200-00009D0A0000}"/>
                      </a:ext>
                    </a:extLst>
                  </wp:docPr>
                  <wp:cNvGraphicFramePr/>
                  <a:graphic xmlns:a="http://schemas.openxmlformats.org/drawingml/2006/main">
                    <a:graphicData uri="http://schemas.openxmlformats.org/drawingml/2006/picture">
                      <pic:pic xmlns:pic="http://schemas.openxmlformats.org/drawingml/2006/picture">
                        <pic:nvPicPr>
                          <pic:cNvPr id="2717" name="2222 Imagen" hidden="1">
                            <a:extLst>
                              <a:ext uri="{FF2B5EF4-FFF2-40B4-BE49-F238E27FC236}">
                                <a16:creationId xmlns:a16="http://schemas.microsoft.com/office/drawing/2014/main" id="{00000000-0008-0000-0200-00009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9CC749" wp14:editId="2905CB45">
                  <wp:simplePos x="0" y="0"/>
                  <wp:positionH relativeFrom="column">
                    <wp:posOffset>0</wp:posOffset>
                  </wp:positionH>
                  <wp:positionV relativeFrom="paragraph">
                    <wp:posOffset>9525</wp:posOffset>
                  </wp:positionV>
                  <wp:extent cx="9525" cy="123825"/>
                  <wp:effectExtent l="0" t="0" r="28575" b="9525"/>
                  <wp:wrapNone/>
                  <wp:docPr id="2718" name="Imagen 547" hidden="1">
                    <a:extLst xmlns:a="http://schemas.openxmlformats.org/drawingml/2006/main">
                      <a:ext uri="{FF2B5EF4-FFF2-40B4-BE49-F238E27FC236}">
                        <a16:creationId xmlns:a16="http://schemas.microsoft.com/office/drawing/2014/main" id="{00000000-0008-0000-0200-00009E0A0000}"/>
                      </a:ext>
                    </a:extLst>
                  </wp:docPr>
                  <wp:cNvGraphicFramePr/>
                  <a:graphic xmlns:a="http://schemas.openxmlformats.org/drawingml/2006/main">
                    <a:graphicData uri="http://schemas.openxmlformats.org/drawingml/2006/picture">
                      <pic:pic xmlns:pic="http://schemas.openxmlformats.org/drawingml/2006/picture">
                        <pic:nvPicPr>
                          <pic:cNvPr id="2718" name="2223 Imagen" hidden="1">
                            <a:extLst>
                              <a:ext uri="{FF2B5EF4-FFF2-40B4-BE49-F238E27FC236}">
                                <a16:creationId xmlns:a16="http://schemas.microsoft.com/office/drawing/2014/main" id="{00000000-0008-0000-0200-00009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962193" wp14:editId="38FB247E">
                  <wp:simplePos x="0" y="0"/>
                  <wp:positionH relativeFrom="column">
                    <wp:posOffset>0</wp:posOffset>
                  </wp:positionH>
                  <wp:positionV relativeFrom="paragraph">
                    <wp:posOffset>9525</wp:posOffset>
                  </wp:positionV>
                  <wp:extent cx="9525" cy="123825"/>
                  <wp:effectExtent l="0" t="0" r="28575" b="9525"/>
                  <wp:wrapNone/>
                  <wp:docPr id="2719" name="Imagen 546" hidden="1">
                    <a:extLst xmlns:a="http://schemas.openxmlformats.org/drawingml/2006/main">
                      <a:ext uri="{FF2B5EF4-FFF2-40B4-BE49-F238E27FC236}">
                        <a16:creationId xmlns:a16="http://schemas.microsoft.com/office/drawing/2014/main" id="{00000000-0008-0000-0200-00009F0A0000}"/>
                      </a:ext>
                    </a:extLst>
                  </wp:docPr>
                  <wp:cNvGraphicFramePr/>
                  <a:graphic xmlns:a="http://schemas.openxmlformats.org/drawingml/2006/main">
                    <a:graphicData uri="http://schemas.openxmlformats.org/drawingml/2006/picture">
                      <pic:pic xmlns:pic="http://schemas.openxmlformats.org/drawingml/2006/picture">
                        <pic:nvPicPr>
                          <pic:cNvPr id="2719" name="2224 Imagen" hidden="1">
                            <a:extLst>
                              <a:ext uri="{FF2B5EF4-FFF2-40B4-BE49-F238E27FC236}">
                                <a16:creationId xmlns:a16="http://schemas.microsoft.com/office/drawing/2014/main" id="{00000000-0008-0000-0200-00009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92C704" wp14:editId="6DD9D38A">
                  <wp:simplePos x="0" y="0"/>
                  <wp:positionH relativeFrom="column">
                    <wp:posOffset>0</wp:posOffset>
                  </wp:positionH>
                  <wp:positionV relativeFrom="paragraph">
                    <wp:posOffset>9525</wp:posOffset>
                  </wp:positionV>
                  <wp:extent cx="9525" cy="123825"/>
                  <wp:effectExtent l="0" t="0" r="28575" b="9525"/>
                  <wp:wrapNone/>
                  <wp:docPr id="2720" name="Imagen 545" hidden="1">
                    <a:extLst xmlns:a="http://schemas.openxmlformats.org/drawingml/2006/main">
                      <a:ext uri="{FF2B5EF4-FFF2-40B4-BE49-F238E27FC236}">
                        <a16:creationId xmlns:a16="http://schemas.microsoft.com/office/drawing/2014/main" id="{00000000-0008-0000-0200-0000A00A0000}"/>
                      </a:ext>
                    </a:extLst>
                  </wp:docPr>
                  <wp:cNvGraphicFramePr/>
                  <a:graphic xmlns:a="http://schemas.openxmlformats.org/drawingml/2006/main">
                    <a:graphicData uri="http://schemas.openxmlformats.org/drawingml/2006/picture">
                      <pic:pic xmlns:pic="http://schemas.openxmlformats.org/drawingml/2006/picture">
                        <pic:nvPicPr>
                          <pic:cNvPr id="2720" name="2225 Imagen" hidden="1">
                            <a:extLst>
                              <a:ext uri="{FF2B5EF4-FFF2-40B4-BE49-F238E27FC236}">
                                <a16:creationId xmlns:a16="http://schemas.microsoft.com/office/drawing/2014/main" id="{00000000-0008-0000-0200-0000A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E9AA4A" wp14:editId="31013128">
                  <wp:simplePos x="0" y="0"/>
                  <wp:positionH relativeFrom="column">
                    <wp:posOffset>0</wp:posOffset>
                  </wp:positionH>
                  <wp:positionV relativeFrom="paragraph">
                    <wp:posOffset>9525</wp:posOffset>
                  </wp:positionV>
                  <wp:extent cx="9525" cy="123825"/>
                  <wp:effectExtent l="0" t="0" r="28575" b="9525"/>
                  <wp:wrapNone/>
                  <wp:docPr id="2721" name="Imagen 544" hidden="1">
                    <a:extLst xmlns:a="http://schemas.openxmlformats.org/drawingml/2006/main">
                      <a:ext uri="{FF2B5EF4-FFF2-40B4-BE49-F238E27FC236}">
                        <a16:creationId xmlns:a16="http://schemas.microsoft.com/office/drawing/2014/main" id="{00000000-0008-0000-0200-0000A10A0000}"/>
                      </a:ext>
                    </a:extLst>
                  </wp:docPr>
                  <wp:cNvGraphicFramePr/>
                  <a:graphic xmlns:a="http://schemas.openxmlformats.org/drawingml/2006/main">
                    <a:graphicData uri="http://schemas.openxmlformats.org/drawingml/2006/picture">
                      <pic:pic xmlns:pic="http://schemas.openxmlformats.org/drawingml/2006/picture">
                        <pic:nvPicPr>
                          <pic:cNvPr id="2721" name="2226 Imagen" hidden="1">
                            <a:extLst>
                              <a:ext uri="{FF2B5EF4-FFF2-40B4-BE49-F238E27FC236}">
                                <a16:creationId xmlns:a16="http://schemas.microsoft.com/office/drawing/2014/main" id="{00000000-0008-0000-0200-0000A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369773" wp14:editId="48742DC9">
                  <wp:simplePos x="0" y="0"/>
                  <wp:positionH relativeFrom="column">
                    <wp:posOffset>0</wp:posOffset>
                  </wp:positionH>
                  <wp:positionV relativeFrom="paragraph">
                    <wp:posOffset>9525</wp:posOffset>
                  </wp:positionV>
                  <wp:extent cx="9525" cy="123825"/>
                  <wp:effectExtent l="0" t="0" r="28575" b="9525"/>
                  <wp:wrapNone/>
                  <wp:docPr id="2722" name="Imagen 543" hidden="1">
                    <a:extLst xmlns:a="http://schemas.openxmlformats.org/drawingml/2006/main">
                      <a:ext uri="{FF2B5EF4-FFF2-40B4-BE49-F238E27FC236}">
                        <a16:creationId xmlns:a16="http://schemas.microsoft.com/office/drawing/2014/main" id="{00000000-0008-0000-0200-0000A20A0000}"/>
                      </a:ext>
                    </a:extLst>
                  </wp:docPr>
                  <wp:cNvGraphicFramePr/>
                  <a:graphic xmlns:a="http://schemas.openxmlformats.org/drawingml/2006/main">
                    <a:graphicData uri="http://schemas.openxmlformats.org/drawingml/2006/picture">
                      <pic:pic xmlns:pic="http://schemas.openxmlformats.org/drawingml/2006/picture">
                        <pic:nvPicPr>
                          <pic:cNvPr id="2722" name="2227 Imagen" hidden="1">
                            <a:extLst>
                              <a:ext uri="{FF2B5EF4-FFF2-40B4-BE49-F238E27FC236}">
                                <a16:creationId xmlns:a16="http://schemas.microsoft.com/office/drawing/2014/main" id="{00000000-0008-0000-0200-0000A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5CE3F3" wp14:editId="31B4121B">
                  <wp:simplePos x="0" y="0"/>
                  <wp:positionH relativeFrom="column">
                    <wp:posOffset>0</wp:posOffset>
                  </wp:positionH>
                  <wp:positionV relativeFrom="paragraph">
                    <wp:posOffset>9525</wp:posOffset>
                  </wp:positionV>
                  <wp:extent cx="9525" cy="123825"/>
                  <wp:effectExtent l="0" t="0" r="28575" b="9525"/>
                  <wp:wrapNone/>
                  <wp:docPr id="2723" name="Imagen 542" hidden="1">
                    <a:extLst xmlns:a="http://schemas.openxmlformats.org/drawingml/2006/main">
                      <a:ext uri="{FF2B5EF4-FFF2-40B4-BE49-F238E27FC236}">
                        <a16:creationId xmlns:a16="http://schemas.microsoft.com/office/drawing/2014/main" id="{00000000-0008-0000-0200-0000A30A0000}"/>
                      </a:ext>
                    </a:extLst>
                  </wp:docPr>
                  <wp:cNvGraphicFramePr/>
                  <a:graphic xmlns:a="http://schemas.openxmlformats.org/drawingml/2006/main">
                    <a:graphicData uri="http://schemas.openxmlformats.org/drawingml/2006/picture">
                      <pic:pic xmlns:pic="http://schemas.openxmlformats.org/drawingml/2006/picture">
                        <pic:nvPicPr>
                          <pic:cNvPr id="2723" name="2228 Imagen" hidden="1">
                            <a:extLst>
                              <a:ext uri="{FF2B5EF4-FFF2-40B4-BE49-F238E27FC236}">
                                <a16:creationId xmlns:a16="http://schemas.microsoft.com/office/drawing/2014/main" id="{00000000-0008-0000-0200-0000A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A1E4ED" wp14:editId="2EBA4991">
                  <wp:simplePos x="0" y="0"/>
                  <wp:positionH relativeFrom="column">
                    <wp:posOffset>0</wp:posOffset>
                  </wp:positionH>
                  <wp:positionV relativeFrom="paragraph">
                    <wp:posOffset>9525</wp:posOffset>
                  </wp:positionV>
                  <wp:extent cx="9525" cy="123825"/>
                  <wp:effectExtent l="0" t="0" r="28575" b="9525"/>
                  <wp:wrapNone/>
                  <wp:docPr id="2724" name="Imagen 541" hidden="1">
                    <a:extLst xmlns:a="http://schemas.openxmlformats.org/drawingml/2006/main">
                      <a:ext uri="{FF2B5EF4-FFF2-40B4-BE49-F238E27FC236}">
                        <a16:creationId xmlns:a16="http://schemas.microsoft.com/office/drawing/2014/main" id="{00000000-0008-0000-0200-0000A40A0000}"/>
                      </a:ext>
                    </a:extLst>
                  </wp:docPr>
                  <wp:cNvGraphicFramePr/>
                  <a:graphic xmlns:a="http://schemas.openxmlformats.org/drawingml/2006/main">
                    <a:graphicData uri="http://schemas.openxmlformats.org/drawingml/2006/picture">
                      <pic:pic xmlns:pic="http://schemas.openxmlformats.org/drawingml/2006/picture">
                        <pic:nvPicPr>
                          <pic:cNvPr id="2724" name="2229 Imagen" hidden="1">
                            <a:extLst>
                              <a:ext uri="{FF2B5EF4-FFF2-40B4-BE49-F238E27FC236}">
                                <a16:creationId xmlns:a16="http://schemas.microsoft.com/office/drawing/2014/main" id="{00000000-0008-0000-0200-0000A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D8377B" wp14:editId="0E3EF78A">
                  <wp:simplePos x="0" y="0"/>
                  <wp:positionH relativeFrom="column">
                    <wp:posOffset>0</wp:posOffset>
                  </wp:positionH>
                  <wp:positionV relativeFrom="paragraph">
                    <wp:posOffset>9525</wp:posOffset>
                  </wp:positionV>
                  <wp:extent cx="9525" cy="123825"/>
                  <wp:effectExtent l="0" t="0" r="28575" b="9525"/>
                  <wp:wrapNone/>
                  <wp:docPr id="2725" name="Imagen 540" hidden="1">
                    <a:extLst xmlns:a="http://schemas.openxmlformats.org/drawingml/2006/main">
                      <a:ext uri="{FF2B5EF4-FFF2-40B4-BE49-F238E27FC236}">
                        <a16:creationId xmlns:a16="http://schemas.microsoft.com/office/drawing/2014/main" id="{00000000-0008-0000-0200-0000A50A0000}"/>
                      </a:ext>
                    </a:extLst>
                  </wp:docPr>
                  <wp:cNvGraphicFramePr/>
                  <a:graphic xmlns:a="http://schemas.openxmlformats.org/drawingml/2006/main">
                    <a:graphicData uri="http://schemas.openxmlformats.org/drawingml/2006/picture">
                      <pic:pic xmlns:pic="http://schemas.openxmlformats.org/drawingml/2006/picture">
                        <pic:nvPicPr>
                          <pic:cNvPr id="2725" name="2230 Imagen" hidden="1">
                            <a:extLst>
                              <a:ext uri="{FF2B5EF4-FFF2-40B4-BE49-F238E27FC236}">
                                <a16:creationId xmlns:a16="http://schemas.microsoft.com/office/drawing/2014/main" id="{00000000-0008-0000-0200-0000A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D54C4A" wp14:editId="79EA69B0">
                  <wp:simplePos x="0" y="0"/>
                  <wp:positionH relativeFrom="column">
                    <wp:posOffset>0</wp:posOffset>
                  </wp:positionH>
                  <wp:positionV relativeFrom="paragraph">
                    <wp:posOffset>9525</wp:posOffset>
                  </wp:positionV>
                  <wp:extent cx="9525" cy="123825"/>
                  <wp:effectExtent l="0" t="0" r="28575" b="9525"/>
                  <wp:wrapNone/>
                  <wp:docPr id="2726" name="Imagen 539" hidden="1">
                    <a:extLst xmlns:a="http://schemas.openxmlformats.org/drawingml/2006/main">
                      <a:ext uri="{FF2B5EF4-FFF2-40B4-BE49-F238E27FC236}">
                        <a16:creationId xmlns:a16="http://schemas.microsoft.com/office/drawing/2014/main" id="{00000000-0008-0000-0200-0000A60A0000}"/>
                      </a:ext>
                    </a:extLst>
                  </wp:docPr>
                  <wp:cNvGraphicFramePr/>
                  <a:graphic xmlns:a="http://schemas.openxmlformats.org/drawingml/2006/main">
                    <a:graphicData uri="http://schemas.openxmlformats.org/drawingml/2006/picture">
                      <pic:pic xmlns:pic="http://schemas.openxmlformats.org/drawingml/2006/picture">
                        <pic:nvPicPr>
                          <pic:cNvPr id="2726" name="2231 Imagen" hidden="1">
                            <a:extLst>
                              <a:ext uri="{FF2B5EF4-FFF2-40B4-BE49-F238E27FC236}">
                                <a16:creationId xmlns:a16="http://schemas.microsoft.com/office/drawing/2014/main" id="{00000000-0008-0000-0200-0000A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DC8E38" wp14:editId="4173A4AD">
                  <wp:simplePos x="0" y="0"/>
                  <wp:positionH relativeFrom="column">
                    <wp:posOffset>0</wp:posOffset>
                  </wp:positionH>
                  <wp:positionV relativeFrom="paragraph">
                    <wp:posOffset>9525</wp:posOffset>
                  </wp:positionV>
                  <wp:extent cx="9525" cy="123825"/>
                  <wp:effectExtent l="0" t="0" r="28575" b="9525"/>
                  <wp:wrapNone/>
                  <wp:docPr id="2727" name="Imagen 538" hidden="1">
                    <a:extLst xmlns:a="http://schemas.openxmlformats.org/drawingml/2006/main">
                      <a:ext uri="{FF2B5EF4-FFF2-40B4-BE49-F238E27FC236}">
                        <a16:creationId xmlns:a16="http://schemas.microsoft.com/office/drawing/2014/main" id="{00000000-0008-0000-0200-0000A70A0000}"/>
                      </a:ext>
                    </a:extLst>
                  </wp:docPr>
                  <wp:cNvGraphicFramePr/>
                  <a:graphic xmlns:a="http://schemas.openxmlformats.org/drawingml/2006/main">
                    <a:graphicData uri="http://schemas.openxmlformats.org/drawingml/2006/picture">
                      <pic:pic xmlns:pic="http://schemas.openxmlformats.org/drawingml/2006/picture">
                        <pic:nvPicPr>
                          <pic:cNvPr id="2727" name="2232 Imagen" hidden="1">
                            <a:extLst>
                              <a:ext uri="{FF2B5EF4-FFF2-40B4-BE49-F238E27FC236}">
                                <a16:creationId xmlns:a16="http://schemas.microsoft.com/office/drawing/2014/main" id="{00000000-0008-0000-0200-0000A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48E44B" wp14:editId="66A4910E">
                  <wp:simplePos x="0" y="0"/>
                  <wp:positionH relativeFrom="column">
                    <wp:posOffset>0</wp:posOffset>
                  </wp:positionH>
                  <wp:positionV relativeFrom="paragraph">
                    <wp:posOffset>9525</wp:posOffset>
                  </wp:positionV>
                  <wp:extent cx="9525" cy="123825"/>
                  <wp:effectExtent l="0" t="0" r="28575" b="9525"/>
                  <wp:wrapNone/>
                  <wp:docPr id="2728" name="Imagen 537" hidden="1">
                    <a:extLst xmlns:a="http://schemas.openxmlformats.org/drawingml/2006/main">
                      <a:ext uri="{FF2B5EF4-FFF2-40B4-BE49-F238E27FC236}">
                        <a16:creationId xmlns:a16="http://schemas.microsoft.com/office/drawing/2014/main" id="{00000000-0008-0000-0200-0000A80A0000}"/>
                      </a:ext>
                    </a:extLst>
                  </wp:docPr>
                  <wp:cNvGraphicFramePr/>
                  <a:graphic xmlns:a="http://schemas.openxmlformats.org/drawingml/2006/main">
                    <a:graphicData uri="http://schemas.openxmlformats.org/drawingml/2006/picture">
                      <pic:pic xmlns:pic="http://schemas.openxmlformats.org/drawingml/2006/picture">
                        <pic:nvPicPr>
                          <pic:cNvPr id="2728" name="761 Imagen" hidden="1">
                            <a:extLst>
                              <a:ext uri="{FF2B5EF4-FFF2-40B4-BE49-F238E27FC236}">
                                <a16:creationId xmlns:a16="http://schemas.microsoft.com/office/drawing/2014/main" id="{00000000-0008-0000-0200-0000A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6AE518" wp14:editId="22DE7901">
                  <wp:simplePos x="0" y="0"/>
                  <wp:positionH relativeFrom="column">
                    <wp:posOffset>0</wp:posOffset>
                  </wp:positionH>
                  <wp:positionV relativeFrom="paragraph">
                    <wp:posOffset>9525</wp:posOffset>
                  </wp:positionV>
                  <wp:extent cx="9525" cy="123825"/>
                  <wp:effectExtent l="0" t="0" r="28575" b="9525"/>
                  <wp:wrapNone/>
                  <wp:docPr id="2729" name="Imagen 536" hidden="1">
                    <a:extLst xmlns:a="http://schemas.openxmlformats.org/drawingml/2006/main">
                      <a:ext uri="{FF2B5EF4-FFF2-40B4-BE49-F238E27FC236}">
                        <a16:creationId xmlns:a16="http://schemas.microsoft.com/office/drawing/2014/main" id="{00000000-0008-0000-0200-0000A90A0000}"/>
                      </a:ext>
                    </a:extLst>
                  </wp:docPr>
                  <wp:cNvGraphicFramePr/>
                  <a:graphic xmlns:a="http://schemas.openxmlformats.org/drawingml/2006/main">
                    <a:graphicData uri="http://schemas.openxmlformats.org/drawingml/2006/picture">
                      <pic:pic xmlns:pic="http://schemas.openxmlformats.org/drawingml/2006/picture">
                        <pic:nvPicPr>
                          <pic:cNvPr id="2729" name="772 Imagen" hidden="1">
                            <a:extLst>
                              <a:ext uri="{FF2B5EF4-FFF2-40B4-BE49-F238E27FC236}">
                                <a16:creationId xmlns:a16="http://schemas.microsoft.com/office/drawing/2014/main" id="{00000000-0008-0000-0200-0000A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E38702" wp14:editId="7D4D2620">
                  <wp:simplePos x="0" y="0"/>
                  <wp:positionH relativeFrom="column">
                    <wp:posOffset>0</wp:posOffset>
                  </wp:positionH>
                  <wp:positionV relativeFrom="paragraph">
                    <wp:posOffset>9525</wp:posOffset>
                  </wp:positionV>
                  <wp:extent cx="9525" cy="123825"/>
                  <wp:effectExtent l="0" t="0" r="28575" b="9525"/>
                  <wp:wrapNone/>
                  <wp:docPr id="2730" name="Imagen 535" hidden="1">
                    <a:extLst xmlns:a="http://schemas.openxmlformats.org/drawingml/2006/main">
                      <a:ext uri="{FF2B5EF4-FFF2-40B4-BE49-F238E27FC236}">
                        <a16:creationId xmlns:a16="http://schemas.microsoft.com/office/drawing/2014/main" id="{00000000-0008-0000-0200-0000AA0A0000}"/>
                      </a:ext>
                    </a:extLst>
                  </wp:docPr>
                  <wp:cNvGraphicFramePr/>
                  <a:graphic xmlns:a="http://schemas.openxmlformats.org/drawingml/2006/main">
                    <a:graphicData uri="http://schemas.openxmlformats.org/drawingml/2006/picture">
                      <pic:pic xmlns:pic="http://schemas.openxmlformats.org/drawingml/2006/picture">
                        <pic:nvPicPr>
                          <pic:cNvPr id="2730" name="773 Imagen" hidden="1">
                            <a:extLst>
                              <a:ext uri="{FF2B5EF4-FFF2-40B4-BE49-F238E27FC236}">
                                <a16:creationId xmlns:a16="http://schemas.microsoft.com/office/drawing/2014/main" id="{00000000-0008-0000-0200-0000A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BF47E4" wp14:editId="05309517">
                  <wp:simplePos x="0" y="0"/>
                  <wp:positionH relativeFrom="column">
                    <wp:posOffset>0</wp:posOffset>
                  </wp:positionH>
                  <wp:positionV relativeFrom="paragraph">
                    <wp:posOffset>9525</wp:posOffset>
                  </wp:positionV>
                  <wp:extent cx="9525" cy="123825"/>
                  <wp:effectExtent l="0" t="0" r="28575" b="9525"/>
                  <wp:wrapNone/>
                  <wp:docPr id="2731" name="Imagen 534" hidden="1">
                    <a:extLst xmlns:a="http://schemas.openxmlformats.org/drawingml/2006/main">
                      <a:ext uri="{FF2B5EF4-FFF2-40B4-BE49-F238E27FC236}">
                        <a16:creationId xmlns:a16="http://schemas.microsoft.com/office/drawing/2014/main" id="{00000000-0008-0000-0200-0000AB0A0000}"/>
                      </a:ext>
                    </a:extLst>
                  </wp:docPr>
                  <wp:cNvGraphicFramePr/>
                  <a:graphic xmlns:a="http://schemas.openxmlformats.org/drawingml/2006/main">
                    <a:graphicData uri="http://schemas.openxmlformats.org/drawingml/2006/picture">
                      <pic:pic xmlns:pic="http://schemas.openxmlformats.org/drawingml/2006/picture">
                        <pic:nvPicPr>
                          <pic:cNvPr id="2731" name="774 Imagen" hidden="1">
                            <a:extLst>
                              <a:ext uri="{FF2B5EF4-FFF2-40B4-BE49-F238E27FC236}">
                                <a16:creationId xmlns:a16="http://schemas.microsoft.com/office/drawing/2014/main" id="{00000000-0008-0000-0200-0000A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35F2CF" wp14:editId="4748BFDE">
                  <wp:simplePos x="0" y="0"/>
                  <wp:positionH relativeFrom="column">
                    <wp:posOffset>0</wp:posOffset>
                  </wp:positionH>
                  <wp:positionV relativeFrom="paragraph">
                    <wp:posOffset>9525</wp:posOffset>
                  </wp:positionV>
                  <wp:extent cx="9525" cy="123825"/>
                  <wp:effectExtent l="0" t="0" r="28575" b="9525"/>
                  <wp:wrapNone/>
                  <wp:docPr id="2732" name="Imagen 533" hidden="1">
                    <a:extLst xmlns:a="http://schemas.openxmlformats.org/drawingml/2006/main">
                      <a:ext uri="{FF2B5EF4-FFF2-40B4-BE49-F238E27FC236}">
                        <a16:creationId xmlns:a16="http://schemas.microsoft.com/office/drawing/2014/main" id="{00000000-0008-0000-0200-0000AC0A0000}"/>
                      </a:ext>
                    </a:extLst>
                  </wp:docPr>
                  <wp:cNvGraphicFramePr/>
                  <a:graphic xmlns:a="http://schemas.openxmlformats.org/drawingml/2006/main">
                    <a:graphicData uri="http://schemas.openxmlformats.org/drawingml/2006/picture">
                      <pic:pic xmlns:pic="http://schemas.openxmlformats.org/drawingml/2006/picture">
                        <pic:nvPicPr>
                          <pic:cNvPr id="2732" name="775 Imagen" hidden="1">
                            <a:extLst>
                              <a:ext uri="{FF2B5EF4-FFF2-40B4-BE49-F238E27FC236}">
                                <a16:creationId xmlns:a16="http://schemas.microsoft.com/office/drawing/2014/main" id="{00000000-0008-0000-0200-0000A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B0C823" wp14:editId="46BAA06C">
                  <wp:simplePos x="0" y="0"/>
                  <wp:positionH relativeFrom="column">
                    <wp:posOffset>0</wp:posOffset>
                  </wp:positionH>
                  <wp:positionV relativeFrom="paragraph">
                    <wp:posOffset>9525</wp:posOffset>
                  </wp:positionV>
                  <wp:extent cx="9525" cy="123825"/>
                  <wp:effectExtent l="0" t="0" r="28575" b="9525"/>
                  <wp:wrapNone/>
                  <wp:docPr id="2733" name="Imagen 532" hidden="1">
                    <a:extLst xmlns:a="http://schemas.openxmlformats.org/drawingml/2006/main">
                      <a:ext uri="{FF2B5EF4-FFF2-40B4-BE49-F238E27FC236}">
                        <a16:creationId xmlns:a16="http://schemas.microsoft.com/office/drawing/2014/main" id="{00000000-0008-0000-0200-0000AD0A0000}"/>
                      </a:ext>
                    </a:extLst>
                  </wp:docPr>
                  <wp:cNvGraphicFramePr/>
                  <a:graphic xmlns:a="http://schemas.openxmlformats.org/drawingml/2006/main">
                    <a:graphicData uri="http://schemas.openxmlformats.org/drawingml/2006/picture">
                      <pic:pic xmlns:pic="http://schemas.openxmlformats.org/drawingml/2006/picture">
                        <pic:nvPicPr>
                          <pic:cNvPr id="2733" name="776 Imagen" hidden="1">
                            <a:extLst>
                              <a:ext uri="{FF2B5EF4-FFF2-40B4-BE49-F238E27FC236}">
                                <a16:creationId xmlns:a16="http://schemas.microsoft.com/office/drawing/2014/main" id="{00000000-0008-0000-0200-0000A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FAD7DB" wp14:editId="3A0E97EE">
                  <wp:simplePos x="0" y="0"/>
                  <wp:positionH relativeFrom="column">
                    <wp:posOffset>0</wp:posOffset>
                  </wp:positionH>
                  <wp:positionV relativeFrom="paragraph">
                    <wp:posOffset>9525</wp:posOffset>
                  </wp:positionV>
                  <wp:extent cx="9525" cy="123825"/>
                  <wp:effectExtent l="0" t="0" r="28575" b="9525"/>
                  <wp:wrapNone/>
                  <wp:docPr id="2734" name="Imagen 531" hidden="1">
                    <a:extLst xmlns:a="http://schemas.openxmlformats.org/drawingml/2006/main">
                      <a:ext uri="{FF2B5EF4-FFF2-40B4-BE49-F238E27FC236}">
                        <a16:creationId xmlns:a16="http://schemas.microsoft.com/office/drawing/2014/main" id="{00000000-0008-0000-0200-0000AE0A0000}"/>
                      </a:ext>
                    </a:extLst>
                  </wp:docPr>
                  <wp:cNvGraphicFramePr/>
                  <a:graphic xmlns:a="http://schemas.openxmlformats.org/drawingml/2006/main">
                    <a:graphicData uri="http://schemas.openxmlformats.org/drawingml/2006/picture">
                      <pic:pic xmlns:pic="http://schemas.openxmlformats.org/drawingml/2006/picture">
                        <pic:nvPicPr>
                          <pic:cNvPr id="2734" name="777 Imagen" hidden="1">
                            <a:extLst>
                              <a:ext uri="{FF2B5EF4-FFF2-40B4-BE49-F238E27FC236}">
                                <a16:creationId xmlns:a16="http://schemas.microsoft.com/office/drawing/2014/main" id="{00000000-0008-0000-0200-0000A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37D130" wp14:editId="6C64BF6E">
                  <wp:simplePos x="0" y="0"/>
                  <wp:positionH relativeFrom="column">
                    <wp:posOffset>0</wp:posOffset>
                  </wp:positionH>
                  <wp:positionV relativeFrom="paragraph">
                    <wp:posOffset>9525</wp:posOffset>
                  </wp:positionV>
                  <wp:extent cx="9525" cy="123825"/>
                  <wp:effectExtent l="0" t="0" r="28575" b="9525"/>
                  <wp:wrapNone/>
                  <wp:docPr id="2735" name="Imagen 530" hidden="1">
                    <a:extLst xmlns:a="http://schemas.openxmlformats.org/drawingml/2006/main">
                      <a:ext uri="{FF2B5EF4-FFF2-40B4-BE49-F238E27FC236}">
                        <a16:creationId xmlns:a16="http://schemas.microsoft.com/office/drawing/2014/main" id="{00000000-0008-0000-0200-0000AF0A0000}"/>
                      </a:ext>
                    </a:extLst>
                  </wp:docPr>
                  <wp:cNvGraphicFramePr/>
                  <a:graphic xmlns:a="http://schemas.openxmlformats.org/drawingml/2006/main">
                    <a:graphicData uri="http://schemas.openxmlformats.org/drawingml/2006/picture">
                      <pic:pic xmlns:pic="http://schemas.openxmlformats.org/drawingml/2006/picture">
                        <pic:nvPicPr>
                          <pic:cNvPr id="2735" name="778 Imagen" hidden="1">
                            <a:extLst>
                              <a:ext uri="{FF2B5EF4-FFF2-40B4-BE49-F238E27FC236}">
                                <a16:creationId xmlns:a16="http://schemas.microsoft.com/office/drawing/2014/main" id="{00000000-0008-0000-0200-0000A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60F62D" wp14:editId="7294C3EE">
                  <wp:simplePos x="0" y="0"/>
                  <wp:positionH relativeFrom="column">
                    <wp:posOffset>0</wp:posOffset>
                  </wp:positionH>
                  <wp:positionV relativeFrom="paragraph">
                    <wp:posOffset>9525</wp:posOffset>
                  </wp:positionV>
                  <wp:extent cx="9525" cy="123825"/>
                  <wp:effectExtent l="0" t="0" r="28575" b="9525"/>
                  <wp:wrapNone/>
                  <wp:docPr id="2736" name="Imagen 529" hidden="1">
                    <a:extLst xmlns:a="http://schemas.openxmlformats.org/drawingml/2006/main">
                      <a:ext uri="{FF2B5EF4-FFF2-40B4-BE49-F238E27FC236}">
                        <a16:creationId xmlns:a16="http://schemas.microsoft.com/office/drawing/2014/main" id="{00000000-0008-0000-0200-0000B00A0000}"/>
                      </a:ext>
                    </a:extLst>
                  </wp:docPr>
                  <wp:cNvGraphicFramePr/>
                  <a:graphic xmlns:a="http://schemas.openxmlformats.org/drawingml/2006/main">
                    <a:graphicData uri="http://schemas.openxmlformats.org/drawingml/2006/picture">
                      <pic:pic xmlns:pic="http://schemas.openxmlformats.org/drawingml/2006/picture">
                        <pic:nvPicPr>
                          <pic:cNvPr id="2736" name="779 Imagen" hidden="1">
                            <a:extLst>
                              <a:ext uri="{FF2B5EF4-FFF2-40B4-BE49-F238E27FC236}">
                                <a16:creationId xmlns:a16="http://schemas.microsoft.com/office/drawing/2014/main" id="{00000000-0008-0000-0200-0000B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D11117" wp14:editId="1A853F36">
                  <wp:simplePos x="0" y="0"/>
                  <wp:positionH relativeFrom="column">
                    <wp:posOffset>0</wp:posOffset>
                  </wp:positionH>
                  <wp:positionV relativeFrom="paragraph">
                    <wp:posOffset>9525</wp:posOffset>
                  </wp:positionV>
                  <wp:extent cx="9525" cy="123825"/>
                  <wp:effectExtent l="0" t="0" r="28575" b="9525"/>
                  <wp:wrapNone/>
                  <wp:docPr id="2737" name="Imagen 528" hidden="1">
                    <a:extLst xmlns:a="http://schemas.openxmlformats.org/drawingml/2006/main">
                      <a:ext uri="{FF2B5EF4-FFF2-40B4-BE49-F238E27FC236}">
                        <a16:creationId xmlns:a16="http://schemas.microsoft.com/office/drawing/2014/main" id="{00000000-0008-0000-0200-0000B10A0000}"/>
                      </a:ext>
                    </a:extLst>
                  </wp:docPr>
                  <wp:cNvGraphicFramePr/>
                  <a:graphic xmlns:a="http://schemas.openxmlformats.org/drawingml/2006/main">
                    <a:graphicData uri="http://schemas.openxmlformats.org/drawingml/2006/picture">
                      <pic:pic xmlns:pic="http://schemas.openxmlformats.org/drawingml/2006/picture">
                        <pic:nvPicPr>
                          <pic:cNvPr id="2737" name="780 Imagen" hidden="1">
                            <a:extLst>
                              <a:ext uri="{FF2B5EF4-FFF2-40B4-BE49-F238E27FC236}">
                                <a16:creationId xmlns:a16="http://schemas.microsoft.com/office/drawing/2014/main" id="{00000000-0008-0000-0200-0000B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8952AF" wp14:editId="07CEA2B9">
                  <wp:simplePos x="0" y="0"/>
                  <wp:positionH relativeFrom="column">
                    <wp:posOffset>0</wp:posOffset>
                  </wp:positionH>
                  <wp:positionV relativeFrom="paragraph">
                    <wp:posOffset>9525</wp:posOffset>
                  </wp:positionV>
                  <wp:extent cx="9525" cy="123825"/>
                  <wp:effectExtent l="0" t="0" r="28575" b="9525"/>
                  <wp:wrapNone/>
                  <wp:docPr id="2738" name="Imagen 527" hidden="1">
                    <a:extLst xmlns:a="http://schemas.openxmlformats.org/drawingml/2006/main">
                      <a:ext uri="{FF2B5EF4-FFF2-40B4-BE49-F238E27FC236}">
                        <a16:creationId xmlns:a16="http://schemas.microsoft.com/office/drawing/2014/main" id="{00000000-0008-0000-0200-0000B20A0000}"/>
                      </a:ext>
                    </a:extLst>
                  </wp:docPr>
                  <wp:cNvGraphicFramePr/>
                  <a:graphic xmlns:a="http://schemas.openxmlformats.org/drawingml/2006/main">
                    <a:graphicData uri="http://schemas.openxmlformats.org/drawingml/2006/picture">
                      <pic:pic xmlns:pic="http://schemas.openxmlformats.org/drawingml/2006/picture">
                        <pic:nvPicPr>
                          <pic:cNvPr id="2738" name="781 Imagen" hidden="1">
                            <a:extLst>
                              <a:ext uri="{FF2B5EF4-FFF2-40B4-BE49-F238E27FC236}">
                                <a16:creationId xmlns:a16="http://schemas.microsoft.com/office/drawing/2014/main" id="{00000000-0008-0000-0200-0000B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35C750" wp14:editId="3C66BABD">
                  <wp:simplePos x="0" y="0"/>
                  <wp:positionH relativeFrom="column">
                    <wp:posOffset>0</wp:posOffset>
                  </wp:positionH>
                  <wp:positionV relativeFrom="paragraph">
                    <wp:posOffset>9525</wp:posOffset>
                  </wp:positionV>
                  <wp:extent cx="9525" cy="123825"/>
                  <wp:effectExtent l="0" t="0" r="28575" b="9525"/>
                  <wp:wrapNone/>
                  <wp:docPr id="2739" name="Imagen 526" hidden="1">
                    <a:extLst xmlns:a="http://schemas.openxmlformats.org/drawingml/2006/main">
                      <a:ext uri="{FF2B5EF4-FFF2-40B4-BE49-F238E27FC236}">
                        <a16:creationId xmlns:a16="http://schemas.microsoft.com/office/drawing/2014/main" id="{00000000-0008-0000-0200-0000B30A0000}"/>
                      </a:ext>
                    </a:extLst>
                  </wp:docPr>
                  <wp:cNvGraphicFramePr/>
                  <a:graphic xmlns:a="http://schemas.openxmlformats.org/drawingml/2006/main">
                    <a:graphicData uri="http://schemas.openxmlformats.org/drawingml/2006/picture">
                      <pic:pic xmlns:pic="http://schemas.openxmlformats.org/drawingml/2006/picture">
                        <pic:nvPicPr>
                          <pic:cNvPr id="2739" name="782 Imagen" hidden="1">
                            <a:extLst>
                              <a:ext uri="{FF2B5EF4-FFF2-40B4-BE49-F238E27FC236}">
                                <a16:creationId xmlns:a16="http://schemas.microsoft.com/office/drawing/2014/main" id="{00000000-0008-0000-0200-0000B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2C0355" wp14:editId="06926D44">
                  <wp:simplePos x="0" y="0"/>
                  <wp:positionH relativeFrom="column">
                    <wp:posOffset>0</wp:posOffset>
                  </wp:positionH>
                  <wp:positionV relativeFrom="paragraph">
                    <wp:posOffset>9525</wp:posOffset>
                  </wp:positionV>
                  <wp:extent cx="9525" cy="123825"/>
                  <wp:effectExtent l="0" t="0" r="28575" b="9525"/>
                  <wp:wrapNone/>
                  <wp:docPr id="2740" name="Imagen 525" hidden="1">
                    <a:extLst xmlns:a="http://schemas.openxmlformats.org/drawingml/2006/main">
                      <a:ext uri="{FF2B5EF4-FFF2-40B4-BE49-F238E27FC236}">
                        <a16:creationId xmlns:a16="http://schemas.microsoft.com/office/drawing/2014/main" id="{00000000-0008-0000-0200-0000B40A0000}"/>
                      </a:ext>
                    </a:extLst>
                  </wp:docPr>
                  <wp:cNvGraphicFramePr/>
                  <a:graphic xmlns:a="http://schemas.openxmlformats.org/drawingml/2006/main">
                    <a:graphicData uri="http://schemas.openxmlformats.org/drawingml/2006/picture">
                      <pic:pic xmlns:pic="http://schemas.openxmlformats.org/drawingml/2006/picture">
                        <pic:nvPicPr>
                          <pic:cNvPr id="2740" name="783 Imagen" hidden="1">
                            <a:extLst>
                              <a:ext uri="{FF2B5EF4-FFF2-40B4-BE49-F238E27FC236}">
                                <a16:creationId xmlns:a16="http://schemas.microsoft.com/office/drawing/2014/main" id="{00000000-0008-0000-0200-0000B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88A15A" wp14:editId="6B3DFAE4">
                  <wp:simplePos x="0" y="0"/>
                  <wp:positionH relativeFrom="column">
                    <wp:posOffset>0</wp:posOffset>
                  </wp:positionH>
                  <wp:positionV relativeFrom="paragraph">
                    <wp:posOffset>9525</wp:posOffset>
                  </wp:positionV>
                  <wp:extent cx="9525" cy="123825"/>
                  <wp:effectExtent l="0" t="0" r="28575" b="9525"/>
                  <wp:wrapNone/>
                  <wp:docPr id="2741" name="Imagen 524" hidden="1">
                    <a:extLst xmlns:a="http://schemas.openxmlformats.org/drawingml/2006/main">
                      <a:ext uri="{FF2B5EF4-FFF2-40B4-BE49-F238E27FC236}">
                        <a16:creationId xmlns:a16="http://schemas.microsoft.com/office/drawing/2014/main" id="{00000000-0008-0000-0200-0000B50A0000}"/>
                      </a:ext>
                    </a:extLst>
                  </wp:docPr>
                  <wp:cNvGraphicFramePr/>
                  <a:graphic xmlns:a="http://schemas.openxmlformats.org/drawingml/2006/main">
                    <a:graphicData uri="http://schemas.openxmlformats.org/drawingml/2006/picture">
                      <pic:pic xmlns:pic="http://schemas.openxmlformats.org/drawingml/2006/picture">
                        <pic:nvPicPr>
                          <pic:cNvPr id="2741" name="784 Imagen" hidden="1">
                            <a:extLst>
                              <a:ext uri="{FF2B5EF4-FFF2-40B4-BE49-F238E27FC236}">
                                <a16:creationId xmlns:a16="http://schemas.microsoft.com/office/drawing/2014/main" id="{00000000-0008-0000-0200-0000B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A3013E" wp14:editId="28E43635">
                  <wp:simplePos x="0" y="0"/>
                  <wp:positionH relativeFrom="column">
                    <wp:posOffset>0</wp:posOffset>
                  </wp:positionH>
                  <wp:positionV relativeFrom="paragraph">
                    <wp:posOffset>9525</wp:posOffset>
                  </wp:positionV>
                  <wp:extent cx="9525" cy="123825"/>
                  <wp:effectExtent l="0" t="0" r="28575" b="9525"/>
                  <wp:wrapNone/>
                  <wp:docPr id="2742" name="Imagen 523" hidden="1">
                    <a:extLst xmlns:a="http://schemas.openxmlformats.org/drawingml/2006/main">
                      <a:ext uri="{FF2B5EF4-FFF2-40B4-BE49-F238E27FC236}">
                        <a16:creationId xmlns:a16="http://schemas.microsoft.com/office/drawing/2014/main" id="{00000000-0008-0000-0200-0000B60A0000}"/>
                      </a:ext>
                    </a:extLst>
                  </wp:docPr>
                  <wp:cNvGraphicFramePr/>
                  <a:graphic xmlns:a="http://schemas.openxmlformats.org/drawingml/2006/main">
                    <a:graphicData uri="http://schemas.openxmlformats.org/drawingml/2006/picture">
                      <pic:pic xmlns:pic="http://schemas.openxmlformats.org/drawingml/2006/picture">
                        <pic:nvPicPr>
                          <pic:cNvPr id="2742" name="785 Imagen" hidden="1">
                            <a:extLst>
                              <a:ext uri="{FF2B5EF4-FFF2-40B4-BE49-F238E27FC236}">
                                <a16:creationId xmlns:a16="http://schemas.microsoft.com/office/drawing/2014/main" id="{00000000-0008-0000-0200-0000B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7371A1" wp14:editId="3ADA1947">
                  <wp:simplePos x="0" y="0"/>
                  <wp:positionH relativeFrom="column">
                    <wp:posOffset>0</wp:posOffset>
                  </wp:positionH>
                  <wp:positionV relativeFrom="paragraph">
                    <wp:posOffset>9525</wp:posOffset>
                  </wp:positionV>
                  <wp:extent cx="9525" cy="123825"/>
                  <wp:effectExtent l="0" t="0" r="28575" b="9525"/>
                  <wp:wrapNone/>
                  <wp:docPr id="2743" name="Imagen 522" hidden="1">
                    <a:extLst xmlns:a="http://schemas.openxmlformats.org/drawingml/2006/main">
                      <a:ext uri="{FF2B5EF4-FFF2-40B4-BE49-F238E27FC236}">
                        <a16:creationId xmlns:a16="http://schemas.microsoft.com/office/drawing/2014/main" id="{00000000-0008-0000-0200-0000B70A0000}"/>
                      </a:ext>
                    </a:extLst>
                  </wp:docPr>
                  <wp:cNvGraphicFramePr/>
                  <a:graphic xmlns:a="http://schemas.openxmlformats.org/drawingml/2006/main">
                    <a:graphicData uri="http://schemas.openxmlformats.org/drawingml/2006/picture">
                      <pic:pic xmlns:pic="http://schemas.openxmlformats.org/drawingml/2006/picture">
                        <pic:nvPicPr>
                          <pic:cNvPr id="2743" name="786 Imagen" hidden="1">
                            <a:extLst>
                              <a:ext uri="{FF2B5EF4-FFF2-40B4-BE49-F238E27FC236}">
                                <a16:creationId xmlns:a16="http://schemas.microsoft.com/office/drawing/2014/main" id="{00000000-0008-0000-0200-0000B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DAF99D" wp14:editId="6BC26D38">
                  <wp:simplePos x="0" y="0"/>
                  <wp:positionH relativeFrom="column">
                    <wp:posOffset>0</wp:posOffset>
                  </wp:positionH>
                  <wp:positionV relativeFrom="paragraph">
                    <wp:posOffset>9525</wp:posOffset>
                  </wp:positionV>
                  <wp:extent cx="9525" cy="123825"/>
                  <wp:effectExtent l="0" t="0" r="28575" b="9525"/>
                  <wp:wrapNone/>
                  <wp:docPr id="2744" name="Imagen 521" hidden="1">
                    <a:extLst xmlns:a="http://schemas.openxmlformats.org/drawingml/2006/main">
                      <a:ext uri="{FF2B5EF4-FFF2-40B4-BE49-F238E27FC236}">
                        <a16:creationId xmlns:a16="http://schemas.microsoft.com/office/drawing/2014/main" id="{00000000-0008-0000-0200-0000B80A0000}"/>
                      </a:ext>
                    </a:extLst>
                  </wp:docPr>
                  <wp:cNvGraphicFramePr/>
                  <a:graphic xmlns:a="http://schemas.openxmlformats.org/drawingml/2006/main">
                    <a:graphicData uri="http://schemas.openxmlformats.org/drawingml/2006/picture">
                      <pic:pic xmlns:pic="http://schemas.openxmlformats.org/drawingml/2006/picture">
                        <pic:nvPicPr>
                          <pic:cNvPr id="2744" name="787 Imagen" hidden="1">
                            <a:extLst>
                              <a:ext uri="{FF2B5EF4-FFF2-40B4-BE49-F238E27FC236}">
                                <a16:creationId xmlns:a16="http://schemas.microsoft.com/office/drawing/2014/main" id="{00000000-0008-0000-0200-0000B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A6EADC" wp14:editId="2E0F2E36">
                  <wp:simplePos x="0" y="0"/>
                  <wp:positionH relativeFrom="column">
                    <wp:posOffset>0</wp:posOffset>
                  </wp:positionH>
                  <wp:positionV relativeFrom="paragraph">
                    <wp:posOffset>9525</wp:posOffset>
                  </wp:positionV>
                  <wp:extent cx="9525" cy="123825"/>
                  <wp:effectExtent l="0" t="0" r="28575" b="9525"/>
                  <wp:wrapNone/>
                  <wp:docPr id="2745" name="Imagen 520" hidden="1">
                    <a:extLst xmlns:a="http://schemas.openxmlformats.org/drawingml/2006/main">
                      <a:ext uri="{FF2B5EF4-FFF2-40B4-BE49-F238E27FC236}">
                        <a16:creationId xmlns:a16="http://schemas.microsoft.com/office/drawing/2014/main" id="{00000000-0008-0000-0200-0000B90A0000}"/>
                      </a:ext>
                    </a:extLst>
                  </wp:docPr>
                  <wp:cNvGraphicFramePr/>
                  <a:graphic xmlns:a="http://schemas.openxmlformats.org/drawingml/2006/main">
                    <a:graphicData uri="http://schemas.openxmlformats.org/drawingml/2006/picture">
                      <pic:pic xmlns:pic="http://schemas.openxmlformats.org/drawingml/2006/picture">
                        <pic:nvPicPr>
                          <pic:cNvPr id="2745" name="788 Imagen" hidden="1">
                            <a:extLst>
                              <a:ext uri="{FF2B5EF4-FFF2-40B4-BE49-F238E27FC236}">
                                <a16:creationId xmlns:a16="http://schemas.microsoft.com/office/drawing/2014/main" id="{00000000-0008-0000-0200-0000B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8C9FD6" wp14:editId="7C85BD3A">
                  <wp:simplePos x="0" y="0"/>
                  <wp:positionH relativeFrom="column">
                    <wp:posOffset>0</wp:posOffset>
                  </wp:positionH>
                  <wp:positionV relativeFrom="paragraph">
                    <wp:posOffset>9525</wp:posOffset>
                  </wp:positionV>
                  <wp:extent cx="9525" cy="123825"/>
                  <wp:effectExtent l="0" t="0" r="28575" b="9525"/>
                  <wp:wrapNone/>
                  <wp:docPr id="2746" name="Imagen 519" hidden="1">
                    <a:extLst xmlns:a="http://schemas.openxmlformats.org/drawingml/2006/main">
                      <a:ext uri="{FF2B5EF4-FFF2-40B4-BE49-F238E27FC236}">
                        <a16:creationId xmlns:a16="http://schemas.microsoft.com/office/drawing/2014/main" id="{00000000-0008-0000-0200-0000BA0A0000}"/>
                      </a:ext>
                    </a:extLst>
                  </wp:docPr>
                  <wp:cNvGraphicFramePr/>
                  <a:graphic xmlns:a="http://schemas.openxmlformats.org/drawingml/2006/main">
                    <a:graphicData uri="http://schemas.openxmlformats.org/drawingml/2006/picture">
                      <pic:pic xmlns:pic="http://schemas.openxmlformats.org/drawingml/2006/picture">
                        <pic:nvPicPr>
                          <pic:cNvPr id="2746" name="789 Imagen" hidden="1">
                            <a:extLst>
                              <a:ext uri="{FF2B5EF4-FFF2-40B4-BE49-F238E27FC236}">
                                <a16:creationId xmlns:a16="http://schemas.microsoft.com/office/drawing/2014/main" id="{00000000-0008-0000-0200-0000B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DCAB23" wp14:editId="04CEEE6A">
                  <wp:simplePos x="0" y="0"/>
                  <wp:positionH relativeFrom="column">
                    <wp:posOffset>0</wp:posOffset>
                  </wp:positionH>
                  <wp:positionV relativeFrom="paragraph">
                    <wp:posOffset>9525</wp:posOffset>
                  </wp:positionV>
                  <wp:extent cx="9525" cy="123825"/>
                  <wp:effectExtent l="0" t="0" r="28575" b="9525"/>
                  <wp:wrapNone/>
                  <wp:docPr id="2747" name="Imagen 518" hidden="1">
                    <a:extLst xmlns:a="http://schemas.openxmlformats.org/drawingml/2006/main">
                      <a:ext uri="{FF2B5EF4-FFF2-40B4-BE49-F238E27FC236}">
                        <a16:creationId xmlns:a16="http://schemas.microsoft.com/office/drawing/2014/main" id="{00000000-0008-0000-0200-0000BB0A0000}"/>
                      </a:ext>
                    </a:extLst>
                  </wp:docPr>
                  <wp:cNvGraphicFramePr/>
                  <a:graphic xmlns:a="http://schemas.openxmlformats.org/drawingml/2006/main">
                    <a:graphicData uri="http://schemas.openxmlformats.org/drawingml/2006/picture">
                      <pic:pic xmlns:pic="http://schemas.openxmlformats.org/drawingml/2006/picture">
                        <pic:nvPicPr>
                          <pic:cNvPr id="2747" name="790 Imagen" hidden="1">
                            <a:extLst>
                              <a:ext uri="{FF2B5EF4-FFF2-40B4-BE49-F238E27FC236}">
                                <a16:creationId xmlns:a16="http://schemas.microsoft.com/office/drawing/2014/main" id="{00000000-0008-0000-0200-0000B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9E21C0" wp14:editId="4A0C88B7">
                  <wp:simplePos x="0" y="0"/>
                  <wp:positionH relativeFrom="column">
                    <wp:posOffset>0</wp:posOffset>
                  </wp:positionH>
                  <wp:positionV relativeFrom="paragraph">
                    <wp:posOffset>9525</wp:posOffset>
                  </wp:positionV>
                  <wp:extent cx="9525" cy="123825"/>
                  <wp:effectExtent l="0" t="0" r="28575" b="9525"/>
                  <wp:wrapNone/>
                  <wp:docPr id="2748" name="Imagen 517" hidden="1">
                    <a:extLst xmlns:a="http://schemas.openxmlformats.org/drawingml/2006/main">
                      <a:ext uri="{FF2B5EF4-FFF2-40B4-BE49-F238E27FC236}">
                        <a16:creationId xmlns:a16="http://schemas.microsoft.com/office/drawing/2014/main" id="{00000000-0008-0000-0200-0000BC0A0000}"/>
                      </a:ext>
                    </a:extLst>
                  </wp:docPr>
                  <wp:cNvGraphicFramePr/>
                  <a:graphic xmlns:a="http://schemas.openxmlformats.org/drawingml/2006/main">
                    <a:graphicData uri="http://schemas.openxmlformats.org/drawingml/2006/picture">
                      <pic:pic xmlns:pic="http://schemas.openxmlformats.org/drawingml/2006/picture">
                        <pic:nvPicPr>
                          <pic:cNvPr id="2748" name="791 Imagen" hidden="1">
                            <a:extLst>
                              <a:ext uri="{FF2B5EF4-FFF2-40B4-BE49-F238E27FC236}">
                                <a16:creationId xmlns:a16="http://schemas.microsoft.com/office/drawing/2014/main" id="{00000000-0008-0000-0200-0000B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8199E4" wp14:editId="6F3D648C">
                  <wp:simplePos x="0" y="0"/>
                  <wp:positionH relativeFrom="column">
                    <wp:posOffset>0</wp:posOffset>
                  </wp:positionH>
                  <wp:positionV relativeFrom="paragraph">
                    <wp:posOffset>9525</wp:posOffset>
                  </wp:positionV>
                  <wp:extent cx="9525" cy="123825"/>
                  <wp:effectExtent l="0" t="0" r="28575" b="9525"/>
                  <wp:wrapNone/>
                  <wp:docPr id="2749" name="Imagen 516" hidden="1">
                    <a:extLst xmlns:a="http://schemas.openxmlformats.org/drawingml/2006/main">
                      <a:ext uri="{FF2B5EF4-FFF2-40B4-BE49-F238E27FC236}">
                        <a16:creationId xmlns:a16="http://schemas.microsoft.com/office/drawing/2014/main" id="{00000000-0008-0000-0200-0000BD0A0000}"/>
                      </a:ext>
                    </a:extLst>
                  </wp:docPr>
                  <wp:cNvGraphicFramePr/>
                  <a:graphic xmlns:a="http://schemas.openxmlformats.org/drawingml/2006/main">
                    <a:graphicData uri="http://schemas.openxmlformats.org/drawingml/2006/picture">
                      <pic:pic xmlns:pic="http://schemas.openxmlformats.org/drawingml/2006/picture">
                        <pic:nvPicPr>
                          <pic:cNvPr id="2749" name="792 Imagen" hidden="1">
                            <a:extLst>
                              <a:ext uri="{FF2B5EF4-FFF2-40B4-BE49-F238E27FC236}">
                                <a16:creationId xmlns:a16="http://schemas.microsoft.com/office/drawing/2014/main" id="{00000000-0008-0000-0200-0000B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F9A32E" wp14:editId="647ED0D6">
                  <wp:simplePos x="0" y="0"/>
                  <wp:positionH relativeFrom="column">
                    <wp:posOffset>0</wp:posOffset>
                  </wp:positionH>
                  <wp:positionV relativeFrom="paragraph">
                    <wp:posOffset>9525</wp:posOffset>
                  </wp:positionV>
                  <wp:extent cx="9525" cy="123825"/>
                  <wp:effectExtent l="0" t="0" r="28575" b="9525"/>
                  <wp:wrapNone/>
                  <wp:docPr id="2750" name="Imagen 515" hidden="1">
                    <a:extLst xmlns:a="http://schemas.openxmlformats.org/drawingml/2006/main">
                      <a:ext uri="{FF2B5EF4-FFF2-40B4-BE49-F238E27FC236}">
                        <a16:creationId xmlns:a16="http://schemas.microsoft.com/office/drawing/2014/main" id="{00000000-0008-0000-0200-0000BE0A0000}"/>
                      </a:ext>
                    </a:extLst>
                  </wp:docPr>
                  <wp:cNvGraphicFramePr/>
                  <a:graphic xmlns:a="http://schemas.openxmlformats.org/drawingml/2006/main">
                    <a:graphicData uri="http://schemas.openxmlformats.org/drawingml/2006/picture">
                      <pic:pic xmlns:pic="http://schemas.openxmlformats.org/drawingml/2006/picture">
                        <pic:nvPicPr>
                          <pic:cNvPr id="2750" name="793 Imagen" hidden="1">
                            <a:extLst>
                              <a:ext uri="{FF2B5EF4-FFF2-40B4-BE49-F238E27FC236}">
                                <a16:creationId xmlns:a16="http://schemas.microsoft.com/office/drawing/2014/main" id="{00000000-0008-0000-0200-0000B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F61685" wp14:editId="095EDBDE">
                  <wp:simplePos x="0" y="0"/>
                  <wp:positionH relativeFrom="column">
                    <wp:posOffset>0</wp:posOffset>
                  </wp:positionH>
                  <wp:positionV relativeFrom="paragraph">
                    <wp:posOffset>9525</wp:posOffset>
                  </wp:positionV>
                  <wp:extent cx="9525" cy="123825"/>
                  <wp:effectExtent l="0" t="0" r="28575" b="9525"/>
                  <wp:wrapNone/>
                  <wp:docPr id="2751" name="Imagen 514" hidden="1">
                    <a:extLst xmlns:a="http://schemas.openxmlformats.org/drawingml/2006/main">
                      <a:ext uri="{FF2B5EF4-FFF2-40B4-BE49-F238E27FC236}">
                        <a16:creationId xmlns:a16="http://schemas.microsoft.com/office/drawing/2014/main" id="{00000000-0008-0000-0200-0000BF0A0000}"/>
                      </a:ext>
                    </a:extLst>
                  </wp:docPr>
                  <wp:cNvGraphicFramePr/>
                  <a:graphic xmlns:a="http://schemas.openxmlformats.org/drawingml/2006/main">
                    <a:graphicData uri="http://schemas.openxmlformats.org/drawingml/2006/picture">
                      <pic:pic xmlns:pic="http://schemas.openxmlformats.org/drawingml/2006/picture">
                        <pic:nvPicPr>
                          <pic:cNvPr id="2751" name="794 Imagen" hidden="1">
                            <a:extLst>
                              <a:ext uri="{FF2B5EF4-FFF2-40B4-BE49-F238E27FC236}">
                                <a16:creationId xmlns:a16="http://schemas.microsoft.com/office/drawing/2014/main" id="{00000000-0008-0000-0200-0000B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CABAFD" wp14:editId="0B539B5D">
                  <wp:simplePos x="0" y="0"/>
                  <wp:positionH relativeFrom="column">
                    <wp:posOffset>0</wp:posOffset>
                  </wp:positionH>
                  <wp:positionV relativeFrom="paragraph">
                    <wp:posOffset>9525</wp:posOffset>
                  </wp:positionV>
                  <wp:extent cx="9525" cy="123825"/>
                  <wp:effectExtent l="0" t="0" r="28575" b="9525"/>
                  <wp:wrapNone/>
                  <wp:docPr id="2752" name="Imagen 513" hidden="1">
                    <a:extLst xmlns:a="http://schemas.openxmlformats.org/drawingml/2006/main">
                      <a:ext uri="{FF2B5EF4-FFF2-40B4-BE49-F238E27FC236}">
                        <a16:creationId xmlns:a16="http://schemas.microsoft.com/office/drawing/2014/main" id="{00000000-0008-0000-0200-0000C00A0000}"/>
                      </a:ext>
                    </a:extLst>
                  </wp:docPr>
                  <wp:cNvGraphicFramePr/>
                  <a:graphic xmlns:a="http://schemas.openxmlformats.org/drawingml/2006/main">
                    <a:graphicData uri="http://schemas.openxmlformats.org/drawingml/2006/picture">
                      <pic:pic xmlns:pic="http://schemas.openxmlformats.org/drawingml/2006/picture">
                        <pic:nvPicPr>
                          <pic:cNvPr id="2752" name="795 Imagen" hidden="1">
                            <a:extLst>
                              <a:ext uri="{FF2B5EF4-FFF2-40B4-BE49-F238E27FC236}">
                                <a16:creationId xmlns:a16="http://schemas.microsoft.com/office/drawing/2014/main" id="{00000000-0008-0000-0200-0000C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747178" wp14:editId="435EB5C5">
                  <wp:simplePos x="0" y="0"/>
                  <wp:positionH relativeFrom="column">
                    <wp:posOffset>0</wp:posOffset>
                  </wp:positionH>
                  <wp:positionV relativeFrom="paragraph">
                    <wp:posOffset>9525</wp:posOffset>
                  </wp:positionV>
                  <wp:extent cx="9525" cy="123825"/>
                  <wp:effectExtent l="0" t="0" r="28575" b="9525"/>
                  <wp:wrapNone/>
                  <wp:docPr id="2753" name="Imagen 512" hidden="1">
                    <a:extLst xmlns:a="http://schemas.openxmlformats.org/drawingml/2006/main">
                      <a:ext uri="{FF2B5EF4-FFF2-40B4-BE49-F238E27FC236}">
                        <a16:creationId xmlns:a16="http://schemas.microsoft.com/office/drawing/2014/main" id="{00000000-0008-0000-0200-0000C10A0000}"/>
                      </a:ext>
                    </a:extLst>
                  </wp:docPr>
                  <wp:cNvGraphicFramePr/>
                  <a:graphic xmlns:a="http://schemas.openxmlformats.org/drawingml/2006/main">
                    <a:graphicData uri="http://schemas.openxmlformats.org/drawingml/2006/picture">
                      <pic:pic xmlns:pic="http://schemas.openxmlformats.org/drawingml/2006/picture">
                        <pic:nvPicPr>
                          <pic:cNvPr id="2753" name="796 Imagen" hidden="1">
                            <a:extLst>
                              <a:ext uri="{FF2B5EF4-FFF2-40B4-BE49-F238E27FC236}">
                                <a16:creationId xmlns:a16="http://schemas.microsoft.com/office/drawing/2014/main" id="{00000000-0008-0000-0200-0000C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320893" wp14:editId="04CE5E8F">
                  <wp:simplePos x="0" y="0"/>
                  <wp:positionH relativeFrom="column">
                    <wp:posOffset>0</wp:posOffset>
                  </wp:positionH>
                  <wp:positionV relativeFrom="paragraph">
                    <wp:posOffset>9525</wp:posOffset>
                  </wp:positionV>
                  <wp:extent cx="9525" cy="123825"/>
                  <wp:effectExtent l="0" t="0" r="28575" b="9525"/>
                  <wp:wrapNone/>
                  <wp:docPr id="2754" name="Imagen 511" hidden="1">
                    <a:extLst xmlns:a="http://schemas.openxmlformats.org/drawingml/2006/main">
                      <a:ext uri="{FF2B5EF4-FFF2-40B4-BE49-F238E27FC236}">
                        <a16:creationId xmlns:a16="http://schemas.microsoft.com/office/drawing/2014/main" id="{00000000-0008-0000-0200-0000C20A0000}"/>
                      </a:ext>
                    </a:extLst>
                  </wp:docPr>
                  <wp:cNvGraphicFramePr/>
                  <a:graphic xmlns:a="http://schemas.openxmlformats.org/drawingml/2006/main">
                    <a:graphicData uri="http://schemas.openxmlformats.org/drawingml/2006/picture">
                      <pic:pic xmlns:pic="http://schemas.openxmlformats.org/drawingml/2006/picture">
                        <pic:nvPicPr>
                          <pic:cNvPr id="2754" name="797 Imagen" hidden="1">
                            <a:extLst>
                              <a:ext uri="{FF2B5EF4-FFF2-40B4-BE49-F238E27FC236}">
                                <a16:creationId xmlns:a16="http://schemas.microsoft.com/office/drawing/2014/main" id="{00000000-0008-0000-0200-0000C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7FAC2B" wp14:editId="0E9CF494">
                  <wp:simplePos x="0" y="0"/>
                  <wp:positionH relativeFrom="column">
                    <wp:posOffset>0</wp:posOffset>
                  </wp:positionH>
                  <wp:positionV relativeFrom="paragraph">
                    <wp:posOffset>9525</wp:posOffset>
                  </wp:positionV>
                  <wp:extent cx="9525" cy="123825"/>
                  <wp:effectExtent l="0" t="0" r="28575" b="9525"/>
                  <wp:wrapNone/>
                  <wp:docPr id="2755" name="Imagen 510" hidden="1">
                    <a:extLst xmlns:a="http://schemas.openxmlformats.org/drawingml/2006/main">
                      <a:ext uri="{FF2B5EF4-FFF2-40B4-BE49-F238E27FC236}">
                        <a16:creationId xmlns:a16="http://schemas.microsoft.com/office/drawing/2014/main" id="{00000000-0008-0000-0200-0000C30A0000}"/>
                      </a:ext>
                    </a:extLst>
                  </wp:docPr>
                  <wp:cNvGraphicFramePr/>
                  <a:graphic xmlns:a="http://schemas.openxmlformats.org/drawingml/2006/main">
                    <a:graphicData uri="http://schemas.openxmlformats.org/drawingml/2006/picture">
                      <pic:pic xmlns:pic="http://schemas.openxmlformats.org/drawingml/2006/picture">
                        <pic:nvPicPr>
                          <pic:cNvPr id="2755" name="798 Imagen" hidden="1">
                            <a:extLst>
                              <a:ext uri="{FF2B5EF4-FFF2-40B4-BE49-F238E27FC236}">
                                <a16:creationId xmlns:a16="http://schemas.microsoft.com/office/drawing/2014/main" id="{00000000-0008-0000-0200-0000C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FCD360" wp14:editId="00AE923C">
                  <wp:simplePos x="0" y="0"/>
                  <wp:positionH relativeFrom="column">
                    <wp:posOffset>0</wp:posOffset>
                  </wp:positionH>
                  <wp:positionV relativeFrom="paragraph">
                    <wp:posOffset>9525</wp:posOffset>
                  </wp:positionV>
                  <wp:extent cx="9525" cy="123825"/>
                  <wp:effectExtent l="0" t="0" r="28575" b="9525"/>
                  <wp:wrapNone/>
                  <wp:docPr id="2756" name="Imagen 509" hidden="1">
                    <a:extLst xmlns:a="http://schemas.openxmlformats.org/drawingml/2006/main">
                      <a:ext uri="{FF2B5EF4-FFF2-40B4-BE49-F238E27FC236}">
                        <a16:creationId xmlns:a16="http://schemas.microsoft.com/office/drawing/2014/main" id="{00000000-0008-0000-0200-0000C40A0000}"/>
                      </a:ext>
                    </a:extLst>
                  </wp:docPr>
                  <wp:cNvGraphicFramePr/>
                  <a:graphic xmlns:a="http://schemas.openxmlformats.org/drawingml/2006/main">
                    <a:graphicData uri="http://schemas.openxmlformats.org/drawingml/2006/picture">
                      <pic:pic xmlns:pic="http://schemas.openxmlformats.org/drawingml/2006/picture">
                        <pic:nvPicPr>
                          <pic:cNvPr id="2756" name="799 Imagen" hidden="1">
                            <a:extLst>
                              <a:ext uri="{FF2B5EF4-FFF2-40B4-BE49-F238E27FC236}">
                                <a16:creationId xmlns:a16="http://schemas.microsoft.com/office/drawing/2014/main" id="{00000000-0008-0000-0200-0000C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45D6FA" wp14:editId="1FF77956">
                  <wp:simplePos x="0" y="0"/>
                  <wp:positionH relativeFrom="column">
                    <wp:posOffset>0</wp:posOffset>
                  </wp:positionH>
                  <wp:positionV relativeFrom="paragraph">
                    <wp:posOffset>9525</wp:posOffset>
                  </wp:positionV>
                  <wp:extent cx="9525" cy="123825"/>
                  <wp:effectExtent l="0" t="0" r="28575" b="9525"/>
                  <wp:wrapNone/>
                  <wp:docPr id="2757" name="Imagen 508" hidden="1">
                    <a:extLst xmlns:a="http://schemas.openxmlformats.org/drawingml/2006/main">
                      <a:ext uri="{FF2B5EF4-FFF2-40B4-BE49-F238E27FC236}">
                        <a16:creationId xmlns:a16="http://schemas.microsoft.com/office/drawing/2014/main" id="{00000000-0008-0000-0200-0000C50A0000}"/>
                      </a:ext>
                    </a:extLst>
                  </wp:docPr>
                  <wp:cNvGraphicFramePr/>
                  <a:graphic xmlns:a="http://schemas.openxmlformats.org/drawingml/2006/main">
                    <a:graphicData uri="http://schemas.openxmlformats.org/drawingml/2006/picture">
                      <pic:pic xmlns:pic="http://schemas.openxmlformats.org/drawingml/2006/picture">
                        <pic:nvPicPr>
                          <pic:cNvPr id="2757" name="800 Imagen" hidden="1">
                            <a:extLst>
                              <a:ext uri="{FF2B5EF4-FFF2-40B4-BE49-F238E27FC236}">
                                <a16:creationId xmlns:a16="http://schemas.microsoft.com/office/drawing/2014/main" id="{00000000-0008-0000-0200-0000C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550B22" wp14:editId="4058B21E">
                  <wp:simplePos x="0" y="0"/>
                  <wp:positionH relativeFrom="column">
                    <wp:posOffset>0</wp:posOffset>
                  </wp:positionH>
                  <wp:positionV relativeFrom="paragraph">
                    <wp:posOffset>9525</wp:posOffset>
                  </wp:positionV>
                  <wp:extent cx="9525" cy="123825"/>
                  <wp:effectExtent l="0" t="0" r="28575" b="9525"/>
                  <wp:wrapNone/>
                  <wp:docPr id="2758" name="Imagen 507" hidden="1">
                    <a:extLst xmlns:a="http://schemas.openxmlformats.org/drawingml/2006/main">
                      <a:ext uri="{FF2B5EF4-FFF2-40B4-BE49-F238E27FC236}">
                        <a16:creationId xmlns:a16="http://schemas.microsoft.com/office/drawing/2014/main" id="{00000000-0008-0000-0200-0000C60A0000}"/>
                      </a:ext>
                    </a:extLst>
                  </wp:docPr>
                  <wp:cNvGraphicFramePr/>
                  <a:graphic xmlns:a="http://schemas.openxmlformats.org/drawingml/2006/main">
                    <a:graphicData uri="http://schemas.openxmlformats.org/drawingml/2006/picture">
                      <pic:pic xmlns:pic="http://schemas.openxmlformats.org/drawingml/2006/picture">
                        <pic:nvPicPr>
                          <pic:cNvPr id="2758" name="801 Imagen" hidden="1">
                            <a:extLst>
                              <a:ext uri="{FF2B5EF4-FFF2-40B4-BE49-F238E27FC236}">
                                <a16:creationId xmlns:a16="http://schemas.microsoft.com/office/drawing/2014/main" id="{00000000-0008-0000-0200-0000C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992126" wp14:editId="1BA5C67F">
                  <wp:simplePos x="0" y="0"/>
                  <wp:positionH relativeFrom="column">
                    <wp:posOffset>0</wp:posOffset>
                  </wp:positionH>
                  <wp:positionV relativeFrom="paragraph">
                    <wp:posOffset>9525</wp:posOffset>
                  </wp:positionV>
                  <wp:extent cx="9525" cy="123825"/>
                  <wp:effectExtent l="0" t="0" r="28575" b="9525"/>
                  <wp:wrapNone/>
                  <wp:docPr id="2759" name="Imagen 506" hidden="1">
                    <a:extLst xmlns:a="http://schemas.openxmlformats.org/drawingml/2006/main">
                      <a:ext uri="{FF2B5EF4-FFF2-40B4-BE49-F238E27FC236}">
                        <a16:creationId xmlns:a16="http://schemas.microsoft.com/office/drawing/2014/main" id="{00000000-0008-0000-0200-0000C70A0000}"/>
                      </a:ext>
                    </a:extLst>
                  </wp:docPr>
                  <wp:cNvGraphicFramePr/>
                  <a:graphic xmlns:a="http://schemas.openxmlformats.org/drawingml/2006/main">
                    <a:graphicData uri="http://schemas.openxmlformats.org/drawingml/2006/picture">
                      <pic:pic xmlns:pic="http://schemas.openxmlformats.org/drawingml/2006/picture">
                        <pic:nvPicPr>
                          <pic:cNvPr id="2759" name="802 Imagen" hidden="1">
                            <a:extLst>
                              <a:ext uri="{FF2B5EF4-FFF2-40B4-BE49-F238E27FC236}">
                                <a16:creationId xmlns:a16="http://schemas.microsoft.com/office/drawing/2014/main" id="{00000000-0008-0000-0200-0000C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9963C7" wp14:editId="5015E9F5">
                  <wp:simplePos x="0" y="0"/>
                  <wp:positionH relativeFrom="column">
                    <wp:posOffset>0</wp:posOffset>
                  </wp:positionH>
                  <wp:positionV relativeFrom="paragraph">
                    <wp:posOffset>9525</wp:posOffset>
                  </wp:positionV>
                  <wp:extent cx="9525" cy="123825"/>
                  <wp:effectExtent l="0" t="0" r="28575" b="9525"/>
                  <wp:wrapNone/>
                  <wp:docPr id="2760" name="Imagen 505" hidden="1">
                    <a:extLst xmlns:a="http://schemas.openxmlformats.org/drawingml/2006/main">
                      <a:ext uri="{FF2B5EF4-FFF2-40B4-BE49-F238E27FC236}">
                        <a16:creationId xmlns:a16="http://schemas.microsoft.com/office/drawing/2014/main" id="{00000000-0008-0000-0200-0000C80A0000}"/>
                      </a:ext>
                    </a:extLst>
                  </wp:docPr>
                  <wp:cNvGraphicFramePr/>
                  <a:graphic xmlns:a="http://schemas.openxmlformats.org/drawingml/2006/main">
                    <a:graphicData uri="http://schemas.openxmlformats.org/drawingml/2006/picture">
                      <pic:pic xmlns:pic="http://schemas.openxmlformats.org/drawingml/2006/picture">
                        <pic:nvPicPr>
                          <pic:cNvPr id="2760" name="803 Imagen" hidden="1">
                            <a:extLst>
                              <a:ext uri="{FF2B5EF4-FFF2-40B4-BE49-F238E27FC236}">
                                <a16:creationId xmlns:a16="http://schemas.microsoft.com/office/drawing/2014/main" id="{00000000-0008-0000-0200-0000C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95B33F" wp14:editId="483FCA05">
                  <wp:simplePos x="0" y="0"/>
                  <wp:positionH relativeFrom="column">
                    <wp:posOffset>0</wp:posOffset>
                  </wp:positionH>
                  <wp:positionV relativeFrom="paragraph">
                    <wp:posOffset>9525</wp:posOffset>
                  </wp:positionV>
                  <wp:extent cx="9525" cy="123825"/>
                  <wp:effectExtent l="0" t="0" r="28575" b="9525"/>
                  <wp:wrapNone/>
                  <wp:docPr id="2761" name="Imagen 504" hidden="1">
                    <a:extLst xmlns:a="http://schemas.openxmlformats.org/drawingml/2006/main">
                      <a:ext uri="{FF2B5EF4-FFF2-40B4-BE49-F238E27FC236}">
                        <a16:creationId xmlns:a16="http://schemas.microsoft.com/office/drawing/2014/main" id="{00000000-0008-0000-0200-0000C90A0000}"/>
                      </a:ext>
                    </a:extLst>
                  </wp:docPr>
                  <wp:cNvGraphicFramePr/>
                  <a:graphic xmlns:a="http://schemas.openxmlformats.org/drawingml/2006/main">
                    <a:graphicData uri="http://schemas.openxmlformats.org/drawingml/2006/picture">
                      <pic:pic xmlns:pic="http://schemas.openxmlformats.org/drawingml/2006/picture">
                        <pic:nvPicPr>
                          <pic:cNvPr id="2761" name="804 Imagen" hidden="1">
                            <a:extLst>
                              <a:ext uri="{FF2B5EF4-FFF2-40B4-BE49-F238E27FC236}">
                                <a16:creationId xmlns:a16="http://schemas.microsoft.com/office/drawing/2014/main" id="{00000000-0008-0000-0200-0000C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0A2537" wp14:editId="6A7B31A2">
                  <wp:simplePos x="0" y="0"/>
                  <wp:positionH relativeFrom="column">
                    <wp:posOffset>0</wp:posOffset>
                  </wp:positionH>
                  <wp:positionV relativeFrom="paragraph">
                    <wp:posOffset>9525</wp:posOffset>
                  </wp:positionV>
                  <wp:extent cx="9525" cy="123825"/>
                  <wp:effectExtent l="0" t="0" r="28575" b="9525"/>
                  <wp:wrapNone/>
                  <wp:docPr id="2762" name="Imagen 503" hidden="1">
                    <a:extLst xmlns:a="http://schemas.openxmlformats.org/drawingml/2006/main">
                      <a:ext uri="{FF2B5EF4-FFF2-40B4-BE49-F238E27FC236}">
                        <a16:creationId xmlns:a16="http://schemas.microsoft.com/office/drawing/2014/main" id="{00000000-0008-0000-0200-0000CA0A0000}"/>
                      </a:ext>
                    </a:extLst>
                  </wp:docPr>
                  <wp:cNvGraphicFramePr/>
                  <a:graphic xmlns:a="http://schemas.openxmlformats.org/drawingml/2006/main">
                    <a:graphicData uri="http://schemas.openxmlformats.org/drawingml/2006/picture">
                      <pic:pic xmlns:pic="http://schemas.openxmlformats.org/drawingml/2006/picture">
                        <pic:nvPicPr>
                          <pic:cNvPr id="2762" name="805 Imagen" hidden="1">
                            <a:extLst>
                              <a:ext uri="{FF2B5EF4-FFF2-40B4-BE49-F238E27FC236}">
                                <a16:creationId xmlns:a16="http://schemas.microsoft.com/office/drawing/2014/main" id="{00000000-0008-0000-0200-0000C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42AB0F" wp14:editId="3A61223F">
                  <wp:simplePos x="0" y="0"/>
                  <wp:positionH relativeFrom="column">
                    <wp:posOffset>0</wp:posOffset>
                  </wp:positionH>
                  <wp:positionV relativeFrom="paragraph">
                    <wp:posOffset>9525</wp:posOffset>
                  </wp:positionV>
                  <wp:extent cx="9525" cy="123825"/>
                  <wp:effectExtent l="0" t="0" r="28575" b="9525"/>
                  <wp:wrapNone/>
                  <wp:docPr id="2763" name="Imagen 502" hidden="1">
                    <a:extLst xmlns:a="http://schemas.openxmlformats.org/drawingml/2006/main">
                      <a:ext uri="{FF2B5EF4-FFF2-40B4-BE49-F238E27FC236}">
                        <a16:creationId xmlns:a16="http://schemas.microsoft.com/office/drawing/2014/main" id="{00000000-0008-0000-0200-0000CB0A0000}"/>
                      </a:ext>
                    </a:extLst>
                  </wp:docPr>
                  <wp:cNvGraphicFramePr/>
                  <a:graphic xmlns:a="http://schemas.openxmlformats.org/drawingml/2006/main">
                    <a:graphicData uri="http://schemas.openxmlformats.org/drawingml/2006/picture">
                      <pic:pic xmlns:pic="http://schemas.openxmlformats.org/drawingml/2006/picture">
                        <pic:nvPicPr>
                          <pic:cNvPr id="2763" name="806 Imagen" hidden="1">
                            <a:extLst>
                              <a:ext uri="{FF2B5EF4-FFF2-40B4-BE49-F238E27FC236}">
                                <a16:creationId xmlns:a16="http://schemas.microsoft.com/office/drawing/2014/main" id="{00000000-0008-0000-0200-0000C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A956DC" wp14:editId="4DA417B9">
                  <wp:simplePos x="0" y="0"/>
                  <wp:positionH relativeFrom="column">
                    <wp:posOffset>0</wp:posOffset>
                  </wp:positionH>
                  <wp:positionV relativeFrom="paragraph">
                    <wp:posOffset>9525</wp:posOffset>
                  </wp:positionV>
                  <wp:extent cx="9525" cy="123825"/>
                  <wp:effectExtent l="0" t="0" r="28575" b="9525"/>
                  <wp:wrapNone/>
                  <wp:docPr id="2764" name="Imagen 501" hidden="1">
                    <a:extLst xmlns:a="http://schemas.openxmlformats.org/drawingml/2006/main">
                      <a:ext uri="{FF2B5EF4-FFF2-40B4-BE49-F238E27FC236}">
                        <a16:creationId xmlns:a16="http://schemas.microsoft.com/office/drawing/2014/main" id="{00000000-0008-0000-0200-0000CC0A0000}"/>
                      </a:ext>
                    </a:extLst>
                  </wp:docPr>
                  <wp:cNvGraphicFramePr/>
                  <a:graphic xmlns:a="http://schemas.openxmlformats.org/drawingml/2006/main">
                    <a:graphicData uri="http://schemas.openxmlformats.org/drawingml/2006/picture">
                      <pic:pic xmlns:pic="http://schemas.openxmlformats.org/drawingml/2006/picture">
                        <pic:nvPicPr>
                          <pic:cNvPr id="2764" name="1965 Imagen" hidden="1">
                            <a:extLst>
                              <a:ext uri="{FF2B5EF4-FFF2-40B4-BE49-F238E27FC236}">
                                <a16:creationId xmlns:a16="http://schemas.microsoft.com/office/drawing/2014/main" id="{00000000-0008-0000-0200-0000C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760BCA" wp14:editId="216798F0">
                  <wp:simplePos x="0" y="0"/>
                  <wp:positionH relativeFrom="column">
                    <wp:posOffset>0</wp:posOffset>
                  </wp:positionH>
                  <wp:positionV relativeFrom="paragraph">
                    <wp:posOffset>9525</wp:posOffset>
                  </wp:positionV>
                  <wp:extent cx="9525" cy="123825"/>
                  <wp:effectExtent l="0" t="0" r="28575" b="9525"/>
                  <wp:wrapNone/>
                  <wp:docPr id="2765" name="Imagen 500" hidden="1">
                    <a:extLst xmlns:a="http://schemas.openxmlformats.org/drawingml/2006/main">
                      <a:ext uri="{FF2B5EF4-FFF2-40B4-BE49-F238E27FC236}">
                        <a16:creationId xmlns:a16="http://schemas.microsoft.com/office/drawing/2014/main" id="{00000000-0008-0000-0200-0000CD0A0000}"/>
                      </a:ext>
                    </a:extLst>
                  </wp:docPr>
                  <wp:cNvGraphicFramePr/>
                  <a:graphic xmlns:a="http://schemas.openxmlformats.org/drawingml/2006/main">
                    <a:graphicData uri="http://schemas.openxmlformats.org/drawingml/2006/picture">
                      <pic:pic xmlns:pic="http://schemas.openxmlformats.org/drawingml/2006/picture">
                        <pic:nvPicPr>
                          <pic:cNvPr id="2765" name="1976 Imagen" hidden="1">
                            <a:extLst>
                              <a:ext uri="{FF2B5EF4-FFF2-40B4-BE49-F238E27FC236}">
                                <a16:creationId xmlns:a16="http://schemas.microsoft.com/office/drawing/2014/main" id="{00000000-0008-0000-0200-0000C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AF245E" wp14:editId="066062A4">
                  <wp:simplePos x="0" y="0"/>
                  <wp:positionH relativeFrom="column">
                    <wp:posOffset>0</wp:posOffset>
                  </wp:positionH>
                  <wp:positionV relativeFrom="paragraph">
                    <wp:posOffset>9525</wp:posOffset>
                  </wp:positionV>
                  <wp:extent cx="9525" cy="123825"/>
                  <wp:effectExtent l="0" t="0" r="28575" b="9525"/>
                  <wp:wrapNone/>
                  <wp:docPr id="2766" name="Imagen 499" hidden="1">
                    <a:extLst xmlns:a="http://schemas.openxmlformats.org/drawingml/2006/main">
                      <a:ext uri="{FF2B5EF4-FFF2-40B4-BE49-F238E27FC236}">
                        <a16:creationId xmlns:a16="http://schemas.microsoft.com/office/drawing/2014/main" id="{00000000-0008-0000-0200-0000CE0A0000}"/>
                      </a:ext>
                    </a:extLst>
                  </wp:docPr>
                  <wp:cNvGraphicFramePr/>
                  <a:graphic xmlns:a="http://schemas.openxmlformats.org/drawingml/2006/main">
                    <a:graphicData uri="http://schemas.openxmlformats.org/drawingml/2006/picture">
                      <pic:pic xmlns:pic="http://schemas.openxmlformats.org/drawingml/2006/picture">
                        <pic:nvPicPr>
                          <pic:cNvPr id="2766" name="1977 Imagen" hidden="1">
                            <a:extLst>
                              <a:ext uri="{FF2B5EF4-FFF2-40B4-BE49-F238E27FC236}">
                                <a16:creationId xmlns:a16="http://schemas.microsoft.com/office/drawing/2014/main" id="{00000000-0008-0000-0200-0000C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12F7C6" wp14:editId="1D5C0ED8">
                  <wp:simplePos x="0" y="0"/>
                  <wp:positionH relativeFrom="column">
                    <wp:posOffset>0</wp:posOffset>
                  </wp:positionH>
                  <wp:positionV relativeFrom="paragraph">
                    <wp:posOffset>9525</wp:posOffset>
                  </wp:positionV>
                  <wp:extent cx="9525" cy="123825"/>
                  <wp:effectExtent l="0" t="0" r="28575" b="9525"/>
                  <wp:wrapNone/>
                  <wp:docPr id="2767" name="Imagen 498" hidden="1">
                    <a:extLst xmlns:a="http://schemas.openxmlformats.org/drawingml/2006/main">
                      <a:ext uri="{FF2B5EF4-FFF2-40B4-BE49-F238E27FC236}">
                        <a16:creationId xmlns:a16="http://schemas.microsoft.com/office/drawing/2014/main" id="{00000000-0008-0000-0200-0000CF0A0000}"/>
                      </a:ext>
                    </a:extLst>
                  </wp:docPr>
                  <wp:cNvGraphicFramePr/>
                  <a:graphic xmlns:a="http://schemas.openxmlformats.org/drawingml/2006/main">
                    <a:graphicData uri="http://schemas.openxmlformats.org/drawingml/2006/picture">
                      <pic:pic xmlns:pic="http://schemas.openxmlformats.org/drawingml/2006/picture">
                        <pic:nvPicPr>
                          <pic:cNvPr id="2767" name="1978 Imagen" hidden="1">
                            <a:extLst>
                              <a:ext uri="{FF2B5EF4-FFF2-40B4-BE49-F238E27FC236}">
                                <a16:creationId xmlns:a16="http://schemas.microsoft.com/office/drawing/2014/main" id="{00000000-0008-0000-0200-0000C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B847A9" wp14:editId="587F3719">
                  <wp:simplePos x="0" y="0"/>
                  <wp:positionH relativeFrom="column">
                    <wp:posOffset>0</wp:posOffset>
                  </wp:positionH>
                  <wp:positionV relativeFrom="paragraph">
                    <wp:posOffset>9525</wp:posOffset>
                  </wp:positionV>
                  <wp:extent cx="9525" cy="123825"/>
                  <wp:effectExtent l="0" t="0" r="28575" b="9525"/>
                  <wp:wrapNone/>
                  <wp:docPr id="2768" name="Imagen 497" hidden="1">
                    <a:extLst xmlns:a="http://schemas.openxmlformats.org/drawingml/2006/main">
                      <a:ext uri="{FF2B5EF4-FFF2-40B4-BE49-F238E27FC236}">
                        <a16:creationId xmlns:a16="http://schemas.microsoft.com/office/drawing/2014/main" id="{00000000-0008-0000-0200-0000D00A0000}"/>
                      </a:ext>
                    </a:extLst>
                  </wp:docPr>
                  <wp:cNvGraphicFramePr/>
                  <a:graphic xmlns:a="http://schemas.openxmlformats.org/drawingml/2006/main">
                    <a:graphicData uri="http://schemas.openxmlformats.org/drawingml/2006/picture">
                      <pic:pic xmlns:pic="http://schemas.openxmlformats.org/drawingml/2006/picture">
                        <pic:nvPicPr>
                          <pic:cNvPr id="2768" name="1979 Imagen" hidden="1">
                            <a:extLst>
                              <a:ext uri="{FF2B5EF4-FFF2-40B4-BE49-F238E27FC236}">
                                <a16:creationId xmlns:a16="http://schemas.microsoft.com/office/drawing/2014/main" id="{00000000-0008-0000-0200-0000D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A20B57" wp14:editId="65452075">
                  <wp:simplePos x="0" y="0"/>
                  <wp:positionH relativeFrom="column">
                    <wp:posOffset>0</wp:posOffset>
                  </wp:positionH>
                  <wp:positionV relativeFrom="paragraph">
                    <wp:posOffset>9525</wp:posOffset>
                  </wp:positionV>
                  <wp:extent cx="9525" cy="123825"/>
                  <wp:effectExtent l="0" t="0" r="28575" b="9525"/>
                  <wp:wrapNone/>
                  <wp:docPr id="2769" name="Imagen 496" hidden="1">
                    <a:extLst xmlns:a="http://schemas.openxmlformats.org/drawingml/2006/main">
                      <a:ext uri="{FF2B5EF4-FFF2-40B4-BE49-F238E27FC236}">
                        <a16:creationId xmlns:a16="http://schemas.microsoft.com/office/drawing/2014/main" id="{00000000-0008-0000-0200-0000D10A0000}"/>
                      </a:ext>
                    </a:extLst>
                  </wp:docPr>
                  <wp:cNvGraphicFramePr/>
                  <a:graphic xmlns:a="http://schemas.openxmlformats.org/drawingml/2006/main">
                    <a:graphicData uri="http://schemas.openxmlformats.org/drawingml/2006/picture">
                      <pic:pic xmlns:pic="http://schemas.openxmlformats.org/drawingml/2006/picture">
                        <pic:nvPicPr>
                          <pic:cNvPr id="2769" name="1980 Imagen" hidden="1">
                            <a:extLst>
                              <a:ext uri="{FF2B5EF4-FFF2-40B4-BE49-F238E27FC236}">
                                <a16:creationId xmlns:a16="http://schemas.microsoft.com/office/drawing/2014/main" id="{00000000-0008-0000-0200-0000D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99E6A4" wp14:editId="22F71032">
                  <wp:simplePos x="0" y="0"/>
                  <wp:positionH relativeFrom="column">
                    <wp:posOffset>0</wp:posOffset>
                  </wp:positionH>
                  <wp:positionV relativeFrom="paragraph">
                    <wp:posOffset>9525</wp:posOffset>
                  </wp:positionV>
                  <wp:extent cx="9525" cy="123825"/>
                  <wp:effectExtent l="0" t="0" r="28575" b="9525"/>
                  <wp:wrapNone/>
                  <wp:docPr id="2770" name="Imagen 495" hidden="1">
                    <a:extLst xmlns:a="http://schemas.openxmlformats.org/drawingml/2006/main">
                      <a:ext uri="{FF2B5EF4-FFF2-40B4-BE49-F238E27FC236}">
                        <a16:creationId xmlns:a16="http://schemas.microsoft.com/office/drawing/2014/main" id="{00000000-0008-0000-0200-0000D20A0000}"/>
                      </a:ext>
                    </a:extLst>
                  </wp:docPr>
                  <wp:cNvGraphicFramePr/>
                  <a:graphic xmlns:a="http://schemas.openxmlformats.org/drawingml/2006/main">
                    <a:graphicData uri="http://schemas.openxmlformats.org/drawingml/2006/picture">
                      <pic:pic xmlns:pic="http://schemas.openxmlformats.org/drawingml/2006/picture">
                        <pic:nvPicPr>
                          <pic:cNvPr id="2770" name="1981 Imagen" hidden="1">
                            <a:extLst>
                              <a:ext uri="{FF2B5EF4-FFF2-40B4-BE49-F238E27FC236}">
                                <a16:creationId xmlns:a16="http://schemas.microsoft.com/office/drawing/2014/main" id="{00000000-0008-0000-0200-0000D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31F9D8" wp14:editId="2664EE24">
                  <wp:simplePos x="0" y="0"/>
                  <wp:positionH relativeFrom="column">
                    <wp:posOffset>0</wp:posOffset>
                  </wp:positionH>
                  <wp:positionV relativeFrom="paragraph">
                    <wp:posOffset>9525</wp:posOffset>
                  </wp:positionV>
                  <wp:extent cx="9525" cy="123825"/>
                  <wp:effectExtent l="0" t="0" r="28575" b="9525"/>
                  <wp:wrapNone/>
                  <wp:docPr id="2771" name="Imagen 494" hidden="1">
                    <a:extLst xmlns:a="http://schemas.openxmlformats.org/drawingml/2006/main">
                      <a:ext uri="{FF2B5EF4-FFF2-40B4-BE49-F238E27FC236}">
                        <a16:creationId xmlns:a16="http://schemas.microsoft.com/office/drawing/2014/main" id="{00000000-0008-0000-0200-0000D30A0000}"/>
                      </a:ext>
                    </a:extLst>
                  </wp:docPr>
                  <wp:cNvGraphicFramePr/>
                  <a:graphic xmlns:a="http://schemas.openxmlformats.org/drawingml/2006/main">
                    <a:graphicData uri="http://schemas.openxmlformats.org/drawingml/2006/picture">
                      <pic:pic xmlns:pic="http://schemas.openxmlformats.org/drawingml/2006/picture">
                        <pic:nvPicPr>
                          <pic:cNvPr id="2771" name="1982 Imagen" hidden="1">
                            <a:extLst>
                              <a:ext uri="{FF2B5EF4-FFF2-40B4-BE49-F238E27FC236}">
                                <a16:creationId xmlns:a16="http://schemas.microsoft.com/office/drawing/2014/main" id="{00000000-0008-0000-0200-0000D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4AAC42" wp14:editId="2235B705">
                  <wp:simplePos x="0" y="0"/>
                  <wp:positionH relativeFrom="column">
                    <wp:posOffset>0</wp:posOffset>
                  </wp:positionH>
                  <wp:positionV relativeFrom="paragraph">
                    <wp:posOffset>9525</wp:posOffset>
                  </wp:positionV>
                  <wp:extent cx="9525" cy="123825"/>
                  <wp:effectExtent l="0" t="0" r="28575" b="9525"/>
                  <wp:wrapNone/>
                  <wp:docPr id="2772" name="Imagen 493" hidden="1">
                    <a:extLst xmlns:a="http://schemas.openxmlformats.org/drawingml/2006/main">
                      <a:ext uri="{FF2B5EF4-FFF2-40B4-BE49-F238E27FC236}">
                        <a16:creationId xmlns:a16="http://schemas.microsoft.com/office/drawing/2014/main" id="{00000000-0008-0000-0200-0000D40A0000}"/>
                      </a:ext>
                    </a:extLst>
                  </wp:docPr>
                  <wp:cNvGraphicFramePr/>
                  <a:graphic xmlns:a="http://schemas.openxmlformats.org/drawingml/2006/main">
                    <a:graphicData uri="http://schemas.openxmlformats.org/drawingml/2006/picture">
                      <pic:pic xmlns:pic="http://schemas.openxmlformats.org/drawingml/2006/picture">
                        <pic:nvPicPr>
                          <pic:cNvPr id="2772" name="1983 Imagen" hidden="1">
                            <a:extLst>
                              <a:ext uri="{FF2B5EF4-FFF2-40B4-BE49-F238E27FC236}">
                                <a16:creationId xmlns:a16="http://schemas.microsoft.com/office/drawing/2014/main" id="{00000000-0008-0000-0200-0000D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BF432E" wp14:editId="6D0ACE1E">
                  <wp:simplePos x="0" y="0"/>
                  <wp:positionH relativeFrom="column">
                    <wp:posOffset>0</wp:posOffset>
                  </wp:positionH>
                  <wp:positionV relativeFrom="paragraph">
                    <wp:posOffset>9525</wp:posOffset>
                  </wp:positionV>
                  <wp:extent cx="9525" cy="123825"/>
                  <wp:effectExtent l="0" t="0" r="28575" b="9525"/>
                  <wp:wrapNone/>
                  <wp:docPr id="2773" name="Imagen 492" hidden="1">
                    <a:extLst xmlns:a="http://schemas.openxmlformats.org/drawingml/2006/main">
                      <a:ext uri="{FF2B5EF4-FFF2-40B4-BE49-F238E27FC236}">
                        <a16:creationId xmlns:a16="http://schemas.microsoft.com/office/drawing/2014/main" id="{00000000-0008-0000-0200-0000D50A0000}"/>
                      </a:ext>
                    </a:extLst>
                  </wp:docPr>
                  <wp:cNvGraphicFramePr/>
                  <a:graphic xmlns:a="http://schemas.openxmlformats.org/drawingml/2006/main">
                    <a:graphicData uri="http://schemas.openxmlformats.org/drawingml/2006/picture">
                      <pic:pic xmlns:pic="http://schemas.openxmlformats.org/drawingml/2006/picture">
                        <pic:nvPicPr>
                          <pic:cNvPr id="2773" name="1984 Imagen" hidden="1">
                            <a:extLst>
                              <a:ext uri="{FF2B5EF4-FFF2-40B4-BE49-F238E27FC236}">
                                <a16:creationId xmlns:a16="http://schemas.microsoft.com/office/drawing/2014/main" id="{00000000-0008-0000-0200-0000D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81286F" wp14:editId="3D171157">
                  <wp:simplePos x="0" y="0"/>
                  <wp:positionH relativeFrom="column">
                    <wp:posOffset>0</wp:posOffset>
                  </wp:positionH>
                  <wp:positionV relativeFrom="paragraph">
                    <wp:posOffset>9525</wp:posOffset>
                  </wp:positionV>
                  <wp:extent cx="9525" cy="123825"/>
                  <wp:effectExtent l="0" t="0" r="28575" b="9525"/>
                  <wp:wrapNone/>
                  <wp:docPr id="2774" name="Imagen 491" hidden="1">
                    <a:extLst xmlns:a="http://schemas.openxmlformats.org/drawingml/2006/main">
                      <a:ext uri="{FF2B5EF4-FFF2-40B4-BE49-F238E27FC236}">
                        <a16:creationId xmlns:a16="http://schemas.microsoft.com/office/drawing/2014/main" id="{00000000-0008-0000-0200-0000D60A0000}"/>
                      </a:ext>
                    </a:extLst>
                  </wp:docPr>
                  <wp:cNvGraphicFramePr/>
                  <a:graphic xmlns:a="http://schemas.openxmlformats.org/drawingml/2006/main">
                    <a:graphicData uri="http://schemas.openxmlformats.org/drawingml/2006/picture">
                      <pic:pic xmlns:pic="http://schemas.openxmlformats.org/drawingml/2006/picture">
                        <pic:nvPicPr>
                          <pic:cNvPr id="2774" name="1985 Imagen" hidden="1">
                            <a:extLst>
                              <a:ext uri="{FF2B5EF4-FFF2-40B4-BE49-F238E27FC236}">
                                <a16:creationId xmlns:a16="http://schemas.microsoft.com/office/drawing/2014/main" id="{00000000-0008-0000-0200-0000D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F8F34E" wp14:editId="26E4A70E">
                  <wp:simplePos x="0" y="0"/>
                  <wp:positionH relativeFrom="column">
                    <wp:posOffset>0</wp:posOffset>
                  </wp:positionH>
                  <wp:positionV relativeFrom="paragraph">
                    <wp:posOffset>9525</wp:posOffset>
                  </wp:positionV>
                  <wp:extent cx="9525" cy="123825"/>
                  <wp:effectExtent l="0" t="0" r="28575" b="9525"/>
                  <wp:wrapNone/>
                  <wp:docPr id="2775" name="Imagen 490" hidden="1">
                    <a:extLst xmlns:a="http://schemas.openxmlformats.org/drawingml/2006/main">
                      <a:ext uri="{FF2B5EF4-FFF2-40B4-BE49-F238E27FC236}">
                        <a16:creationId xmlns:a16="http://schemas.microsoft.com/office/drawing/2014/main" id="{00000000-0008-0000-0200-0000D70A0000}"/>
                      </a:ext>
                    </a:extLst>
                  </wp:docPr>
                  <wp:cNvGraphicFramePr/>
                  <a:graphic xmlns:a="http://schemas.openxmlformats.org/drawingml/2006/main">
                    <a:graphicData uri="http://schemas.openxmlformats.org/drawingml/2006/picture">
                      <pic:pic xmlns:pic="http://schemas.openxmlformats.org/drawingml/2006/picture">
                        <pic:nvPicPr>
                          <pic:cNvPr id="2775" name="1986 Imagen" hidden="1">
                            <a:extLst>
                              <a:ext uri="{FF2B5EF4-FFF2-40B4-BE49-F238E27FC236}">
                                <a16:creationId xmlns:a16="http://schemas.microsoft.com/office/drawing/2014/main" id="{00000000-0008-0000-0200-0000D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9ACE07" wp14:editId="7F3CCA20">
                  <wp:simplePos x="0" y="0"/>
                  <wp:positionH relativeFrom="column">
                    <wp:posOffset>0</wp:posOffset>
                  </wp:positionH>
                  <wp:positionV relativeFrom="paragraph">
                    <wp:posOffset>9525</wp:posOffset>
                  </wp:positionV>
                  <wp:extent cx="9525" cy="123825"/>
                  <wp:effectExtent l="0" t="0" r="28575" b="9525"/>
                  <wp:wrapNone/>
                  <wp:docPr id="2776" name="Imagen 489" hidden="1">
                    <a:extLst xmlns:a="http://schemas.openxmlformats.org/drawingml/2006/main">
                      <a:ext uri="{FF2B5EF4-FFF2-40B4-BE49-F238E27FC236}">
                        <a16:creationId xmlns:a16="http://schemas.microsoft.com/office/drawing/2014/main" id="{00000000-0008-0000-0200-0000D80A0000}"/>
                      </a:ext>
                    </a:extLst>
                  </wp:docPr>
                  <wp:cNvGraphicFramePr/>
                  <a:graphic xmlns:a="http://schemas.openxmlformats.org/drawingml/2006/main">
                    <a:graphicData uri="http://schemas.openxmlformats.org/drawingml/2006/picture">
                      <pic:pic xmlns:pic="http://schemas.openxmlformats.org/drawingml/2006/picture">
                        <pic:nvPicPr>
                          <pic:cNvPr id="2776" name="1987 Imagen" hidden="1">
                            <a:extLst>
                              <a:ext uri="{FF2B5EF4-FFF2-40B4-BE49-F238E27FC236}">
                                <a16:creationId xmlns:a16="http://schemas.microsoft.com/office/drawing/2014/main" id="{00000000-0008-0000-0200-0000D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DEC274" wp14:editId="0A765D62">
                  <wp:simplePos x="0" y="0"/>
                  <wp:positionH relativeFrom="column">
                    <wp:posOffset>0</wp:posOffset>
                  </wp:positionH>
                  <wp:positionV relativeFrom="paragraph">
                    <wp:posOffset>9525</wp:posOffset>
                  </wp:positionV>
                  <wp:extent cx="9525" cy="123825"/>
                  <wp:effectExtent l="0" t="0" r="28575" b="9525"/>
                  <wp:wrapNone/>
                  <wp:docPr id="2777" name="Imagen 488" hidden="1">
                    <a:extLst xmlns:a="http://schemas.openxmlformats.org/drawingml/2006/main">
                      <a:ext uri="{FF2B5EF4-FFF2-40B4-BE49-F238E27FC236}">
                        <a16:creationId xmlns:a16="http://schemas.microsoft.com/office/drawing/2014/main" id="{00000000-0008-0000-0200-0000D90A0000}"/>
                      </a:ext>
                    </a:extLst>
                  </wp:docPr>
                  <wp:cNvGraphicFramePr/>
                  <a:graphic xmlns:a="http://schemas.openxmlformats.org/drawingml/2006/main">
                    <a:graphicData uri="http://schemas.openxmlformats.org/drawingml/2006/picture">
                      <pic:pic xmlns:pic="http://schemas.openxmlformats.org/drawingml/2006/picture">
                        <pic:nvPicPr>
                          <pic:cNvPr id="2777" name="1988 Imagen" hidden="1">
                            <a:extLst>
                              <a:ext uri="{FF2B5EF4-FFF2-40B4-BE49-F238E27FC236}">
                                <a16:creationId xmlns:a16="http://schemas.microsoft.com/office/drawing/2014/main" id="{00000000-0008-0000-0200-0000D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D6A2CD" wp14:editId="0B43BFB3">
                  <wp:simplePos x="0" y="0"/>
                  <wp:positionH relativeFrom="column">
                    <wp:posOffset>0</wp:posOffset>
                  </wp:positionH>
                  <wp:positionV relativeFrom="paragraph">
                    <wp:posOffset>9525</wp:posOffset>
                  </wp:positionV>
                  <wp:extent cx="9525" cy="123825"/>
                  <wp:effectExtent l="0" t="0" r="28575" b="9525"/>
                  <wp:wrapNone/>
                  <wp:docPr id="2778" name="Imagen 487" hidden="1">
                    <a:extLst xmlns:a="http://schemas.openxmlformats.org/drawingml/2006/main">
                      <a:ext uri="{FF2B5EF4-FFF2-40B4-BE49-F238E27FC236}">
                        <a16:creationId xmlns:a16="http://schemas.microsoft.com/office/drawing/2014/main" id="{00000000-0008-0000-0200-0000DA0A0000}"/>
                      </a:ext>
                    </a:extLst>
                  </wp:docPr>
                  <wp:cNvGraphicFramePr/>
                  <a:graphic xmlns:a="http://schemas.openxmlformats.org/drawingml/2006/main">
                    <a:graphicData uri="http://schemas.openxmlformats.org/drawingml/2006/picture">
                      <pic:pic xmlns:pic="http://schemas.openxmlformats.org/drawingml/2006/picture">
                        <pic:nvPicPr>
                          <pic:cNvPr id="2778" name="1989 Imagen" hidden="1">
                            <a:extLst>
                              <a:ext uri="{FF2B5EF4-FFF2-40B4-BE49-F238E27FC236}">
                                <a16:creationId xmlns:a16="http://schemas.microsoft.com/office/drawing/2014/main" id="{00000000-0008-0000-0200-0000D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3050F7" wp14:editId="59FED3D7">
                  <wp:simplePos x="0" y="0"/>
                  <wp:positionH relativeFrom="column">
                    <wp:posOffset>0</wp:posOffset>
                  </wp:positionH>
                  <wp:positionV relativeFrom="paragraph">
                    <wp:posOffset>9525</wp:posOffset>
                  </wp:positionV>
                  <wp:extent cx="9525" cy="123825"/>
                  <wp:effectExtent l="0" t="0" r="28575" b="9525"/>
                  <wp:wrapNone/>
                  <wp:docPr id="2779" name="Imagen 486" hidden="1">
                    <a:extLst xmlns:a="http://schemas.openxmlformats.org/drawingml/2006/main">
                      <a:ext uri="{FF2B5EF4-FFF2-40B4-BE49-F238E27FC236}">
                        <a16:creationId xmlns:a16="http://schemas.microsoft.com/office/drawing/2014/main" id="{00000000-0008-0000-0200-0000DB0A0000}"/>
                      </a:ext>
                    </a:extLst>
                  </wp:docPr>
                  <wp:cNvGraphicFramePr/>
                  <a:graphic xmlns:a="http://schemas.openxmlformats.org/drawingml/2006/main">
                    <a:graphicData uri="http://schemas.openxmlformats.org/drawingml/2006/picture">
                      <pic:pic xmlns:pic="http://schemas.openxmlformats.org/drawingml/2006/picture">
                        <pic:nvPicPr>
                          <pic:cNvPr id="2779" name="1990 Imagen" hidden="1">
                            <a:extLst>
                              <a:ext uri="{FF2B5EF4-FFF2-40B4-BE49-F238E27FC236}">
                                <a16:creationId xmlns:a16="http://schemas.microsoft.com/office/drawing/2014/main" id="{00000000-0008-0000-0200-0000D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9ED9F1" wp14:editId="50C0B642">
                  <wp:simplePos x="0" y="0"/>
                  <wp:positionH relativeFrom="column">
                    <wp:posOffset>0</wp:posOffset>
                  </wp:positionH>
                  <wp:positionV relativeFrom="paragraph">
                    <wp:posOffset>9525</wp:posOffset>
                  </wp:positionV>
                  <wp:extent cx="9525" cy="123825"/>
                  <wp:effectExtent l="0" t="0" r="28575" b="9525"/>
                  <wp:wrapNone/>
                  <wp:docPr id="2780" name="Imagen 485" hidden="1">
                    <a:extLst xmlns:a="http://schemas.openxmlformats.org/drawingml/2006/main">
                      <a:ext uri="{FF2B5EF4-FFF2-40B4-BE49-F238E27FC236}">
                        <a16:creationId xmlns:a16="http://schemas.microsoft.com/office/drawing/2014/main" id="{00000000-0008-0000-0200-0000DC0A0000}"/>
                      </a:ext>
                    </a:extLst>
                  </wp:docPr>
                  <wp:cNvGraphicFramePr/>
                  <a:graphic xmlns:a="http://schemas.openxmlformats.org/drawingml/2006/main">
                    <a:graphicData uri="http://schemas.openxmlformats.org/drawingml/2006/picture">
                      <pic:pic xmlns:pic="http://schemas.openxmlformats.org/drawingml/2006/picture">
                        <pic:nvPicPr>
                          <pic:cNvPr id="2780" name="1991 Imagen" hidden="1">
                            <a:extLst>
                              <a:ext uri="{FF2B5EF4-FFF2-40B4-BE49-F238E27FC236}">
                                <a16:creationId xmlns:a16="http://schemas.microsoft.com/office/drawing/2014/main" id="{00000000-0008-0000-0200-0000D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1BAD97" wp14:editId="14F353C4">
                  <wp:simplePos x="0" y="0"/>
                  <wp:positionH relativeFrom="column">
                    <wp:posOffset>0</wp:posOffset>
                  </wp:positionH>
                  <wp:positionV relativeFrom="paragraph">
                    <wp:posOffset>9525</wp:posOffset>
                  </wp:positionV>
                  <wp:extent cx="9525" cy="123825"/>
                  <wp:effectExtent l="0" t="0" r="28575" b="9525"/>
                  <wp:wrapNone/>
                  <wp:docPr id="2781" name="Imagen 484" hidden="1">
                    <a:extLst xmlns:a="http://schemas.openxmlformats.org/drawingml/2006/main">
                      <a:ext uri="{FF2B5EF4-FFF2-40B4-BE49-F238E27FC236}">
                        <a16:creationId xmlns:a16="http://schemas.microsoft.com/office/drawing/2014/main" id="{00000000-0008-0000-0200-0000DD0A0000}"/>
                      </a:ext>
                    </a:extLst>
                  </wp:docPr>
                  <wp:cNvGraphicFramePr/>
                  <a:graphic xmlns:a="http://schemas.openxmlformats.org/drawingml/2006/main">
                    <a:graphicData uri="http://schemas.openxmlformats.org/drawingml/2006/picture">
                      <pic:pic xmlns:pic="http://schemas.openxmlformats.org/drawingml/2006/picture">
                        <pic:nvPicPr>
                          <pic:cNvPr id="2781" name="1992 Imagen" hidden="1">
                            <a:extLst>
                              <a:ext uri="{FF2B5EF4-FFF2-40B4-BE49-F238E27FC236}">
                                <a16:creationId xmlns:a16="http://schemas.microsoft.com/office/drawing/2014/main" id="{00000000-0008-0000-0200-0000D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DF7F28" wp14:editId="294546F5">
                  <wp:simplePos x="0" y="0"/>
                  <wp:positionH relativeFrom="column">
                    <wp:posOffset>0</wp:posOffset>
                  </wp:positionH>
                  <wp:positionV relativeFrom="paragraph">
                    <wp:posOffset>9525</wp:posOffset>
                  </wp:positionV>
                  <wp:extent cx="9525" cy="123825"/>
                  <wp:effectExtent l="0" t="0" r="28575" b="9525"/>
                  <wp:wrapNone/>
                  <wp:docPr id="2782" name="Imagen 483" hidden="1">
                    <a:extLst xmlns:a="http://schemas.openxmlformats.org/drawingml/2006/main">
                      <a:ext uri="{FF2B5EF4-FFF2-40B4-BE49-F238E27FC236}">
                        <a16:creationId xmlns:a16="http://schemas.microsoft.com/office/drawing/2014/main" id="{00000000-0008-0000-0200-0000DE0A0000}"/>
                      </a:ext>
                    </a:extLst>
                  </wp:docPr>
                  <wp:cNvGraphicFramePr/>
                  <a:graphic xmlns:a="http://schemas.openxmlformats.org/drawingml/2006/main">
                    <a:graphicData uri="http://schemas.openxmlformats.org/drawingml/2006/picture">
                      <pic:pic xmlns:pic="http://schemas.openxmlformats.org/drawingml/2006/picture">
                        <pic:nvPicPr>
                          <pic:cNvPr id="2782" name="1993 Imagen" hidden="1">
                            <a:extLst>
                              <a:ext uri="{FF2B5EF4-FFF2-40B4-BE49-F238E27FC236}">
                                <a16:creationId xmlns:a16="http://schemas.microsoft.com/office/drawing/2014/main" id="{00000000-0008-0000-0200-0000D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1DDA67" wp14:editId="45892760">
                  <wp:simplePos x="0" y="0"/>
                  <wp:positionH relativeFrom="column">
                    <wp:posOffset>0</wp:posOffset>
                  </wp:positionH>
                  <wp:positionV relativeFrom="paragraph">
                    <wp:posOffset>9525</wp:posOffset>
                  </wp:positionV>
                  <wp:extent cx="9525" cy="123825"/>
                  <wp:effectExtent l="0" t="0" r="28575" b="9525"/>
                  <wp:wrapNone/>
                  <wp:docPr id="2783" name="Imagen 482" hidden="1">
                    <a:extLst xmlns:a="http://schemas.openxmlformats.org/drawingml/2006/main">
                      <a:ext uri="{FF2B5EF4-FFF2-40B4-BE49-F238E27FC236}">
                        <a16:creationId xmlns:a16="http://schemas.microsoft.com/office/drawing/2014/main" id="{00000000-0008-0000-0200-0000DF0A0000}"/>
                      </a:ext>
                    </a:extLst>
                  </wp:docPr>
                  <wp:cNvGraphicFramePr/>
                  <a:graphic xmlns:a="http://schemas.openxmlformats.org/drawingml/2006/main">
                    <a:graphicData uri="http://schemas.openxmlformats.org/drawingml/2006/picture">
                      <pic:pic xmlns:pic="http://schemas.openxmlformats.org/drawingml/2006/picture">
                        <pic:nvPicPr>
                          <pic:cNvPr id="2783" name="1994 Imagen" hidden="1">
                            <a:extLst>
                              <a:ext uri="{FF2B5EF4-FFF2-40B4-BE49-F238E27FC236}">
                                <a16:creationId xmlns:a16="http://schemas.microsoft.com/office/drawing/2014/main" id="{00000000-0008-0000-0200-0000D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507616" wp14:editId="4E8A29B2">
                  <wp:simplePos x="0" y="0"/>
                  <wp:positionH relativeFrom="column">
                    <wp:posOffset>0</wp:posOffset>
                  </wp:positionH>
                  <wp:positionV relativeFrom="paragraph">
                    <wp:posOffset>9525</wp:posOffset>
                  </wp:positionV>
                  <wp:extent cx="9525" cy="123825"/>
                  <wp:effectExtent l="0" t="0" r="28575" b="9525"/>
                  <wp:wrapNone/>
                  <wp:docPr id="2784" name="Imagen 481" hidden="1">
                    <a:extLst xmlns:a="http://schemas.openxmlformats.org/drawingml/2006/main">
                      <a:ext uri="{FF2B5EF4-FFF2-40B4-BE49-F238E27FC236}">
                        <a16:creationId xmlns:a16="http://schemas.microsoft.com/office/drawing/2014/main" id="{00000000-0008-0000-0200-0000E00A0000}"/>
                      </a:ext>
                    </a:extLst>
                  </wp:docPr>
                  <wp:cNvGraphicFramePr/>
                  <a:graphic xmlns:a="http://schemas.openxmlformats.org/drawingml/2006/main">
                    <a:graphicData uri="http://schemas.openxmlformats.org/drawingml/2006/picture">
                      <pic:pic xmlns:pic="http://schemas.openxmlformats.org/drawingml/2006/picture">
                        <pic:nvPicPr>
                          <pic:cNvPr id="2784" name="1995 Imagen" hidden="1">
                            <a:extLst>
                              <a:ext uri="{FF2B5EF4-FFF2-40B4-BE49-F238E27FC236}">
                                <a16:creationId xmlns:a16="http://schemas.microsoft.com/office/drawing/2014/main" id="{00000000-0008-0000-0200-0000E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CF0D93" wp14:editId="0231F12D">
                  <wp:simplePos x="0" y="0"/>
                  <wp:positionH relativeFrom="column">
                    <wp:posOffset>0</wp:posOffset>
                  </wp:positionH>
                  <wp:positionV relativeFrom="paragraph">
                    <wp:posOffset>9525</wp:posOffset>
                  </wp:positionV>
                  <wp:extent cx="9525" cy="123825"/>
                  <wp:effectExtent l="0" t="0" r="28575" b="9525"/>
                  <wp:wrapNone/>
                  <wp:docPr id="2785" name="Imagen 480" hidden="1">
                    <a:extLst xmlns:a="http://schemas.openxmlformats.org/drawingml/2006/main">
                      <a:ext uri="{FF2B5EF4-FFF2-40B4-BE49-F238E27FC236}">
                        <a16:creationId xmlns:a16="http://schemas.microsoft.com/office/drawing/2014/main" id="{00000000-0008-0000-0200-0000E10A0000}"/>
                      </a:ext>
                    </a:extLst>
                  </wp:docPr>
                  <wp:cNvGraphicFramePr/>
                  <a:graphic xmlns:a="http://schemas.openxmlformats.org/drawingml/2006/main">
                    <a:graphicData uri="http://schemas.openxmlformats.org/drawingml/2006/picture">
                      <pic:pic xmlns:pic="http://schemas.openxmlformats.org/drawingml/2006/picture">
                        <pic:nvPicPr>
                          <pic:cNvPr id="2785" name="1996 Imagen" hidden="1">
                            <a:extLst>
                              <a:ext uri="{FF2B5EF4-FFF2-40B4-BE49-F238E27FC236}">
                                <a16:creationId xmlns:a16="http://schemas.microsoft.com/office/drawing/2014/main" id="{00000000-0008-0000-0200-0000E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48833E" wp14:editId="31F9349B">
                  <wp:simplePos x="0" y="0"/>
                  <wp:positionH relativeFrom="column">
                    <wp:posOffset>0</wp:posOffset>
                  </wp:positionH>
                  <wp:positionV relativeFrom="paragraph">
                    <wp:posOffset>9525</wp:posOffset>
                  </wp:positionV>
                  <wp:extent cx="9525" cy="123825"/>
                  <wp:effectExtent l="0" t="0" r="28575" b="9525"/>
                  <wp:wrapNone/>
                  <wp:docPr id="2786" name="Imagen 479" hidden="1">
                    <a:extLst xmlns:a="http://schemas.openxmlformats.org/drawingml/2006/main">
                      <a:ext uri="{FF2B5EF4-FFF2-40B4-BE49-F238E27FC236}">
                        <a16:creationId xmlns:a16="http://schemas.microsoft.com/office/drawing/2014/main" id="{00000000-0008-0000-0200-0000E20A0000}"/>
                      </a:ext>
                    </a:extLst>
                  </wp:docPr>
                  <wp:cNvGraphicFramePr/>
                  <a:graphic xmlns:a="http://schemas.openxmlformats.org/drawingml/2006/main">
                    <a:graphicData uri="http://schemas.openxmlformats.org/drawingml/2006/picture">
                      <pic:pic xmlns:pic="http://schemas.openxmlformats.org/drawingml/2006/picture">
                        <pic:nvPicPr>
                          <pic:cNvPr id="2786" name="1997 Imagen" hidden="1">
                            <a:extLst>
                              <a:ext uri="{FF2B5EF4-FFF2-40B4-BE49-F238E27FC236}">
                                <a16:creationId xmlns:a16="http://schemas.microsoft.com/office/drawing/2014/main" id="{00000000-0008-0000-0200-0000E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DF95E6" wp14:editId="7188AB03">
                  <wp:simplePos x="0" y="0"/>
                  <wp:positionH relativeFrom="column">
                    <wp:posOffset>0</wp:posOffset>
                  </wp:positionH>
                  <wp:positionV relativeFrom="paragraph">
                    <wp:posOffset>9525</wp:posOffset>
                  </wp:positionV>
                  <wp:extent cx="9525" cy="123825"/>
                  <wp:effectExtent l="0" t="0" r="28575" b="9525"/>
                  <wp:wrapNone/>
                  <wp:docPr id="2787" name="Imagen 478" hidden="1">
                    <a:extLst xmlns:a="http://schemas.openxmlformats.org/drawingml/2006/main">
                      <a:ext uri="{FF2B5EF4-FFF2-40B4-BE49-F238E27FC236}">
                        <a16:creationId xmlns:a16="http://schemas.microsoft.com/office/drawing/2014/main" id="{00000000-0008-0000-0200-0000E30A0000}"/>
                      </a:ext>
                    </a:extLst>
                  </wp:docPr>
                  <wp:cNvGraphicFramePr/>
                  <a:graphic xmlns:a="http://schemas.openxmlformats.org/drawingml/2006/main">
                    <a:graphicData uri="http://schemas.openxmlformats.org/drawingml/2006/picture">
                      <pic:pic xmlns:pic="http://schemas.openxmlformats.org/drawingml/2006/picture">
                        <pic:nvPicPr>
                          <pic:cNvPr id="2787" name="1998 Imagen" hidden="1">
                            <a:extLst>
                              <a:ext uri="{FF2B5EF4-FFF2-40B4-BE49-F238E27FC236}">
                                <a16:creationId xmlns:a16="http://schemas.microsoft.com/office/drawing/2014/main" id="{00000000-0008-0000-0200-0000E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86711F" wp14:editId="633162EE">
                  <wp:simplePos x="0" y="0"/>
                  <wp:positionH relativeFrom="column">
                    <wp:posOffset>0</wp:posOffset>
                  </wp:positionH>
                  <wp:positionV relativeFrom="paragraph">
                    <wp:posOffset>9525</wp:posOffset>
                  </wp:positionV>
                  <wp:extent cx="9525" cy="123825"/>
                  <wp:effectExtent l="0" t="0" r="28575" b="9525"/>
                  <wp:wrapNone/>
                  <wp:docPr id="2788" name="Imagen 477" hidden="1">
                    <a:extLst xmlns:a="http://schemas.openxmlformats.org/drawingml/2006/main">
                      <a:ext uri="{FF2B5EF4-FFF2-40B4-BE49-F238E27FC236}">
                        <a16:creationId xmlns:a16="http://schemas.microsoft.com/office/drawing/2014/main" id="{00000000-0008-0000-0200-0000E40A0000}"/>
                      </a:ext>
                    </a:extLst>
                  </wp:docPr>
                  <wp:cNvGraphicFramePr/>
                  <a:graphic xmlns:a="http://schemas.openxmlformats.org/drawingml/2006/main">
                    <a:graphicData uri="http://schemas.openxmlformats.org/drawingml/2006/picture">
                      <pic:pic xmlns:pic="http://schemas.openxmlformats.org/drawingml/2006/picture">
                        <pic:nvPicPr>
                          <pic:cNvPr id="2788" name="1999 Imagen" hidden="1">
                            <a:extLst>
                              <a:ext uri="{FF2B5EF4-FFF2-40B4-BE49-F238E27FC236}">
                                <a16:creationId xmlns:a16="http://schemas.microsoft.com/office/drawing/2014/main" id="{00000000-0008-0000-0200-0000E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AE8090" wp14:editId="6BC81FB0">
                  <wp:simplePos x="0" y="0"/>
                  <wp:positionH relativeFrom="column">
                    <wp:posOffset>0</wp:posOffset>
                  </wp:positionH>
                  <wp:positionV relativeFrom="paragraph">
                    <wp:posOffset>9525</wp:posOffset>
                  </wp:positionV>
                  <wp:extent cx="9525" cy="123825"/>
                  <wp:effectExtent l="0" t="0" r="28575" b="9525"/>
                  <wp:wrapNone/>
                  <wp:docPr id="2789" name="Imagen 476" hidden="1">
                    <a:extLst xmlns:a="http://schemas.openxmlformats.org/drawingml/2006/main">
                      <a:ext uri="{FF2B5EF4-FFF2-40B4-BE49-F238E27FC236}">
                        <a16:creationId xmlns:a16="http://schemas.microsoft.com/office/drawing/2014/main" id="{00000000-0008-0000-0200-0000E50A0000}"/>
                      </a:ext>
                    </a:extLst>
                  </wp:docPr>
                  <wp:cNvGraphicFramePr/>
                  <a:graphic xmlns:a="http://schemas.openxmlformats.org/drawingml/2006/main">
                    <a:graphicData uri="http://schemas.openxmlformats.org/drawingml/2006/picture">
                      <pic:pic xmlns:pic="http://schemas.openxmlformats.org/drawingml/2006/picture">
                        <pic:nvPicPr>
                          <pic:cNvPr id="2789" name="2000 Imagen" hidden="1">
                            <a:extLst>
                              <a:ext uri="{FF2B5EF4-FFF2-40B4-BE49-F238E27FC236}">
                                <a16:creationId xmlns:a16="http://schemas.microsoft.com/office/drawing/2014/main" id="{00000000-0008-0000-0200-0000E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86E708" wp14:editId="40FEE856">
                  <wp:simplePos x="0" y="0"/>
                  <wp:positionH relativeFrom="column">
                    <wp:posOffset>0</wp:posOffset>
                  </wp:positionH>
                  <wp:positionV relativeFrom="paragraph">
                    <wp:posOffset>9525</wp:posOffset>
                  </wp:positionV>
                  <wp:extent cx="9525" cy="123825"/>
                  <wp:effectExtent l="0" t="0" r="28575" b="9525"/>
                  <wp:wrapNone/>
                  <wp:docPr id="2790" name="Imagen 475" hidden="1">
                    <a:extLst xmlns:a="http://schemas.openxmlformats.org/drawingml/2006/main">
                      <a:ext uri="{FF2B5EF4-FFF2-40B4-BE49-F238E27FC236}">
                        <a16:creationId xmlns:a16="http://schemas.microsoft.com/office/drawing/2014/main" id="{00000000-0008-0000-0200-0000E60A0000}"/>
                      </a:ext>
                    </a:extLst>
                  </wp:docPr>
                  <wp:cNvGraphicFramePr/>
                  <a:graphic xmlns:a="http://schemas.openxmlformats.org/drawingml/2006/main">
                    <a:graphicData uri="http://schemas.openxmlformats.org/drawingml/2006/picture">
                      <pic:pic xmlns:pic="http://schemas.openxmlformats.org/drawingml/2006/picture">
                        <pic:nvPicPr>
                          <pic:cNvPr id="2790" name="2001 Imagen" hidden="1">
                            <a:extLst>
                              <a:ext uri="{FF2B5EF4-FFF2-40B4-BE49-F238E27FC236}">
                                <a16:creationId xmlns:a16="http://schemas.microsoft.com/office/drawing/2014/main" id="{00000000-0008-0000-0200-0000E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5A0C1F" wp14:editId="0DB0E669">
                  <wp:simplePos x="0" y="0"/>
                  <wp:positionH relativeFrom="column">
                    <wp:posOffset>0</wp:posOffset>
                  </wp:positionH>
                  <wp:positionV relativeFrom="paragraph">
                    <wp:posOffset>9525</wp:posOffset>
                  </wp:positionV>
                  <wp:extent cx="9525" cy="123825"/>
                  <wp:effectExtent l="0" t="0" r="28575" b="9525"/>
                  <wp:wrapNone/>
                  <wp:docPr id="2791" name="Imagen 474" hidden="1">
                    <a:extLst xmlns:a="http://schemas.openxmlformats.org/drawingml/2006/main">
                      <a:ext uri="{FF2B5EF4-FFF2-40B4-BE49-F238E27FC236}">
                        <a16:creationId xmlns:a16="http://schemas.microsoft.com/office/drawing/2014/main" id="{00000000-0008-0000-0200-0000E70A0000}"/>
                      </a:ext>
                    </a:extLst>
                  </wp:docPr>
                  <wp:cNvGraphicFramePr/>
                  <a:graphic xmlns:a="http://schemas.openxmlformats.org/drawingml/2006/main">
                    <a:graphicData uri="http://schemas.openxmlformats.org/drawingml/2006/picture">
                      <pic:pic xmlns:pic="http://schemas.openxmlformats.org/drawingml/2006/picture">
                        <pic:nvPicPr>
                          <pic:cNvPr id="2791" name="2002 Imagen" hidden="1">
                            <a:extLst>
                              <a:ext uri="{FF2B5EF4-FFF2-40B4-BE49-F238E27FC236}">
                                <a16:creationId xmlns:a16="http://schemas.microsoft.com/office/drawing/2014/main" id="{00000000-0008-0000-0200-0000E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9008E3" wp14:editId="354DE945">
                  <wp:simplePos x="0" y="0"/>
                  <wp:positionH relativeFrom="column">
                    <wp:posOffset>0</wp:posOffset>
                  </wp:positionH>
                  <wp:positionV relativeFrom="paragraph">
                    <wp:posOffset>9525</wp:posOffset>
                  </wp:positionV>
                  <wp:extent cx="9525" cy="123825"/>
                  <wp:effectExtent l="0" t="0" r="28575" b="9525"/>
                  <wp:wrapNone/>
                  <wp:docPr id="2792" name="Imagen 473" hidden="1">
                    <a:extLst xmlns:a="http://schemas.openxmlformats.org/drawingml/2006/main">
                      <a:ext uri="{FF2B5EF4-FFF2-40B4-BE49-F238E27FC236}">
                        <a16:creationId xmlns:a16="http://schemas.microsoft.com/office/drawing/2014/main" id="{00000000-0008-0000-0200-0000E80A0000}"/>
                      </a:ext>
                    </a:extLst>
                  </wp:docPr>
                  <wp:cNvGraphicFramePr/>
                  <a:graphic xmlns:a="http://schemas.openxmlformats.org/drawingml/2006/main">
                    <a:graphicData uri="http://schemas.openxmlformats.org/drawingml/2006/picture">
                      <pic:pic xmlns:pic="http://schemas.openxmlformats.org/drawingml/2006/picture">
                        <pic:nvPicPr>
                          <pic:cNvPr id="2792" name="2003 Imagen" hidden="1">
                            <a:extLst>
                              <a:ext uri="{FF2B5EF4-FFF2-40B4-BE49-F238E27FC236}">
                                <a16:creationId xmlns:a16="http://schemas.microsoft.com/office/drawing/2014/main" id="{00000000-0008-0000-0200-0000E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B19740" wp14:editId="515E1723">
                  <wp:simplePos x="0" y="0"/>
                  <wp:positionH relativeFrom="column">
                    <wp:posOffset>0</wp:posOffset>
                  </wp:positionH>
                  <wp:positionV relativeFrom="paragraph">
                    <wp:posOffset>9525</wp:posOffset>
                  </wp:positionV>
                  <wp:extent cx="9525" cy="123825"/>
                  <wp:effectExtent l="0" t="0" r="28575" b="9525"/>
                  <wp:wrapNone/>
                  <wp:docPr id="2793" name="Imagen 472" hidden="1">
                    <a:extLst xmlns:a="http://schemas.openxmlformats.org/drawingml/2006/main">
                      <a:ext uri="{FF2B5EF4-FFF2-40B4-BE49-F238E27FC236}">
                        <a16:creationId xmlns:a16="http://schemas.microsoft.com/office/drawing/2014/main" id="{00000000-0008-0000-0200-0000E90A0000}"/>
                      </a:ext>
                    </a:extLst>
                  </wp:docPr>
                  <wp:cNvGraphicFramePr/>
                  <a:graphic xmlns:a="http://schemas.openxmlformats.org/drawingml/2006/main">
                    <a:graphicData uri="http://schemas.openxmlformats.org/drawingml/2006/picture">
                      <pic:pic xmlns:pic="http://schemas.openxmlformats.org/drawingml/2006/picture">
                        <pic:nvPicPr>
                          <pic:cNvPr id="2793" name="2004 Imagen" hidden="1">
                            <a:extLst>
                              <a:ext uri="{FF2B5EF4-FFF2-40B4-BE49-F238E27FC236}">
                                <a16:creationId xmlns:a16="http://schemas.microsoft.com/office/drawing/2014/main" id="{00000000-0008-0000-0200-0000E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04413A" wp14:editId="0A0245B7">
                  <wp:simplePos x="0" y="0"/>
                  <wp:positionH relativeFrom="column">
                    <wp:posOffset>0</wp:posOffset>
                  </wp:positionH>
                  <wp:positionV relativeFrom="paragraph">
                    <wp:posOffset>9525</wp:posOffset>
                  </wp:positionV>
                  <wp:extent cx="9525" cy="123825"/>
                  <wp:effectExtent l="0" t="0" r="28575" b="9525"/>
                  <wp:wrapNone/>
                  <wp:docPr id="2794" name="Imagen 471" hidden="1">
                    <a:extLst xmlns:a="http://schemas.openxmlformats.org/drawingml/2006/main">
                      <a:ext uri="{FF2B5EF4-FFF2-40B4-BE49-F238E27FC236}">
                        <a16:creationId xmlns:a16="http://schemas.microsoft.com/office/drawing/2014/main" id="{00000000-0008-0000-0200-0000EA0A0000}"/>
                      </a:ext>
                    </a:extLst>
                  </wp:docPr>
                  <wp:cNvGraphicFramePr/>
                  <a:graphic xmlns:a="http://schemas.openxmlformats.org/drawingml/2006/main">
                    <a:graphicData uri="http://schemas.openxmlformats.org/drawingml/2006/picture">
                      <pic:pic xmlns:pic="http://schemas.openxmlformats.org/drawingml/2006/picture">
                        <pic:nvPicPr>
                          <pic:cNvPr id="2794" name="2005 Imagen" hidden="1">
                            <a:extLst>
                              <a:ext uri="{FF2B5EF4-FFF2-40B4-BE49-F238E27FC236}">
                                <a16:creationId xmlns:a16="http://schemas.microsoft.com/office/drawing/2014/main" id="{00000000-0008-0000-0200-0000E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4712C8" wp14:editId="79F85EE2">
                  <wp:simplePos x="0" y="0"/>
                  <wp:positionH relativeFrom="column">
                    <wp:posOffset>0</wp:posOffset>
                  </wp:positionH>
                  <wp:positionV relativeFrom="paragraph">
                    <wp:posOffset>9525</wp:posOffset>
                  </wp:positionV>
                  <wp:extent cx="9525" cy="123825"/>
                  <wp:effectExtent l="0" t="0" r="28575" b="9525"/>
                  <wp:wrapNone/>
                  <wp:docPr id="2795" name="Imagen 470" hidden="1">
                    <a:extLst xmlns:a="http://schemas.openxmlformats.org/drawingml/2006/main">
                      <a:ext uri="{FF2B5EF4-FFF2-40B4-BE49-F238E27FC236}">
                        <a16:creationId xmlns:a16="http://schemas.microsoft.com/office/drawing/2014/main" id="{00000000-0008-0000-0200-0000EB0A0000}"/>
                      </a:ext>
                    </a:extLst>
                  </wp:docPr>
                  <wp:cNvGraphicFramePr/>
                  <a:graphic xmlns:a="http://schemas.openxmlformats.org/drawingml/2006/main">
                    <a:graphicData uri="http://schemas.openxmlformats.org/drawingml/2006/picture">
                      <pic:pic xmlns:pic="http://schemas.openxmlformats.org/drawingml/2006/picture">
                        <pic:nvPicPr>
                          <pic:cNvPr id="2795" name="2006 Imagen" hidden="1">
                            <a:extLst>
                              <a:ext uri="{FF2B5EF4-FFF2-40B4-BE49-F238E27FC236}">
                                <a16:creationId xmlns:a16="http://schemas.microsoft.com/office/drawing/2014/main" id="{00000000-0008-0000-0200-0000E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A84BCA" wp14:editId="181B151F">
                  <wp:simplePos x="0" y="0"/>
                  <wp:positionH relativeFrom="column">
                    <wp:posOffset>0</wp:posOffset>
                  </wp:positionH>
                  <wp:positionV relativeFrom="paragraph">
                    <wp:posOffset>9525</wp:posOffset>
                  </wp:positionV>
                  <wp:extent cx="9525" cy="123825"/>
                  <wp:effectExtent l="0" t="0" r="28575" b="9525"/>
                  <wp:wrapNone/>
                  <wp:docPr id="2796" name="Imagen 469" hidden="1">
                    <a:extLst xmlns:a="http://schemas.openxmlformats.org/drawingml/2006/main">
                      <a:ext uri="{FF2B5EF4-FFF2-40B4-BE49-F238E27FC236}">
                        <a16:creationId xmlns:a16="http://schemas.microsoft.com/office/drawing/2014/main" id="{00000000-0008-0000-0200-0000EC0A0000}"/>
                      </a:ext>
                    </a:extLst>
                  </wp:docPr>
                  <wp:cNvGraphicFramePr/>
                  <a:graphic xmlns:a="http://schemas.openxmlformats.org/drawingml/2006/main">
                    <a:graphicData uri="http://schemas.openxmlformats.org/drawingml/2006/picture">
                      <pic:pic xmlns:pic="http://schemas.openxmlformats.org/drawingml/2006/picture">
                        <pic:nvPicPr>
                          <pic:cNvPr id="2796" name="2007 Imagen" hidden="1">
                            <a:extLst>
                              <a:ext uri="{FF2B5EF4-FFF2-40B4-BE49-F238E27FC236}">
                                <a16:creationId xmlns:a16="http://schemas.microsoft.com/office/drawing/2014/main" id="{00000000-0008-0000-0200-0000E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7042A6" wp14:editId="35D78F64">
                  <wp:simplePos x="0" y="0"/>
                  <wp:positionH relativeFrom="column">
                    <wp:posOffset>0</wp:posOffset>
                  </wp:positionH>
                  <wp:positionV relativeFrom="paragraph">
                    <wp:posOffset>9525</wp:posOffset>
                  </wp:positionV>
                  <wp:extent cx="9525" cy="123825"/>
                  <wp:effectExtent l="0" t="0" r="28575" b="9525"/>
                  <wp:wrapNone/>
                  <wp:docPr id="2797" name="Imagen 468" hidden="1">
                    <a:extLst xmlns:a="http://schemas.openxmlformats.org/drawingml/2006/main">
                      <a:ext uri="{FF2B5EF4-FFF2-40B4-BE49-F238E27FC236}">
                        <a16:creationId xmlns:a16="http://schemas.microsoft.com/office/drawing/2014/main" id="{00000000-0008-0000-0200-0000ED0A0000}"/>
                      </a:ext>
                    </a:extLst>
                  </wp:docPr>
                  <wp:cNvGraphicFramePr/>
                  <a:graphic xmlns:a="http://schemas.openxmlformats.org/drawingml/2006/main">
                    <a:graphicData uri="http://schemas.openxmlformats.org/drawingml/2006/picture">
                      <pic:pic xmlns:pic="http://schemas.openxmlformats.org/drawingml/2006/picture">
                        <pic:nvPicPr>
                          <pic:cNvPr id="2797" name="2008 Imagen" hidden="1">
                            <a:extLst>
                              <a:ext uri="{FF2B5EF4-FFF2-40B4-BE49-F238E27FC236}">
                                <a16:creationId xmlns:a16="http://schemas.microsoft.com/office/drawing/2014/main" id="{00000000-0008-0000-0200-0000E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B9B1F8" wp14:editId="0CE5F00F">
                  <wp:simplePos x="0" y="0"/>
                  <wp:positionH relativeFrom="column">
                    <wp:posOffset>0</wp:posOffset>
                  </wp:positionH>
                  <wp:positionV relativeFrom="paragraph">
                    <wp:posOffset>9525</wp:posOffset>
                  </wp:positionV>
                  <wp:extent cx="9525" cy="123825"/>
                  <wp:effectExtent l="0" t="0" r="28575" b="9525"/>
                  <wp:wrapNone/>
                  <wp:docPr id="2798" name="Imagen 467" hidden="1">
                    <a:extLst xmlns:a="http://schemas.openxmlformats.org/drawingml/2006/main">
                      <a:ext uri="{FF2B5EF4-FFF2-40B4-BE49-F238E27FC236}">
                        <a16:creationId xmlns:a16="http://schemas.microsoft.com/office/drawing/2014/main" id="{00000000-0008-0000-0200-0000EE0A0000}"/>
                      </a:ext>
                    </a:extLst>
                  </wp:docPr>
                  <wp:cNvGraphicFramePr/>
                  <a:graphic xmlns:a="http://schemas.openxmlformats.org/drawingml/2006/main">
                    <a:graphicData uri="http://schemas.openxmlformats.org/drawingml/2006/picture">
                      <pic:pic xmlns:pic="http://schemas.openxmlformats.org/drawingml/2006/picture">
                        <pic:nvPicPr>
                          <pic:cNvPr id="2798" name="2009 Imagen" hidden="1">
                            <a:extLst>
                              <a:ext uri="{FF2B5EF4-FFF2-40B4-BE49-F238E27FC236}">
                                <a16:creationId xmlns:a16="http://schemas.microsoft.com/office/drawing/2014/main" id="{00000000-0008-0000-0200-0000E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ED64DD" wp14:editId="6DC1E9D5">
                  <wp:simplePos x="0" y="0"/>
                  <wp:positionH relativeFrom="column">
                    <wp:posOffset>0</wp:posOffset>
                  </wp:positionH>
                  <wp:positionV relativeFrom="paragraph">
                    <wp:posOffset>9525</wp:posOffset>
                  </wp:positionV>
                  <wp:extent cx="9525" cy="123825"/>
                  <wp:effectExtent l="0" t="0" r="28575" b="9525"/>
                  <wp:wrapNone/>
                  <wp:docPr id="2799" name="Imagen 466" hidden="1">
                    <a:extLst xmlns:a="http://schemas.openxmlformats.org/drawingml/2006/main">
                      <a:ext uri="{FF2B5EF4-FFF2-40B4-BE49-F238E27FC236}">
                        <a16:creationId xmlns:a16="http://schemas.microsoft.com/office/drawing/2014/main" id="{00000000-0008-0000-0200-0000EF0A0000}"/>
                      </a:ext>
                    </a:extLst>
                  </wp:docPr>
                  <wp:cNvGraphicFramePr/>
                  <a:graphic xmlns:a="http://schemas.openxmlformats.org/drawingml/2006/main">
                    <a:graphicData uri="http://schemas.openxmlformats.org/drawingml/2006/picture">
                      <pic:pic xmlns:pic="http://schemas.openxmlformats.org/drawingml/2006/picture">
                        <pic:nvPicPr>
                          <pic:cNvPr id="2799" name="2010 Imagen" hidden="1">
                            <a:extLst>
                              <a:ext uri="{FF2B5EF4-FFF2-40B4-BE49-F238E27FC236}">
                                <a16:creationId xmlns:a16="http://schemas.microsoft.com/office/drawing/2014/main" id="{00000000-0008-0000-0200-0000E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435019" wp14:editId="79FE483B">
                  <wp:simplePos x="0" y="0"/>
                  <wp:positionH relativeFrom="column">
                    <wp:posOffset>0</wp:posOffset>
                  </wp:positionH>
                  <wp:positionV relativeFrom="paragraph">
                    <wp:posOffset>9525</wp:posOffset>
                  </wp:positionV>
                  <wp:extent cx="9525" cy="123825"/>
                  <wp:effectExtent l="0" t="0" r="28575" b="9525"/>
                  <wp:wrapNone/>
                  <wp:docPr id="2800" name="Imagen 465" hidden="1">
                    <a:extLst xmlns:a="http://schemas.openxmlformats.org/drawingml/2006/main">
                      <a:ext uri="{FF2B5EF4-FFF2-40B4-BE49-F238E27FC236}">
                        <a16:creationId xmlns:a16="http://schemas.microsoft.com/office/drawing/2014/main" id="{00000000-0008-0000-0200-0000F00A0000}"/>
                      </a:ext>
                    </a:extLst>
                  </wp:docPr>
                  <wp:cNvGraphicFramePr/>
                  <a:graphic xmlns:a="http://schemas.openxmlformats.org/drawingml/2006/main">
                    <a:graphicData uri="http://schemas.openxmlformats.org/drawingml/2006/picture">
                      <pic:pic xmlns:pic="http://schemas.openxmlformats.org/drawingml/2006/picture">
                        <pic:nvPicPr>
                          <pic:cNvPr id="2800" name="2243 Imagen" hidden="1">
                            <a:extLst>
                              <a:ext uri="{FF2B5EF4-FFF2-40B4-BE49-F238E27FC236}">
                                <a16:creationId xmlns:a16="http://schemas.microsoft.com/office/drawing/2014/main" id="{00000000-0008-0000-0200-0000F0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649272" wp14:editId="7A5DD8BB">
                  <wp:simplePos x="0" y="0"/>
                  <wp:positionH relativeFrom="column">
                    <wp:posOffset>0</wp:posOffset>
                  </wp:positionH>
                  <wp:positionV relativeFrom="paragraph">
                    <wp:posOffset>9525</wp:posOffset>
                  </wp:positionV>
                  <wp:extent cx="9525" cy="123825"/>
                  <wp:effectExtent l="0" t="0" r="28575" b="9525"/>
                  <wp:wrapNone/>
                  <wp:docPr id="2801" name="Imagen 464" hidden="1">
                    <a:extLst xmlns:a="http://schemas.openxmlformats.org/drawingml/2006/main">
                      <a:ext uri="{FF2B5EF4-FFF2-40B4-BE49-F238E27FC236}">
                        <a16:creationId xmlns:a16="http://schemas.microsoft.com/office/drawing/2014/main" id="{00000000-0008-0000-0200-0000F10A0000}"/>
                      </a:ext>
                    </a:extLst>
                  </wp:docPr>
                  <wp:cNvGraphicFramePr/>
                  <a:graphic xmlns:a="http://schemas.openxmlformats.org/drawingml/2006/main">
                    <a:graphicData uri="http://schemas.openxmlformats.org/drawingml/2006/picture">
                      <pic:pic xmlns:pic="http://schemas.openxmlformats.org/drawingml/2006/picture">
                        <pic:nvPicPr>
                          <pic:cNvPr id="2801" name="2254 Imagen" hidden="1">
                            <a:extLst>
                              <a:ext uri="{FF2B5EF4-FFF2-40B4-BE49-F238E27FC236}">
                                <a16:creationId xmlns:a16="http://schemas.microsoft.com/office/drawing/2014/main" id="{00000000-0008-0000-0200-0000F1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52DE34" wp14:editId="4DFE40B7">
                  <wp:simplePos x="0" y="0"/>
                  <wp:positionH relativeFrom="column">
                    <wp:posOffset>0</wp:posOffset>
                  </wp:positionH>
                  <wp:positionV relativeFrom="paragraph">
                    <wp:posOffset>9525</wp:posOffset>
                  </wp:positionV>
                  <wp:extent cx="9525" cy="123825"/>
                  <wp:effectExtent l="0" t="0" r="28575" b="9525"/>
                  <wp:wrapNone/>
                  <wp:docPr id="2802" name="Imagen 463" hidden="1">
                    <a:extLst xmlns:a="http://schemas.openxmlformats.org/drawingml/2006/main">
                      <a:ext uri="{FF2B5EF4-FFF2-40B4-BE49-F238E27FC236}">
                        <a16:creationId xmlns:a16="http://schemas.microsoft.com/office/drawing/2014/main" id="{00000000-0008-0000-0200-0000F20A0000}"/>
                      </a:ext>
                    </a:extLst>
                  </wp:docPr>
                  <wp:cNvGraphicFramePr/>
                  <a:graphic xmlns:a="http://schemas.openxmlformats.org/drawingml/2006/main">
                    <a:graphicData uri="http://schemas.openxmlformats.org/drawingml/2006/picture">
                      <pic:pic xmlns:pic="http://schemas.openxmlformats.org/drawingml/2006/picture">
                        <pic:nvPicPr>
                          <pic:cNvPr id="2802" name="2255 Imagen" hidden="1">
                            <a:extLst>
                              <a:ext uri="{FF2B5EF4-FFF2-40B4-BE49-F238E27FC236}">
                                <a16:creationId xmlns:a16="http://schemas.microsoft.com/office/drawing/2014/main" id="{00000000-0008-0000-0200-0000F2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2352F9" wp14:editId="7ED1F967">
                  <wp:simplePos x="0" y="0"/>
                  <wp:positionH relativeFrom="column">
                    <wp:posOffset>0</wp:posOffset>
                  </wp:positionH>
                  <wp:positionV relativeFrom="paragraph">
                    <wp:posOffset>9525</wp:posOffset>
                  </wp:positionV>
                  <wp:extent cx="9525" cy="123825"/>
                  <wp:effectExtent l="0" t="0" r="28575" b="9525"/>
                  <wp:wrapNone/>
                  <wp:docPr id="2803" name="Imagen 462" hidden="1">
                    <a:extLst xmlns:a="http://schemas.openxmlformats.org/drawingml/2006/main">
                      <a:ext uri="{FF2B5EF4-FFF2-40B4-BE49-F238E27FC236}">
                        <a16:creationId xmlns:a16="http://schemas.microsoft.com/office/drawing/2014/main" id="{00000000-0008-0000-0200-0000F30A0000}"/>
                      </a:ext>
                    </a:extLst>
                  </wp:docPr>
                  <wp:cNvGraphicFramePr/>
                  <a:graphic xmlns:a="http://schemas.openxmlformats.org/drawingml/2006/main">
                    <a:graphicData uri="http://schemas.openxmlformats.org/drawingml/2006/picture">
                      <pic:pic xmlns:pic="http://schemas.openxmlformats.org/drawingml/2006/picture">
                        <pic:nvPicPr>
                          <pic:cNvPr id="2803" name="2256 Imagen" hidden="1">
                            <a:extLst>
                              <a:ext uri="{FF2B5EF4-FFF2-40B4-BE49-F238E27FC236}">
                                <a16:creationId xmlns:a16="http://schemas.microsoft.com/office/drawing/2014/main" id="{00000000-0008-0000-0200-0000F3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330261" wp14:editId="4CDC8271">
                  <wp:simplePos x="0" y="0"/>
                  <wp:positionH relativeFrom="column">
                    <wp:posOffset>0</wp:posOffset>
                  </wp:positionH>
                  <wp:positionV relativeFrom="paragraph">
                    <wp:posOffset>9525</wp:posOffset>
                  </wp:positionV>
                  <wp:extent cx="9525" cy="123825"/>
                  <wp:effectExtent l="0" t="0" r="28575" b="9525"/>
                  <wp:wrapNone/>
                  <wp:docPr id="2804" name="Imagen 461" hidden="1">
                    <a:extLst xmlns:a="http://schemas.openxmlformats.org/drawingml/2006/main">
                      <a:ext uri="{FF2B5EF4-FFF2-40B4-BE49-F238E27FC236}">
                        <a16:creationId xmlns:a16="http://schemas.microsoft.com/office/drawing/2014/main" id="{00000000-0008-0000-0200-0000F40A0000}"/>
                      </a:ext>
                    </a:extLst>
                  </wp:docPr>
                  <wp:cNvGraphicFramePr/>
                  <a:graphic xmlns:a="http://schemas.openxmlformats.org/drawingml/2006/main">
                    <a:graphicData uri="http://schemas.openxmlformats.org/drawingml/2006/picture">
                      <pic:pic xmlns:pic="http://schemas.openxmlformats.org/drawingml/2006/picture">
                        <pic:nvPicPr>
                          <pic:cNvPr id="2804" name="2257 Imagen" hidden="1">
                            <a:extLst>
                              <a:ext uri="{FF2B5EF4-FFF2-40B4-BE49-F238E27FC236}">
                                <a16:creationId xmlns:a16="http://schemas.microsoft.com/office/drawing/2014/main" id="{00000000-0008-0000-0200-0000F4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EF410C" wp14:editId="584EDE26">
                  <wp:simplePos x="0" y="0"/>
                  <wp:positionH relativeFrom="column">
                    <wp:posOffset>0</wp:posOffset>
                  </wp:positionH>
                  <wp:positionV relativeFrom="paragraph">
                    <wp:posOffset>9525</wp:posOffset>
                  </wp:positionV>
                  <wp:extent cx="9525" cy="123825"/>
                  <wp:effectExtent l="0" t="0" r="28575" b="9525"/>
                  <wp:wrapNone/>
                  <wp:docPr id="2805" name="Imagen 460" hidden="1">
                    <a:extLst xmlns:a="http://schemas.openxmlformats.org/drawingml/2006/main">
                      <a:ext uri="{FF2B5EF4-FFF2-40B4-BE49-F238E27FC236}">
                        <a16:creationId xmlns:a16="http://schemas.microsoft.com/office/drawing/2014/main" id="{00000000-0008-0000-0200-0000F50A0000}"/>
                      </a:ext>
                    </a:extLst>
                  </wp:docPr>
                  <wp:cNvGraphicFramePr/>
                  <a:graphic xmlns:a="http://schemas.openxmlformats.org/drawingml/2006/main">
                    <a:graphicData uri="http://schemas.openxmlformats.org/drawingml/2006/picture">
                      <pic:pic xmlns:pic="http://schemas.openxmlformats.org/drawingml/2006/picture">
                        <pic:nvPicPr>
                          <pic:cNvPr id="2805" name="2258 Imagen" hidden="1">
                            <a:extLst>
                              <a:ext uri="{FF2B5EF4-FFF2-40B4-BE49-F238E27FC236}">
                                <a16:creationId xmlns:a16="http://schemas.microsoft.com/office/drawing/2014/main" id="{00000000-0008-0000-0200-0000F5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9F1BF0" wp14:editId="16E1E9ED">
                  <wp:simplePos x="0" y="0"/>
                  <wp:positionH relativeFrom="column">
                    <wp:posOffset>0</wp:posOffset>
                  </wp:positionH>
                  <wp:positionV relativeFrom="paragraph">
                    <wp:posOffset>9525</wp:posOffset>
                  </wp:positionV>
                  <wp:extent cx="9525" cy="123825"/>
                  <wp:effectExtent l="0" t="0" r="28575" b="9525"/>
                  <wp:wrapNone/>
                  <wp:docPr id="2806" name="Imagen 459" hidden="1">
                    <a:extLst xmlns:a="http://schemas.openxmlformats.org/drawingml/2006/main">
                      <a:ext uri="{FF2B5EF4-FFF2-40B4-BE49-F238E27FC236}">
                        <a16:creationId xmlns:a16="http://schemas.microsoft.com/office/drawing/2014/main" id="{00000000-0008-0000-0200-0000F60A0000}"/>
                      </a:ext>
                    </a:extLst>
                  </wp:docPr>
                  <wp:cNvGraphicFramePr/>
                  <a:graphic xmlns:a="http://schemas.openxmlformats.org/drawingml/2006/main">
                    <a:graphicData uri="http://schemas.openxmlformats.org/drawingml/2006/picture">
                      <pic:pic xmlns:pic="http://schemas.openxmlformats.org/drawingml/2006/picture">
                        <pic:nvPicPr>
                          <pic:cNvPr id="2806" name="2259 Imagen" hidden="1">
                            <a:extLst>
                              <a:ext uri="{FF2B5EF4-FFF2-40B4-BE49-F238E27FC236}">
                                <a16:creationId xmlns:a16="http://schemas.microsoft.com/office/drawing/2014/main" id="{00000000-0008-0000-0200-0000F6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FF90F8" wp14:editId="37029E7A">
                  <wp:simplePos x="0" y="0"/>
                  <wp:positionH relativeFrom="column">
                    <wp:posOffset>0</wp:posOffset>
                  </wp:positionH>
                  <wp:positionV relativeFrom="paragraph">
                    <wp:posOffset>9525</wp:posOffset>
                  </wp:positionV>
                  <wp:extent cx="9525" cy="123825"/>
                  <wp:effectExtent l="0" t="0" r="28575" b="9525"/>
                  <wp:wrapNone/>
                  <wp:docPr id="2807" name="Imagen 458" hidden="1">
                    <a:extLst xmlns:a="http://schemas.openxmlformats.org/drawingml/2006/main">
                      <a:ext uri="{FF2B5EF4-FFF2-40B4-BE49-F238E27FC236}">
                        <a16:creationId xmlns:a16="http://schemas.microsoft.com/office/drawing/2014/main" id="{00000000-0008-0000-0200-0000F70A0000}"/>
                      </a:ext>
                    </a:extLst>
                  </wp:docPr>
                  <wp:cNvGraphicFramePr/>
                  <a:graphic xmlns:a="http://schemas.openxmlformats.org/drawingml/2006/main">
                    <a:graphicData uri="http://schemas.openxmlformats.org/drawingml/2006/picture">
                      <pic:pic xmlns:pic="http://schemas.openxmlformats.org/drawingml/2006/picture">
                        <pic:nvPicPr>
                          <pic:cNvPr id="2807" name="2260 Imagen" hidden="1">
                            <a:extLst>
                              <a:ext uri="{FF2B5EF4-FFF2-40B4-BE49-F238E27FC236}">
                                <a16:creationId xmlns:a16="http://schemas.microsoft.com/office/drawing/2014/main" id="{00000000-0008-0000-0200-0000F7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693835" wp14:editId="01FEE38D">
                  <wp:simplePos x="0" y="0"/>
                  <wp:positionH relativeFrom="column">
                    <wp:posOffset>0</wp:posOffset>
                  </wp:positionH>
                  <wp:positionV relativeFrom="paragraph">
                    <wp:posOffset>9525</wp:posOffset>
                  </wp:positionV>
                  <wp:extent cx="9525" cy="123825"/>
                  <wp:effectExtent l="0" t="0" r="28575" b="9525"/>
                  <wp:wrapNone/>
                  <wp:docPr id="2808" name="Imagen 457" hidden="1">
                    <a:extLst xmlns:a="http://schemas.openxmlformats.org/drawingml/2006/main">
                      <a:ext uri="{FF2B5EF4-FFF2-40B4-BE49-F238E27FC236}">
                        <a16:creationId xmlns:a16="http://schemas.microsoft.com/office/drawing/2014/main" id="{00000000-0008-0000-0200-0000F80A0000}"/>
                      </a:ext>
                    </a:extLst>
                  </wp:docPr>
                  <wp:cNvGraphicFramePr/>
                  <a:graphic xmlns:a="http://schemas.openxmlformats.org/drawingml/2006/main">
                    <a:graphicData uri="http://schemas.openxmlformats.org/drawingml/2006/picture">
                      <pic:pic xmlns:pic="http://schemas.openxmlformats.org/drawingml/2006/picture">
                        <pic:nvPicPr>
                          <pic:cNvPr id="2808" name="2261 Imagen" hidden="1">
                            <a:extLst>
                              <a:ext uri="{FF2B5EF4-FFF2-40B4-BE49-F238E27FC236}">
                                <a16:creationId xmlns:a16="http://schemas.microsoft.com/office/drawing/2014/main" id="{00000000-0008-0000-0200-0000F8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9E3958" wp14:editId="470897C6">
                  <wp:simplePos x="0" y="0"/>
                  <wp:positionH relativeFrom="column">
                    <wp:posOffset>0</wp:posOffset>
                  </wp:positionH>
                  <wp:positionV relativeFrom="paragraph">
                    <wp:posOffset>9525</wp:posOffset>
                  </wp:positionV>
                  <wp:extent cx="9525" cy="123825"/>
                  <wp:effectExtent l="0" t="0" r="28575" b="9525"/>
                  <wp:wrapNone/>
                  <wp:docPr id="2809" name="Imagen 456" hidden="1">
                    <a:extLst xmlns:a="http://schemas.openxmlformats.org/drawingml/2006/main">
                      <a:ext uri="{FF2B5EF4-FFF2-40B4-BE49-F238E27FC236}">
                        <a16:creationId xmlns:a16="http://schemas.microsoft.com/office/drawing/2014/main" id="{00000000-0008-0000-0200-0000F90A0000}"/>
                      </a:ext>
                    </a:extLst>
                  </wp:docPr>
                  <wp:cNvGraphicFramePr/>
                  <a:graphic xmlns:a="http://schemas.openxmlformats.org/drawingml/2006/main">
                    <a:graphicData uri="http://schemas.openxmlformats.org/drawingml/2006/picture">
                      <pic:pic xmlns:pic="http://schemas.openxmlformats.org/drawingml/2006/picture">
                        <pic:nvPicPr>
                          <pic:cNvPr id="2809" name="2262 Imagen" hidden="1">
                            <a:extLst>
                              <a:ext uri="{FF2B5EF4-FFF2-40B4-BE49-F238E27FC236}">
                                <a16:creationId xmlns:a16="http://schemas.microsoft.com/office/drawing/2014/main" id="{00000000-0008-0000-0200-0000F9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0ADAFC" wp14:editId="39063472">
                  <wp:simplePos x="0" y="0"/>
                  <wp:positionH relativeFrom="column">
                    <wp:posOffset>0</wp:posOffset>
                  </wp:positionH>
                  <wp:positionV relativeFrom="paragraph">
                    <wp:posOffset>9525</wp:posOffset>
                  </wp:positionV>
                  <wp:extent cx="9525" cy="123825"/>
                  <wp:effectExtent l="0" t="0" r="28575" b="9525"/>
                  <wp:wrapNone/>
                  <wp:docPr id="2810" name="Imagen 455" hidden="1">
                    <a:extLst xmlns:a="http://schemas.openxmlformats.org/drawingml/2006/main">
                      <a:ext uri="{FF2B5EF4-FFF2-40B4-BE49-F238E27FC236}">
                        <a16:creationId xmlns:a16="http://schemas.microsoft.com/office/drawing/2014/main" id="{00000000-0008-0000-0200-0000FA0A0000}"/>
                      </a:ext>
                    </a:extLst>
                  </wp:docPr>
                  <wp:cNvGraphicFramePr/>
                  <a:graphic xmlns:a="http://schemas.openxmlformats.org/drawingml/2006/main">
                    <a:graphicData uri="http://schemas.openxmlformats.org/drawingml/2006/picture">
                      <pic:pic xmlns:pic="http://schemas.openxmlformats.org/drawingml/2006/picture">
                        <pic:nvPicPr>
                          <pic:cNvPr id="2810" name="2263 Imagen" hidden="1">
                            <a:extLst>
                              <a:ext uri="{FF2B5EF4-FFF2-40B4-BE49-F238E27FC236}">
                                <a16:creationId xmlns:a16="http://schemas.microsoft.com/office/drawing/2014/main" id="{00000000-0008-0000-0200-0000FA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7FAC52" wp14:editId="7229FAAF">
                  <wp:simplePos x="0" y="0"/>
                  <wp:positionH relativeFrom="column">
                    <wp:posOffset>0</wp:posOffset>
                  </wp:positionH>
                  <wp:positionV relativeFrom="paragraph">
                    <wp:posOffset>9525</wp:posOffset>
                  </wp:positionV>
                  <wp:extent cx="9525" cy="123825"/>
                  <wp:effectExtent l="0" t="0" r="28575" b="9525"/>
                  <wp:wrapNone/>
                  <wp:docPr id="2811" name="Imagen 454" hidden="1">
                    <a:extLst xmlns:a="http://schemas.openxmlformats.org/drawingml/2006/main">
                      <a:ext uri="{FF2B5EF4-FFF2-40B4-BE49-F238E27FC236}">
                        <a16:creationId xmlns:a16="http://schemas.microsoft.com/office/drawing/2014/main" id="{00000000-0008-0000-0200-0000FB0A0000}"/>
                      </a:ext>
                    </a:extLst>
                  </wp:docPr>
                  <wp:cNvGraphicFramePr/>
                  <a:graphic xmlns:a="http://schemas.openxmlformats.org/drawingml/2006/main">
                    <a:graphicData uri="http://schemas.openxmlformats.org/drawingml/2006/picture">
                      <pic:pic xmlns:pic="http://schemas.openxmlformats.org/drawingml/2006/picture">
                        <pic:nvPicPr>
                          <pic:cNvPr id="2811" name="2264 Imagen" hidden="1">
                            <a:extLst>
                              <a:ext uri="{FF2B5EF4-FFF2-40B4-BE49-F238E27FC236}">
                                <a16:creationId xmlns:a16="http://schemas.microsoft.com/office/drawing/2014/main" id="{00000000-0008-0000-0200-0000FB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02972A" wp14:editId="42E3A28D">
                  <wp:simplePos x="0" y="0"/>
                  <wp:positionH relativeFrom="column">
                    <wp:posOffset>0</wp:posOffset>
                  </wp:positionH>
                  <wp:positionV relativeFrom="paragraph">
                    <wp:posOffset>9525</wp:posOffset>
                  </wp:positionV>
                  <wp:extent cx="9525" cy="123825"/>
                  <wp:effectExtent l="0" t="0" r="28575" b="9525"/>
                  <wp:wrapNone/>
                  <wp:docPr id="2812" name="Imagen 453" hidden="1">
                    <a:extLst xmlns:a="http://schemas.openxmlformats.org/drawingml/2006/main">
                      <a:ext uri="{FF2B5EF4-FFF2-40B4-BE49-F238E27FC236}">
                        <a16:creationId xmlns:a16="http://schemas.microsoft.com/office/drawing/2014/main" id="{00000000-0008-0000-0200-0000FC0A0000}"/>
                      </a:ext>
                    </a:extLst>
                  </wp:docPr>
                  <wp:cNvGraphicFramePr/>
                  <a:graphic xmlns:a="http://schemas.openxmlformats.org/drawingml/2006/main">
                    <a:graphicData uri="http://schemas.openxmlformats.org/drawingml/2006/picture">
                      <pic:pic xmlns:pic="http://schemas.openxmlformats.org/drawingml/2006/picture">
                        <pic:nvPicPr>
                          <pic:cNvPr id="2812" name="2265 Imagen" hidden="1">
                            <a:extLst>
                              <a:ext uri="{FF2B5EF4-FFF2-40B4-BE49-F238E27FC236}">
                                <a16:creationId xmlns:a16="http://schemas.microsoft.com/office/drawing/2014/main" id="{00000000-0008-0000-0200-0000FC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6DF168" wp14:editId="722C27CA">
                  <wp:simplePos x="0" y="0"/>
                  <wp:positionH relativeFrom="column">
                    <wp:posOffset>0</wp:posOffset>
                  </wp:positionH>
                  <wp:positionV relativeFrom="paragraph">
                    <wp:posOffset>9525</wp:posOffset>
                  </wp:positionV>
                  <wp:extent cx="9525" cy="123825"/>
                  <wp:effectExtent l="0" t="0" r="28575" b="9525"/>
                  <wp:wrapNone/>
                  <wp:docPr id="2813" name="Imagen 452" hidden="1">
                    <a:extLst xmlns:a="http://schemas.openxmlformats.org/drawingml/2006/main">
                      <a:ext uri="{FF2B5EF4-FFF2-40B4-BE49-F238E27FC236}">
                        <a16:creationId xmlns:a16="http://schemas.microsoft.com/office/drawing/2014/main" id="{00000000-0008-0000-0200-0000FD0A0000}"/>
                      </a:ext>
                    </a:extLst>
                  </wp:docPr>
                  <wp:cNvGraphicFramePr/>
                  <a:graphic xmlns:a="http://schemas.openxmlformats.org/drawingml/2006/main">
                    <a:graphicData uri="http://schemas.openxmlformats.org/drawingml/2006/picture">
                      <pic:pic xmlns:pic="http://schemas.openxmlformats.org/drawingml/2006/picture">
                        <pic:nvPicPr>
                          <pic:cNvPr id="2813" name="2266 Imagen" hidden="1">
                            <a:extLst>
                              <a:ext uri="{FF2B5EF4-FFF2-40B4-BE49-F238E27FC236}">
                                <a16:creationId xmlns:a16="http://schemas.microsoft.com/office/drawing/2014/main" id="{00000000-0008-0000-0200-0000FD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D32A1A" wp14:editId="765093C0">
                  <wp:simplePos x="0" y="0"/>
                  <wp:positionH relativeFrom="column">
                    <wp:posOffset>0</wp:posOffset>
                  </wp:positionH>
                  <wp:positionV relativeFrom="paragraph">
                    <wp:posOffset>9525</wp:posOffset>
                  </wp:positionV>
                  <wp:extent cx="9525" cy="123825"/>
                  <wp:effectExtent l="0" t="0" r="28575" b="9525"/>
                  <wp:wrapNone/>
                  <wp:docPr id="2814" name="Imagen 451" hidden="1">
                    <a:extLst xmlns:a="http://schemas.openxmlformats.org/drawingml/2006/main">
                      <a:ext uri="{FF2B5EF4-FFF2-40B4-BE49-F238E27FC236}">
                        <a16:creationId xmlns:a16="http://schemas.microsoft.com/office/drawing/2014/main" id="{00000000-0008-0000-0200-0000FE0A0000}"/>
                      </a:ext>
                    </a:extLst>
                  </wp:docPr>
                  <wp:cNvGraphicFramePr/>
                  <a:graphic xmlns:a="http://schemas.openxmlformats.org/drawingml/2006/main">
                    <a:graphicData uri="http://schemas.openxmlformats.org/drawingml/2006/picture">
                      <pic:pic xmlns:pic="http://schemas.openxmlformats.org/drawingml/2006/picture">
                        <pic:nvPicPr>
                          <pic:cNvPr id="2814" name="2267 Imagen" hidden="1">
                            <a:extLst>
                              <a:ext uri="{FF2B5EF4-FFF2-40B4-BE49-F238E27FC236}">
                                <a16:creationId xmlns:a16="http://schemas.microsoft.com/office/drawing/2014/main" id="{00000000-0008-0000-0200-0000FE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E030315" wp14:editId="613F34CE">
                  <wp:simplePos x="0" y="0"/>
                  <wp:positionH relativeFrom="column">
                    <wp:posOffset>0</wp:posOffset>
                  </wp:positionH>
                  <wp:positionV relativeFrom="paragraph">
                    <wp:posOffset>9525</wp:posOffset>
                  </wp:positionV>
                  <wp:extent cx="9525" cy="123825"/>
                  <wp:effectExtent l="0" t="0" r="28575" b="9525"/>
                  <wp:wrapNone/>
                  <wp:docPr id="2815" name="Imagen 450" hidden="1">
                    <a:extLst xmlns:a="http://schemas.openxmlformats.org/drawingml/2006/main">
                      <a:ext uri="{FF2B5EF4-FFF2-40B4-BE49-F238E27FC236}">
                        <a16:creationId xmlns:a16="http://schemas.microsoft.com/office/drawing/2014/main" id="{00000000-0008-0000-0200-0000FF0A0000}"/>
                      </a:ext>
                    </a:extLst>
                  </wp:docPr>
                  <wp:cNvGraphicFramePr/>
                  <a:graphic xmlns:a="http://schemas.openxmlformats.org/drawingml/2006/main">
                    <a:graphicData uri="http://schemas.openxmlformats.org/drawingml/2006/picture">
                      <pic:pic xmlns:pic="http://schemas.openxmlformats.org/drawingml/2006/picture">
                        <pic:nvPicPr>
                          <pic:cNvPr id="2815" name="2268 Imagen" hidden="1">
                            <a:extLst>
                              <a:ext uri="{FF2B5EF4-FFF2-40B4-BE49-F238E27FC236}">
                                <a16:creationId xmlns:a16="http://schemas.microsoft.com/office/drawing/2014/main" id="{00000000-0008-0000-0200-0000FF0A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9A1C16" wp14:editId="62B0DAF7">
                  <wp:simplePos x="0" y="0"/>
                  <wp:positionH relativeFrom="column">
                    <wp:posOffset>0</wp:posOffset>
                  </wp:positionH>
                  <wp:positionV relativeFrom="paragraph">
                    <wp:posOffset>9525</wp:posOffset>
                  </wp:positionV>
                  <wp:extent cx="9525" cy="123825"/>
                  <wp:effectExtent l="0" t="0" r="28575" b="9525"/>
                  <wp:wrapNone/>
                  <wp:docPr id="2816" name="Imagen 449" hidden="1">
                    <a:extLst xmlns:a="http://schemas.openxmlformats.org/drawingml/2006/main">
                      <a:ext uri="{FF2B5EF4-FFF2-40B4-BE49-F238E27FC236}">
                        <a16:creationId xmlns:a16="http://schemas.microsoft.com/office/drawing/2014/main" id="{00000000-0008-0000-0200-0000000B0000}"/>
                      </a:ext>
                    </a:extLst>
                  </wp:docPr>
                  <wp:cNvGraphicFramePr/>
                  <a:graphic xmlns:a="http://schemas.openxmlformats.org/drawingml/2006/main">
                    <a:graphicData uri="http://schemas.openxmlformats.org/drawingml/2006/picture">
                      <pic:pic xmlns:pic="http://schemas.openxmlformats.org/drawingml/2006/picture">
                        <pic:nvPicPr>
                          <pic:cNvPr id="2816" name="2269 Imagen" hidden="1">
                            <a:extLst>
                              <a:ext uri="{FF2B5EF4-FFF2-40B4-BE49-F238E27FC236}">
                                <a16:creationId xmlns:a16="http://schemas.microsoft.com/office/drawing/2014/main" id="{00000000-0008-0000-0200-00000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346192" wp14:editId="434767CB">
                  <wp:simplePos x="0" y="0"/>
                  <wp:positionH relativeFrom="column">
                    <wp:posOffset>0</wp:posOffset>
                  </wp:positionH>
                  <wp:positionV relativeFrom="paragraph">
                    <wp:posOffset>9525</wp:posOffset>
                  </wp:positionV>
                  <wp:extent cx="9525" cy="123825"/>
                  <wp:effectExtent l="0" t="0" r="28575" b="9525"/>
                  <wp:wrapNone/>
                  <wp:docPr id="2817" name="Imagen 448" hidden="1">
                    <a:extLst xmlns:a="http://schemas.openxmlformats.org/drawingml/2006/main">
                      <a:ext uri="{FF2B5EF4-FFF2-40B4-BE49-F238E27FC236}">
                        <a16:creationId xmlns:a16="http://schemas.microsoft.com/office/drawing/2014/main" id="{00000000-0008-0000-0200-0000010B0000}"/>
                      </a:ext>
                    </a:extLst>
                  </wp:docPr>
                  <wp:cNvGraphicFramePr/>
                  <a:graphic xmlns:a="http://schemas.openxmlformats.org/drawingml/2006/main">
                    <a:graphicData uri="http://schemas.openxmlformats.org/drawingml/2006/picture">
                      <pic:pic xmlns:pic="http://schemas.openxmlformats.org/drawingml/2006/picture">
                        <pic:nvPicPr>
                          <pic:cNvPr id="2817" name="2270 Imagen" hidden="1">
                            <a:extLst>
                              <a:ext uri="{FF2B5EF4-FFF2-40B4-BE49-F238E27FC236}">
                                <a16:creationId xmlns:a16="http://schemas.microsoft.com/office/drawing/2014/main" id="{00000000-0008-0000-0200-00000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8FCEE4" wp14:editId="5F714EDA">
                  <wp:simplePos x="0" y="0"/>
                  <wp:positionH relativeFrom="column">
                    <wp:posOffset>0</wp:posOffset>
                  </wp:positionH>
                  <wp:positionV relativeFrom="paragraph">
                    <wp:posOffset>9525</wp:posOffset>
                  </wp:positionV>
                  <wp:extent cx="9525" cy="123825"/>
                  <wp:effectExtent l="0" t="0" r="28575" b="9525"/>
                  <wp:wrapNone/>
                  <wp:docPr id="2818" name="Imagen 447" hidden="1">
                    <a:extLst xmlns:a="http://schemas.openxmlformats.org/drawingml/2006/main">
                      <a:ext uri="{FF2B5EF4-FFF2-40B4-BE49-F238E27FC236}">
                        <a16:creationId xmlns:a16="http://schemas.microsoft.com/office/drawing/2014/main" id="{00000000-0008-0000-0200-0000020B0000}"/>
                      </a:ext>
                    </a:extLst>
                  </wp:docPr>
                  <wp:cNvGraphicFramePr/>
                  <a:graphic xmlns:a="http://schemas.openxmlformats.org/drawingml/2006/main">
                    <a:graphicData uri="http://schemas.openxmlformats.org/drawingml/2006/picture">
                      <pic:pic xmlns:pic="http://schemas.openxmlformats.org/drawingml/2006/picture">
                        <pic:nvPicPr>
                          <pic:cNvPr id="2818" name="2271 Imagen" hidden="1">
                            <a:extLst>
                              <a:ext uri="{FF2B5EF4-FFF2-40B4-BE49-F238E27FC236}">
                                <a16:creationId xmlns:a16="http://schemas.microsoft.com/office/drawing/2014/main" id="{00000000-0008-0000-0200-00000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00EB27" wp14:editId="7DD94D85">
                  <wp:simplePos x="0" y="0"/>
                  <wp:positionH relativeFrom="column">
                    <wp:posOffset>0</wp:posOffset>
                  </wp:positionH>
                  <wp:positionV relativeFrom="paragraph">
                    <wp:posOffset>9525</wp:posOffset>
                  </wp:positionV>
                  <wp:extent cx="9525" cy="123825"/>
                  <wp:effectExtent l="0" t="0" r="28575" b="9525"/>
                  <wp:wrapNone/>
                  <wp:docPr id="2819" name="Imagen 446" hidden="1">
                    <a:extLst xmlns:a="http://schemas.openxmlformats.org/drawingml/2006/main">
                      <a:ext uri="{FF2B5EF4-FFF2-40B4-BE49-F238E27FC236}">
                        <a16:creationId xmlns:a16="http://schemas.microsoft.com/office/drawing/2014/main" id="{00000000-0008-0000-0200-0000030B0000}"/>
                      </a:ext>
                    </a:extLst>
                  </wp:docPr>
                  <wp:cNvGraphicFramePr/>
                  <a:graphic xmlns:a="http://schemas.openxmlformats.org/drawingml/2006/main">
                    <a:graphicData uri="http://schemas.openxmlformats.org/drawingml/2006/picture">
                      <pic:pic xmlns:pic="http://schemas.openxmlformats.org/drawingml/2006/picture">
                        <pic:nvPicPr>
                          <pic:cNvPr id="2819" name="2272 Imagen" hidden="1">
                            <a:extLst>
                              <a:ext uri="{FF2B5EF4-FFF2-40B4-BE49-F238E27FC236}">
                                <a16:creationId xmlns:a16="http://schemas.microsoft.com/office/drawing/2014/main" id="{00000000-0008-0000-0200-00000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D4A076A" wp14:editId="3071635F">
                  <wp:simplePos x="0" y="0"/>
                  <wp:positionH relativeFrom="column">
                    <wp:posOffset>0</wp:posOffset>
                  </wp:positionH>
                  <wp:positionV relativeFrom="paragraph">
                    <wp:posOffset>9525</wp:posOffset>
                  </wp:positionV>
                  <wp:extent cx="9525" cy="123825"/>
                  <wp:effectExtent l="0" t="0" r="28575" b="9525"/>
                  <wp:wrapNone/>
                  <wp:docPr id="2820" name="Imagen 445" hidden="1">
                    <a:extLst xmlns:a="http://schemas.openxmlformats.org/drawingml/2006/main">
                      <a:ext uri="{FF2B5EF4-FFF2-40B4-BE49-F238E27FC236}">
                        <a16:creationId xmlns:a16="http://schemas.microsoft.com/office/drawing/2014/main" id="{00000000-0008-0000-0200-0000040B0000}"/>
                      </a:ext>
                    </a:extLst>
                  </wp:docPr>
                  <wp:cNvGraphicFramePr/>
                  <a:graphic xmlns:a="http://schemas.openxmlformats.org/drawingml/2006/main">
                    <a:graphicData uri="http://schemas.openxmlformats.org/drawingml/2006/picture">
                      <pic:pic xmlns:pic="http://schemas.openxmlformats.org/drawingml/2006/picture">
                        <pic:nvPicPr>
                          <pic:cNvPr id="2820" name="2273 Imagen" hidden="1">
                            <a:extLst>
                              <a:ext uri="{FF2B5EF4-FFF2-40B4-BE49-F238E27FC236}">
                                <a16:creationId xmlns:a16="http://schemas.microsoft.com/office/drawing/2014/main" id="{00000000-0008-0000-0200-00000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0B5BF4" wp14:editId="466AFC62">
                  <wp:simplePos x="0" y="0"/>
                  <wp:positionH relativeFrom="column">
                    <wp:posOffset>0</wp:posOffset>
                  </wp:positionH>
                  <wp:positionV relativeFrom="paragraph">
                    <wp:posOffset>9525</wp:posOffset>
                  </wp:positionV>
                  <wp:extent cx="9525" cy="123825"/>
                  <wp:effectExtent l="0" t="0" r="28575" b="9525"/>
                  <wp:wrapNone/>
                  <wp:docPr id="2821" name="Imagen 444" hidden="1">
                    <a:extLst xmlns:a="http://schemas.openxmlformats.org/drawingml/2006/main">
                      <a:ext uri="{FF2B5EF4-FFF2-40B4-BE49-F238E27FC236}">
                        <a16:creationId xmlns:a16="http://schemas.microsoft.com/office/drawing/2014/main" id="{00000000-0008-0000-0200-0000050B0000}"/>
                      </a:ext>
                    </a:extLst>
                  </wp:docPr>
                  <wp:cNvGraphicFramePr/>
                  <a:graphic xmlns:a="http://schemas.openxmlformats.org/drawingml/2006/main">
                    <a:graphicData uri="http://schemas.openxmlformats.org/drawingml/2006/picture">
                      <pic:pic xmlns:pic="http://schemas.openxmlformats.org/drawingml/2006/picture">
                        <pic:nvPicPr>
                          <pic:cNvPr id="2821" name="2274 Imagen" hidden="1">
                            <a:extLst>
                              <a:ext uri="{FF2B5EF4-FFF2-40B4-BE49-F238E27FC236}">
                                <a16:creationId xmlns:a16="http://schemas.microsoft.com/office/drawing/2014/main" id="{00000000-0008-0000-0200-00000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D36F96" wp14:editId="5323D517">
                  <wp:simplePos x="0" y="0"/>
                  <wp:positionH relativeFrom="column">
                    <wp:posOffset>0</wp:posOffset>
                  </wp:positionH>
                  <wp:positionV relativeFrom="paragraph">
                    <wp:posOffset>9525</wp:posOffset>
                  </wp:positionV>
                  <wp:extent cx="9525" cy="123825"/>
                  <wp:effectExtent l="0" t="0" r="28575" b="9525"/>
                  <wp:wrapNone/>
                  <wp:docPr id="2822" name="Imagen 443" hidden="1">
                    <a:extLst xmlns:a="http://schemas.openxmlformats.org/drawingml/2006/main">
                      <a:ext uri="{FF2B5EF4-FFF2-40B4-BE49-F238E27FC236}">
                        <a16:creationId xmlns:a16="http://schemas.microsoft.com/office/drawing/2014/main" id="{00000000-0008-0000-0200-0000060B0000}"/>
                      </a:ext>
                    </a:extLst>
                  </wp:docPr>
                  <wp:cNvGraphicFramePr/>
                  <a:graphic xmlns:a="http://schemas.openxmlformats.org/drawingml/2006/main">
                    <a:graphicData uri="http://schemas.openxmlformats.org/drawingml/2006/picture">
                      <pic:pic xmlns:pic="http://schemas.openxmlformats.org/drawingml/2006/picture">
                        <pic:nvPicPr>
                          <pic:cNvPr id="2822" name="2275 Imagen" hidden="1">
                            <a:extLst>
                              <a:ext uri="{FF2B5EF4-FFF2-40B4-BE49-F238E27FC236}">
                                <a16:creationId xmlns:a16="http://schemas.microsoft.com/office/drawing/2014/main" id="{00000000-0008-0000-0200-00000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6CC66E" wp14:editId="15F9B84C">
                  <wp:simplePos x="0" y="0"/>
                  <wp:positionH relativeFrom="column">
                    <wp:posOffset>0</wp:posOffset>
                  </wp:positionH>
                  <wp:positionV relativeFrom="paragraph">
                    <wp:posOffset>9525</wp:posOffset>
                  </wp:positionV>
                  <wp:extent cx="9525" cy="123825"/>
                  <wp:effectExtent l="0" t="0" r="28575" b="9525"/>
                  <wp:wrapNone/>
                  <wp:docPr id="2823" name="Imagen 442" hidden="1">
                    <a:extLst xmlns:a="http://schemas.openxmlformats.org/drawingml/2006/main">
                      <a:ext uri="{FF2B5EF4-FFF2-40B4-BE49-F238E27FC236}">
                        <a16:creationId xmlns:a16="http://schemas.microsoft.com/office/drawing/2014/main" id="{00000000-0008-0000-0200-0000070B0000}"/>
                      </a:ext>
                    </a:extLst>
                  </wp:docPr>
                  <wp:cNvGraphicFramePr/>
                  <a:graphic xmlns:a="http://schemas.openxmlformats.org/drawingml/2006/main">
                    <a:graphicData uri="http://schemas.openxmlformats.org/drawingml/2006/picture">
                      <pic:pic xmlns:pic="http://schemas.openxmlformats.org/drawingml/2006/picture">
                        <pic:nvPicPr>
                          <pic:cNvPr id="2823" name="2276 Imagen" hidden="1">
                            <a:extLst>
                              <a:ext uri="{FF2B5EF4-FFF2-40B4-BE49-F238E27FC236}">
                                <a16:creationId xmlns:a16="http://schemas.microsoft.com/office/drawing/2014/main" id="{00000000-0008-0000-0200-00000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052409" wp14:editId="2448CAE0">
                  <wp:simplePos x="0" y="0"/>
                  <wp:positionH relativeFrom="column">
                    <wp:posOffset>0</wp:posOffset>
                  </wp:positionH>
                  <wp:positionV relativeFrom="paragraph">
                    <wp:posOffset>9525</wp:posOffset>
                  </wp:positionV>
                  <wp:extent cx="9525" cy="123825"/>
                  <wp:effectExtent l="0" t="0" r="28575" b="9525"/>
                  <wp:wrapNone/>
                  <wp:docPr id="2824" name="Imagen 441" hidden="1">
                    <a:extLst xmlns:a="http://schemas.openxmlformats.org/drawingml/2006/main">
                      <a:ext uri="{FF2B5EF4-FFF2-40B4-BE49-F238E27FC236}">
                        <a16:creationId xmlns:a16="http://schemas.microsoft.com/office/drawing/2014/main" id="{00000000-0008-0000-0200-0000080B0000}"/>
                      </a:ext>
                    </a:extLst>
                  </wp:docPr>
                  <wp:cNvGraphicFramePr/>
                  <a:graphic xmlns:a="http://schemas.openxmlformats.org/drawingml/2006/main">
                    <a:graphicData uri="http://schemas.openxmlformats.org/drawingml/2006/picture">
                      <pic:pic xmlns:pic="http://schemas.openxmlformats.org/drawingml/2006/picture">
                        <pic:nvPicPr>
                          <pic:cNvPr id="2824" name="2277 Imagen" hidden="1">
                            <a:extLst>
                              <a:ext uri="{FF2B5EF4-FFF2-40B4-BE49-F238E27FC236}">
                                <a16:creationId xmlns:a16="http://schemas.microsoft.com/office/drawing/2014/main" id="{00000000-0008-0000-0200-00000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4417FB" wp14:editId="463A6C30">
                  <wp:simplePos x="0" y="0"/>
                  <wp:positionH relativeFrom="column">
                    <wp:posOffset>0</wp:posOffset>
                  </wp:positionH>
                  <wp:positionV relativeFrom="paragraph">
                    <wp:posOffset>9525</wp:posOffset>
                  </wp:positionV>
                  <wp:extent cx="9525" cy="123825"/>
                  <wp:effectExtent l="0" t="0" r="28575" b="9525"/>
                  <wp:wrapNone/>
                  <wp:docPr id="2825" name="Imagen 440" hidden="1">
                    <a:extLst xmlns:a="http://schemas.openxmlformats.org/drawingml/2006/main">
                      <a:ext uri="{FF2B5EF4-FFF2-40B4-BE49-F238E27FC236}">
                        <a16:creationId xmlns:a16="http://schemas.microsoft.com/office/drawing/2014/main" id="{00000000-0008-0000-0200-0000090B0000}"/>
                      </a:ext>
                    </a:extLst>
                  </wp:docPr>
                  <wp:cNvGraphicFramePr/>
                  <a:graphic xmlns:a="http://schemas.openxmlformats.org/drawingml/2006/main">
                    <a:graphicData uri="http://schemas.openxmlformats.org/drawingml/2006/picture">
                      <pic:pic xmlns:pic="http://schemas.openxmlformats.org/drawingml/2006/picture">
                        <pic:nvPicPr>
                          <pic:cNvPr id="2825" name="2278 Imagen" hidden="1">
                            <a:extLst>
                              <a:ext uri="{FF2B5EF4-FFF2-40B4-BE49-F238E27FC236}">
                                <a16:creationId xmlns:a16="http://schemas.microsoft.com/office/drawing/2014/main" id="{00000000-0008-0000-0200-00000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58C030" wp14:editId="18CC679A">
                  <wp:simplePos x="0" y="0"/>
                  <wp:positionH relativeFrom="column">
                    <wp:posOffset>0</wp:posOffset>
                  </wp:positionH>
                  <wp:positionV relativeFrom="paragraph">
                    <wp:posOffset>9525</wp:posOffset>
                  </wp:positionV>
                  <wp:extent cx="9525" cy="123825"/>
                  <wp:effectExtent l="0" t="0" r="28575" b="9525"/>
                  <wp:wrapNone/>
                  <wp:docPr id="2826" name="Imagen 439" hidden="1">
                    <a:extLst xmlns:a="http://schemas.openxmlformats.org/drawingml/2006/main">
                      <a:ext uri="{FF2B5EF4-FFF2-40B4-BE49-F238E27FC236}">
                        <a16:creationId xmlns:a16="http://schemas.microsoft.com/office/drawing/2014/main" id="{00000000-0008-0000-0200-00000A0B0000}"/>
                      </a:ext>
                    </a:extLst>
                  </wp:docPr>
                  <wp:cNvGraphicFramePr/>
                  <a:graphic xmlns:a="http://schemas.openxmlformats.org/drawingml/2006/main">
                    <a:graphicData uri="http://schemas.openxmlformats.org/drawingml/2006/picture">
                      <pic:pic xmlns:pic="http://schemas.openxmlformats.org/drawingml/2006/picture">
                        <pic:nvPicPr>
                          <pic:cNvPr id="2826" name="2279 Imagen" hidden="1">
                            <a:extLst>
                              <a:ext uri="{FF2B5EF4-FFF2-40B4-BE49-F238E27FC236}">
                                <a16:creationId xmlns:a16="http://schemas.microsoft.com/office/drawing/2014/main" id="{00000000-0008-0000-0200-00000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D1E0A1" wp14:editId="1DAC5557">
                  <wp:simplePos x="0" y="0"/>
                  <wp:positionH relativeFrom="column">
                    <wp:posOffset>0</wp:posOffset>
                  </wp:positionH>
                  <wp:positionV relativeFrom="paragraph">
                    <wp:posOffset>9525</wp:posOffset>
                  </wp:positionV>
                  <wp:extent cx="9525" cy="123825"/>
                  <wp:effectExtent l="0" t="0" r="28575" b="9525"/>
                  <wp:wrapNone/>
                  <wp:docPr id="2827" name="Imagen 438" hidden="1">
                    <a:extLst xmlns:a="http://schemas.openxmlformats.org/drawingml/2006/main">
                      <a:ext uri="{FF2B5EF4-FFF2-40B4-BE49-F238E27FC236}">
                        <a16:creationId xmlns:a16="http://schemas.microsoft.com/office/drawing/2014/main" id="{00000000-0008-0000-0200-00000B0B0000}"/>
                      </a:ext>
                    </a:extLst>
                  </wp:docPr>
                  <wp:cNvGraphicFramePr/>
                  <a:graphic xmlns:a="http://schemas.openxmlformats.org/drawingml/2006/main">
                    <a:graphicData uri="http://schemas.openxmlformats.org/drawingml/2006/picture">
                      <pic:pic xmlns:pic="http://schemas.openxmlformats.org/drawingml/2006/picture">
                        <pic:nvPicPr>
                          <pic:cNvPr id="2827" name="2280 Imagen" hidden="1">
                            <a:extLst>
                              <a:ext uri="{FF2B5EF4-FFF2-40B4-BE49-F238E27FC236}">
                                <a16:creationId xmlns:a16="http://schemas.microsoft.com/office/drawing/2014/main" id="{00000000-0008-0000-0200-00000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4A36F9C" wp14:editId="4498B472">
                  <wp:simplePos x="0" y="0"/>
                  <wp:positionH relativeFrom="column">
                    <wp:posOffset>0</wp:posOffset>
                  </wp:positionH>
                  <wp:positionV relativeFrom="paragraph">
                    <wp:posOffset>9525</wp:posOffset>
                  </wp:positionV>
                  <wp:extent cx="9525" cy="123825"/>
                  <wp:effectExtent l="0" t="0" r="28575" b="9525"/>
                  <wp:wrapNone/>
                  <wp:docPr id="2828" name="Imagen 437" hidden="1">
                    <a:extLst xmlns:a="http://schemas.openxmlformats.org/drawingml/2006/main">
                      <a:ext uri="{FF2B5EF4-FFF2-40B4-BE49-F238E27FC236}">
                        <a16:creationId xmlns:a16="http://schemas.microsoft.com/office/drawing/2014/main" id="{00000000-0008-0000-0200-00000C0B0000}"/>
                      </a:ext>
                    </a:extLst>
                  </wp:docPr>
                  <wp:cNvGraphicFramePr/>
                  <a:graphic xmlns:a="http://schemas.openxmlformats.org/drawingml/2006/main">
                    <a:graphicData uri="http://schemas.openxmlformats.org/drawingml/2006/picture">
                      <pic:pic xmlns:pic="http://schemas.openxmlformats.org/drawingml/2006/picture">
                        <pic:nvPicPr>
                          <pic:cNvPr id="2828" name="2281 Imagen" hidden="1">
                            <a:extLst>
                              <a:ext uri="{FF2B5EF4-FFF2-40B4-BE49-F238E27FC236}">
                                <a16:creationId xmlns:a16="http://schemas.microsoft.com/office/drawing/2014/main" id="{00000000-0008-0000-0200-00000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FD7575" wp14:editId="717CB5F6">
                  <wp:simplePos x="0" y="0"/>
                  <wp:positionH relativeFrom="column">
                    <wp:posOffset>0</wp:posOffset>
                  </wp:positionH>
                  <wp:positionV relativeFrom="paragraph">
                    <wp:posOffset>9525</wp:posOffset>
                  </wp:positionV>
                  <wp:extent cx="9525" cy="123825"/>
                  <wp:effectExtent l="0" t="0" r="28575" b="9525"/>
                  <wp:wrapNone/>
                  <wp:docPr id="2829" name="Imagen 436" hidden="1">
                    <a:extLst xmlns:a="http://schemas.openxmlformats.org/drawingml/2006/main">
                      <a:ext uri="{FF2B5EF4-FFF2-40B4-BE49-F238E27FC236}">
                        <a16:creationId xmlns:a16="http://schemas.microsoft.com/office/drawing/2014/main" id="{00000000-0008-0000-0200-00000D0B0000}"/>
                      </a:ext>
                    </a:extLst>
                  </wp:docPr>
                  <wp:cNvGraphicFramePr/>
                  <a:graphic xmlns:a="http://schemas.openxmlformats.org/drawingml/2006/main">
                    <a:graphicData uri="http://schemas.openxmlformats.org/drawingml/2006/picture">
                      <pic:pic xmlns:pic="http://schemas.openxmlformats.org/drawingml/2006/picture">
                        <pic:nvPicPr>
                          <pic:cNvPr id="2829" name="2282 Imagen" hidden="1">
                            <a:extLst>
                              <a:ext uri="{FF2B5EF4-FFF2-40B4-BE49-F238E27FC236}">
                                <a16:creationId xmlns:a16="http://schemas.microsoft.com/office/drawing/2014/main" id="{00000000-0008-0000-0200-00000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8FF5C7" wp14:editId="7BAFFC7B">
                  <wp:simplePos x="0" y="0"/>
                  <wp:positionH relativeFrom="column">
                    <wp:posOffset>0</wp:posOffset>
                  </wp:positionH>
                  <wp:positionV relativeFrom="paragraph">
                    <wp:posOffset>9525</wp:posOffset>
                  </wp:positionV>
                  <wp:extent cx="9525" cy="123825"/>
                  <wp:effectExtent l="0" t="0" r="28575" b="9525"/>
                  <wp:wrapNone/>
                  <wp:docPr id="2830" name="Imagen 435" hidden="1">
                    <a:extLst xmlns:a="http://schemas.openxmlformats.org/drawingml/2006/main">
                      <a:ext uri="{FF2B5EF4-FFF2-40B4-BE49-F238E27FC236}">
                        <a16:creationId xmlns:a16="http://schemas.microsoft.com/office/drawing/2014/main" id="{00000000-0008-0000-0200-00000E0B0000}"/>
                      </a:ext>
                    </a:extLst>
                  </wp:docPr>
                  <wp:cNvGraphicFramePr/>
                  <a:graphic xmlns:a="http://schemas.openxmlformats.org/drawingml/2006/main">
                    <a:graphicData uri="http://schemas.openxmlformats.org/drawingml/2006/picture">
                      <pic:pic xmlns:pic="http://schemas.openxmlformats.org/drawingml/2006/picture">
                        <pic:nvPicPr>
                          <pic:cNvPr id="2830" name="2283 Imagen" hidden="1">
                            <a:extLst>
                              <a:ext uri="{FF2B5EF4-FFF2-40B4-BE49-F238E27FC236}">
                                <a16:creationId xmlns:a16="http://schemas.microsoft.com/office/drawing/2014/main" id="{00000000-0008-0000-0200-00000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D498E8" wp14:editId="265E9364">
                  <wp:simplePos x="0" y="0"/>
                  <wp:positionH relativeFrom="column">
                    <wp:posOffset>0</wp:posOffset>
                  </wp:positionH>
                  <wp:positionV relativeFrom="paragraph">
                    <wp:posOffset>9525</wp:posOffset>
                  </wp:positionV>
                  <wp:extent cx="9525" cy="123825"/>
                  <wp:effectExtent l="0" t="0" r="28575" b="9525"/>
                  <wp:wrapNone/>
                  <wp:docPr id="2831" name="Imagen 434" hidden="1">
                    <a:extLst xmlns:a="http://schemas.openxmlformats.org/drawingml/2006/main">
                      <a:ext uri="{FF2B5EF4-FFF2-40B4-BE49-F238E27FC236}">
                        <a16:creationId xmlns:a16="http://schemas.microsoft.com/office/drawing/2014/main" id="{00000000-0008-0000-0200-00000F0B0000}"/>
                      </a:ext>
                    </a:extLst>
                  </wp:docPr>
                  <wp:cNvGraphicFramePr/>
                  <a:graphic xmlns:a="http://schemas.openxmlformats.org/drawingml/2006/main">
                    <a:graphicData uri="http://schemas.openxmlformats.org/drawingml/2006/picture">
                      <pic:pic xmlns:pic="http://schemas.openxmlformats.org/drawingml/2006/picture">
                        <pic:nvPicPr>
                          <pic:cNvPr id="2831" name="2284 Imagen" hidden="1">
                            <a:extLst>
                              <a:ext uri="{FF2B5EF4-FFF2-40B4-BE49-F238E27FC236}">
                                <a16:creationId xmlns:a16="http://schemas.microsoft.com/office/drawing/2014/main" id="{00000000-0008-0000-0200-00000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FAA5F2" wp14:editId="4A6E7605">
                  <wp:simplePos x="0" y="0"/>
                  <wp:positionH relativeFrom="column">
                    <wp:posOffset>0</wp:posOffset>
                  </wp:positionH>
                  <wp:positionV relativeFrom="paragraph">
                    <wp:posOffset>9525</wp:posOffset>
                  </wp:positionV>
                  <wp:extent cx="9525" cy="123825"/>
                  <wp:effectExtent l="0" t="0" r="28575" b="9525"/>
                  <wp:wrapNone/>
                  <wp:docPr id="2832" name="Imagen 433" hidden="1">
                    <a:extLst xmlns:a="http://schemas.openxmlformats.org/drawingml/2006/main">
                      <a:ext uri="{FF2B5EF4-FFF2-40B4-BE49-F238E27FC236}">
                        <a16:creationId xmlns:a16="http://schemas.microsoft.com/office/drawing/2014/main" id="{00000000-0008-0000-0200-0000100B0000}"/>
                      </a:ext>
                    </a:extLst>
                  </wp:docPr>
                  <wp:cNvGraphicFramePr/>
                  <a:graphic xmlns:a="http://schemas.openxmlformats.org/drawingml/2006/main">
                    <a:graphicData uri="http://schemas.openxmlformats.org/drawingml/2006/picture">
                      <pic:pic xmlns:pic="http://schemas.openxmlformats.org/drawingml/2006/picture">
                        <pic:nvPicPr>
                          <pic:cNvPr id="2832" name="2285 Imagen" hidden="1">
                            <a:extLst>
                              <a:ext uri="{FF2B5EF4-FFF2-40B4-BE49-F238E27FC236}">
                                <a16:creationId xmlns:a16="http://schemas.microsoft.com/office/drawing/2014/main" id="{00000000-0008-0000-0200-00001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BCE818" wp14:editId="70352893">
                  <wp:simplePos x="0" y="0"/>
                  <wp:positionH relativeFrom="column">
                    <wp:posOffset>0</wp:posOffset>
                  </wp:positionH>
                  <wp:positionV relativeFrom="paragraph">
                    <wp:posOffset>9525</wp:posOffset>
                  </wp:positionV>
                  <wp:extent cx="9525" cy="123825"/>
                  <wp:effectExtent l="0" t="0" r="28575" b="9525"/>
                  <wp:wrapNone/>
                  <wp:docPr id="2833" name="Imagen 432" hidden="1">
                    <a:extLst xmlns:a="http://schemas.openxmlformats.org/drawingml/2006/main">
                      <a:ext uri="{FF2B5EF4-FFF2-40B4-BE49-F238E27FC236}">
                        <a16:creationId xmlns:a16="http://schemas.microsoft.com/office/drawing/2014/main" id="{00000000-0008-0000-0200-0000110B0000}"/>
                      </a:ext>
                    </a:extLst>
                  </wp:docPr>
                  <wp:cNvGraphicFramePr/>
                  <a:graphic xmlns:a="http://schemas.openxmlformats.org/drawingml/2006/main">
                    <a:graphicData uri="http://schemas.openxmlformats.org/drawingml/2006/picture">
                      <pic:pic xmlns:pic="http://schemas.openxmlformats.org/drawingml/2006/picture">
                        <pic:nvPicPr>
                          <pic:cNvPr id="2833" name="2286 Imagen" hidden="1">
                            <a:extLst>
                              <a:ext uri="{FF2B5EF4-FFF2-40B4-BE49-F238E27FC236}">
                                <a16:creationId xmlns:a16="http://schemas.microsoft.com/office/drawing/2014/main" id="{00000000-0008-0000-0200-00001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209684" wp14:editId="418E972A">
                  <wp:simplePos x="0" y="0"/>
                  <wp:positionH relativeFrom="column">
                    <wp:posOffset>0</wp:posOffset>
                  </wp:positionH>
                  <wp:positionV relativeFrom="paragraph">
                    <wp:posOffset>9525</wp:posOffset>
                  </wp:positionV>
                  <wp:extent cx="9525" cy="123825"/>
                  <wp:effectExtent l="0" t="0" r="28575" b="9525"/>
                  <wp:wrapNone/>
                  <wp:docPr id="2834" name="Imagen 431" hidden="1">
                    <a:extLst xmlns:a="http://schemas.openxmlformats.org/drawingml/2006/main">
                      <a:ext uri="{FF2B5EF4-FFF2-40B4-BE49-F238E27FC236}">
                        <a16:creationId xmlns:a16="http://schemas.microsoft.com/office/drawing/2014/main" id="{00000000-0008-0000-0200-0000120B0000}"/>
                      </a:ext>
                    </a:extLst>
                  </wp:docPr>
                  <wp:cNvGraphicFramePr/>
                  <a:graphic xmlns:a="http://schemas.openxmlformats.org/drawingml/2006/main">
                    <a:graphicData uri="http://schemas.openxmlformats.org/drawingml/2006/picture">
                      <pic:pic xmlns:pic="http://schemas.openxmlformats.org/drawingml/2006/picture">
                        <pic:nvPicPr>
                          <pic:cNvPr id="2834" name="2287 Imagen" hidden="1">
                            <a:extLst>
                              <a:ext uri="{FF2B5EF4-FFF2-40B4-BE49-F238E27FC236}">
                                <a16:creationId xmlns:a16="http://schemas.microsoft.com/office/drawing/2014/main" id="{00000000-0008-0000-0200-00001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3B46D1" wp14:editId="2CBE03D7">
                  <wp:simplePos x="0" y="0"/>
                  <wp:positionH relativeFrom="column">
                    <wp:posOffset>0</wp:posOffset>
                  </wp:positionH>
                  <wp:positionV relativeFrom="paragraph">
                    <wp:posOffset>9525</wp:posOffset>
                  </wp:positionV>
                  <wp:extent cx="9525" cy="123825"/>
                  <wp:effectExtent l="0" t="0" r="28575" b="9525"/>
                  <wp:wrapNone/>
                  <wp:docPr id="2835" name="Imagen 430" hidden="1">
                    <a:extLst xmlns:a="http://schemas.openxmlformats.org/drawingml/2006/main">
                      <a:ext uri="{FF2B5EF4-FFF2-40B4-BE49-F238E27FC236}">
                        <a16:creationId xmlns:a16="http://schemas.microsoft.com/office/drawing/2014/main" id="{00000000-0008-0000-0200-0000130B0000}"/>
                      </a:ext>
                    </a:extLst>
                  </wp:docPr>
                  <wp:cNvGraphicFramePr/>
                  <a:graphic xmlns:a="http://schemas.openxmlformats.org/drawingml/2006/main">
                    <a:graphicData uri="http://schemas.openxmlformats.org/drawingml/2006/picture">
                      <pic:pic xmlns:pic="http://schemas.openxmlformats.org/drawingml/2006/picture">
                        <pic:nvPicPr>
                          <pic:cNvPr id="2835" name="2288 Imagen" hidden="1">
                            <a:extLst>
                              <a:ext uri="{FF2B5EF4-FFF2-40B4-BE49-F238E27FC236}">
                                <a16:creationId xmlns:a16="http://schemas.microsoft.com/office/drawing/2014/main" id="{00000000-0008-0000-0200-00001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18C12D" wp14:editId="633A0BE6">
                  <wp:simplePos x="0" y="0"/>
                  <wp:positionH relativeFrom="column">
                    <wp:posOffset>0</wp:posOffset>
                  </wp:positionH>
                  <wp:positionV relativeFrom="paragraph">
                    <wp:posOffset>9525</wp:posOffset>
                  </wp:positionV>
                  <wp:extent cx="9525" cy="123825"/>
                  <wp:effectExtent l="0" t="0" r="28575" b="9525"/>
                  <wp:wrapNone/>
                  <wp:docPr id="2836" name="Imagen 429" hidden="1">
                    <a:extLst xmlns:a="http://schemas.openxmlformats.org/drawingml/2006/main">
                      <a:ext uri="{FF2B5EF4-FFF2-40B4-BE49-F238E27FC236}">
                        <a16:creationId xmlns:a16="http://schemas.microsoft.com/office/drawing/2014/main" id="{00000000-0008-0000-0200-0000140B0000}"/>
                      </a:ext>
                    </a:extLst>
                  </wp:docPr>
                  <wp:cNvGraphicFramePr/>
                  <a:graphic xmlns:a="http://schemas.openxmlformats.org/drawingml/2006/main">
                    <a:graphicData uri="http://schemas.openxmlformats.org/drawingml/2006/picture">
                      <pic:pic xmlns:pic="http://schemas.openxmlformats.org/drawingml/2006/picture">
                        <pic:nvPicPr>
                          <pic:cNvPr id="2836" name="2716 Imagen" hidden="1">
                            <a:extLst>
                              <a:ext uri="{FF2B5EF4-FFF2-40B4-BE49-F238E27FC236}">
                                <a16:creationId xmlns:a16="http://schemas.microsoft.com/office/drawing/2014/main" id="{00000000-0008-0000-0200-00001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B7C1ED" wp14:editId="26174765">
                  <wp:simplePos x="0" y="0"/>
                  <wp:positionH relativeFrom="column">
                    <wp:posOffset>0</wp:posOffset>
                  </wp:positionH>
                  <wp:positionV relativeFrom="paragraph">
                    <wp:posOffset>9525</wp:posOffset>
                  </wp:positionV>
                  <wp:extent cx="9525" cy="123825"/>
                  <wp:effectExtent l="0" t="0" r="28575" b="9525"/>
                  <wp:wrapNone/>
                  <wp:docPr id="2837" name="Imagen 428" hidden="1">
                    <a:extLst xmlns:a="http://schemas.openxmlformats.org/drawingml/2006/main">
                      <a:ext uri="{FF2B5EF4-FFF2-40B4-BE49-F238E27FC236}">
                        <a16:creationId xmlns:a16="http://schemas.microsoft.com/office/drawing/2014/main" id="{00000000-0008-0000-0200-0000150B0000}"/>
                      </a:ext>
                    </a:extLst>
                  </wp:docPr>
                  <wp:cNvGraphicFramePr/>
                  <a:graphic xmlns:a="http://schemas.openxmlformats.org/drawingml/2006/main">
                    <a:graphicData uri="http://schemas.openxmlformats.org/drawingml/2006/picture">
                      <pic:pic xmlns:pic="http://schemas.openxmlformats.org/drawingml/2006/picture">
                        <pic:nvPicPr>
                          <pic:cNvPr id="2837" name="2717 Imagen" hidden="1">
                            <a:extLst>
                              <a:ext uri="{FF2B5EF4-FFF2-40B4-BE49-F238E27FC236}">
                                <a16:creationId xmlns:a16="http://schemas.microsoft.com/office/drawing/2014/main" id="{00000000-0008-0000-0200-00001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976E20" wp14:editId="1FA1B7C4">
                  <wp:simplePos x="0" y="0"/>
                  <wp:positionH relativeFrom="column">
                    <wp:posOffset>0</wp:posOffset>
                  </wp:positionH>
                  <wp:positionV relativeFrom="paragraph">
                    <wp:posOffset>9525</wp:posOffset>
                  </wp:positionV>
                  <wp:extent cx="9525" cy="123825"/>
                  <wp:effectExtent l="0" t="0" r="28575" b="9525"/>
                  <wp:wrapNone/>
                  <wp:docPr id="2838" name="Imagen 427" hidden="1">
                    <a:extLst xmlns:a="http://schemas.openxmlformats.org/drawingml/2006/main">
                      <a:ext uri="{FF2B5EF4-FFF2-40B4-BE49-F238E27FC236}">
                        <a16:creationId xmlns:a16="http://schemas.microsoft.com/office/drawing/2014/main" id="{00000000-0008-0000-0200-0000160B0000}"/>
                      </a:ext>
                    </a:extLst>
                  </wp:docPr>
                  <wp:cNvGraphicFramePr/>
                  <a:graphic xmlns:a="http://schemas.openxmlformats.org/drawingml/2006/main">
                    <a:graphicData uri="http://schemas.openxmlformats.org/drawingml/2006/picture">
                      <pic:pic xmlns:pic="http://schemas.openxmlformats.org/drawingml/2006/picture">
                        <pic:nvPicPr>
                          <pic:cNvPr id="2838" name="2718 Imagen" hidden="1">
                            <a:extLst>
                              <a:ext uri="{FF2B5EF4-FFF2-40B4-BE49-F238E27FC236}">
                                <a16:creationId xmlns:a16="http://schemas.microsoft.com/office/drawing/2014/main" id="{00000000-0008-0000-0200-00001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6890F8" wp14:editId="55762B9E">
                  <wp:simplePos x="0" y="0"/>
                  <wp:positionH relativeFrom="column">
                    <wp:posOffset>0</wp:posOffset>
                  </wp:positionH>
                  <wp:positionV relativeFrom="paragraph">
                    <wp:posOffset>9525</wp:posOffset>
                  </wp:positionV>
                  <wp:extent cx="9525" cy="123825"/>
                  <wp:effectExtent l="0" t="0" r="28575" b="9525"/>
                  <wp:wrapNone/>
                  <wp:docPr id="2839" name="Imagen 426" hidden="1">
                    <a:extLst xmlns:a="http://schemas.openxmlformats.org/drawingml/2006/main">
                      <a:ext uri="{FF2B5EF4-FFF2-40B4-BE49-F238E27FC236}">
                        <a16:creationId xmlns:a16="http://schemas.microsoft.com/office/drawing/2014/main" id="{00000000-0008-0000-0200-0000170B0000}"/>
                      </a:ext>
                    </a:extLst>
                  </wp:docPr>
                  <wp:cNvGraphicFramePr/>
                  <a:graphic xmlns:a="http://schemas.openxmlformats.org/drawingml/2006/main">
                    <a:graphicData uri="http://schemas.openxmlformats.org/drawingml/2006/picture">
                      <pic:pic xmlns:pic="http://schemas.openxmlformats.org/drawingml/2006/picture">
                        <pic:nvPicPr>
                          <pic:cNvPr id="2839" name="2719 Imagen" hidden="1">
                            <a:extLst>
                              <a:ext uri="{FF2B5EF4-FFF2-40B4-BE49-F238E27FC236}">
                                <a16:creationId xmlns:a16="http://schemas.microsoft.com/office/drawing/2014/main" id="{00000000-0008-0000-0200-00001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8E8801" wp14:editId="00EE6C77">
                  <wp:simplePos x="0" y="0"/>
                  <wp:positionH relativeFrom="column">
                    <wp:posOffset>0</wp:posOffset>
                  </wp:positionH>
                  <wp:positionV relativeFrom="paragraph">
                    <wp:posOffset>9525</wp:posOffset>
                  </wp:positionV>
                  <wp:extent cx="9525" cy="123825"/>
                  <wp:effectExtent l="0" t="0" r="28575" b="9525"/>
                  <wp:wrapNone/>
                  <wp:docPr id="2840" name="Imagen 425" hidden="1">
                    <a:extLst xmlns:a="http://schemas.openxmlformats.org/drawingml/2006/main">
                      <a:ext uri="{FF2B5EF4-FFF2-40B4-BE49-F238E27FC236}">
                        <a16:creationId xmlns:a16="http://schemas.microsoft.com/office/drawing/2014/main" id="{00000000-0008-0000-0200-0000180B0000}"/>
                      </a:ext>
                    </a:extLst>
                  </wp:docPr>
                  <wp:cNvGraphicFramePr/>
                  <a:graphic xmlns:a="http://schemas.openxmlformats.org/drawingml/2006/main">
                    <a:graphicData uri="http://schemas.openxmlformats.org/drawingml/2006/picture">
                      <pic:pic xmlns:pic="http://schemas.openxmlformats.org/drawingml/2006/picture">
                        <pic:nvPicPr>
                          <pic:cNvPr id="2840" name="2720 Imagen" hidden="1">
                            <a:extLst>
                              <a:ext uri="{FF2B5EF4-FFF2-40B4-BE49-F238E27FC236}">
                                <a16:creationId xmlns:a16="http://schemas.microsoft.com/office/drawing/2014/main" id="{00000000-0008-0000-0200-00001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048FC4" wp14:editId="10AA6AB9">
                  <wp:simplePos x="0" y="0"/>
                  <wp:positionH relativeFrom="column">
                    <wp:posOffset>0</wp:posOffset>
                  </wp:positionH>
                  <wp:positionV relativeFrom="paragraph">
                    <wp:posOffset>9525</wp:posOffset>
                  </wp:positionV>
                  <wp:extent cx="9525" cy="123825"/>
                  <wp:effectExtent l="0" t="0" r="28575" b="9525"/>
                  <wp:wrapNone/>
                  <wp:docPr id="2841" name="Imagen 424" hidden="1">
                    <a:extLst xmlns:a="http://schemas.openxmlformats.org/drawingml/2006/main">
                      <a:ext uri="{FF2B5EF4-FFF2-40B4-BE49-F238E27FC236}">
                        <a16:creationId xmlns:a16="http://schemas.microsoft.com/office/drawing/2014/main" id="{00000000-0008-0000-0200-0000190B0000}"/>
                      </a:ext>
                    </a:extLst>
                  </wp:docPr>
                  <wp:cNvGraphicFramePr/>
                  <a:graphic xmlns:a="http://schemas.openxmlformats.org/drawingml/2006/main">
                    <a:graphicData uri="http://schemas.openxmlformats.org/drawingml/2006/picture">
                      <pic:pic xmlns:pic="http://schemas.openxmlformats.org/drawingml/2006/picture">
                        <pic:nvPicPr>
                          <pic:cNvPr id="2841" name="2721 Imagen" hidden="1">
                            <a:extLst>
                              <a:ext uri="{FF2B5EF4-FFF2-40B4-BE49-F238E27FC236}">
                                <a16:creationId xmlns:a16="http://schemas.microsoft.com/office/drawing/2014/main" id="{00000000-0008-0000-0200-00001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0C2047" wp14:editId="5935E740">
                  <wp:simplePos x="0" y="0"/>
                  <wp:positionH relativeFrom="column">
                    <wp:posOffset>0</wp:posOffset>
                  </wp:positionH>
                  <wp:positionV relativeFrom="paragraph">
                    <wp:posOffset>9525</wp:posOffset>
                  </wp:positionV>
                  <wp:extent cx="9525" cy="123825"/>
                  <wp:effectExtent l="0" t="0" r="28575" b="9525"/>
                  <wp:wrapNone/>
                  <wp:docPr id="2842" name="Imagen 423" hidden="1">
                    <a:extLst xmlns:a="http://schemas.openxmlformats.org/drawingml/2006/main">
                      <a:ext uri="{FF2B5EF4-FFF2-40B4-BE49-F238E27FC236}">
                        <a16:creationId xmlns:a16="http://schemas.microsoft.com/office/drawing/2014/main" id="{00000000-0008-0000-0200-00001A0B0000}"/>
                      </a:ext>
                    </a:extLst>
                  </wp:docPr>
                  <wp:cNvGraphicFramePr/>
                  <a:graphic xmlns:a="http://schemas.openxmlformats.org/drawingml/2006/main">
                    <a:graphicData uri="http://schemas.openxmlformats.org/drawingml/2006/picture">
                      <pic:pic xmlns:pic="http://schemas.openxmlformats.org/drawingml/2006/picture">
                        <pic:nvPicPr>
                          <pic:cNvPr id="2842" name="2722 Imagen" hidden="1">
                            <a:extLst>
                              <a:ext uri="{FF2B5EF4-FFF2-40B4-BE49-F238E27FC236}">
                                <a16:creationId xmlns:a16="http://schemas.microsoft.com/office/drawing/2014/main" id="{00000000-0008-0000-0200-00001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3F27F9" wp14:editId="72D8F6DA">
                  <wp:simplePos x="0" y="0"/>
                  <wp:positionH relativeFrom="column">
                    <wp:posOffset>0</wp:posOffset>
                  </wp:positionH>
                  <wp:positionV relativeFrom="paragraph">
                    <wp:posOffset>9525</wp:posOffset>
                  </wp:positionV>
                  <wp:extent cx="9525" cy="123825"/>
                  <wp:effectExtent l="0" t="0" r="28575" b="9525"/>
                  <wp:wrapNone/>
                  <wp:docPr id="2843" name="Imagen 422" hidden="1">
                    <a:extLst xmlns:a="http://schemas.openxmlformats.org/drawingml/2006/main">
                      <a:ext uri="{FF2B5EF4-FFF2-40B4-BE49-F238E27FC236}">
                        <a16:creationId xmlns:a16="http://schemas.microsoft.com/office/drawing/2014/main" id="{00000000-0008-0000-0200-00001B0B0000}"/>
                      </a:ext>
                    </a:extLst>
                  </wp:docPr>
                  <wp:cNvGraphicFramePr/>
                  <a:graphic xmlns:a="http://schemas.openxmlformats.org/drawingml/2006/main">
                    <a:graphicData uri="http://schemas.openxmlformats.org/drawingml/2006/picture">
                      <pic:pic xmlns:pic="http://schemas.openxmlformats.org/drawingml/2006/picture">
                        <pic:nvPicPr>
                          <pic:cNvPr id="2843" name="2723 Imagen" hidden="1">
                            <a:extLst>
                              <a:ext uri="{FF2B5EF4-FFF2-40B4-BE49-F238E27FC236}">
                                <a16:creationId xmlns:a16="http://schemas.microsoft.com/office/drawing/2014/main" id="{00000000-0008-0000-0200-00001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ED4FC0" wp14:editId="15C9EB40">
                  <wp:simplePos x="0" y="0"/>
                  <wp:positionH relativeFrom="column">
                    <wp:posOffset>0</wp:posOffset>
                  </wp:positionH>
                  <wp:positionV relativeFrom="paragraph">
                    <wp:posOffset>9525</wp:posOffset>
                  </wp:positionV>
                  <wp:extent cx="9525" cy="123825"/>
                  <wp:effectExtent l="0" t="0" r="28575" b="9525"/>
                  <wp:wrapNone/>
                  <wp:docPr id="2844" name="Imagen 421" hidden="1">
                    <a:extLst xmlns:a="http://schemas.openxmlformats.org/drawingml/2006/main">
                      <a:ext uri="{FF2B5EF4-FFF2-40B4-BE49-F238E27FC236}">
                        <a16:creationId xmlns:a16="http://schemas.microsoft.com/office/drawing/2014/main" id="{00000000-0008-0000-0200-00001C0B0000}"/>
                      </a:ext>
                    </a:extLst>
                  </wp:docPr>
                  <wp:cNvGraphicFramePr/>
                  <a:graphic xmlns:a="http://schemas.openxmlformats.org/drawingml/2006/main">
                    <a:graphicData uri="http://schemas.openxmlformats.org/drawingml/2006/picture">
                      <pic:pic xmlns:pic="http://schemas.openxmlformats.org/drawingml/2006/picture">
                        <pic:nvPicPr>
                          <pic:cNvPr id="2844" name="2724 Imagen" hidden="1">
                            <a:extLst>
                              <a:ext uri="{FF2B5EF4-FFF2-40B4-BE49-F238E27FC236}">
                                <a16:creationId xmlns:a16="http://schemas.microsoft.com/office/drawing/2014/main" id="{00000000-0008-0000-0200-00001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195FD9" wp14:editId="2A27F36D">
                  <wp:simplePos x="0" y="0"/>
                  <wp:positionH relativeFrom="column">
                    <wp:posOffset>0</wp:posOffset>
                  </wp:positionH>
                  <wp:positionV relativeFrom="paragraph">
                    <wp:posOffset>9525</wp:posOffset>
                  </wp:positionV>
                  <wp:extent cx="9525" cy="123825"/>
                  <wp:effectExtent l="0" t="0" r="28575" b="9525"/>
                  <wp:wrapNone/>
                  <wp:docPr id="2845" name="Imagen 420" hidden="1">
                    <a:extLst xmlns:a="http://schemas.openxmlformats.org/drawingml/2006/main">
                      <a:ext uri="{FF2B5EF4-FFF2-40B4-BE49-F238E27FC236}">
                        <a16:creationId xmlns:a16="http://schemas.microsoft.com/office/drawing/2014/main" id="{00000000-0008-0000-0200-00001D0B0000}"/>
                      </a:ext>
                    </a:extLst>
                  </wp:docPr>
                  <wp:cNvGraphicFramePr/>
                  <a:graphic xmlns:a="http://schemas.openxmlformats.org/drawingml/2006/main">
                    <a:graphicData uri="http://schemas.openxmlformats.org/drawingml/2006/picture">
                      <pic:pic xmlns:pic="http://schemas.openxmlformats.org/drawingml/2006/picture">
                        <pic:nvPicPr>
                          <pic:cNvPr id="2845" name="2725 Imagen" hidden="1">
                            <a:extLst>
                              <a:ext uri="{FF2B5EF4-FFF2-40B4-BE49-F238E27FC236}">
                                <a16:creationId xmlns:a16="http://schemas.microsoft.com/office/drawing/2014/main" id="{00000000-0008-0000-0200-00001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7F05A3" wp14:editId="55E388CD">
                  <wp:simplePos x="0" y="0"/>
                  <wp:positionH relativeFrom="column">
                    <wp:posOffset>0</wp:posOffset>
                  </wp:positionH>
                  <wp:positionV relativeFrom="paragraph">
                    <wp:posOffset>9525</wp:posOffset>
                  </wp:positionV>
                  <wp:extent cx="9525" cy="123825"/>
                  <wp:effectExtent l="0" t="0" r="28575" b="9525"/>
                  <wp:wrapNone/>
                  <wp:docPr id="2846" name="Imagen 419" hidden="1">
                    <a:extLst xmlns:a="http://schemas.openxmlformats.org/drawingml/2006/main">
                      <a:ext uri="{FF2B5EF4-FFF2-40B4-BE49-F238E27FC236}">
                        <a16:creationId xmlns:a16="http://schemas.microsoft.com/office/drawing/2014/main" id="{00000000-0008-0000-0200-00001E0B0000}"/>
                      </a:ext>
                    </a:extLst>
                  </wp:docPr>
                  <wp:cNvGraphicFramePr/>
                  <a:graphic xmlns:a="http://schemas.openxmlformats.org/drawingml/2006/main">
                    <a:graphicData uri="http://schemas.openxmlformats.org/drawingml/2006/picture">
                      <pic:pic xmlns:pic="http://schemas.openxmlformats.org/drawingml/2006/picture">
                        <pic:nvPicPr>
                          <pic:cNvPr id="2846" name="2726 Imagen" hidden="1">
                            <a:extLst>
                              <a:ext uri="{FF2B5EF4-FFF2-40B4-BE49-F238E27FC236}">
                                <a16:creationId xmlns:a16="http://schemas.microsoft.com/office/drawing/2014/main" id="{00000000-0008-0000-0200-00001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081727" wp14:editId="1FC36EC8">
                  <wp:simplePos x="0" y="0"/>
                  <wp:positionH relativeFrom="column">
                    <wp:posOffset>0</wp:posOffset>
                  </wp:positionH>
                  <wp:positionV relativeFrom="paragraph">
                    <wp:posOffset>9525</wp:posOffset>
                  </wp:positionV>
                  <wp:extent cx="9525" cy="123825"/>
                  <wp:effectExtent l="0" t="0" r="28575" b="9525"/>
                  <wp:wrapNone/>
                  <wp:docPr id="2847" name="Imagen 418" hidden="1">
                    <a:extLst xmlns:a="http://schemas.openxmlformats.org/drawingml/2006/main">
                      <a:ext uri="{FF2B5EF4-FFF2-40B4-BE49-F238E27FC236}">
                        <a16:creationId xmlns:a16="http://schemas.microsoft.com/office/drawing/2014/main" id="{00000000-0008-0000-0200-00001F0B0000}"/>
                      </a:ext>
                    </a:extLst>
                  </wp:docPr>
                  <wp:cNvGraphicFramePr/>
                  <a:graphic xmlns:a="http://schemas.openxmlformats.org/drawingml/2006/main">
                    <a:graphicData uri="http://schemas.openxmlformats.org/drawingml/2006/picture">
                      <pic:pic xmlns:pic="http://schemas.openxmlformats.org/drawingml/2006/picture">
                        <pic:nvPicPr>
                          <pic:cNvPr id="2847" name="2727 Imagen" hidden="1">
                            <a:extLst>
                              <a:ext uri="{FF2B5EF4-FFF2-40B4-BE49-F238E27FC236}">
                                <a16:creationId xmlns:a16="http://schemas.microsoft.com/office/drawing/2014/main" id="{00000000-0008-0000-0200-00001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6D244F" wp14:editId="25CA3831">
                  <wp:simplePos x="0" y="0"/>
                  <wp:positionH relativeFrom="column">
                    <wp:posOffset>0</wp:posOffset>
                  </wp:positionH>
                  <wp:positionV relativeFrom="paragraph">
                    <wp:posOffset>9525</wp:posOffset>
                  </wp:positionV>
                  <wp:extent cx="9525" cy="123825"/>
                  <wp:effectExtent l="0" t="0" r="28575" b="9525"/>
                  <wp:wrapNone/>
                  <wp:docPr id="2848" name="Imagen 417" hidden="1">
                    <a:extLst xmlns:a="http://schemas.openxmlformats.org/drawingml/2006/main">
                      <a:ext uri="{FF2B5EF4-FFF2-40B4-BE49-F238E27FC236}">
                        <a16:creationId xmlns:a16="http://schemas.microsoft.com/office/drawing/2014/main" id="{00000000-0008-0000-0200-0000200B0000}"/>
                      </a:ext>
                    </a:extLst>
                  </wp:docPr>
                  <wp:cNvGraphicFramePr/>
                  <a:graphic xmlns:a="http://schemas.openxmlformats.org/drawingml/2006/main">
                    <a:graphicData uri="http://schemas.openxmlformats.org/drawingml/2006/picture">
                      <pic:pic xmlns:pic="http://schemas.openxmlformats.org/drawingml/2006/picture">
                        <pic:nvPicPr>
                          <pic:cNvPr id="2848" name="2728 Imagen" hidden="1">
                            <a:extLst>
                              <a:ext uri="{FF2B5EF4-FFF2-40B4-BE49-F238E27FC236}">
                                <a16:creationId xmlns:a16="http://schemas.microsoft.com/office/drawing/2014/main" id="{00000000-0008-0000-0200-00002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16CF54" wp14:editId="5E6124EA">
                  <wp:simplePos x="0" y="0"/>
                  <wp:positionH relativeFrom="column">
                    <wp:posOffset>0</wp:posOffset>
                  </wp:positionH>
                  <wp:positionV relativeFrom="paragraph">
                    <wp:posOffset>9525</wp:posOffset>
                  </wp:positionV>
                  <wp:extent cx="9525" cy="123825"/>
                  <wp:effectExtent l="0" t="0" r="28575" b="9525"/>
                  <wp:wrapNone/>
                  <wp:docPr id="2849" name="Imagen 416" hidden="1">
                    <a:extLst xmlns:a="http://schemas.openxmlformats.org/drawingml/2006/main">
                      <a:ext uri="{FF2B5EF4-FFF2-40B4-BE49-F238E27FC236}">
                        <a16:creationId xmlns:a16="http://schemas.microsoft.com/office/drawing/2014/main" id="{00000000-0008-0000-0200-0000210B0000}"/>
                      </a:ext>
                    </a:extLst>
                  </wp:docPr>
                  <wp:cNvGraphicFramePr/>
                  <a:graphic xmlns:a="http://schemas.openxmlformats.org/drawingml/2006/main">
                    <a:graphicData uri="http://schemas.openxmlformats.org/drawingml/2006/picture">
                      <pic:pic xmlns:pic="http://schemas.openxmlformats.org/drawingml/2006/picture">
                        <pic:nvPicPr>
                          <pic:cNvPr id="2849" name="2729 Imagen" hidden="1">
                            <a:extLst>
                              <a:ext uri="{FF2B5EF4-FFF2-40B4-BE49-F238E27FC236}">
                                <a16:creationId xmlns:a16="http://schemas.microsoft.com/office/drawing/2014/main" id="{00000000-0008-0000-0200-00002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1CA12F" wp14:editId="402462A0">
                  <wp:simplePos x="0" y="0"/>
                  <wp:positionH relativeFrom="column">
                    <wp:posOffset>0</wp:posOffset>
                  </wp:positionH>
                  <wp:positionV relativeFrom="paragraph">
                    <wp:posOffset>9525</wp:posOffset>
                  </wp:positionV>
                  <wp:extent cx="9525" cy="123825"/>
                  <wp:effectExtent l="0" t="0" r="28575" b="9525"/>
                  <wp:wrapNone/>
                  <wp:docPr id="2850" name="Imagen 415" hidden="1">
                    <a:extLst xmlns:a="http://schemas.openxmlformats.org/drawingml/2006/main">
                      <a:ext uri="{FF2B5EF4-FFF2-40B4-BE49-F238E27FC236}">
                        <a16:creationId xmlns:a16="http://schemas.microsoft.com/office/drawing/2014/main" id="{00000000-0008-0000-0200-0000220B0000}"/>
                      </a:ext>
                    </a:extLst>
                  </wp:docPr>
                  <wp:cNvGraphicFramePr/>
                  <a:graphic xmlns:a="http://schemas.openxmlformats.org/drawingml/2006/main">
                    <a:graphicData uri="http://schemas.openxmlformats.org/drawingml/2006/picture">
                      <pic:pic xmlns:pic="http://schemas.openxmlformats.org/drawingml/2006/picture">
                        <pic:nvPicPr>
                          <pic:cNvPr id="2850" name="2730 Imagen" hidden="1">
                            <a:extLst>
                              <a:ext uri="{FF2B5EF4-FFF2-40B4-BE49-F238E27FC236}">
                                <a16:creationId xmlns:a16="http://schemas.microsoft.com/office/drawing/2014/main" id="{00000000-0008-0000-0200-00002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604F7C" wp14:editId="536D5375">
                  <wp:simplePos x="0" y="0"/>
                  <wp:positionH relativeFrom="column">
                    <wp:posOffset>0</wp:posOffset>
                  </wp:positionH>
                  <wp:positionV relativeFrom="paragraph">
                    <wp:posOffset>9525</wp:posOffset>
                  </wp:positionV>
                  <wp:extent cx="9525" cy="123825"/>
                  <wp:effectExtent l="0" t="0" r="28575" b="9525"/>
                  <wp:wrapNone/>
                  <wp:docPr id="2851" name="Imagen 414" hidden="1">
                    <a:extLst xmlns:a="http://schemas.openxmlformats.org/drawingml/2006/main">
                      <a:ext uri="{FF2B5EF4-FFF2-40B4-BE49-F238E27FC236}">
                        <a16:creationId xmlns:a16="http://schemas.microsoft.com/office/drawing/2014/main" id="{00000000-0008-0000-0200-0000230B0000}"/>
                      </a:ext>
                    </a:extLst>
                  </wp:docPr>
                  <wp:cNvGraphicFramePr/>
                  <a:graphic xmlns:a="http://schemas.openxmlformats.org/drawingml/2006/main">
                    <a:graphicData uri="http://schemas.openxmlformats.org/drawingml/2006/picture">
                      <pic:pic xmlns:pic="http://schemas.openxmlformats.org/drawingml/2006/picture">
                        <pic:nvPicPr>
                          <pic:cNvPr id="2851" name="2731 Imagen" hidden="1">
                            <a:extLst>
                              <a:ext uri="{FF2B5EF4-FFF2-40B4-BE49-F238E27FC236}">
                                <a16:creationId xmlns:a16="http://schemas.microsoft.com/office/drawing/2014/main" id="{00000000-0008-0000-0200-00002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D5FF7F" wp14:editId="79C07A3D">
                  <wp:simplePos x="0" y="0"/>
                  <wp:positionH relativeFrom="column">
                    <wp:posOffset>0</wp:posOffset>
                  </wp:positionH>
                  <wp:positionV relativeFrom="paragraph">
                    <wp:posOffset>9525</wp:posOffset>
                  </wp:positionV>
                  <wp:extent cx="9525" cy="123825"/>
                  <wp:effectExtent l="0" t="0" r="28575" b="9525"/>
                  <wp:wrapNone/>
                  <wp:docPr id="2852" name="Imagen 413" hidden="1">
                    <a:extLst xmlns:a="http://schemas.openxmlformats.org/drawingml/2006/main">
                      <a:ext uri="{FF2B5EF4-FFF2-40B4-BE49-F238E27FC236}">
                        <a16:creationId xmlns:a16="http://schemas.microsoft.com/office/drawing/2014/main" id="{00000000-0008-0000-0200-0000240B0000}"/>
                      </a:ext>
                    </a:extLst>
                  </wp:docPr>
                  <wp:cNvGraphicFramePr/>
                  <a:graphic xmlns:a="http://schemas.openxmlformats.org/drawingml/2006/main">
                    <a:graphicData uri="http://schemas.openxmlformats.org/drawingml/2006/picture">
                      <pic:pic xmlns:pic="http://schemas.openxmlformats.org/drawingml/2006/picture">
                        <pic:nvPicPr>
                          <pic:cNvPr id="2852" name="2732 Imagen" hidden="1">
                            <a:extLst>
                              <a:ext uri="{FF2B5EF4-FFF2-40B4-BE49-F238E27FC236}">
                                <a16:creationId xmlns:a16="http://schemas.microsoft.com/office/drawing/2014/main" id="{00000000-0008-0000-0200-00002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B76E7F" wp14:editId="04723E02">
                  <wp:simplePos x="0" y="0"/>
                  <wp:positionH relativeFrom="column">
                    <wp:posOffset>0</wp:posOffset>
                  </wp:positionH>
                  <wp:positionV relativeFrom="paragraph">
                    <wp:posOffset>9525</wp:posOffset>
                  </wp:positionV>
                  <wp:extent cx="9525" cy="123825"/>
                  <wp:effectExtent l="0" t="0" r="28575" b="9525"/>
                  <wp:wrapNone/>
                  <wp:docPr id="2853" name="Imagen 412" hidden="1">
                    <a:extLst xmlns:a="http://schemas.openxmlformats.org/drawingml/2006/main">
                      <a:ext uri="{FF2B5EF4-FFF2-40B4-BE49-F238E27FC236}">
                        <a16:creationId xmlns:a16="http://schemas.microsoft.com/office/drawing/2014/main" id="{00000000-0008-0000-0200-0000250B0000}"/>
                      </a:ext>
                    </a:extLst>
                  </wp:docPr>
                  <wp:cNvGraphicFramePr/>
                  <a:graphic xmlns:a="http://schemas.openxmlformats.org/drawingml/2006/main">
                    <a:graphicData uri="http://schemas.openxmlformats.org/drawingml/2006/picture">
                      <pic:pic xmlns:pic="http://schemas.openxmlformats.org/drawingml/2006/picture">
                        <pic:nvPicPr>
                          <pic:cNvPr id="2853" name="2733 Imagen" hidden="1">
                            <a:extLst>
                              <a:ext uri="{FF2B5EF4-FFF2-40B4-BE49-F238E27FC236}">
                                <a16:creationId xmlns:a16="http://schemas.microsoft.com/office/drawing/2014/main" id="{00000000-0008-0000-0200-00002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16E34B" wp14:editId="332B60CA">
                  <wp:simplePos x="0" y="0"/>
                  <wp:positionH relativeFrom="column">
                    <wp:posOffset>0</wp:posOffset>
                  </wp:positionH>
                  <wp:positionV relativeFrom="paragraph">
                    <wp:posOffset>9525</wp:posOffset>
                  </wp:positionV>
                  <wp:extent cx="9525" cy="123825"/>
                  <wp:effectExtent l="0" t="0" r="28575" b="9525"/>
                  <wp:wrapNone/>
                  <wp:docPr id="2854" name="Imagen 411" hidden="1">
                    <a:extLst xmlns:a="http://schemas.openxmlformats.org/drawingml/2006/main">
                      <a:ext uri="{FF2B5EF4-FFF2-40B4-BE49-F238E27FC236}">
                        <a16:creationId xmlns:a16="http://schemas.microsoft.com/office/drawing/2014/main" id="{00000000-0008-0000-0200-0000260B0000}"/>
                      </a:ext>
                    </a:extLst>
                  </wp:docPr>
                  <wp:cNvGraphicFramePr/>
                  <a:graphic xmlns:a="http://schemas.openxmlformats.org/drawingml/2006/main">
                    <a:graphicData uri="http://schemas.openxmlformats.org/drawingml/2006/picture">
                      <pic:pic xmlns:pic="http://schemas.openxmlformats.org/drawingml/2006/picture">
                        <pic:nvPicPr>
                          <pic:cNvPr id="2854" name="2734 Imagen" hidden="1">
                            <a:extLst>
                              <a:ext uri="{FF2B5EF4-FFF2-40B4-BE49-F238E27FC236}">
                                <a16:creationId xmlns:a16="http://schemas.microsoft.com/office/drawing/2014/main" id="{00000000-0008-0000-0200-00002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1A701D" wp14:editId="65649B3D">
                  <wp:simplePos x="0" y="0"/>
                  <wp:positionH relativeFrom="column">
                    <wp:posOffset>0</wp:posOffset>
                  </wp:positionH>
                  <wp:positionV relativeFrom="paragraph">
                    <wp:posOffset>9525</wp:posOffset>
                  </wp:positionV>
                  <wp:extent cx="9525" cy="123825"/>
                  <wp:effectExtent l="0" t="0" r="28575" b="9525"/>
                  <wp:wrapNone/>
                  <wp:docPr id="2855" name="Imagen 410" hidden="1">
                    <a:extLst xmlns:a="http://schemas.openxmlformats.org/drawingml/2006/main">
                      <a:ext uri="{FF2B5EF4-FFF2-40B4-BE49-F238E27FC236}">
                        <a16:creationId xmlns:a16="http://schemas.microsoft.com/office/drawing/2014/main" id="{00000000-0008-0000-0200-0000270B0000}"/>
                      </a:ext>
                    </a:extLst>
                  </wp:docPr>
                  <wp:cNvGraphicFramePr/>
                  <a:graphic xmlns:a="http://schemas.openxmlformats.org/drawingml/2006/main">
                    <a:graphicData uri="http://schemas.openxmlformats.org/drawingml/2006/picture">
                      <pic:pic xmlns:pic="http://schemas.openxmlformats.org/drawingml/2006/picture">
                        <pic:nvPicPr>
                          <pic:cNvPr id="2855" name="2735 Imagen" hidden="1">
                            <a:extLst>
                              <a:ext uri="{FF2B5EF4-FFF2-40B4-BE49-F238E27FC236}">
                                <a16:creationId xmlns:a16="http://schemas.microsoft.com/office/drawing/2014/main" id="{00000000-0008-0000-0200-00002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4BE765" wp14:editId="13A062A1">
                  <wp:simplePos x="0" y="0"/>
                  <wp:positionH relativeFrom="column">
                    <wp:posOffset>0</wp:posOffset>
                  </wp:positionH>
                  <wp:positionV relativeFrom="paragraph">
                    <wp:posOffset>9525</wp:posOffset>
                  </wp:positionV>
                  <wp:extent cx="9525" cy="123825"/>
                  <wp:effectExtent l="0" t="0" r="28575" b="9525"/>
                  <wp:wrapNone/>
                  <wp:docPr id="2856" name="Imagen 409" hidden="1">
                    <a:extLst xmlns:a="http://schemas.openxmlformats.org/drawingml/2006/main">
                      <a:ext uri="{FF2B5EF4-FFF2-40B4-BE49-F238E27FC236}">
                        <a16:creationId xmlns:a16="http://schemas.microsoft.com/office/drawing/2014/main" id="{00000000-0008-0000-0200-0000280B0000}"/>
                      </a:ext>
                    </a:extLst>
                  </wp:docPr>
                  <wp:cNvGraphicFramePr/>
                  <a:graphic xmlns:a="http://schemas.openxmlformats.org/drawingml/2006/main">
                    <a:graphicData uri="http://schemas.openxmlformats.org/drawingml/2006/picture">
                      <pic:pic xmlns:pic="http://schemas.openxmlformats.org/drawingml/2006/picture">
                        <pic:nvPicPr>
                          <pic:cNvPr id="2856" name="2736 Imagen" hidden="1">
                            <a:extLst>
                              <a:ext uri="{FF2B5EF4-FFF2-40B4-BE49-F238E27FC236}">
                                <a16:creationId xmlns:a16="http://schemas.microsoft.com/office/drawing/2014/main" id="{00000000-0008-0000-0200-00002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F8E5E2" wp14:editId="6B28832E">
                  <wp:simplePos x="0" y="0"/>
                  <wp:positionH relativeFrom="column">
                    <wp:posOffset>0</wp:posOffset>
                  </wp:positionH>
                  <wp:positionV relativeFrom="paragraph">
                    <wp:posOffset>9525</wp:posOffset>
                  </wp:positionV>
                  <wp:extent cx="9525" cy="123825"/>
                  <wp:effectExtent l="0" t="0" r="28575" b="9525"/>
                  <wp:wrapNone/>
                  <wp:docPr id="2857" name="Imagen 408" hidden="1">
                    <a:extLst xmlns:a="http://schemas.openxmlformats.org/drawingml/2006/main">
                      <a:ext uri="{FF2B5EF4-FFF2-40B4-BE49-F238E27FC236}">
                        <a16:creationId xmlns:a16="http://schemas.microsoft.com/office/drawing/2014/main" id="{00000000-0008-0000-0200-0000290B0000}"/>
                      </a:ext>
                    </a:extLst>
                  </wp:docPr>
                  <wp:cNvGraphicFramePr/>
                  <a:graphic xmlns:a="http://schemas.openxmlformats.org/drawingml/2006/main">
                    <a:graphicData uri="http://schemas.openxmlformats.org/drawingml/2006/picture">
                      <pic:pic xmlns:pic="http://schemas.openxmlformats.org/drawingml/2006/picture">
                        <pic:nvPicPr>
                          <pic:cNvPr id="2857" name="2737 Imagen" hidden="1">
                            <a:extLst>
                              <a:ext uri="{FF2B5EF4-FFF2-40B4-BE49-F238E27FC236}">
                                <a16:creationId xmlns:a16="http://schemas.microsoft.com/office/drawing/2014/main" id="{00000000-0008-0000-0200-00002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97E0EC" wp14:editId="2A3A44F7">
                  <wp:simplePos x="0" y="0"/>
                  <wp:positionH relativeFrom="column">
                    <wp:posOffset>0</wp:posOffset>
                  </wp:positionH>
                  <wp:positionV relativeFrom="paragraph">
                    <wp:posOffset>9525</wp:posOffset>
                  </wp:positionV>
                  <wp:extent cx="9525" cy="123825"/>
                  <wp:effectExtent l="0" t="0" r="28575" b="9525"/>
                  <wp:wrapNone/>
                  <wp:docPr id="2858" name="Imagen 407" hidden="1">
                    <a:extLst xmlns:a="http://schemas.openxmlformats.org/drawingml/2006/main">
                      <a:ext uri="{FF2B5EF4-FFF2-40B4-BE49-F238E27FC236}">
                        <a16:creationId xmlns:a16="http://schemas.microsoft.com/office/drawing/2014/main" id="{00000000-0008-0000-0200-00002A0B0000}"/>
                      </a:ext>
                    </a:extLst>
                  </wp:docPr>
                  <wp:cNvGraphicFramePr/>
                  <a:graphic xmlns:a="http://schemas.openxmlformats.org/drawingml/2006/main">
                    <a:graphicData uri="http://schemas.openxmlformats.org/drawingml/2006/picture">
                      <pic:pic xmlns:pic="http://schemas.openxmlformats.org/drawingml/2006/picture">
                        <pic:nvPicPr>
                          <pic:cNvPr id="2858" name="2738 Imagen" hidden="1">
                            <a:extLst>
                              <a:ext uri="{FF2B5EF4-FFF2-40B4-BE49-F238E27FC236}">
                                <a16:creationId xmlns:a16="http://schemas.microsoft.com/office/drawing/2014/main" id="{00000000-0008-0000-0200-00002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9CA510" wp14:editId="6C0B195B">
                  <wp:simplePos x="0" y="0"/>
                  <wp:positionH relativeFrom="column">
                    <wp:posOffset>0</wp:posOffset>
                  </wp:positionH>
                  <wp:positionV relativeFrom="paragraph">
                    <wp:posOffset>9525</wp:posOffset>
                  </wp:positionV>
                  <wp:extent cx="9525" cy="123825"/>
                  <wp:effectExtent l="0" t="0" r="28575" b="9525"/>
                  <wp:wrapNone/>
                  <wp:docPr id="2859" name="Imagen 406" hidden="1">
                    <a:extLst xmlns:a="http://schemas.openxmlformats.org/drawingml/2006/main">
                      <a:ext uri="{FF2B5EF4-FFF2-40B4-BE49-F238E27FC236}">
                        <a16:creationId xmlns:a16="http://schemas.microsoft.com/office/drawing/2014/main" id="{00000000-0008-0000-0200-00002B0B0000}"/>
                      </a:ext>
                    </a:extLst>
                  </wp:docPr>
                  <wp:cNvGraphicFramePr/>
                  <a:graphic xmlns:a="http://schemas.openxmlformats.org/drawingml/2006/main">
                    <a:graphicData uri="http://schemas.openxmlformats.org/drawingml/2006/picture">
                      <pic:pic xmlns:pic="http://schemas.openxmlformats.org/drawingml/2006/picture">
                        <pic:nvPicPr>
                          <pic:cNvPr id="2859" name="2739 Imagen" hidden="1">
                            <a:extLst>
                              <a:ext uri="{FF2B5EF4-FFF2-40B4-BE49-F238E27FC236}">
                                <a16:creationId xmlns:a16="http://schemas.microsoft.com/office/drawing/2014/main" id="{00000000-0008-0000-0200-00002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751CCC" wp14:editId="3CB78F58">
                  <wp:simplePos x="0" y="0"/>
                  <wp:positionH relativeFrom="column">
                    <wp:posOffset>0</wp:posOffset>
                  </wp:positionH>
                  <wp:positionV relativeFrom="paragraph">
                    <wp:posOffset>9525</wp:posOffset>
                  </wp:positionV>
                  <wp:extent cx="9525" cy="123825"/>
                  <wp:effectExtent l="0" t="0" r="28575" b="9525"/>
                  <wp:wrapNone/>
                  <wp:docPr id="2860" name="Imagen 405" hidden="1">
                    <a:extLst xmlns:a="http://schemas.openxmlformats.org/drawingml/2006/main">
                      <a:ext uri="{FF2B5EF4-FFF2-40B4-BE49-F238E27FC236}">
                        <a16:creationId xmlns:a16="http://schemas.microsoft.com/office/drawing/2014/main" id="{00000000-0008-0000-0200-00002C0B0000}"/>
                      </a:ext>
                    </a:extLst>
                  </wp:docPr>
                  <wp:cNvGraphicFramePr/>
                  <a:graphic xmlns:a="http://schemas.openxmlformats.org/drawingml/2006/main">
                    <a:graphicData uri="http://schemas.openxmlformats.org/drawingml/2006/picture">
                      <pic:pic xmlns:pic="http://schemas.openxmlformats.org/drawingml/2006/picture">
                        <pic:nvPicPr>
                          <pic:cNvPr id="2860" name="2740 Imagen" hidden="1">
                            <a:extLst>
                              <a:ext uri="{FF2B5EF4-FFF2-40B4-BE49-F238E27FC236}">
                                <a16:creationId xmlns:a16="http://schemas.microsoft.com/office/drawing/2014/main" id="{00000000-0008-0000-0200-00002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DE8A9D" wp14:editId="35639FE0">
                  <wp:simplePos x="0" y="0"/>
                  <wp:positionH relativeFrom="column">
                    <wp:posOffset>0</wp:posOffset>
                  </wp:positionH>
                  <wp:positionV relativeFrom="paragraph">
                    <wp:posOffset>9525</wp:posOffset>
                  </wp:positionV>
                  <wp:extent cx="9525" cy="123825"/>
                  <wp:effectExtent l="0" t="0" r="28575" b="9525"/>
                  <wp:wrapNone/>
                  <wp:docPr id="2861" name="Imagen 404" hidden="1">
                    <a:extLst xmlns:a="http://schemas.openxmlformats.org/drawingml/2006/main">
                      <a:ext uri="{FF2B5EF4-FFF2-40B4-BE49-F238E27FC236}">
                        <a16:creationId xmlns:a16="http://schemas.microsoft.com/office/drawing/2014/main" id="{00000000-0008-0000-0200-00002D0B0000}"/>
                      </a:ext>
                    </a:extLst>
                  </wp:docPr>
                  <wp:cNvGraphicFramePr/>
                  <a:graphic xmlns:a="http://schemas.openxmlformats.org/drawingml/2006/main">
                    <a:graphicData uri="http://schemas.openxmlformats.org/drawingml/2006/picture">
                      <pic:pic xmlns:pic="http://schemas.openxmlformats.org/drawingml/2006/picture">
                        <pic:nvPicPr>
                          <pic:cNvPr id="2861" name="2741 Imagen" hidden="1">
                            <a:extLst>
                              <a:ext uri="{FF2B5EF4-FFF2-40B4-BE49-F238E27FC236}">
                                <a16:creationId xmlns:a16="http://schemas.microsoft.com/office/drawing/2014/main" id="{00000000-0008-0000-0200-00002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786DF8" wp14:editId="51533569">
                  <wp:simplePos x="0" y="0"/>
                  <wp:positionH relativeFrom="column">
                    <wp:posOffset>0</wp:posOffset>
                  </wp:positionH>
                  <wp:positionV relativeFrom="paragraph">
                    <wp:posOffset>9525</wp:posOffset>
                  </wp:positionV>
                  <wp:extent cx="9525" cy="123825"/>
                  <wp:effectExtent l="0" t="0" r="28575" b="9525"/>
                  <wp:wrapNone/>
                  <wp:docPr id="2862" name="Imagen 403" hidden="1">
                    <a:extLst xmlns:a="http://schemas.openxmlformats.org/drawingml/2006/main">
                      <a:ext uri="{FF2B5EF4-FFF2-40B4-BE49-F238E27FC236}">
                        <a16:creationId xmlns:a16="http://schemas.microsoft.com/office/drawing/2014/main" id="{00000000-0008-0000-0200-00002E0B0000}"/>
                      </a:ext>
                    </a:extLst>
                  </wp:docPr>
                  <wp:cNvGraphicFramePr/>
                  <a:graphic xmlns:a="http://schemas.openxmlformats.org/drawingml/2006/main">
                    <a:graphicData uri="http://schemas.openxmlformats.org/drawingml/2006/picture">
                      <pic:pic xmlns:pic="http://schemas.openxmlformats.org/drawingml/2006/picture">
                        <pic:nvPicPr>
                          <pic:cNvPr id="2862" name="2742 Imagen" hidden="1">
                            <a:extLst>
                              <a:ext uri="{FF2B5EF4-FFF2-40B4-BE49-F238E27FC236}">
                                <a16:creationId xmlns:a16="http://schemas.microsoft.com/office/drawing/2014/main" id="{00000000-0008-0000-0200-00002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1FA120" wp14:editId="4F3600E0">
                  <wp:simplePos x="0" y="0"/>
                  <wp:positionH relativeFrom="column">
                    <wp:posOffset>0</wp:posOffset>
                  </wp:positionH>
                  <wp:positionV relativeFrom="paragraph">
                    <wp:posOffset>9525</wp:posOffset>
                  </wp:positionV>
                  <wp:extent cx="9525" cy="123825"/>
                  <wp:effectExtent l="0" t="0" r="28575" b="9525"/>
                  <wp:wrapNone/>
                  <wp:docPr id="2863" name="Imagen 402" hidden="1">
                    <a:extLst xmlns:a="http://schemas.openxmlformats.org/drawingml/2006/main">
                      <a:ext uri="{FF2B5EF4-FFF2-40B4-BE49-F238E27FC236}">
                        <a16:creationId xmlns:a16="http://schemas.microsoft.com/office/drawing/2014/main" id="{00000000-0008-0000-0200-00002F0B0000}"/>
                      </a:ext>
                    </a:extLst>
                  </wp:docPr>
                  <wp:cNvGraphicFramePr/>
                  <a:graphic xmlns:a="http://schemas.openxmlformats.org/drawingml/2006/main">
                    <a:graphicData uri="http://schemas.openxmlformats.org/drawingml/2006/picture">
                      <pic:pic xmlns:pic="http://schemas.openxmlformats.org/drawingml/2006/picture">
                        <pic:nvPicPr>
                          <pic:cNvPr id="2863" name="2743 Imagen" hidden="1">
                            <a:extLst>
                              <a:ext uri="{FF2B5EF4-FFF2-40B4-BE49-F238E27FC236}">
                                <a16:creationId xmlns:a16="http://schemas.microsoft.com/office/drawing/2014/main" id="{00000000-0008-0000-0200-00002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754742" wp14:editId="440DDD8A">
                  <wp:simplePos x="0" y="0"/>
                  <wp:positionH relativeFrom="column">
                    <wp:posOffset>0</wp:posOffset>
                  </wp:positionH>
                  <wp:positionV relativeFrom="paragraph">
                    <wp:posOffset>9525</wp:posOffset>
                  </wp:positionV>
                  <wp:extent cx="9525" cy="123825"/>
                  <wp:effectExtent l="0" t="0" r="28575" b="9525"/>
                  <wp:wrapNone/>
                  <wp:docPr id="2864" name="Imagen 401" hidden="1">
                    <a:extLst xmlns:a="http://schemas.openxmlformats.org/drawingml/2006/main">
                      <a:ext uri="{FF2B5EF4-FFF2-40B4-BE49-F238E27FC236}">
                        <a16:creationId xmlns:a16="http://schemas.microsoft.com/office/drawing/2014/main" id="{00000000-0008-0000-0200-0000300B0000}"/>
                      </a:ext>
                    </a:extLst>
                  </wp:docPr>
                  <wp:cNvGraphicFramePr/>
                  <a:graphic xmlns:a="http://schemas.openxmlformats.org/drawingml/2006/main">
                    <a:graphicData uri="http://schemas.openxmlformats.org/drawingml/2006/picture">
                      <pic:pic xmlns:pic="http://schemas.openxmlformats.org/drawingml/2006/picture">
                        <pic:nvPicPr>
                          <pic:cNvPr id="2864" name="2744 Imagen" hidden="1">
                            <a:extLst>
                              <a:ext uri="{FF2B5EF4-FFF2-40B4-BE49-F238E27FC236}">
                                <a16:creationId xmlns:a16="http://schemas.microsoft.com/office/drawing/2014/main" id="{00000000-0008-0000-0200-00003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3B618E" wp14:editId="276CDEFA">
                  <wp:simplePos x="0" y="0"/>
                  <wp:positionH relativeFrom="column">
                    <wp:posOffset>0</wp:posOffset>
                  </wp:positionH>
                  <wp:positionV relativeFrom="paragraph">
                    <wp:posOffset>9525</wp:posOffset>
                  </wp:positionV>
                  <wp:extent cx="9525" cy="123825"/>
                  <wp:effectExtent l="0" t="0" r="28575" b="9525"/>
                  <wp:wrapNone/>
                  <wp:docPr id="2865" name="Imagen 400" hidden="1">
                    <a:extLst xmlns:a="http://schemas.openxmlformats.org/drawingml/2006/main">
                      <a:ext uri="{FF2B5EF4-FFF2-40B4-BE49-F238E27FC236}">
                        <a16:creationId xmlns:a16="http://schemas.microsoft.com/office/drawing/2014/main" id="{00000000-0008-0000-0200-0000310B0000}"/>
                      </a:ext>
                    </a:extLst>
                  </wp:docPr>
                  <wp:cNvGraphicFramePr/>
                  <a:graphic xmlns:a="http://schemas.openxmlformats.org/drawingml/2006/main">
                    <a:graphicData uri="http://schemas.openxmlformats.org/drawingml/2006/picture">
                      <pic:pic xmlns:pic="http://schemas.openxmlformats.org/drawingml/2006/picture">
                        <pic:nvPicPr>
                          <pic:cNvPr id="2865" name="2745 Imagen" hidden="1">
                            <a:extLst>
                              <a:ext uri="{FF2B5EF4-FFF2-40B4-BE49-F238E27FC236}">
                                <a16:creationId xmlns:a16="http://schemas.microsoft.com/office/drawing/2014/main" id="{00000000-0008-0000-0200-00003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1A4F5E" wp14:editId="58026049">
                  <wp:simplePos x="0" y="0"/>
                  <wp:positionH relativeFrom="column">
                    <wp:posOffset>0</wp:posOffset>
                  </wp:positionH>
                  <wp:positionV relativeFrom="paragraph">
                    <wp:posOffset>9525</wp:posOffset>
                  </wp:positionV>
                  <wp:extent cx="9525" cy="123825"/>
                  <wp:effectExtent l="0" t="0" r="28575" b="9525"/>
                  <wp:wrapNone/>
                  <wp:docPr id="2866" name="Imagen 399" hidden="1">
                    <a:extLst xmlns:a="http://schemas.openxmlformats.org/drawingml/2006/main">
                      <a:ext uri="{FF2B5EF4-FFF2-40B4-BE49-F238E27FC236}">
                        <a16:creationId xmlns:a16="http://schemas.microsoft.com/office/drawing/2014/main" id="{00000000-0008-0000-0200-0000320B0000}"/>
                      </a:ext>
                    </a:extLst>
                  </wp:docPr>
                  <wp:cNvGraphicFramePr/>
                  <a:graphic xmlns:a="http://schemas.openxmlformats.org/drawingml/2006/main">
                    <a:graphicData uri="http://schemas.openxmlformats.org/drawingml/2006/picture">
                      <pic:pic xmlns:pic="http://schemas.openxmlformats.org/drawingml/2006/picture">
                        <pic:nvPicPr>
                          <pic:cNvPr id="2866" name="2746 Imagen" hidden="1">
                            <a:extLst>
                              <a:ext uri="{FF2B5EF4-FFF2-40B4-BE49-F238E27FC236}">
                                <a16:creationId xmlns:a16="http://schemas.microsoft.com/office/drawing/2014/main" id="{00000000-0008-0000-0200-00003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638744" wp14:editId="7D71EC91">
                  <wp:simplePos x="0" y="0"/>
                  <wp:positionH relativeFrom="column">
                    <wp:posOffset>0</wp:posOffset>
                  </wp:positionH>
                  <wp:positionV relativeFrom="paragraph">
                    <wp:posOffset>9525</wp:posOffset>
                  </wp:positionV>
                  <wp:extent cx="9525" cy="123825"/>
                  <wp:effectExtent l="0" t="0" r="28575" b="9525"/>
                  <wp:wrapNone/>
                  <wp:docPr id="2867" name="Imagen 398" hidden="1">
                    <a:extLst xmlns:a="http://schemas.openxmlformats.org/drawingml/2006/main">
                      <a:ext uri="{FF2B5EF4-FFF2-40B4-BE49-F238E27FC236}">
                        <a16:creationId xmlns:a16="http://schemas.microsoft.com/office/drawing/2014/main" id="{00000000-0008-0000-0200-0000330B0000}"/>
                      </a:ext>
                    </a:extLst>
                  </wp:docPr>
                  <wp:cNvGraphicFramePr/>
                  <a:graphic xmlns:a="http://schemas.openxmlformats.org/drawingml/2006/main">
                    <a:graphicData uri="http://schemas.openxmlformats.org/drawingml/2006/picture">
                      <pic:pic xmlns:pic="http://schemas.openxmlformats.org/drawingml/2006/picture">
                        <pic:nvPicPr>
                          <pic:cNvPr id="2867" name="2747 Imagen" hidden="1">
                            <a:extLst>
                              <a:ext uri="{FF2B5EF4-FFF2-40B4-BE49-F238E27FC236}">
                                <a16:creationId xmlns:a16="http://schemas.microsoft.com/office/drawing/2014/main" id="{00000000-0008-0000-0200-00003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49056F" wp14:editId="2053F0BD">
                  <wp:simplePos x="0" y="0"/>
                  <wp:positionH relativeFrom="column">
                    <wp:posOffset>0</wp:posOffset>
                  </wp:positionH>
                  <wp:positionV relativeFrom="paragraph">
                    <wp:posOffset>9525</wp:posOffset>
                  </wp:positionV>
                  <wp:extent cx="9525" cy="123825"/>
                  <wp:effectExtent l="0" t="0" r="28575" b="9525"/>
                  <wp:wrapNone/>
                  <wp:docPr id="2868" name="Imagen 397" hidden="1">
                    <a:extLst xmlns:a="http://schemas.openxmlformats.org/drawingml/2006/main">
                      <a:ext uri="{FF2B5EF4-FFF2-40B4-BE49-F238E27FC236}">
                        <a16:creationId xmlns:a16="http://schemas.microsoft.com/office/drawing/2014/main" id="{00000000-0008-0000-0200-0000340B0000}"/>
                      </a:ext>
                    </a:extLst>
                  </wp:docPr>
                  <wp:cNvGraphicFramePr/>
                  <a:graphic xmlns:a="http://schemas.openxmlformats.org/drawingml/2006/main">
                    <a:graphicData uri="http://schemas.openxmlformats.org/drawingml/2006/picture">
                      <pic:pic xmlns:pic="http://schemas.openxmlformats.org/drawingml/2006/picture">
                        <pic:nvPicPr>
                          <pic:cNvPr id="2868" name="2748 Imagen" hidden="1">
                            <a:extLst>
                              <a:ext uri="{FF2B5EF4-FFF2-40B4-BE49-F238E27FC236}">
                                <a16:creationId xmlns:a16="http://schemas.microsoft.com/office/drawing/2014/main" id="{00000000-0008-0000-0200-00003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76242F9" wp14:editId="77F5FC2D">
                  <wp:simplePos x="0" y="0"/>
                  <wp:positionH relativeFrom="column">
                    <wp:posOffset>0</wp:posOffset>
                  </wp:positionH>
                  <wp:positionV relativeFrom="paragraph">
                    <wp:posOffset>9525</wp:posOffset>
                  </wp:positionV>
                  <wp:extent cx="9525" cy="123825"/>
                  <wp:effectExtent l="0" t="0" r="28575" b="9525"/>
                  <wp:wrapNone/>
                  <wp:docPr id="2869" name="Imagen 396" hidden="1">
                    <a:extLst xmlns:a="http://schemas.openxmlformats.org/drawingml/2006/main">
                      <a:ext uri="{FF2B5EF4-FFF2-40B4-BE49-F238E27FC236}">
                        <a16:creationId xmlns:a16="http://schemas.microsoft.com/office/drawing/2014/main" id="{00000000-0008-0000-0200-0000350B0000}"/>
                      </a:ext>
                    </a:extLst>
                  </wp:docPr>
                  <wp:cNvGraphicFramePr/>
                  <a:graphic xmlns:a="http://schemas.openxmlformats.org/drawingml/2006/main">
                    <a:graphicData uri="http://schemas.openxmlformats.org/drawingml/2006/picture">
                      <pic:pic xmlns:pic="http://schemas.openxmlformats.org/drawingml/2006/picture">
                        <pic:nvPicPr>
                          <pic:cNvPr id="2869" name="2749 Imagen" hidden="1">
                            <a:extLst>
                              <a:ext uri="{FF2B5EF4-FFF2-40B4-BE49-F238E27FC236}">
                                <a16:creationId xmlns:a16="http://schemas.microsoft.com/office/drawing/2014/main" id="{00000000-0008-0000-0200-00003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B02784" wp14:editId="1A630380">
                  <wp:simplePos x="0" y="0"/>
                  <wp:positionH relativeFrom="column">
                    <wp:posOffset>0</wp:posOffset>
                  </wp:positionH>
                  <wp:positionV relativeFrom="paragraph">
                    <wp:posOffset>9525</wp:posOffset>
                  </wp:positionV>
                  <wp:extent cx="9525" cy="123825"/>
                  <wp:effectExtent l="0" t="0" r="28575" b="9525"/>
                  <wp:wrapNone/>
                  <wp:docPr id="2870" name="Imagen 395" hidden="1">
                    <a:extLst xmlns:a="http://schemas.openxmlformats.org/drawingml/2006/main">
                      <a:ext uri="{FF2B5EF4-FFF2-40B4-BE49-F238E27FC236}">
                        <a16:creationId xmlns:a16="http://schemas.microsoft.com/office/drawing/2014/main" id="{00000000-0008-0000-0200-0000360B0000}"/>
                      </a:ext>
                    </a:extLst>
                  </wp:docPr>
                  <wp:cNvGraphicFramePr/>
                  <a:graphic xmlns:a="http://schemas.openxmlformats.org/drawingml/2006/main">
                    <a:graphicData uri="http://schemas.openxmlformats.org/drawingml/2006/picture">
                      <pic:pic xmlns:pic="http://schemas.openxmlformats.org/drawingml/2006/picture">
                        <pic:nvPicPr>
                          <pic:cNvPr id="2870" name="2750 Imagen" hidden="1">
                            <a:extLst>
                              <a:ext uri="{FF2B5EF4-FFF2-40B4-BE49-F238E27FC236}">
                                <a16:creationId xmlns:a16="http://schemas.microsoft.com/office/drawing/2014/main" id="{00000000-0008-0000-0200-00003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E8E3B8" wp14:editId="2735AD95">
                  <wp:simplePos x="0" y="0"/>
                  <wp:positionH relativeFrom="column">
                    <wp:posOffset>0</wp:posOffset>
                  </wp:positionH>
                  <wp:positionV relativeFrom="paragraph">
                    <wp:posOffset>9525</wp:posOffset>
                  </wp:positionV>
                  <wp:extent cx="9525" cy="123825"/>
                  <wp:effectExtent l="0" t="0" r="28575" b="9525"/>
                  <wp:wrapNone/>
                  <wp:docPr id="2871" name="Imagen 394" hidden="1">
                    <a:extLst xmlns:a="http://schemas.openxmlformats.org/drawingml/2006/main">
                      <a:ext uri="{FF2B5EF4-FFF2-40B4-BE49-F238E27FC236}">
                        <a16:creationId xmlns:a16="http://schemas.microsoft.com/office/drawing/2014/main" id="{00000000-0008-0000-0200-0000370B0000}"/>
                      </a:ext>
                    </a:extLst>
                  </wp:docPr>
                  <wp:cNvGraphicFramePr/>
                  <a:graphic xmlns:a="http://schemas.openxmlformats.org/drawingml/2006/main">
                    <a:graphicData uri="http://schemas.openxmlformats.org/drawingml/2006/picture">
                      <pic:pic xmlns:pic="http://schemas.openxmlformats.org/drawingml/2006/picture">
                        <pic:nvPicPr>
                          <pic:cNvPr id="2871" name="2751 Imagen" hidden="1">
                            <a:extLst>
                              <a:ext uri="{FF2B5EF4-FFF2-40B4-BE49-F238E27FC236}">
                                <a16:creationId xmlns:a16="http://schemas.microsoft.com/office/drawing/2014/main" id="{00000000-0008-0000-0200-00003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74F1EC" wp14:editId="285A1B73">
                  <wp:simplePos x="0" y="0"/>
                  <wp:positionH relativeFrom="column">
                    <wp:posOffset>0</wp:posOffset>
                  </wp:positionH>
                  <wp:positionV relativeFrom="paragraph">
                    <wp:posOffset>9525</wp:posOffset>
                  </wp:positionV>
                  <wp:extent cx="9525" cy="123825"/>
                  <wp:effectExtent l="0" t="0" r="28575" b="9525"/>
                  <wp:wrapNone/>
                  <wp:docPr id="2872" name="Imagen 393" hidden="1">
                    <a:extLst xmlns:a="http://schemas.openxmlformats.org/drawingml/2006/main">
                      <a:ext uri="{FF2B5EF4-FFF2-40B4-BE49-F238E27FC236}">
                        <a16:creationId xmlns:a16="http://schemas.microsoft.com/office/drawing/2014/main" id="{00000000-0008-0000-0200-0000380B0000}"/>
                      </a:ext>
                    </a:extLst>
                  </wp:docPr>
                  <wp:cNvGraphicFramePr/>
                  <a:graphic xmlns:a="http://schemas.openxmlformats.org/drawingml/2006/main">
                    <a:graphicData uri="http://schemas.openxmlformats.org/drawingml/2006/picture">
                      <pic:pic xmlns:pic="http://schemas.openxmlformats.org/drawingml/2006/picture">
                        <pic:nvPicPr>
                          <pic:cNvPr id="2872" name="2031 Imagen" hidden="1">
                            <a:extLst>
                              <a:ext uri="{FF2B5EF4-FFF2-40B4-BE49-F238E27FC236}">
                                <a16:creationId xmlns:a16="http://schemas.microsoft.com/office/drawing/2014/main" id="{00000000-0008-0000-0200-00003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971A9AD" wp14:editId="07EB3D7C">
                  <wp:simplePos x="0" y="0"/>
                  <wp:positionH relativeFrom="column">
                    <wp:posOffset>0</wp:posOffset>
                  </wp:positionH>
                  <wp:positionV relativeFrom="paragraph">
                    <wp:posOffset>9525</wp:posOffset>
                  </wp:positionV>
                  <wp:extent cx="9525" cy="123825"/>
                  <wp:effectExtent l="0" t="0" r="28575" b="9525"/>
                  <wp:wrapNone/>
                  <wp:docPr id="2873" name="Imagen 392" hidden="1">
                    <a:extLst xmlns:a="http://schemas.openxmlformats.org/drawingml/2006/main">
                      <a:ext uri="{FF2B5EF4-FFF2-40B4-BE49-F238E27FC236}">
                        <a16:creationId xmlns:a16="http://schemas.microsoft.com/office/drawing/2014/main" id="{00000000-0008-0000-0200-0000390B0000}"/>
                      </a:ext>
                    </a:extLst>
                  </wp:docPr>
                  <wp:cNvGraphicFramePr/>
                  <a:graphic xmlns:a="http://schemas.openxmlformats.org/drawingml/2006/main">
                    <a:graphicData uri="http://schemas.openxmlformats.org/drawingml/2006/picture">
                      <pic:pic xmlns:pic="http://schemas.openxmlformats.org/drawingml/2006/picture">
                        <pic:nvPicPr>
                          <pic:cNvPr id="2873" name="2032 Imagen" hidden="1">
                            <a:extLst>
                              <a:ext uri="{FF2B5EF4-FFF2-40B4-BE49-F238E27FC236}">
                                <a16:creationId xmlns:a16="http://schemas.microsoft.com/office/drawing/2014/main" id="{00000000-0008-0000-0200-00003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871B82" wp14:editId="23050A56">
                  <wp:simplePos x="0" y="0"/>
                  <wp:positionH relativeFrom="column">
                    <wp:posOffset>0</wp:posOffset>
                  </wp:positionH>
                  <wp:positionV relativeFrom="paragraph">
                    <wp:posOffset>9525</wp:posOffset>
                  </wp:positionV>
                  <wp:extent cx="9525" cy="123825"/>
                  <wp:effectExtent l="0" t="0" r="28575" b="9525"/>
                  <wp:wrapNone/>
                  <wp:docPr id="2874" name="Imagen 391" hidden="1">
                    <a:extLst xmlns:a="http://schemas.openxmlformats.org/drawingml/2006/main">
                      <a:ext uri="{FF2B5EF4-FFF2-40B4-BE49-F238E27FC236}">
                        <a16:creationId xmlns:a16="http://schemas.microsoft.com/office/drawing/2014/main" id="{00000000-0008-0000-0200-00003A0B0000}"/>
                      </a:ext>
                    </a:extLst>
                  </wp:docPr>
                  <wp:cNvGraphicFramePr/>
                  <a:graphic xmlns:a="http://schemas.openxmlformats.org/drawingml/2006/main">
                    <a:graphicData uri="http://schemas.openxmlformats.org/drawingml/2006/picture">
                      <pic:pic xmlns:pic="http://schemas.openxmlformats.org/drawingml/2006/picture">
                        <pic:nvPicPr>
                          <pic:cNvPr id="2874" name="2033 Imagen" hidden="1">
                            <a:extLst>
                              <a:ext uri="{FF2B5EF4-FFF2-40B4-BE49-F238E27FC236}">
                                <a16:creationId xmlns:a16="http://schemas.microsoft.com/office/drawing/2014/main" id="{00000000-0008-0000-0200-00003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36EC8B" wp14:editId="4EFE2BCB">
                  <wp:simplePos x="0" y="0"/>
                  <wp:positionH relativeFrom="column">
                    <wp:posOffset>0</wp:posOffset>
                  </wp:positionH>
                  <wp:positionV relativeFrom="paragraph">
                    <wp:posOffset>9525</wp:posOffset>
                  </wp:positionV>
                  <wp:extent cx="9525" cy="123825"/>
                  <wp:effectExtent l="0" t="0" r="28575" b="9525"/>
                  <wp:wrapNone/>
                  <wp:docPr id="2875" name="Imagen 390" hidden="1">
                    <a:extLst xmlns:a="http://schemas.openxmlformats.org/drawingml/2006/main">
                      <a:ext uri="{FF2B5EF4-FFF2-40B4-BE49-F238E27FC236}">
                        <a16:creationId xmlns:a16="http://schemas.microsoft.com/office/drawing/2014/main" id="{00000000-0008-0000-0200-00003B0B0000}"/>
                      </a:ext>
                    </a:extLst>
                  </wp:docPr>
                  <wp:cNvGraphicFramePr/>
                  <a:graphic xmlns:a="http://schemas.openxmlformats.org/drawingml/2006/main">
                    <a:graphicData uri="http://schemas.openxmlformats.org/drawingml/2006/picture">
                      <pic:pic xmlns:pic="http://schemas.openxmlformats.org/drawingml/2006/picture">
                        <pic:nvPicPr>
                          <pic:cNvPr id="2875" name="2034 Imagen" hidden="1">
                            <a:extLst>
                              <a:ext uri="{FF2B5EF4-FFF2-40B4-BE49-F238E27FC236}">
                                <a16:creationId xmlns:a16="http://schemas.microsoft.com/office/drawing/2014/main" id="{00000000-0008-0000-0200-00003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1D71AD" wp14:editId="41AF7296">
                  <wp:simplePos x="0" y="0"/>
                  <wp:positionH relativeFrom="column">
                    <wp:posOffset>0</wp:posOffset>
                  </wp:positionH>
                  <wp:positionV relativeFrom="paragraph">
                    <wp:posOffset>9525</wp:posOffset>
                  </wp:positionV>
                  <wp:extent cx="9525" cy="123825"/>
                  <wp:effectExtent l="0" t="0" r="28575" b="9525"/>
                  <wp:wrapNone/>
                  <wp:docPr id="2876" name="Imagen 389" hidden="1">
                    <a:extLst xmlns:a="http://schemas.openxmlformats.org/drawingml/2006/main">
                      <a:ext uri="{FF2B5EF4-FFF2-40B4-BE49-F238E27FC236}">
                        <a16:creationId xmlns:a16="http://schemas.microsoft.com/office/drawing/2014/main" id="{00000000-0008-0000-0200-00003C0B0000}"/>
                      </a:ext>
                    </a:extLst>
                  </wp:docPr>
                  <wp:cNvGraphicFramePr/>
                  <a:graphic xmlns:a="http://schemas.openxmlformats.org/drawingml/2006/main">
                    <a:graphicData uri="http://schemas.openxmlformats.org/drawingml/2006/picture">
                      <pic:pic xmlns:pic="http://schemas.openxmlformats.org/drawingml/2006/picture">
                        <pic:nvPicPr>
                          <pic:cNvPr id="2876" name="2035 Imagen" hidden="1">
                            <a:extLst>
                              <a:ext uri="{FF2B5EF4-FFF2-40B4-BE49-F238E27FC236}">
                                <a16:creationId xmlns:a16="http://schemas.microsoft.com/office/drawing/2014/main" id="{00000000-0008-0000-0200-00003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9EEA3E" wp14:editId="3AF6DC97">
                  <wp:simplePos x="0" y="0"/>
                  <wp:positionH relativeFrom="column">
                    <wp:posOffset>0</wp:posOffset>
                  </wp:positionH>
                  <wp:positionV relativeFrom="paragraph">
                    <wp:posOffset>9525</wp:posOffset>
                  </wp:positionV>
                  <wp:extent cx="9525" cy="123825"/>
                  <wp:effectExtent l="0" t="0" r="28575" b="9525"/>
                  <wp:wrapNone/>
                  <wp:docPr id="2877" name="Imagen 388" hidden="1">
                    <a:extLst xmlns:a="http://schemas.openxmlformats.org/drawingml/2006/main">
                      <a:ext uri="{FF2B5EF4-FFF2-40B4-BE49-F238E27FC236}">
                        <a16:creationId xmlns:a16="http://schemas.microsoft.com/office/drawing/2014/main" id="{00000000-0008-0000-0200-00003D0B0000}"/>
                      </a:ext>
                    </a:extLst>
                  </wp:docPr>
                  <wp:cNvGraphicFramePr/>
                  <a:graphic xmlns:a="http://schemas.openxmlformats.org/drawingml/2006/main">
                    <a:graphicData uri="http://schemas.openxmlformats.org/drawingml/2006/picture">
                      <pic:pic xmlns:pic="http://schemas.openxmlformats.org/drawingml/2006/picture">
                        <pic:nvPicPr>
                          <pic:cNvPr id="2877" name="2036 Imagen" hidden="1">
                            <a:extLst>
                              <a:ext uri="{FF2B5EF4-FFF2-40B4-BE49-F238E27FC236}">
                                <a16:creationId xmlns:a16="http://schemas.microsoft.com/office/drawing/2014/main" id="{00000000-0008-0000-0200-00003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8D11AF" wp14:editId="23B66A18">
                  <wp:simplePos x="0" y="0"/>
                  <wp:positionH relativeFrom="column">
                    <wp:posOffset>0</wp:posOffset>
                  </wp:positionH>
                  <wp:positionV relativeFrom="paragraph">
                    <wp:posOffset>9525</wp:posOffset>
                  </wp:positionV>
                  <wp:extent cx="9525" cy="123825"/>
                  <wp:effectExtent l="0" t="0" r="28575" b="9525"/>
                  <wp:wrapNone/>
                  <wp:docPr id="2878" name="Imagen 387" hidden="1">
                    <a:extLst xmlns:a="http://schemas.openxmlformats.org/drawingml/2006/main">
                      <a:ext uri="{FF2B5EF4-FFF2-40B4-BE49-F238E27FC236}">
                        <a16:creationId xmlns:a16="http://schemas.microsoft.com/office/drawing/2014/main" id="{00000000-0008-0000-0200-00003E0B0000}"/>
                      </a:ext>
                    </a:extLst>
                  </wp:docPr>
                  <wp:cNvGraphicFramePr/>
                  <a:graphic xmlns:a="http://schemas.openxmlformats.org/drawingml/2006/main">
                    <a:graphicData uri="http://schemas.openxmlformats.org/drawingml/2006/picture">
                      <pic:pic xmlns:pic="http://schemas.openxmlformats.org/drawingml/2006/picture">
                        <pic:nvPicPr>
                          <pic:cNvPr id="2878" name="2037 Imagen" hidden="1">
                            <a:extLst>
                              <a:ext uri="{FF2B5EF4-FFF2-40B4-BE49-F238E27FC236}">
                                <a16:creationId xmlns:a16="http://schemas.microsoft.com/office/drawing/2014/main" id="{00000000-0008-0000-0200-00003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EC3326" wp14:editId="3EF80AC2">
                  <wp:simplePos x="0" y="0"/>
                  <wp:positionH relativeFrom="column">
                    <wp:posOffset>0</wp:posOffset>
                  </wp:positionH>
                  <wp:positionV relativeFrom="paragraph">
                    <wp:posOffset>9525</wp:posOffset>
                  </wp:positionV>
                  <wp:extent cx="9525" cy="123825"/>
                  <wp:effectExtent l="0" t="0" r="28575" b="9525"/>
                  <wp:wrapNone/>
                  <wp:docPr id="2879" name="Imagen 386" hidden="1">
                    <a:extLst xmlns:a="http://schemas.openxmlformats.org/drawingml/2006/main">
                      <a:ext uri="{FF2B5EF4-FFF2-40B4-BE49-F238E27FC236}">
                        <a16:creationId xmlns:a16="http://schemas.microsoft.com/office/drawing/2014/main" id="{00000000-0008-0000-0200-00003F0B0000}"/>
                      </a:ext>
                    </a:extLst>
                  </wp:docPr>
                  <wp:cNvGraphicFramePr/>
                  <a:graphic xmlns:a="http://schemas.openxmlformats.org/drawingml/2006/main">
                    <a:graphicData uri="http://schemas.openxmlformats.org/drawingml/2006/picture">
                      <pic:pic xmlns:pic="http://schemas.openxmlformats.org/drawingml/2006/picture">
                        <pic:nvPicPr>
                          <pic:cNvPr id="2879" name="2038 Imagen" hidden="1">
                            <a:extLst>
                              <a:ext uri="{FF2B5EF4-FFF2-40B4-BE49-F238E27FC236}">
                                <a16:creationId xmlns:a16="http://schemas.microsoft.com/office/drawing/2014/main" id="{00000000-0008-0000-0200-00003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732B11" wp14:editId="573DFA0A">
                  <wp:simplePos x="0" y="0"/>
                  <wp:positionH relativeFrom="column">
                    <wp:posOffset>0</wp:posOffset>
                  </wp:positionH>
                  <wp:positionV relativeFrom="paragraph">
                    <wp:posOffset>9525</wp:posOffset>
                  </wp:positionV>
                  <wp:extent cx="9525" cy="123825"/>
                  <wp:effectExtent l="0" t="0" r="28575" b="9525"/>
                  <wp:wrapNone/>
                  <wp:docPr id="2880" name="Imagen 385" hidden="1">
                    <a:extLst xmlns:a="http://schemas.openxmlformats.org/drawingml/2006/main">
                      <a:ext uri="{FF2B5EF4-FFF2-40B4-BE49-F238E27FC236}">
                        <a16:creationId xmlns:a16="http://schemas.microsoft.com/office/drawing/2014/main" id="{00000000-0008-0000-0200-0000400B0000}"/>
                      </a:ext>
                    </a:extLst>
                  </wp:docPr>
                  <wp:cNvGraphicFramePr/>
                  <a:graphic xmlns:a="http://schemas.openxmlformats.org/drawingml/2006/main">
                    <a:graphicData uri="http://schemas.openxmlformats.org/drawingml/2006/picture">
                      <pic:pic xmlns:pic="http://schemas.openxmlformats.org/drawingml/2006/picture">
                        <pic:nvPicPr>
                          <pic:cNvPr id="2880" name="2039 Imagen" hidden="1">
                            <a:extLst>
                              <a:ext uri="{FF2B5EF4-FFF2-40B4-BE49-F238E27FC236}">
                                <a16:creationId xmlns:a16="http://schemas.microsoft.com/office/drawing/2014/main" id="{00000000-0008-0000-0200-00004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6482B73" wp14:editId="6E6AEC0B">
                  <wp:simplePos x="0" y="0"/>
                  <wp:positionH relativeFrom="column">
                    <wp:posOffset>0</wp:posOffset>
                  </wp:positionH>
                  <wp:positionV relativeFrom="paragraph">
                    <wp:posOffset>9525</wp:posOffset>
                  </wp:positionV>
                  <wp:extent cx="9525" cy="123825"/>
                  <wp:effectExtent l="0" t="0" r="28575" b="9525"/>
                  <wp:wrapNone/>
                  <wp:docPr id="2881" name="Imagen 384" hidden="1">
                    <a:extLst xmlns:a="http://schemas.openxmlformats.org/drawingml/2006/main">
                      <a:ext uri="{FF2B5EF4-FFF2-40B4-BE49-F238E27FC236}">
                        <a16:creationId xmlns:a16="http://schemas.microsoft.com/office/drawing/2014/main" id="{00000000-0008-0000-0200-0000410B0000}"/>
                      </a:ext>
                    </a:extLst>
                  </wp:docPr>
                  <wp:cNvGraphicFramePr/>
                  <a:graphic xmlns:a="http://schemas.openxmlformats.org/drawingml/2006/main">
                    <a:graphicData uri="http://schemas.openxmlformats.org/drawingml/2006/picture">
                      <pic:pic xmlns:pic="http://schemas.openxmlformats.org/drawingml/2006/picture">
                        <pic:nvPicPr>
                          <pic:cNvPr id="2881" name="2040 Imagen" hidden="1">
                            <a:extLst>
                              <a:ext uri="{FF2B5EF4-FFF2-40B4-BE49-F238E27FC236}">
                                <a16:creationId xmlns:a16="http://schemas.microsoft.com/office/drawing/2014/main" id="{00000000-0008-0000-0200-00004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B7D9C8" wp14:editId="7C9D35E5">
                  <wp:simplePos x="0" y="0"/>
                  <wp:positionH relativeFrom="column">
                    <wp:posOffset>0</wp:posOffset>
                  </wp:positionH>
                  <wp:positionV relativeFrom="paragraph">
                    <wp:posOffset>9525</wp:posOffset>
                  </wp:positionV>
                  <wp:extent cx="9525" cy="123825"/>
                  <wp:effectExtent l="0" t="0" r="28575" b="9525"/>
                  <wp:wrapNone/>
                  <wp:docPr id="2882" name="Imagen 383" hidden="1">
                    <a:extLst xmlns:a="http://schemas.openxmlformats.org/drawingml/2006/main">
                      <a:ext uri="{FF2B5EF4-FFF2-40B4-BE49-F238E27FC236}">
                        <a16:creationId xmlns:a16="http://schemas.microsoft.com/office/drawing/2014/main" id="{00000000-0008-0000-0200-0000420B0000}"/>
                      </a:ext>
                    </a:extLst>
                  </wp:docPr>
                  <wp:cNvGraphicFramePr/>
                  <a:graphic xmlns:a="http://schemas.openxmlformats.org/drawingml/2006/main">
                    <a:graphicData uri="http://schemas.openxmlformats.org/drawingml/2006/picture">
                      <pic:pic xmlns:pic="http://schemas.openxmlformats.org/drawingml/2006/picture">
                        <pic:nvPicPr>
                          <pic:cNvPr id="2882" name="2041 Imagen" hidden="1">
                            <a:extLst>
                              <a:ext uri="{FF2B5EF4-FFF2-40B4-BE49-F238E27FC236}">
                                <a16:creationId xmlns:a16="http://schemas.microsoft.com/office/drawing/2014/main" id="{00000000-0008-0000-0200-00004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D2AA300" wp14:editId="3453B7D8">
                  <wp:simplePos x="0" y="0"/>
                  <wp:positionH relativeFrom="column">
                    <wp:posOffset>0</wp:posOffset>
                  </wp:positionH>
                  <wp:positionV relativeFrom="paragraph">
                    <wp:posOffset>9525</wp:posOffset>
                  </wp:positionV>
                  <wp:extent cx="9525" cy="123825"/>
                  <wp:effectExtent l="0" t="0" r="28575" b="9525"/>
                  <wp:wrapNone/>
                  <wp:docPr id="2883" name="Imagen 382" hidden="1">
                    <a:extLst xmlns:a="http://schemas.openxmlformats.org/drawingml/2006/main">
                      <a:ext uri="{FF2B5EF4-FFF2-40B4-BE49-F238E27FC236}">
                        <a16:creationId xmlns:a16="http://schemas.microsoft.com/office/drawing/2014/main" id="{00000000-0008-0000-0200-0000430B0000}"/>
                      </a:ext>
                    </a:extLst>
                  </wp:docPr>
                  <wp:cNvGraphicFramePr/>
                  <a:graphic xmlns:a="http://schemas.openxmlformats.org/drawingml/2006/main">
                    <a:graphicData uri="http://schemas.openxmlformats.org/drawingml/2006/picture">
                      <pic:pic xmlns:pic="http://schemas.openxmlformats.org/drawingml/2006/picture">
                        <pic:nvPicPr>
                          <pic:cNvPr id="2883" name="2042 Imagen" hidden="1">
                            <a:extLst>
                              <a:ext uri="{FF2B5EF4-FFF2-40B4-BE49-F238E27FC236}">
                                <a16:creationId xmlns:a16="http://schemas.microsoft.com/office/drawing/2014/main" id="{00000000-0008-0000-0200-00004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7BC0C91" wp14:editId="68360019">
                  <wp:simplePos x="0" y="0"/>
                  <wp:positionH relativeFrom="column">
                    <wp:posOffset>0</wp:posOffset>
                  </wp:positionH>
                  <wp:positionV relativeFrom="paragraph">
                    <wp:posOffset>9525</wp:posOffset>
                  </wp:positionV>
                  <wp:extent cx="9525" cy="123825"/>
                  <wp:effectExtent l="0" t="0" r="28575" b="9525"/>
                  <wp:wrapNone/>
                  <wp:docPr id="2884" name="Imagen 381" hidden="1">
                    <a:extLst xmlns:a="http://schemas.openxmlformats.org/drawingml/2006/main">
                      <a:ext uri="{FF2B5EF4-FFF2-40B4-BE49-F238E27FC236}">
                        <a16:creationId xmlns:a16="http://schemas.microsoft.com/office/drawing/2014/main" id="{00000000-0008-0000-0200-0000440B0000}"/>
                      </a:ext>
                    </a:extLst>
                  </wp:docPr>
                  <wp:cNvGraphicFramePr/>
                  <a:graphic xmlns:a="http://schemas.openxmlformats.org/drawingml/2006/main">
                    <a:graphicData uri="http://schemas.openxmlformats.org/drawingml/2006/picture">
                      <pic:pic xmlns:pic="http://schemas.openxmlformats.org/drawingml/2006/picture">
                        <pic:nvPicPr>
                          <pic:cNvPr id="2884" name="2043 Imagen" hidden="1">
                            <a:extLst>
                              <a:ext uri="{FF2B5EF4-FFF2-40B4-BE49-F238E27FC236}">
                                <a16:creationId xmlns:a16="http://schemas.microsoft.com/office/drawing/2014/main" id="{00000000-0008-0000-0200-00004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3B0126" wp14:editId="543F849D">
                  <wp:simplePos x="0" y="0"/>
                  <wp:positionH relativeFrom="column">
                    <wp:posOffset>0</wp:posOffset>
                  </wp:positionH>
                  <wp:positionV relativeFrom="paragraph">
                    <wp:posOffset>9525</wp:posOffset>
                  </wp:positionV>
                  <wp:extent cx="9525" cy="123825"/>
                  <wp:effectExtent l="0" t="0" r="28575" b="9525"/>
                  <wp:wrapNone/>
                  <wp:docPr id="2885" name="Imagen 380" hidden="1">
                    <a:extLst xmlns:a="http://schemas.openxmlformats.org/drawingml/2006/main">
                      <a:ext uri="{FF2B5EF4-FFF2-40B4-BE49-F238E27FC236}">
                        <a16:creationId xmlns:a16="http://schemas.microsoft.com/office/drawing/2014/main" id="{00000000-0008-0000-0200-0000450B0000}"/>
                      </a:ext>
                    </a:extLst>
                  </wp:docPr>
                  <wp:cNvGraphicFramePr/>
                  <a:graphic xmlns:a="http://schemas.openxmlformats.org/drawingml/2006/main">
                    <a:graphicData uri="http://schemas.openxmlformats.org/drawingml/2006/picture">
                      <pic:pic xmlns:pic="http://schemas.openxmlformats.org/drawingml/2006/picture">
                        <pic:nvPicPr>
                          <pic:cNvPr id="2885" name="2044 Imagen" hidden="1">
                            <a:extLst>
                              <a:ext uri="{FF2B5EF4-FFF2-40B4-BE49-F238E27FC236}">
                                <a16:creationId xmlns:a16="http://schemas.microsoft.com/office/drawing/2014/main" id="{00000000-0008-0000-0200-00004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A7ECEA" wp14:editId="14C71E88">
                  <wp:simplePos x="0" y="0"/>
                  <wp:positionH relativeFrom="column">
                    <wp:posOffset>0</wp:posOffset>
                  </wp:positionH>
                  <wp:positionV relativeFrom="paragraph">
                    <wp:posOffset>9525</wp:posOffset>
                  </wp:positionV>
                  <wp:extent cx="9525" cy="123825"/>
                  <wp:effectExtent l="0" t="0" r="28575" b="9525"/>
                  <wp:wrapNone/>
                  <wp:docPr id="2886" name="Imagen 379" hidden="1">
                    <a:extLst xmlns:a="http://schemas.openxmlformats.org/drawingml/2006/main">
                      <a:ext uri="{FF2B5EF4-FFF2-40B4-BE49-F238E27FC236}">
                        <a16:creationId xmlns:a16="http://schemas.microsoft.com/office/drawing/2014/main" id="{00000000-0008-0000-0200-0000460B0000}"/>
                      </a:ext>
                    </a:extLst>
                  </wp:docPr>
                  <wp:cNvGraphicFramePr/>
                  <a:graphic xmlns:a="http://schemas.openxmlformats.org/drawingml/2006/main">
                    <a:graphicData uri="http://schemas.openxmlformats.org/drawingml/2006/picture">
                      <pic:pic xmlns:pic="http://schemas.openxmlformats.org/drawingml/2006/picture">
                        <pic:nvPicPr>
                          <pic:cNvPr id="2886" name="2045 Imagen" hidden="1">
                            <a:extLst>
                              <a:ext uri="{FF2B5EF4-FFF2-40B4-BE49-F238E27FC236}">
                                <a16:creationId xmlns:a16="http://schemas.microsoft.com/office/drawing/2014/main" id="{00000000-0008-0000-0200-00004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38AC3E" wp14:editId="2FEE982A">
                  <wp:simplePos x="0" y="0"/>
                  <wp:positionH relativeFrom="column">
                    <wp:posOffset>0</wp:posOffset>
                  </wp:positionH>
                  <wp:positionV relativeFrom="paragraph">
                    <wp:posOffset>9525</wp:posOffset>
                  </wp:positionV>
                  <wp:extent cx="9525" cy="123825"/>
                  <wp:effectExtent l="0" t="0" r="28575" b="9525"/>
                  <wp:wrapNone/>
                  <wp:docPr id="2887" name="Imagen 378" hidden="1">
                    <a:extLst xmlns:a="http://schemas.openxmlformats.org/drawingml/2006/main">
                      <a:ext uri="{FF2B5EF4-FFF2-40B4-BE49-F238E27FC236}">
                        <a16:creationId xmlns:a16="http://schemas.microsoft.com/office/drawing/2014/main" id="{00000000-0008-0000-0200-0000470B0000}"/>
                      </a:ext>
                    </a:extLst>
                  </wp:docPr>
                  <wp:cNvGraphicFramePr/>
                  <a:graphic xmlns:a="http://schemas.openxmlformats.org/drawingml/2006/main">
                    <a:graphicData uri="http://schemas.openxmlformats.org/drawingml/2006/picture">
                      <pic:pic xmlns:pic="http://schemas.openxmlformats.org/drawingml/2006/picture">
                        <pic:nvPicPr>
                          <pic:cNvPr id="2887" name="2046 Imagen" hidden="1">
                            <a:extLst>
                              <a:ext uri="{FF2B5EF4-FFF2-40B4-BE49-F238E27FC236}">
                                <a16:creationId xmlns:a16="http://schemas.microsoft.com/office/drawing/2014/main" id="{00000000-0008-0000-0200-00004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349B32" wp14:editId="7E220C88">
                  <wp:simplePos x="0" y="0"/>
                  <wp:positionH relativeFrom="column">
                    <wp:posOffset>0</wp:posOffset>
                  </wp:positionH>
                  <wp:positionV relativeFrom="paragraph">
                    <wp:posOffset>9525</wp:posOffset>
                  </wp:positionV>
                  <wp:extent cx="9525" cy="123825"/>
                  <wp:effectExtent l="0" t="0" r="28575" b="9525"/>
                  <wp:wrapNone/>
                  <wp:docPr id="2888" name="Imagen 377" hidden="1">
                    <a:extLst xmlns:a="http://schemas.openxmlformats.org/drawingml/2006/main">
                      <a:ext uri="{FF2B5EF4-FFF2-40B4-BE49-F238E27FC236}">
                        <a16:creationId xmlns:a16="http://schemas.microsoft.com/office/drawing/2014/main" id="{00000000-0008-0000-0200-0000480B0000}"/>
                      </a:ext>
                    </a:extLst>
                  </wp:docPr>
                  <wp:cNvGraphicFramePr/>
                  <a:graphic xmlns:a="http://schemas.openxmlformats.org/drawingml/2006/main">
                    <a:graphicData uri="http://schemas.openxmlformats.org/drawingml/2006/picture">
                      <pic:pic xmlns:pic="http://schemas.openxmlformats.org/drawingml/2006/picture">
                        <pic:nvPicPr>
                          <pic:cNvPr id="2888" name="2047 Imagen" hidden="1">
                            <a:extLst>
                              <a:ext uri="{FF2B5EF4-FFF2-40B4-BE49-F238E27FC236}">
                                <a16:creationId xmlns:a16="http://schemas.microsoft.com/office/drawing/2014/main" id="{00000000-0008-0000-0200-00004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328A62" wp14:editId="169D9B0E">
                  <wp:simplePos x="0" y="0"/>
                  <wp:positionH relativeFrom="column">
                    <wp:posOffset>0</wp:posOffset>
                  </wp:positionH>
                  <wp:positionV relativeFrom="paragraph">
                    <wp:posOffset>9525</wp:posOffset>
                  </wp:positionV>
                  <wp:extent cx="9525" cy="123825"/>
                  <wp:effectExtent l="0" t="0" r="28575" b="9525"/>
                  <wp:wrapNone/>
                  <wp:docPr id="2889" name="Imagen 376" hidden="1">
                    <a:extLst xmlns:a="http://schemas.openxmlformats.org/drawingml/2006/main">
                      <a:ext uri="{FF2B5EF4-FFF2-40B4-BE49-F238E27FC236}">
                        <a16:creationId xmlns:a16="http://schemas.microsoft.com/office/drawing/2014/main" id="{00000000-0008-0000-0200-0000490B0000}"/>
                      </a:ext>
                    </a:extLst>
                  </wp:docPr>
                  <wp:cNvGraphicFramePr/>
                  <a:graphic xmlns:a="http://schemas.openxmlformats.org/drawingml/2006/main">
                    <a:graphicData uri="http://schemas.openxmlformats.org/drawingml/2006/picture">
                      <pic:pic xmlns:pic="http://schemas.openxmlformats.org/drawingml/2006/picture">
                        <pic:nvPicPr>
                          <pic:cNvPr id="2889" name="2048 Imagen" hidden="1">
                            <a:extLst>
                              <a:ext uri="{FF2B5EF4-FFF2-40B4-BE49-F238E27FC236}">
                                <a16:creationId xmlns:a16="http://schemas.microsoft.com/office/drawing/2014/main" id="{00000000-0008-0000-0200-00004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F39470" wp14:editId="6826C019">
                  <wp:simplePos x="0" y="0"/>
                  <wp:positionH relativeFrom="column">
                    <wp:posOffset>0</wp:posOffset>
                  </wp:positionH>
                  <wp:positionV relativeFrom="paragraph">
                    <wp:posOffset>9525</wp:posOffset>
                  </wp:positionV>
                  <wp:extent cx="9525" cy="123825"/>
                  <wp:effectExtent l="0" t="0" r="28575" b="9525"/>
                  <wp:wrapNone/>
                  <wp:docPr id="2890" name="Imagen 375" hidden="1">
                    <a:extLst xmlns:a="http://schemas.openxmlformats.org/drawingml/2006/main">
                      <a:ext uri="{FF2B5EF4-FFF2-40B4-BE49-F238E27FC236}">
                        <a16:creationId xmlns:a16="http://schemas.microsoft.com/office/drawing/2014/main" id="{00000000-0008-0000-0200-00004A0B0000}"/>
                      </a:ext>
                    </a:extLst>
                  </wp:docPr>
                  <wp:cNvGraphicFramePr/>
                  <a:graphic xmlns:a="http://schemas.openxmlformats.org/drawingml/2006/main">
                    <a:graphicData uri="http://schemas.openxmlformats.org/drawingml/2006/picture">
                      <pic:pic xmlns:pic="http://schemas.openxmlformats.org/drawingml/2006/picture">
                        <pic:nvPicPr>
                          <pic:cNvPr id="2890" name="2049 Imagen" hidden="1">
                            <a:extLst>
                              <a:ext uri="{FF2B5EF4-FFF2-40B4-BE49-F238E27FC236}">
                                <a16:creationId xmlns:a16="http://schemas.microsoft.com/office/drawing/2014/main" id="{00000000-0008-0000-0200-00004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92676D" wp14:editId="03B59E9E">
                  <wp:simplePos x="0" y="0"/>
                  <wp:positionH relativeFrom="column">
                    <wp:posOffset>0</wp:posOffset>
                  </wp:positionH>
                  <wp:positionV relativeFrom="paragraph">
                    <wp:posOffset>9525</wp:posOffset>
                  </wp:positionV>
                  <wp:extent cx="9525" cy="123825"/>
                  <wp:effectExtent l="0" t="0" r="28575" b="9525"/>
                  <wp:wrapNone/>
                  <wp:docPr id="2891" name="Imagen 374" hidden="1">
                    <a:extLst xmlns:a="http://schemas.openxmlformats.org/drawingml/2006/main">
                      <a:ext uri="{FF2B5EF4-FFF2-40B4-BE49-F238E27FC236}">
                        <a16:creationId xmlns:a16="http://schemas.microsoft.com/office/drawing/2014/main" id="{00000000-0008-0000-0200-00004B0B0000}"/>
                      </a:ext>
                    </a:extLst>
                  </wp:docPr>
                  <wp:cNvGraphicFramePr/>
                  <a:graphic xmlns:a="http://schemas.openxmlformats.org/drawingml/2006/main">
                    <a:graphicData uri="http://schemas.openxmlformats.org/drawingml/2006/picture">
                      <pic:pic xmlns:pic="http://schemas.openxmlformats.org/drawingml/2006/picture">
                        <pic:nvPicPr>
                          <pic:cNvPr id="2891" name="2050 Imagen" hidden="1">
                            <a:extLst>
                              <a:ext uri="{FF2B5EF4-FFF2-40B4-BE49-F238E27FC236}">
                                <a16:creationId xmlns:a16="http://schemas.microsoft.com/office/drawing/2014/main" id="{00000000-0008-0000-0200-00004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96992A" wp14:editId="3EA5F1BD">
                  <wp:simplePos x="0" y="0"/>
                  <wp:positionH relativeFrom="column">
                    <wp:posOffset>0</wp:posOffset>
                  </wp:positionH>
                  <wp:positionV relativeFrom="paragraph">
                    <wp:posOffset>9525</wp:posOffset>
                  </wp:positionV>
                  <wp:extent cx="9525" cy="123825"/>
                  <wp:effectExtent l="0" t="0" r="28575" b="9525"/>
                  <wp:wrapNone/>
                  <wp:docPr id="2892" name="Imagen 373" hidden="1">
                    <a:extLst xmlns:a="http://schemas.openxmlformats.org/drawingml/2006/main">
                      <a:ext uri="{FF2B5EF4-FFF2-40B4-BE49-F238E27FC236}">
                        <a16:creationId xmlns:a16="http://schemas.microsoft.com/office/drawing/2014/main" id="{00000000-0008-0000-0200-00004C0B0000}"/>
                      </a:ext>
                    </a:extLst>
                  </wp:docPr>
                  <wp:cNvGraphicFramePr/>
                  <a:graphic xmlns:a="http://schemas.openxmlformats.org/drawingml/2006/main">
                    <a:graphicData uri="http://schemas.openxmlformats.org/drawingml/2006/picture">
                      <pic:pic xmlns:pic="http://schemas.openxmlformats.org/drawingml/2006/picture">
                        <pic:nvPicPr>
                          <pic:cNvPr id="2892" name="2051 Imagen" hidden="1">
                            <a:extLst>
                              <a:ext uri="{FF2B5EF4-FFF2-40B4-BE49-F238E27FC236}">
                                <a16:creationId xmlns:a16="http://schemas.microsoft.com/office/drawing/2014/main" id="{00000000-0008-0000-0200-00004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7EAE8E" wp14:editId="29A3DAD4">
                  <wp:simplePos x="0" y="0"/>
                  <wp:positionH relativeFrom="column">
                    <wp:posOffset>0</wp:posOffset>
                  </wp:positionH>
                  <wp:positionV relativeFrom="paragraph">
                    <wp:posOffset>9525</wp:posOffset>
                  </wp:positionV>
                  <wp:extent cx="9525" cy="123825"/>
                  <wp:effectExtent l="0" t="0" r="28575" b="9525"/>
                  <wp:wrapNone/>
                  <wp:docPr id="2893" name="Imagen 372" hidden="1">
                    <a:extLst xmlns:a="http://schemas.openxmlformats.org/drawingml/2006/main">
                      <a:ext uri="{FF2B5EF4-FFF2-40B4-BE49-F238E27FC236}">
                        <a16:creationId xmlns:a16="http://schemas.microsoft.com/office/drawing/2014/main" id="{00000000-0008-0000-0200-00004D0B0000}"/>
                      </a:ext>
                    </a:extLst>
                  </wp:docPr>
                  <wp:cNvGraphicFramePr/>
                  <a:graphic xmlns:a="http://schemas.openxmlformats.org/drawingml/2006/main">
                    <a:graphicData uri="http://schemas.openxmlformats.org/drawingml/2006/picture">
                      <pic:pic xmlns:pic="http://schemas.openxmlformats.org/drawingml/2006/picture">
                        <pic:nvPicPr>
                          <pic:cNvPr id="2893" name="2052 Imagen" hidden="1">
                            <a:extLst>
                              <a:ext uri="{FF2B5EF4-FFF2-40B4-BE49-F238E27FC236}">
                                <a16:creationId xmlns:a16="http://schemas.microsoft.com/office/drawing/2014/main" id="{00000000-0008-0000-0200-00004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FB76AB" wp14:editId="16735156">
                  <wp:simplePos x="0" y="0"/>
                  <wp:positionH relativeFrom="column">
                    <wp:posOffset>0</wp:posOffset>
                  </wp:positionH>
                  <wp:positionV relativeFrom="paragraph">
                    <wp:posOffset>9525</wp:posOffset>
                  </wp:positionV>
                  <wp:extent cx="9525" cy="123825"/>
                  <wp:effectExtent l="0" t="0" r="28575" b="9525"/>
                  <wp:wrapNone/>
                  <wp:docPr id="2894" name="Imagen 371" hidden="1">
                    <a:extLst xmlns:a="http://schemas.openxmlformats.org/drawingml/2006/main">
                      <a:ext uri="{FF2B5EF4-FFF2-40B4-BE49-F238E27FC236}">
                        <a16:creationId xmlns:a16="http://schemas.microsoft.com/office/drawing/2014/main" id="{00000000-0008-0000-0200-00004E0B0000}"/>
                      </a:ext>
                    </a:extLst>
                  </wp:docPr>
                  <wp:cNvGraphicFramePr/>
                  <a:graphic xmlns:a="http://schemas.openxmlformats.org/drawingml/2006/main">
                    <a:graphicData uri="http://schemas.openxmlformats.org/drawingml/2006/picture">
                      <pic:pic xmlns:pic="http://schemas.openxmlformats.org/drawingml/2006/picture">
                        <pic:nvPicPr>
                          <pic:cNvPr id="2894" name="2053 Imagen" hidden="1">
                            <a:extLst>
                              <a:ext uri="{FF2B5EF4-FFF2-40B4-BE49-F238E27FC236}">
                                <a16:creationId xmlns:a16="http://schemas.microsoft.com/office/drawing/2014/main" id="{00000000-0008-0000-0200-00004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046C58" wp14:editId="1D688C42">
                  <wp:simplePos x="0" y="0"/>
                  <wp:positionH relativeFrom="column">
                    <wp:posOffset>0</wp:posOffset>
                  </wp:positionH>
                  <wp:positionV relativeFrom="paragraph">
                    <wp:posOffset>9525</wp:posOffset>
                  </wp:positionV>
                  <wp:extent cx="9525" cy="123825"/>
                  <wp:effectExtent l="0" t="0" r="28575" b="9525"/>
                  <wp:wrapNone/>
                  <wp:docPr id="2895" name="Imagen 370" hidden="1">
                    <a:extLst xmlns:a="http://schemas.openxmlformats.org/drawingml/2006/main">
                      <a:ext uri="{FF2B5EF4-FFF2-40B4-BE49-F238E27FC236}">
                        <a16:creationId xmlns:a16="http://schemas.microsoft.com/office/drawing/2014/main" id="{00000000-0008-0000-0200-00004F0B0000}"/>
                      </a:ext>
                    </a:extLst>
                  </wp:docPr>
                  <wp:cNvGraphicFramePr/>
                  <a:graphic xmlns:a="http://schemas.openxmlformats.org/drawingml/2006/main">
                    <a:graphicData uri="http://schemas.openxmlformats.org/drawingml/2006/picture">
                      <pic:pic xmlns:pic="http://schemas.openxmlformats.org/drawingml/2006/picture">
                        <pic:nvPicPr>
                          <pic:cNvPr id="2895" name="2054 Imagen" hidden="1">
                            <a:extLst>
                              <a:ext uri="{FF2B5EF4-FFF2-40B4-BE49-F238E27FC236}">
                                <a16:creationId xmlns:a16="http://schemas.microsoft.com/office/drawing/2014/main" id="{00000000-0008-0000-0200-00004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BD26DE" wp14:editId="75203465">
                  <wp:simplePos x="0" y="0"/>
                  <wp:positionH relativeFrom="column">
                    <wp:posOffset>0</wp:posOffset>
                  </wp:positionH>
                  <wp:positionV relativeFrom="paragraph">
                    <wp:posOffset>9525</wp:posOffset>
                  </wp:positionV>
                  <wp:extent cx="9525" cy="123825"/>
                  <wp:effectExtent l="0" t="0" r="28575" b="9525"/>
                  <wp:wrapNone/>
                  <wp:docPr id="2896" name="Imagen 369" hidden="1">
                    <a:extLst xmlns:a="http://schemas.openxmlformats.org/drawingml/2006/main">
                      <a:ext uri="{FF2B5EF4-FFF2-40B4-BE49-F238E27FC236}">
                        <a16:creationId xmlns:a16="http://schemas.microsoft.com/office/drawing/2014/main" id="{00000000-0008-0000-0200-0000500B0000}"/>
                      </a:ext>
                    </a:extLst>
                  </wp:docPr>
                  <wp:cNvGraphicFramePr/>
                  <a:graphic xmlns:a="http://schemas.openxmlformats.org/drawingml/2006/main">
                    <a:graphicData uri="http://schemas.openxmlformats.org/drawingml/2006/picture">
                      <pic:pic xmlns:pic="http://schemas.openxmlformats.org/drawingml/2006/picture">
                        <pic:nvPicPr>
                          <pic:cNvPr id="2896" name="2055 Imagen" hidden="1">
                            <a:extLst>
                              <a:ext uri="{FF2B5EF4-FFF2-40B4-BE49-F238E27FC236}">
                                <a16:creationId xmlns:a16="http://schemas.microsoft.com/office/drawing/2014/main" id="{00000000-0008-0000-0200-00005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88BD48" wp14:editId="5D550670">
                  <wp:simplePos x="0" y="0"/>
                  <wp:positionH relativeFrom="column">
                    <wp:posOffset>0</wp:posOffset>
                  </wp:positionH>
                  <wp:positionV relativeFrom="paragraph">
                    <wp:posOffset>9525</wp:posOffset>
                  </wp:positionV>
                  <wp:extent cx="9525" cy="123825"/>
                  <wp:effectExtent l="0" t="0" r="28575" b="9525"/>
                  <wp:wrapNone/>
                  <wp:docPr id="2897" name="Imagen 368" hidden="1">
                    <a:extLst xmlns:a="http://schemas.openxmlformats.org/drawingml/2006/main">
                      <a:ext uri="{FF2B5EF4-FFF2-40B4-BE49-F238E27FC236}">
                        <a16:creationId xmlns:a16="http://schemas.microsoft.com/office/drawing/2014/main" id="{00000000-0008-0000-0200-0000510B0000}"/>
                      </a:ext>
                    </a:extLst>
                  </wp:docPr>
                  <wp:cNvGraphicFramePr/>
                  <a:graphic xmlns:a="http://schemas.openxmlformats.org/drawingml/2006/main">
                    <a:graphicData uri="http://schemas.openxmlformats.org/drawingml/2006/picture">
                      <pic:pic xmlns:pic="http://schemas.openxmlformats.org/drawingml/2006/picture">
                        <pic:nvPicPr>
                          <pic:cNvPr id="2897" name="2056 Imagen" hidden="1">
                            <a:extLst>
                              <a:ext uri="{FF2B5EF4-FFF2-40B4-BE49-F238E27FC236}">
                                <a16:creationId xmlns:a16="http://schemas.microsoft.com/office/drawing/2014/main" id="{00000000-0008-0000-0200-00005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D25A8F" wp14:editId="1B98CCA5">
                  <wp:simplePos x="0" y="0"/>
                  <wp:positionH relativeFrom="column">
                    <wp:posOffset>0</wp:posOffset>
                  </wp:positionH>
                  <wp:positionV relativeFrom="paragraph">
                    <wp:posOffset>9525</wp:posOffset>
                  </wp:positionV>
                  <wp:extent cx="9525" cy="123825"/>
                  <wp:effectExtent l="0" t="0" r="28575" b="9525"/>
                  <wp:wrapNone/>
                  <wp:docPr id="2898" name="Imagen 367" hidden="1">
                    <a:extLst xmlns:a="http://schemas.openxmlformats.org/drawingml/2006/main">
                      <a:ext uri="{FF2B5EF4-FFF2-40B4-BE49-F238E27FC236}">
                        <a16:creationId xmlns:a16="http://schemas.microsoft.com/office/drawing/2014/main" id="{00000000-0008-0000-0200-0000520B0000}"/>
                      </a:ext>
                    </a:extLst>
                  </wp:docPr>
                  <wp:cNvGraphicFramePr/>
                  <a:graphic xmlns:a="http://schemas.openxmlformats.org/drawingml/2006/main">
                    <a:graphicData uri="http://schemas.openxmlformats.org/drawingml/2006/picture">
                      <pic:pic xmlns:pic="http://schemas.openxmlformats.org/drawingml/2006/picture">
                        <pic:nvPicPr>
                          <pic:cNvPr id="2898" name="2057 Imagen" hidden="1">
                            <a:extLst>
                              <a:ext uri="{FF2B5EF4-FFF2-40B4-BE49-F238E27FC236}">
                                <a16:creationId xmlns:a16="http://schemas.microsoft.com/office/drawing/2014/main" id="{00000000-0008-0000-0200-00005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E8ECE6" wp14:editId="3F6A971E">
                  <wp:simplePos x="0" y="0"/>
                  <wp:positionH relativeFrom="column">
                    <wp:posOffset>0</wp:posOffset>
                  </wp:positionH>
                  <wp:positionV relativeFrom="paragraph">
                    <wp:posOffset>9525</wp:posOffset>
                  </wp:positionV>
                  <wp:extent cx="9525" cy="123825"/>
                  <wp:effectExtent l="0" t="0" r="28575" b="9525"/>
                  <wp:wrapNone/>
                  <wp:docPr id="2899" name="Imagen 366" hidden="1">
                    <a:extLst xmlns:a="http://schemas.openxmlformats.org/drawingml/2006/main">
                      <a:ext uri="{FF2B5EF4-FFF2-40B4-BE49-F238E27FC236}">
                        <a16:creationId xmlns:a16="http://schemas.microsoft.com/office/drawing/2014/main" id="{00000000-0008-0000-0200-0000530B0000}"/>
                      </a:ext>
                    </a:extLst>
                  </wp:docPr>
                  <wp:cNvGraphicFramePr/>
                  <a:graphic xmlns:a="http://schemas.openxmlformats.org/drawingml/2006/main">
                    <a:graphicData uri="http://schemas.openxmlformats.org/drawingml/2006/picture">
                      <pic:pic xmlns:pic="http://schemas.openxmlformats.org/drawingml/2006/picture">
                        <pic:nvPicPr>
                          <pic:cNvPr id="2899" name="2058 Imagen" hidden="1">
                            <a:extLst>
                              <a:ext uri="{FF2B5EF4-FFF2-40B4-BE49-F238E27FC236}">
                                <a16:creationId xmlns:a16="http://schemas.microsoft.com/office/drawing/2014/main" id="{00000000-0008-0000-0200-00005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D5224D" wp14:editId="65E460DC">
                  <wp:simplePos x="0" y="0"/>
                  <wp:positionH relativeFrom="column">
                    <wp:posOffset>0</wp:posOffset>
                  </wp:positionH>
                  <wp:positionV relativeFrom="paragraph">
                    <wp:posOffset>9525</wp:posOffset>
                  </wp:positionV>
                  <wp:extent cx="9525" cy="123825"/>
                  <wp:effectExtent l="0" t="0" r="28575" b="9525"/>
                  <wp:wrapNone/>
                  <wp:docPr id="2900" name="Imagen 365" hidden="1">
                    <a:extLst xmlns:a="http://schemas.openxmlformats.org/drawingml/2006/main">
                      <a:ext uri="{FF2B5EF4-FFF2-40B4-BE49-F238E27FC236}">
                        <a16:creationId xmlns:a16="http://schemas.microsoft.com/office/drawing/2014/main" id="{00000000-0008-0000-0200-0000540B0000}"/>
                      </a:ext>
                    </a:extLst>
                  </wp:docPr>
                  <wp:cNvGraphicFramePr/>
                  <a:graphic xmlns:a="http://schemas.openxmlformats.org/drawingml/2006/main">
                    <a:graphicData uri="http://schemas.openxmlformats.org/drawingml/2006/picture">
                      <pic:pic xmlns:pic="http://schemas.openxmlformats.org/drawingml/2006/picture">
                        <pic:nvPicPr>
                          <pic:cNvPr id="2900" name="2059 Imagen" hidden="1">
                            <a:extLst>
                              <a:ext uri="{FF2B5EF4-FFF2-40B4-BE49-F238E27FC236}">
                                <a16:creationId xmlns:a16="http://schemas.microsoft.com/office/drawing/2014/main" id="{00000000-0008-0000-0200-00005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91A948" wp14:editId="10270065">
                  <wp:simplePos x="0" y="0"/>
                  <wp:positionH relativeFrom="column">
                    <wp:posOffset>0</wp:posOffset>
                  </wp:positionH>
                  <wp:positionV relativeFrom="paragraph">
                    <wp:posOffset>9525</wp:posOffset>
                  </wp:positionV>
                  <wp:extent cx="9525" cy="123825"/>
                  <wp:effectExtent l="0" t="0" r="28575" b="9525"/>
                  <wp:wrapNone/>
                  <wp:docPr id="2901" name="Imagen 364" hidden="1">
                    <a:extLst xmlns:a="http://schemas.openxmlformats.org/drawingml/2006/main">
                      <a:ext uri="{FF2B5EF4-FFF2-40B4-BE49-F238E27FC236}">
                        <a16:creationId xmlns:a16="http://schemas.microsoft.com/office/drawing/2014/main" id="{00000000-0008-0000-0200-0000550B0000}"/>
                      </a:ext>
                    </a:extLst>
                  </wp:docPr>
                  <wp:cNvGraphicFramePr/>
                  <a:graphic xmlns:a="http://schemas.openxmlformats.org/drawingml/2006/main">
                    <a:graphicData uri="http://schemas.openxmlformats.org/drawingml/2006/picture">
                      <pic:pic xmlns:pic="http://schemas.openxmlformats.org/drawingml/2006/picture">
                        <pic:nvPicPr>
                          <pic:cNvPr id="2901" name="2060 Imagen" hidden="1">
                            <a:extLst>
                              <a:ext uri="{FF2B5EF4-FFF2-40B4-BE49-F238E27FC236}">
                                <a16:creationId xmlns:a16="http://schemas.microsoft.com/office/drawing/2014/main" id="{00000000-0008-0000-0200-00005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1809AB" wp14:editId="330956BE">
                  <wp:simplePos x="0" y="0"/>
                  <wp:positionH relativeFrom="column">
                    <wp:posOffset>0</wp:posOffset>
                  </wp:positionH>
                  <wp:positionV relativeFrom="paragraph">
                    <wp:posOffset>9525</wp:posOffset>
                  </wp:positionV>
                  <wp:extent cx="9525" cy="123825"/>
                  <wp:effectExtent l="0" t="0" r="28575" b="9525"/>
                  <wp:wrapNone/>
                  <wp:docPr id="2902" name="Imagen 363" hidden="1">
                    <a:extLst xmlns:a="http://schemas.openxmlformats.org/drawingml/2006/main">
                      <a:ext uri="{FF2B5EF4-FFF2-40B4-BE49-F238E27FC236}">
                        <a16:creationId xmlns:a16="http://schemas.microsoft.com/office/drawing/2014/main" id="{00000000-0008-0000-0200-0000560B0000}"/>
                      </a:ext>
                    </a:extLst>
                  </wp:docPr>
                  <wp:cNvGraphicFramePr/>
                  <a:graphic xmlns:a="http://schemas.openxmlformats.org/drawingml/2006/main">
                    <a:graphicData uri="http://schemas.openxmlformats.org/drawingml/2006/picture">
                      <pic:pic xmlns:pic="http://schemas.openxmlformats.org/drawingml/2006/picture">
                        <pic:nvPicPr>
                          <pic:cNvPr id="2902" name="2061 Imagen" hidden="1">
                            <a:extLst>
                              <a:ext uri="{FF2B5EF4-FFF2-40B4-BE49-F238E27FC236}">
                                <a16:creationId xmlns:a16="http://schemas.microsoft.com/office/drawing/2014/main" id="{00000000-0008-0000-0200-00005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37CF24" wp14:editId="5C734F70">
                  <wp:simplePos x="0" y="0"/>
                  <wp:positionH relativeFrom="column">
                    <wp:posOffset>0</wp:posOffset>
                  </wp:positionH>
                  <wp:positionV relativeFrom="paragraph">
                    <wp:posOffset>9525</wp:posOffset>
                  </wp:positionV>
                  <wp:extent cx="9525" cy="123825"/>
                  <wp:effectExtent l="0" t="0" r="28575" b="9525"/>
                  <wp:wrapNone/>
                  <wp:docPr id="2903" name="Imagen 362" hidden="1">
                    <a:extLst xmlns:a="http://schemas.openxmlformats.org/drawingml/2006/main">
                      <a:ext uri="{FF2B5EF4-FFF2-40B4-BE49-F238E27FC236}">
                        <a16:creationId xmlns:a16="http://schemas.microsoft.com/office/drawing/2014/main" id="{00000000-0008-0000-0200-0000570B0000}"/>
                      </a:ext>
                    </a:extLst>
                  </wp:docPr>
                  <wp:cNvGraphicFramePr/>
                  <a:graphic xmlns:a="http://schemas.openxmlformats.org/drawingml/2006/main">
                    <a:graphicData uri="http://schemas.openxmlformats.org/drawingml/2006/picture">
                      <pic:pic xmlns:pic="http://schemas.openxmlformats.org/drawingml/2006/picture">
                        <pic:nvPicPr>
                          <pic:cNvPr id="2903" name="2062 Imagen" hidden="1">
                            <a:extLst>
                              <a:ext uri="{FF2B5EF4-FFF2-40B4-BE49-F238E27FC236}">
                                <a16:creationId xmlns:a16="http://schemas.microsoft.com/office/drawing/2014/main" id="{00000000-0008-0000-0200-00005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12992E" wp14:editId="4C79A3D3">
                  <wp:simplePos x="0" y="0"/>
                  <wp:positionH relativeFrom="column">
                    <wp:posOffset>0</wp:posOffset>
                  </wp:positionH>
                  <wp:positionV relativeFrom="paragraph">
                    <wp:posOffset>9525</wp:posOffset>
                  </wp:positionV>
                  <wp:extent cx="9525" cy="123825"/>
                  <wp:effectExtent l="0" t="0" r="28575" b="9525"/>
                  <wp:wrapNone/>
                  <wp:docPr id="2904" name="Imagen 361" hidden="1">
                    <a:extLst xmlns:a="http://schemas.openxmlformats.org/drawingml/2006/main">
                      <a:ext uri="{FF2B5EF4-FFF2-40B4-BE49-F238E27FC236}">
                        <a16:creationId xmlns:a16="http://schemas.microsoft.com/office/drawing/2014/main" id="{00000000-0008-0000-0200-0000580B0000}"/>
                      </a:ext>
                    </a:extLst>
                  </wp:docPr>
                  <wp:cNvGraphicFramePr/>
                  <a:graphic xmlns:a="http://schemas.openxmlformats.org/drawingml/2006/main">
                    <a:graphicData uri="http://schemas.openxmlformats.org/drawingml/2006/picture">
                      <pic:pic xmlns:pic="http://schemas.openxmlformats.org/drawingml/2006/picture">
                        <pic:nvPicPr>
                          <pic:cNvPr id="2904" name="2063 Imagen" hidden="1">
                            <a:extLst>
                              <a:ext uri="{FF2B5EF4-FFF2-40B4-BE49-F238E27FC236}">
                                <a16:creationId xmlns:a16="http://schemas.microsoft.com/office/drawing/2014/main" id="{00000000-0008-0000-0200-00005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8B5259" wp14:editId="5D50EFEB">
                  <wp:simplePos x="0" y="0"/>
                  <wp:positionH relativeFrom="column">
                    <wp:posOffset>0</wp:posOffset>
                  </wp:positionH>
                  <wp:positionV relativeFrom="paragraph">
                    <wp:posOffset>9525</wp:posOffset>
                  </wp:positionV>
                  <wp:extent cx="9525" cy="123825"/>
                  <wp:effectExtent l="0" t="0" r="28575" b="9525"/>
                  <wp:wrapNone/>
                  <wp:docPr id="2905" name="Imagen 360" hidden="1">
                    <a:extLst xmlns:a="http://schemas.openxmlformats.org/drawingml/2006/main">
                      <a:ext uri="{FF2B5EF4-FFF2-40B4-BE49-F238E27FC236}">
                        <a16:creationId xmlns:a16="http://schemas.microsoft.com/office/drawing/2014/main" id="{00000000-0008-0000-0200-0000590B0000}"/>
                      </a:ext>
                    </a:extLst>
                  </wp:docPr>
                  <wp:cNvGraphicFramePr/>
                  <a:graphic xmlns:a="http://schemas.openxmlformats.org/drawingml/2006/main">
                    <a:graphicData uri="http://schemas.openxmlformats.org/drawingml/2006/picture">
                      <pic:pic xmlns:pic="http://schemas.openxmlformats.org/drawingml/2006/picture">
                        <pic:nvPicPr>
                          <pic:cNvPr id="2905" name="2064 Imagen" hidden="1">
                            <a:extLst>
                              <a:ext uri="{FF2B5EF4-FFF2-40B4-BE49-F238E27FC236}">
                                <a16:creationId xmlns:a16="http://schemas.microsoft.com/office/drawing/2014/main" id="{00000000-0008-0000-0200-00005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E31BF7" wp14:editId="762F60F7">
                  <wp:simplePos x="0" y="0"/>
                  <wp:positionH relativeFrom="column">
                    <wp:posOffset>0</wp:posOffset>
                  </wp:positionH>
                  <wp:positionV relativeFrom="paragraph">
                    <wp:posOffset>9525</wp:posOffset>
                  </wp:positionV>
                  <wp:extent cx="9525" cy="123825"/>
                  <wp:effectExtent l="0" t="0" r="28575" b="9525"/>
                  <wp:wrapNone/>
                  <wp:docPr id="2906" name="Imagen 359" hidden="1">
                    <a:extLst xmlns:a="http://schemas.openxmlformats.org/drawingml/2006/main">
                      <a:ext uri="{FF2B5EF4-FFF2-40B4-BE49-F238E27FC236}">
                        <a16:creationId xmlns:a16="http://schemas.microsoft.com/office/drawing/2014/main" id="{00000000-0008-0000-0200-00005A0B0000}"/>
                      </a:ext>
                    </a:extLst>
                  </wp:docPr>
                  <wp:cNvGraphicFramePr/>
                  <a:graphic xmlns:a="http://schemas.openxmlformats.org/drawingml/2006/main">
                    <a:graphicData uri="http://schemas.openxmlformats.org/drawingml/2006/picture">
                      <pic:pic xmlns:pic="http://schemas.openxmlformats.org/drawingml/2006/picture">
                        <pic:nvPicPr>
                          <pic:cNvPr id="2906" name="1741 Imagen" hidden="1">
                            <a:extLst>
                              <a:ext uri="{FF2B5EF4-FFF2-40B4-BE49-F238E27FC236}">
                                <a16:creationId xmlns:a16="http://schemas.microsoft.com/office/drawing/2014/main" id="{00000000-0008-0000-0200-00005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B4A17C" wp14:editId="5CD6EE41">
                  <wp:simplePos x="0" y="0"/>
                  <wp:positionH relativeFrom="column">
                    <wp:posOffset>0</wp:posOffset>
                  </wp:positionH>
                  <wp:positionV relativeFrom="paragraph">
                    <wp:posOffset>9525</wp:posOffset>
                  </wp:positionV>
                  <wp:extent cx="9525" cy="123825"/>
                  <wp:effectExtent l="0" t="0" r="28575" b="9525"/>
                  <wp:wrapNone/>
                  <wp:docPr id="2907" name="Imagen 358" hidden="1">
                    <a:extLst xmlns:a="http://schemas.openxmlformats.org/drawingml/2006/main">
                      <a:ext uri="{FF2B5EF4-FFF2-40B4-BE49-F238E27FC236}">
                        <a16:creationId xmlns:a16="http://schemas.microsoft.com/office/drawing/2014/main" id="{00000000-0008-0000-0200-00005B0B0000}"/>
                      </a:ext>
                    </a:extLst>
                  </wp:docPr>
                  <wp:cNvGraphicFramePr/>
                  <a:graphic xmlns:a="http://schemas.openxmlformats.org/drawingml/2006/main">
                    <a:graphicData uri="http://schemas.openxmlformats.org/drawingml/2006/picture">
                      <pic:pic xmlns:pic="http://schemas.openxmlformats.org/drawingml/2006/picture">
                        <pic:nvPicPr>
                          <pic:cNvPr id="2907" name="1752 Imagen" hidden="1">
                            <a:extLst>
                              <a:ext uri="{FF2B5EF4-FFF2-40B4-BE49-F238E27FC236}">
                                <a16:creationId xmlns:a16="http://schemas.microsoft.com/office/drawing/2014/main" id="{00000000-0008-0000-0200-00005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2A3C1DB" wp14:editId="5F5A55F6">
                  <wp:simplePos x="0" y="0"/>
                  <wp:positionH relativeFrom="column">
                    <wp:posOffset>0</wp:posOffset>
                  </wp:positionH>
                  <wp:positionV relativeFrom="paragraph">
                    <wp:posOffset>9525</wp:posOffset>
                  </wp:positionV>
                  <wp:extent cx="9525" cy="123825"/>
                  <wp:effectExtent l="0" t="0" r="28575" b="9525"/>
                  <wp:wrapNone/>
                  <wp:docPr id="2908" name="Imagen 357" hidden="1">
                    <a:extLst xmlns:a="http://schemas.openxmlformats.org/drawingml/2006/main">
                      <a:ext uri="{FF2B5EF4-FFF2-40B4-BE49-F238E27FC236}">
                        <a16:creationId xmlns:a16="http://schemas.microsoft.com/office/drawing/2014/main" id="{00000000-0008-0000-0200-00005C0B0000}"/>
                      </a:ext>
                    </a:extLst>
                  </wp:docPr>
                  <wp:cNvGraphicFramePr/>
                  <a:graphic xmlns:a="http://schemas.openxmlformats.org/drawingml/2006/main">
                    <a:graphicData uri="http://schemas.openxmlformats.org/drawingml/2006/picture">
                      <pic:pic xmlns:pic="http://schemas.openxmlformats.org/drawingml/2006/picture">
                        <pic:nvPicPr>
                          <pic:cNvPr id="2908" name="1753 Imagen" hidden="1">
                            <a:extLst>
                              <a:ext uri="{FF2B5EF4-FFF2-40B4-BE49-F238E27FC236}">
                                <a16:creationId xmlns:a16="http://schemas.microsoft.com/office/drawing/2014/main" id="{00000000-0008-0000-0200-00005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509DB1" wp14:editId="0D574924">
                  <wp:simplePos x="0" y="0"/>
                  <wp:positionH relativeFrom="column">
                    <wp:posOffset>0</wp:posOffset>
                  </wp:positionH>
                  <wp:positionV relativeFrom="paragraph">
                    <wp:posOffset>9525</wp:posOffset>
                  </wp:positionV>
                  <wp:extent cx="9525" cy="123825"/>
                  <wp:effectExtent l="0" t="0" r="28575" b="9525"/>
                  <wp:wrapNone/>
                  <wp:docPr id="2909" name="Imagen 356" hidden="1">
                    <a:extLst xmlns:a="http://schemas.openxmlformats.org/drawingml/2006/main">
                      <a:ext uri="{FF2B5EF4-FFF2-40B4-BE49-F238E27FC236}">
                        <a16:creationId xmlns:a16="http://schemas.microsoft.com/office/drawing/2014/main" id="{00000000-0008-0000-0200-00005D0B0000}"/>
                      </a:ext>
                    </a:extLst>
                  </wp:docPr>
                  <wp:cNvGraphicFramePr/>
                  <a:graphic xmlns:a="http://schemas.openxmlformats.org/drawingml/2006/main">
                    <a:graphicData uri="http://schemas.openxmlformats.org/drawingml/2006/picture">
                      <pic:pic xmlns:pic="http://schemas.openxmlformats.org/drawingml/2006/picture">
                        <pic:nvPicPr>
                          <pic:cNvPr id="2909" name="1754 Imagen" hidden="1">
                            <a:extLst>
                              <a:ext uri="{FF2B5EF4-FFF2-40B4-BE49-F238E27FC236}">
                                <a16:creationId xmlns:a16="http://schemas.microsoft.com/office/drawing/2014/main" id="{00000000-0008-0000-0200-00005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BE4C71" wp14:editId="6F56B4F1">
                  <wp:simplePos x="0" y="0"/>
                  <wp:positionH relativeFrom="column">
                    <wp:posOffset>0</wp:posOffset>
                  </wp:positionH>
                  <wp:positionV relativeFrom="paragraph">
                    <wp:posOffset>9525</wp:posOffset>
                  </wp:positionV>
                  <wp:extent cx="9525" cy="123825"/>
                  <wp:effectExtent l="0" t="0" r="28575" b="9525"/>
                  <wp:wrapNone/>
                  <wp:docPr id="2910" name="Imagen 355" hidden="1">
                    <a:extLst xmlns:a="http://schemas.openxmlformats.org/drawingml/2006/main">
                      <a:ext uri="{FF2B5EF4-FFF2-40B4-BE49-F238E27FC236}">
                        <a16:creationId xmlns:a16="http://schemas.microsoft.com/office/drawing/2014/main" id="{00000000-0008-0000-0200-00005E0B0000}"/>
                      </a:ext>
                    </a:extLst>
                  </wp:docPr>
                  <wp:cNvGraphicFramePr/>
                  <a:graphic xmlns:a="http://schemas.openxmlformats.org/drawingml/2006/main">
                    <a:graphicData uri="http://schemas.openxmlformats.org/drawingml/2006/picture">
                      <pic:pic xmlns:pic="http://schemas.openxmlformats.org/drawingml/2006/picture">
                        <pic:nvPicPr>
                          <pic:cNvPr id="2910" name="1755 Imagen" hidden="1">
                            <a:extLst>
                              <a:ext uri="{FF2B5EF4-FFF2-40B4-BE49-F238E27FC236}">
                                <a16:creationId xmlns:a16="http://schemas.microsoft.com/office/drawing/2014/main" id="{00000000-0008-0000-0200-00005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876D49" wp14:editId="79B9DC5D">
                  <wp:simplePos x="0" y="0"/>
                  <wp:positionH relativeFrom="column">
                    <wp:posOffset>0</wp:posOffset>
                  </wp:positionH>
                  <wp:positionV relativeFrom="paragraph">
                    <wp:posOffset>9525</wp:posOffset>
                  </wp:positionV>
                  <wp:extent cx="9525" cy="123825"/>
                  <wp:effectExtent l="0" t="0" r="28575" b="9525"/>
                  <wp:wrapNone/>
                  <wp:docPr id="2911" name="Imagen 354" hidden="1">
                    <a:extLst xmlns:a="http://schemas.openxmlformats.org/drawingml/2006/main">
                      <a:ext uri="{FF2B5EF4-FFF2-40B4-BE49-F238E27FC236}">
                        <a16:creationId xmlns:a16="http://schemas.microsoft.com/office/drawing/2014/main" id="{00000000-0008-0000-0200-00005F0B0000}"/>
                      </a:ext>
                    </a:extLst>
                  </wp:docPr>
                  <wp:cNvGraphicFramePr/>
                  <a:graphic xmlns:a="http://schemas.openxmlformats.org/drawingml/2006/main">
                    <a:graphicData uri="http://schemas.openxmlformats.org/drawingml/2006/picture">
                      <pic:pic xmlns:pic="http://schemas.openxmlformats.org/drawingml/2006/picture">
                        <pic:nvPicPr>
                          <pic:cNvPr id="2911" name="1756 Imagen" hidden="1">
                            <a:extLst>
                              <a:ext uri="{FF2B5EF4-FFF2-40B4-BE49-F238E27FC236}">
                                <a16:creationId xmlns:a16="http://schemas.microsoft.com/office/drawing/2014/main" id="{00000000-0008-0000-0200-00005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784203" wp14:editId="22081B90">
                  <wp:simplePos x="0" y="0"/>
                  <wp:positionH relativeFrom="column">
                    <wp:posOffset>0</wp:posOffset>
                  </wp:positionH>
                  <wp:positionV relativeFrom="paragraph">
                    <wp:posOffset>9525</wp:posOffset>
                  </wp:positionV>
                  <wp:extent cx="9525" cy="123825"/>
                  <wp:effectExtent l="0" t="0" r="28575" b="9525"/>
                  <wp:wrapNone/>
                  <wp:docPr id="2912" name="Imagen 353" hidden="1">
                    <a:extLst xmlns:a="http://schemas.openxmlformats.org/drawingml/2006/main">
                      <a:ext uri="{FF2B5EF4-FFF2-40B4-BE49-F238E27FC236}">
                        <a16:creationId xmlns:a16="http://schemas.microsoft.com/office/drawing/2014/main" id="{00000000-0008-0000-0200-0000600B0000}"/>
                      </a:ext>
                    </a:extLst>
                  </wp:docPr>
                  <wp:cNvGraphicFramePr/>
                  <a:graphic xmlns:a="http://schemas.openxmlformats.org/drawingml/2006/main">
                    <a:graphicData uri="http://schemas.openxmlformats.org/drawingml/2006/picture">
                      <pic:pic xmlns:pic="http://schemas.openxmlformats.org/drawingml/2006/picture">
                        <pic:nvPicPr>
                          <pic:cNvPr id="2912" name="1757 Imagen" hidden="1">
                            <a:extLst>
                              <a:ext uri="{FF2B5EF4-FFF2-40B4-BE49-F238E27FC236}">
                                <a16:creationId xmlns:a16="http://schemas.microsoft.com/office/drawing/2014/main" id="{00000000-0008-0000-0200-00006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896BA5" wp14:editId="788F53AF">
                  <wp:simplePos x="0" y="0"/>
                  <wp:positionH relativeFrom="column">
                    <wp:posOffset>0</wp:posOffset>
                  </wp:positionH>
                  <wp:positionV relativeFrom="paragraph">
                    <wp:posOffset>9525</wp:posOffset>
                  </wp:positionV>
                  <wp:extent cx="9525" cy="123825"/>
                  <wp:effectExtent l="0" t="0" r="28575" b="9525"/>
                  <wp:wrapNone/>
                  <wp:docPr id="2913" name="Imagen 352" hidden="1">
                    <a:extLst xmlns:a="http://schemas.openxmlformats.org/drawingml/2006/main">
                      <a:ext uri="{FF2B5EF4-FFF2-40B4-BE49-F238E27FC236}">
                        <a16:creationId xmlns:a16="http://schemas.microsoft.com/office/drawing/2014/main" id="{00000000-0008-0000-0200-0000610B0000}"/>
                      </a:ext>
                    </a:extLst>
                  </wp:docPr>
                  <wp:cNvGraphicFramePr/>
                  <a:graphic xmlns:a="http://schemas.openxmlformats.org/drawingml/2006/main">
                    <a:graphicData uri="http://schemas.openxmlformats.org/drawingml/2006/picture">
                      <pic:pic xmlns:pic="http://schemas.openxmlformats.org/drawingml/2006/picture">
                        <pic:nvPicPr>
                          <pic:cNvPr id="2913" name="1758 Imagen" hidden="1">
                            <a:extLst>
                              <a:ext uri="{FF2B5EF4-FFF2-40B4-BE49-F238E27FC236}">
                                <a16:creationId xmlns:a16="http://schemas.microsoft.com/office/drawing/2014/main" id="{00000000-0008-0000-0200-00006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F36AD6" wp14:editId="51C9B44A">
                  <wp:simplePos x="0" y="0"/>
                  <wp:positionH relativeFrom="column">
                    <wp:posOffset>0</wp:posOffset>
                  </wp:positionH>
                  <wp:positionV relativeFrom="paragraph">
                    <wp:posOffset>9525</wp:posOffset>
                  </wp:positionV>
                  <wp:extent cx="9525" cy="123825"/>
                  <wp:effectExtent l="0" t="0" r="28575" b="9525"/>
                  <wp:wrapNone/>
                  <wp:docPr id="2914" name="Imagen 351" hidden="1">
                    <a:extLst xmlns:a="http://schemas.openxmlformats.org/drawingml/2006/main">
                      <a:ext uri="{FF2B5EF4-FFF2-40B4-BE49-F238E27FC236}">
                        <a16:creationId xmlns:a16="http://schemas.microsoft.com/office/drawing/2014/main" id="{00000000-0008-0000-0200-0000620B0000}"/>
                      </a:ext>
                    </a:extLst>
                  </wp:docPr>
                  <wp:cNvGraphicFramePr/>
                  <a:graphic xmlns:a="http://schemas.openxmlformats.org/drawingml/2006/main">
                    <a:graphicData uri="http://schemas.openxmlformats.org/drawingml/2006/picture">
                      <pic:pic xmlns:pic="http://schemas.openxmlformats.org/drawingml/2006/picture">
                        <pic:nvPicPr>
                          <pic:cNvPr id="2914" name="1759 Imagen" hidden="1">
                            <a:extLst>
                              <a:ext uri="{FF2B5EF4-FFF2-40B4-BE49-F238E27FC236}">
                                <a16:creationId xmlns:a16="http://schemas.microsoft.com/office/drawing/2014/main" id="{00000000-0008-0000-0200-00006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568209" wp14:editId="6182850B">
                  <wp:simplePos x="0" y="0"/>
                  <wp:positionH relativeFrom="column">
                    <wp:posOffset>0</wp:posOffset>
                  </wp:positionH>
                  <wp:positionV relativeFrom="paragraph">
                    <wp:posOffset>9525</wp:posOffset>
                  </wp:positionV>
                  <wp:extent cx="9525" cy="123825"/>
                  <wp:effectExtent l="0" t="0" r="28575" b="9525"/>
                  <wp:wrapNone/>
                  <wp:docPr id="2915" name="Imagen 350" hidden="1">
                    <a:extLst xmlns:a="http://schemas.openxmlformats.org/drawingml/2006/main">
                      <a:ext uri="{FF2B5EF4-FFF2-40B4-BE49-F238E27FC236}">
                        <a16:creationId xmlns:a16="http://schemas.microsoft.com/office/drawing/2014/main" id="{00000000-0008-0000-0200-0000630B0000}"/>
                      </a:ext>
                    </a:extLst>
                  </wp:docPr>
                  <wp:cNvGraphicFramePr/>
                  <a:graphic xmlns:a="http://schemas.openxmlformats.org/drawingml/2006/main">
                    <a:graphicData uri="http://schemas.openxmlformats.org/drawingml/2006/picture">
                      <pic:pic xmlns:pic="http://schemas.openxmlformats.org/drawingml/2006/picture">
                        <pic:nvPicPr>
                          <pic:cNvPr id="2915" name="1760 Imagen" hidden="1">
                            <a:extLst>
                              <a:ext uri="{FF2B5EF4-FFF2-40B4-BE49-F238E27FC236}">
                                <a16:creationId xmlns:a16="http://schemas.microsoft.com/office/drawing/2014/main" id="{00000000-0008-0000-0200-00006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C77B7E" wp14:editId="773BAF9B">
                  <wp:simplePos x="0" y="0"/>
                  <wp:positionH relativeFrom="column">
                    <wp:posOffset>0</wp:posOffset>
                  </wp:positionH>
                  <wp:positionV relativeFrom="paragraph">
                    <wp:posOffset>9525</wp:posOffset>
                  </wp:positionV>
                  <wp:extent cx="9525" cy="123825"/>
                  <wp:effectExtent l="0" t="0" r="28575" b="9525"/>
                  <wp:wrapNone/>
                  <wp:docPr id="2916" name="Imagen 349" hidden="1">
                    <a:extLst xmlns:a="http://schemas.openxmlformats.org/drawingml/2006/main">
                      <a:ext uri="{FF2B5EF4-FFF2-40B4-BE49-F238E27FC236}">
                        <a16:creationId xmlns:a16="http://schemas.microsoft.com/office/drawing/2014/main" id="{00000000-0008-0000-0200-0000640B0000}"/>
                      </a:ext>
                    </a:extLst>
                  </wp:docPr>
                  <wp:cNvGraphicFramePr/>
                  <a:graphic xmlns:a="http://schemas.openxmlformats.org/drawingml/2006/main">
                    <a:graphicData uri="http://schemas.openxmlformats.org/drawingml/2006/picture">
                      <pic:pic xmlns:pic="http://schemas.openxmlformats.org/drawingml/2006/picture">
                        <pic:nvPicPr>
                          <pic:cNvPr id="2916" name="1761 Imagen" hidden="1">
                            <a:extLst>
                              <a:ext uri="{FF2B5EF4-FFF2-40B4-BE49-F238E27FC236}">
                                <a16:creationId xmlns:a16="http://schemas.microsoft.com/office/drawing/2014/main" id="{00000000-0008-0000-0200-00006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D98404" wp14:editId="15420F4A">
                  <wp:simplePos x="0" y="0"/>
                  <wp:positionH relativeFrom="column">
                    <wp:posOffset>0</wp:posOffset>
                  </wp:positionH>
                  <wp:positionV relativeFrom="paragraph">
                    <wp:posOffset>9525</wp:posOffset>
                  </wp:positionV>
                  <wp:extent cx="9525" cy="123825"/>
                  <wp:effectExtent l="0" t="0" r="28575" b="9525"/>
                  <wp:wrapNone/>
                  <wp:docPr id="2917" name="Imagen 348" hidden="1">
                    <a:extLst xmlns:a="http://schemas.openxmlformats.org/drawingml/2006/main">
                      <a:ext uri="{FF2B5EF4-FFF2-40B4-BE49-F238E27FC236}">
                        <a16:creationId xmlns:a16="http://schemas.microsoft.com/office/drawing/2014/main" id="{00000000-0008-0000-0200-0000650B0000}"/>
                      </a:ext>
                    </a:extLst>
                  </wp:docPr>
                  <wp:cNvGraphicFramePr/>
                  <a:graphic xmlns:a="http://schemas.openxmlformats.org/drawingml/2006/main">
                    <a:graphicData uri="http://schemas.openxmlformats.org/drawingml/2006/picture">
                      <pic:pic xmlns:pic="http://schemas.openxmlformats.org/drawingml/2006/picture">
                        <pic:nvPicPr>
                          <pic:cNvPr id="2917" name="1762 Imagen" hidden="1">
                            <a:extLst>
                              <a:ext uri="{FF2B5EF4-FFF2-40B4-BE49-F238E27FC236}">
                                <a16:creationId xmlns:a16="http://schemas.microsoft.com/office/drawing/2014/main" id="{00000000-0008-0000-0200-00006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AA4F05" wp14:editId="58E902B1">
                  <wp:simplePos x="0" y="0"/>
                  <wp:positionH relativeFrom="column">
                    <wp:posOffset>0</wp:posOffset>
                  </wp:positionH>
                  <wp:positionV relativeFrom="paragraph">
                    <wp:posOffset>9525</wp:posOffset>
                  </wp:positionV>
                  <wp:extent cx="9525" cy="123825"/>
                  <wp:effectExtent l="0" t="0" r="28575" b="9525"/>
                  <wp:wrapNone/>
                  <wp:docPr id="2918" name="Imagen 347" hidden="1">
                    <a:extLst xmlns:a="http://schemas.openxmlformats.org/drawingml/2006/main">
                      <a:ext uri="{FF2B5EF4-FFF2-40B4-BE49-F238E27FC236}">
                        <a16:creationId xmlns:a16="http://schemas.microsoft.com/office/drawing/2014/main" id="{00000000-0008-0000-0200-0000660B0000}"/>
                      </a:ext>
                    </a:extLst>
                  </wp:docPr>
                  <wp:cNvGraphicFramePr/>
                  <a:graphic xmlns:a="http://schemas.openxmlformats.org/drawingml/2006/main">
                    <a:graphicData uri="http://schemas.openxmlformats.org/drawingml/2006/picture">
                      <pic:pic xmlns:pic="http://schemas.openxmlformats.org/drawingml/2006/picture">
                        <pic:nvPicPr>
                          <pic:cNvPr id="2918" name="1763 Imagen" hidden="1">
                            <a:extLst>
                              <a:ext uri="{FF2B5EF4-FFF2-40B4-BE49-F238E27FC236}">
                                <a16:creationId xmlns:a16="http://schemas.microsoft.com/office/drawing/2014/main" id="{00000000-0008-0000-0200-00006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A623D1" wp14:editId="1C5D77BC">
                  <wp:simplePos x="0" y="0"/>
                  <wp:positionH relativeFrom="column">
                    <wp:posOffset>0</wp:posOffset>
                  </wp:positionH>
                  <wp:positionV relativeFrom="paragraph">
                    <wp:posOffset>9525</wp:posOffset>
                  </wp:positionV>
                  <wp:extent cx="9525" cy="123825"/>
                  <wp:effectExtent l="0" t="0" r="28575" b="9525"/>
                  <wp:wrapNone/>
                  <wp:docPr id="2919" name="Imagen 346" hidden="1">
                    <a:extLst xmlns:a="http://schemas.openxmlformats.org/drawingml/2006/main">
                      <a:ext uri="{FF2B5EF4-FFF2-40B4-BE49-F238E27FC236}">
                        <a16:creationId xmlns:a16="http://schemas.microsoft.com/office/drawing/2014/main" id="{00000000-0008-0000-0200-0000670B0000}"/>
                      </a:ext>
                    </a:extLst>
                  </wp:docPr>
                  <wp:cNvGraphicFramePr/>
                  <a:graphic xmlns:a="http://schemas.openxmlformats.org/drawingml/2006/main">
                    <a:graphicData uri="http://schemas.openxmlformats.org/drawingml/2006/picture">
                      <pic:pic xmlns:pic="http://schemas.openxmlformats.org/drawingml/2006/picture">
                        <pic:nvPicPr>
                          <pic:cNvPr id="2919" name="1764 Imagen" hidden="1">
                            <a:extLst>
                              <a:ext uri="{FF2B5EF4-FFF2-40B4-BE49-F238E27FC236}">
                                <a16:creationId xmlns:a16="http://schemas.microsoft.com/office/drawing/2014/main" id="{00000000-0008-0000-0200-00006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B9012F" wp14:editId="24983A75">
                  <wp:simplePos x="0" y="0"/>
                  <wp:positionH relativeFrom="column">
                    <wp:posOffset>0</wp:posOffset>
                  </wp:positionH>
                  <wp:positionV relativeFrom="paragraph">
                    <wp:posOffset>9525</wp:posOffset>
                  </wp:positionV>
                  <wp:extent cx="9525" cy="123825"/>
                  <wp:effectExtent l="0" t="0" r="28575" b="9525"/>
                  <wp:wrapNone/>
                  <wp:docPr id="2920" name="Imagen 345" hidden="1">
                    <a:extLst xmlns:a="http://schemas.openxmlformats.org/drawingml/2006/main">
                      <a:ext uri="{FF2B5EF4-FFF2-40B4-BE49-F238E27FC236}">
                        <a16:creationId xmlns:a16="http://schemas.microsoft.com/office/drawing/2014/main" id="{00000000-0008-0000-0200-0000680B0000}"/>
                      </a:ext>
                    </a:extLst>
                  </wp:docPr>
                  <wp:cNvGraphicFramePr/>
                  <a:graphic xmlns:a="http://schemas.openxmlformats.org/drawingml/2006/main">
                    <a:graphicData uri="http://schemas.openxmlformats.org/drawingml/2006/picture">
                      <pic:pic xmlns:pic="http://schemas.openxmlformats.org/drawingml/2006/picture">
                        <pic:nvPicPr>
                          <pic:cNvPr id="2920" name="1765 Imagen" hidden="1">
                            <a:extLst>
                              <a:ext uri="{FF2B5EF4-FFF2-40B4-BE49-F238E27FC236}">
                                <a16:creationId xmlns:a16="http://schemas.microsoft.com/office/drawing/2014/main" id="{00000000-0008-0000-0200-00006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6F565F" wp14:editId="5F4F0ADC">
                  <wp:simplePos x="0" y="0"/>
                  <wp:positionH relativeFrom="column">
                    <wp:posOffset>0</wp:posOffset>
                  </wp:positionH>
                  <wp:positionV relativeFrom="paragraph">
                    <wp:posOffset>9525</wp:posOffset>
                  </wp:positionV>
                  <wp:extent cx="9525" cy="123825"/>
                  <wp:effectExtent l="0" t="0" r="28575" b="9525"/>
                  <wp:wrapNone/>
                  <wp:docPr id="2921" name="Imagen 344" hidden="1">
                    <a:extLst xmlns:a="http://schemas.openxmlformats.org/drawingml/2006/main">
                      <a:ext uri="{FF2B5EF4-FFF2-40B4-BE49-F238E27FC236}">
                        <a16:creationId xmlns:a16="http://schemas.microsoft.com/office/drawing/2014/main" id="{00000000-0008-0000-0200-0000690B0000}"/>
                      </a:ext>
                    </a:extLst>
                  </wp:docPr>
                  <wp:cNvGraphicFramePr/>
                  <a:graphic xmlns:a="http://schemas.openxmlformats.org/drawingml/2006/main">
                    <a:graphicData uri="http://schemas.openxmlformats.org/drawingml/2006/picture">
                      <pic:pic xmlns:pic="http://schemas.openxmlformats.org/drawingml/2006/picture">
                        <pic:nvPicPr>
                          <pic:cNvPr id="2921" name="1766 Imagen" hidden="1">
                            <a:extLst>
                              <a:ext uri="{FF2B5EF4-FFF2-40B4-BE49-F238E27FC236}">
                                <a16:creationId xmlns:a16="http://schemas.microsoft.com/office/drawing/2014/main" id="{00000000-0008-0000-0200-00006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513C61" wp14:editId="039F6267">
                  <wp:simplePos x="0" y="0"/>
                  <wp:positionH relativeFrom="column">
                    <wp:posOffset>0</wp:posOffset>
                  </wp:positionH>
                  <wp:positionV relativeFrom="paragraph">
                    <wp:posOffset>9525</wp:posOffset>
                  </wp:positionV>
                  <wp:extent cx="9525" cy="123825"/>
                  <wp:effectExtent l="0" t="0" r="28575" b="9525"/>
                  <wp:wrapNone/>
                  <wp:docPr id="2922" name="Imagen 343" hidden="1">
                    <a:extLst xmlns:a="http://schemas.openxmlformats.org/drawingml/2006/main">
                      <a:ext uri="{FF2B5EF4-FFF2-40B4-BE49-F238E27FC236}">
                        <a16:creationId xmlns:a16="http://schemas.microsoft.com/office/drawing/2014/main" id="{00000000-0008-0000-0200-00006A0B0000}"/>
                      </a:ext>
                    </a:extLst>
                  </wp:docPr>
                  <wp:cNvGraphicFramePr/>
                  <a:graphic xmlns:a="http://schemas.openxmlformats.org/drawingml/2006/main">
                    <a:graphicData uri="http://schemas.openxmlformats.org/drawingml/2006/picture">
                      <pic:pic xmlns:pic="http://schemas.openxmlformats.org/drawingml/2006/picture">
                        <pic:nvPicPr>
                          <pic:cNvPr id="2922" name="1767 Imagen" hidden="1">
                            <a:extLst>
                              <a:ext uri="{FF2B5EF4-FFF2-40B4-BE49-F238E27FC236}">
                                <a16:creationId xmlns:a16="http://schemas.microsoft.com/office/drawing/2014/main" id="{00000000-0008-0000-0200-00006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85FBC0" wp14:editId="78DD328D">
                  <wp:simplePos x="0" y="0"/>
                  <wp:positionH relativeFrom="column">
                    <wp:posOffset>0</wp:posOffset>
                  </wp:positionH>
                  <wp:positionV relativeFrom="paragraph">
                    <wp:posOffset>9525</wp:posOffset>
                  </wp:positionV>
                  <wp:extent cx="9525" cy="123825"/>
                  <wp:effectExtent l="0" t="0" r="28575" b="9525"/>
                  <wp:wrapNone/>
                  <wp:docPr id="2923" name="Imagen 342" hidden="1">
                    <a:extLst xmlns:a="http://schemas.openxmlformats.org/drawingml/2006/main">
                      <a:ext uri="{FF2B5EF4-FFF2-40B4-BE49-F238E27FC236}">
                        <a16:creationId xmlns:a16="http://schemas.microsoft.com/office/drawing/2014/main" id="{00000000-0008-0000-0200-00006B0B0000}"/>
                      </a:ext>
                    </a:extLst>
                  </wp:docPr>
                  <wp:cNvGraphicFramePr/>
                  <a:graphic xmlns:a="http://schemas.openxmlformats.org/drawingml/2006/main">
                    <a:graphicData uri="http://schemas.openxmlformats.org/drawingml/2006/picture">
                      <pic:pic xmlns:pic="http://schemas.openxmlformats.org/drawingml/2006/picture">
                        <pic:nvPicPr>
                          <pic:cNvPr id="2923" name="1768 Imagen" hidden="1">
                            <a:extLst>
                              <a:ext uri="{FF2B5EF4-FFF2-40B4-BE49-F238E27FC236}">
                                <a16:creationId xmlns:a16="http://schemas.microsoft.com/office/drawing/2014/main" id="{00000000-0008-0000-0200-00006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17DC87" wp14:editId="5AD77D3F">
                  <wp:simplePos x="0" y="0"/>
                  <wp:positionH relativeFrom="column">
                    <wp:posOffset>0</wp:posOffset>
                  </wp:positionH>
                  <wp:positionV relativeFrom="paragraph">
                    <wp:posOffset>9525</wp:posOffset>
                  </wp:positionV>
                  <wp:extent cx="9525" cy="123825"/>
                  <wp:effectExtent l="0" t="0" r="28575" b="9525"/>
                  <wp:wrapNone/>
                  <wp:docPr id="2924" name="Imagen 341" hidden="1">
                    <a:extLst xmlns:a="http://schemas.openxmlformats.org/drawingml/2006/main">
                      <a:ext uri="{FF2B5EF4-FFF2-40B4-BE49-F238E27FC236}">
                        <a16:creationId xmlns:a16="http://schemas.microsoft.com/office/drawing/2014/main" id="{00000000-0008-0000-0200-00006C0B0000}"/>
                      </a:ext>
                    </a:extLst>
                  </wp:docPr>
                  <wp:cNvGraphicFramePr/>
                  <a:graphic xmlns:a="http://schemas.openxmlformats.org/drawingml/2006/main">
                    <a:graphicData uri="http://schemas.openxmlformats.org/drawingml/2006/picture">
                      <pic:pic xmlns:pic="http://schemas.openxmlformats.org/drawingml/2006/picture">
                        <pic:nvPicPr>
                          <pic:cNvPr id="2924" name="1769 Imagen" hidden="1">
                            <a:extLst>
                              <a:ext uri="{FF2B5EF4-FFF2-40B4-BE49-F238E27FC236}">
                                <a16:creationId xmlns:a16="http://schemas.microsoft.com/office/drawing/2014/main" id="{00000000-0008-0000-0200-00006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73F079" wp14:editId="1ACFB8F7">
                  <wp:simplePos x="0" y="0"/>
                  <wp:positionH relativeFrom="column">
                    <wp:posOffset>0</wp:posOffset>
                  </wp:positionH>
                  <wp:positionV relativeFrom="paragraph">
                    <wp:posOffset>9525</wp:posOffset>
                  </wp:positionV>
                  <wp:extent cx="9525" cy="123825"/>
                  <wp:effectExtent l="0" t="0" r="28575" b="9525"/>
                  <wp:wrapNone/>
                  <wp:docPr id="2925" name="Imagen 340" hidden="1">
                    <a:extLst xmlns:a="http://schemas.openxmlformats.org/drawingml/2006/main">
                      <a:ext uri="{FF2B5EF4-FFF2-40B4-BE49-F238E27FC236}">
                        <a16:creationId xmlns:a16="http://schemas.microsoft.com/office/drawing/2014/main" id="{00000000-0008-0000-0200-00006D0B0000}"/>
                      </a:ext>
                    </a:extLst>
                  </wp:docPr>
                  <wp:cNvGraphicFramePr/>
                  <a:graphic xmlns:a="http://schemas.openxmlformats.org/drawingml/2006/main">
                    <a:graphicData uri="http://schemas.openxmlformats.org/drawingml/2006/picture">
                      <pic:pic xmlns:pic="http://schemas.openxmlformats.org/drawingml/2006/picture">
                        <pic:nvPicPr>
                          <pic:cNvPr id="2925" name="1770 Imagen" hidden="1">
                            <a:extLst>
                              <a:ext uri="{FF2B5EF4-FFF2-40B4-BE49-F238E27FC236}">
                                <a16:creationId xmlns:a16="http://schemas.microsoft.com/office/drawing/2014/main" id="{00000000-0008-0000-0200-00006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DD2C18" wp14:editId="48209709">
                  <wp:simplePos x="0" y="0"/>
                  <wp:positionH relativeFrom="column">
                    <wp:posOffset>0</wp:posOffset>
                  </wp:positionH>
                  <wp:positionV relativeFrom="paragraph">
                    <wp:posOffset>9525</wp:posOffset>
                  </wp:positionV>
                  <wp:extent cx="9525" cy="123825"/>
                  <wp:effectExtent l="0" t="0" r="28575" b="9525"/>
                  <wp:wrapNone/>
                  <wp:docPr id="2926" name="Imagen 339" hidden="1">
                    <a:extLst xmlns:a="http://schemas.openxmlformats.org/drawingml/2006/main">
                      <a:ext uri="{FF2B5EF4-FFF2-40B4-BE49-F238E27FC236}">
                        <a16:creationId xmlns:a16="http://schemas.microsoft.com/office/drawing/2014/main" id="{00000000-0008-0000-0200-00006E0B0000}"/>
                      </a:ext>
                    </a:extLst>
                  </wp:docPr>
                  <wp:cNvGraphicFramePr/>
                  <a:graphic xmlns:a="http://schemas.openxmlformats.org/drawingml/2006/main">
                    <a:graphicData uri="http://schemas.openxmlformats.org/drawingml/2006/picture">
                      <pic:pic xmlns:pic="http://schemas.openxmlformats.org/drawingml/2006/picture">
                        <pic:nvPicPr>
                          <pic:cNvPr id="2926" name="1771 Imagen" hidden="1">
                            <a:extLst>
                              <a:ext uri="{FF2B5EF4-FFF2-40B4-BE49-F238E27FC236}">
                                <a16:creationId xmlns:a16="http://schemas.microsoft.com/office/drawing/2014/main" id="{00000000-0008-0000-0200-00006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0F18244" wp14:editId="36A3983E">
                  <wp:simplePos x="0" y="0"/>
                  <wp:positionH relativeFrom="column">
                    <wp:posOffset>0</wp:posOffset>
                  </wp:positionH>
                  <wp:positionV relativeFrom="paragraph">
                    <wp:posOffset>9525</wp:posOffset>
                  </wp:positionV>
                  <wp:extent cx="9525" cy="123825"/>
                  <wp:effectExtent l="0" t="0" r="28575" b="9525"/>
                  <wp:wrapNone/>
                  <wp:docPr id="2927" name="Imagen 338" hidden="1">
                    <a:extLst xmlns:a="http://schemas.openxmlformats.org/drawingml/2006/main">
                      <a:ext uri="{FF2B5EF4-FFF2-40B4-BE49-F238E27FC236}">
                        <a16:creationId xmlns:a16="http://schemas.microsoft.com/office/drawing/2014/main" id="{00000000-0008-0000-0200-00006F0B0000}"/>
                      </a:ext>
                    </a:extLst>
                  </wp:docPr>
                  <wp:cNvGraphicFramePr/>
                  <a:graphic xmlns:a="http://schemas.openxmlformats.org/drawingml/2006/main">
                    <a:graphicData uri="http://schemas.openxmlformats.org/drawingml/2006/picture">
                      <pic:pic xmlns:pic="http://schemas.openxmlformats.org/drawingml/2006/picture">
                        <pic:nvPicPr>
                          <pic:cNvPr id="2927" name="1772 Imagen" hidden="1">
                            <a:extLst>
                              <a:ext uri="{FF2B5EF4-FFF2-40B4-BE49-F238E27FC236}">
                                <a16:creationId xmlns:a16="http://schemas.microsoft.com/office/drawing/2014/main" id="{00000000-0008-0000-0200-00006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1F33C3" wp14:editId="4A5FE571">
                  <wp:simplePos x="0" y="0"/>
                  <wp:positionH relativeFrom="column">
                    <wp:posOffset>0</wp:posOffset>
                  </wp:positionH>
                  <wp:positionV relativeFrom="paragraph">
                    <wp:posOffset>9525</wp:posOffset>
                  </wp:positionV>
                  <wp:extent cx="9525" cy="123825"/>
                  <wp:effectExtent l="0" t="0" r="28575" b="9525"/>
                  <wp:wrapNone/>
                  <wp:docPr id="2928" name="Imagen 337" hidden="1">
                    <a:extLst xmlns:a="http://schemas.openxmlformats.org/drawingml/2006/main">
                      <a:ext uri="{FF2B5EF4-FFF2-40B4-BE49-F238E27FC236}">
                        <a16:creationId xmlns:a16="http://schemas.microsoft.com/office/drawing/2014/main" id="{00000000-0008-0000-0200-0000700B0000}"/>
                      </a:ext>
                    </a:extLst>
                  </wp:docPr>
                  <wp:cNvGraphicFramePr/>
                  <a:graphic xmlns:a="http://schemas.openxmlformats.org/drawingml/2006/main">
                    <a:graphicData uri="http://schemas.openxmlformats.org/drawingml/2006/picture">
                      <pic:pic xmlns:pic="http://schemas.openxmlformats.org/drawingml/2006/picture">
                        <pic:nvPicPr>
                          <pic:cNvPr id="2928" name="1773 Imagen" hidden="1">
                            <a:extLst>
                              <a:ext uri="{FF2B5EF4-FFF2-40B4-BE49-F238E27FC236}">
                                <a16:creationId xmlns:a16="http://schemas.microsoft.com/office/drawing/2014/main" id="{00000000-0008-0000-0200-00007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117724" wp14:editId="6FE32BD4">
                  <wp:simplePos x="0" y="0"/>
                  <wp:positionH relativeFrom="column">
                    <wp:posOffset>0</wp:posOffset>
                  </wp:positionH>
                  <wp:positionV relativeFrom="paragraph">
                    <wp:posOffset>9525</wp:posOffset>
                  </wp:positionV>
                  <wp:extent cx="9525" cy="123825"/>
                  <wp:effectExtent l="0" t="0" r="28575" b="9525"/>
                  <wp:wrapNone/>
                  <wp:docPr id="2929" name="Imagen 336" hidden="1">
                    <a:extLst xmlns:a="http://schemas.openxmlformats.org/drawingml/2006/main">
                      <a:ext uri="{FF2B5EF4-FFF2-40B4-BE49-F238E27FC236}">
                        <a16:creationId xmlns:a16="http://schemas.microsoft.com/office/drawing/2014/main" id="{00000000-0008-0000-0200-0000710B0000}"/>
                      </a:ext>
                    </a:extLst>
                  </wp:docPr>
                  <wp:cNvGraphicFramePr/>
                  <a:graphic xmlns:a="http://schemas.openxmlformats.org/drawingml/2006/main">
                    <a:graphicData uri="http://schemas.openxmlformats.org/drawingml/2006/picture">
                      <pic:pic xmlns:pic="http://schemas.openxmlformats.org/drawingml/2006/picture">
                        <pic:nvPicPr>
                          <pic:cNvPr id="2929" name="1774 Imagen" hidden="1">
                            <a:extLst>
                              <a:ext uri="{FF2B5EF4-FFF2-40B4-BE49-F238E27FC236}">
                                <a16:creationId xmlns:a16="http://schemas.microsoft.com/office/drawing/2014/main" id="{00000000-0008-0000-0200-00007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145580" wp14:editId="35674CE7">
                  <wp:simplePos x="0" y="0"/>
                  <wp:positionH relativeFrom="column">
                    <wp:posOffset>0</wp:posOffset>
                  </wp:positionH>
                  <wp:positionV relativeFrom="paragraph">
                    <wp:posOffset>9525</wp:posOffset>
                  </wp:positionV>
                  <wp:extent cx="9525" cy="123825"/>
                  <wp:effectExtent l="0" t="0" r="28575" b="9525"/>
                  <wp:wrapNone/>
                  <wp:docPr id="2930" name="Imagen 335" hidden="1">
                    <a:extLst xmlns:a="http://schemas.openxmlformats.org/drawingml/2006/main">
                      <a:ext uri="{FF2B5EF4-FFF2-40B4-BE49-F238E27FC236}">
                        <a16:creationId xmlns:a16="http://schemas.microsoft.com/office/drawing/2014/main" id="{00000000-0008-0000-0200-0000720B0000}"/>
                      </a:ext>
                    </a:extLst>
                  </wp:docPr>
                  <wp:cNvGraphicFramePr/>
                  <a:graphic xmlns:a="http://schemas.openxmlformats.org/drawingml/2006/main">
                    <a:graphicData uri="http://schemas.openxmlformats.org/drawingml/2006/picture">
                      <pic:pic xmlns:pic="http://schemas.openxmlformats.org/drawingml/2006/picture">
                        <pic:nvPicPr>
                          <pic:cNvPr id="2930" name="1775 Imagen" hidden="1">
                            <a:extLst>
                              <a:ext uri="{FF2B5EF4-FFF2-40B4-BE49-F238E27FC236}">
                                <a16:creationId xmlns:a16="http://schemas.microsoft.com/office/drawing/2014/main" id="{00000000-0008-0000-0200-00007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20FCE6" wp14:editId="699F619A">
                  <wp:simplePos x="0" y="0"/>
                  <wp:positionH relativeFrom="column">
                    <wp:posOffset>0</wp:posOffset>
                  </wp:positionH>
                  <wp:positionV relativeFrom="paragraph">
                    <wp:posOffset>9525</wp:posOffset>
                  </wp:positionV>
                  <wp:extent cx="9525" cy="123825"/>
                  <wp:effectExtent l="0" t="0" r="28575" b="9525"/>
                  <wp:wrapNone/>
                  <wp:docPr id="2931" name="Imagen 334" hidden="1">
                    <a:extLst xmlns:a="http://schemas.openxmlformats.org/drawingml/2006/main">
                      <a:ext uri="{FF2B5EF4-FFF2-40B4-BE49-F238E27FC236}">
                        <a16:creationId xmlns:a16="http://schemas.microsoft.com/office/drawing/2014/main" id="{00000000-0008-0000-0200-0000730B0000}"/>
                      </a:ext>
                    </a:extLst>
                  </wp:docPr>
                  <wp:cNvGraphicFramePr/>
                  <a:graphic xmlns:a="http://schemas.openxmlformats.org/drawingml/2006/main">
                    <a:graphicData uri="http://schemas.openxmlformats.org/drawingml/2006/picture">
                      <pic:pic xmlns:pic="http://schemas.openxmlformats.org/drawingml/2006/picture">
                        <pic:nvPicPr>
                          <pic:cNvPr id="2931" name="1776 Imagen" hidden="1">
                            <a:extLst>
                              <a:ext uri="{FF2B5EF4-FFF2-40B4-BE49-F238E27FC236}">
                                <a16:creationId xmlns:a16="http://schemas.microsoft.com/office/drawing/2014/main" id="{00000000-0008-0000-0200-00007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92BE86" wp14:editId="62D579B1">
                  <wp:simplePos x="0" y="0"/>
                  <wp:positionH relativeFrom="column">
                    <wp:posOffset>0</wp:posOffset>
                  </wp:positionH>
                  <wp:positionV relativeFrom="paragraph">
                    <wp:posOffset>9525</wp:posOffset>
                  </wp:positionV>
                  <wp:extent cx="9525" cy="123825"/>
                  <wp:effectExtent l="0" t="0" r="28575" b="9525"/>
                  <wp:wrapNone/>
                  <wp:docPr id="2932" name="Imagen 333" hidden="1">
                    <a:extLst xmlns:a="http://schemas.openxmlformats.org/drawingml/2006/main">
                      <a:ext uri="{FF2B5EF4-FFF2-40B4-BE49-F238E27FC236}">
                        <a16:creationId xmlns:a16="http://schemas.microsoft.com/office/drawing/2014/main" id="{00000000-0008-0000-0200-0000740B0000}"/>
                      </a:ext>
                    </a:extLst>
                  </wp:docPr>
                  <wp:cNvGraphicFramePr/>
                  <a:graphic xmlns:a="http://schemas.openxmlformats.org/drawingml/2006/main">
                    <a:graphicData uri="http://schemas.openxmlformats.org/drawingml/2006/picture">
                      <pic:pic xmlns:pic="http://schemas.openxmlformats.org/drawingml/2006/picture">
                        <pic:nvPicPr>
                          <pic:cNvPr id="2932" name="1777 Imagen" hidden="1">
                            <a:extLst>
                              <a:ext uri="{FF2B5EF4-FFF2-40B4-BE49-F238E27FC236}">
                                <a16:creationId xmlns:a16="http://schemas.microsoft.com/office/drawing/2014/main" id="{00000000-0008-0000-0200-00007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A3F2A6" wp14:editId="51223882">
                  <wp:simplePos x="0" y="0"/>
                  <wp:positionH relativeFrom="column">
                    <wp:posOffset>0</wp:posOffset>
                  </wp:positionH>
                  <wp:positionV relativeFrom="paragraph">
                    <wp:posOffset>9525</wp:posOffset>
                  </wp:positionV>
                  <wp:extent cx="9525" cy="123825"/>
                  <wp:effectExtent l="0" t="0" r="28575" b="9525"/>
                  <wp:wrapNone/>
                  <wp:docPr id="2933" name="Imagen 332" hidden="1">
                    <a:extLst xmlns:a="http://schemas.openxmlformats.org/drawingml/2006/main">
                      <a:ext uri="{FF2B5EF4-FFF2-40B4-BE49-F238E27FC236}">
                        <a16:creationId xmlns:a16="http://schemas.microsoft.com/office/drawing/2014/main" id="{00000000-0008-0000-0200-0000750B0000}"/>
                      </a:ext>
                    </a:extLst>
                  </wp:docPr>
                  <wp:cNvGraphicFramePr/>
                  <a:graphic xmlns:a="http://schemas.openxmlformats.org/drawingml/2006/main">
                    <a:graphicData uri="http://schemas.openxmlformats.org/drawingml/2006/picture">
                      <pic:pic xmlns:pic="http://schemas.openxmlformats.org/drawingml/2006/picture">
                        <pic:nvPicPr>
                          <pic:cNvPr id="2933" name="1778 Imagen" hidden="1">
                            <a:extLst>
                              <a:ext uri="{FF2B5EF4-FFF2-40B4-BE49-F238E27FC236}">
                                <a16:creationId xmlns:a16="http://schemas.microsoft.com/office/drawing/2014/main" id="{00000000-0008-0000-0200-00007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A08738" wp14:editId="6BC95DAB">
                  <wp:simplePos x="0" y="0"/>
                  <wp:positionH relativeFrom="column">
                    <wp:posOffset>0</wp:posOffset>
                  </wp:positionH>
                  <wp:positionV relativeFrom="paragraph">
                    <wp:posOffset>9525</wp:posOffset>
                  </wp:positionV>
                  <wp:extent cx="9525" cy="123825"/>
                  <wp:effectExtent l="0" t="0" r="28575" b="9525"/>
                  <wp:wrapNone/>
                  <wp:docPr id="2934" name="Imagen 331" hidden="1">
                    <a:extLst xmlns:a="http://schemas.openxmlformats.org/drawingml/2006/main">
                      <a:ext uri="{FF2B5EF4-FFF2-40B4-BE49-F238E27FC236}">
                        <a16:creationId xmlns:a16="http://schemas.microsoft.com/office/drawing/2014/main" id="{00000000-0008-0000-0200-0000760B0000}"/>
                      </a:ext>
                    </a:extLst>
                  </wp:docPr>
                  <wp:cNvGraphicFramePr/>
                  <a:graphic xmlns:a="http://schemas.openxmlformats.org/drawingml/2006/main">
                    <a:graphicData uri="http://schemas.openxmlformats.org/drawingml/2006/picture">
                      <pic:pic xmlns:pic="http://schemas.openxmlformats.org/drawingml/2006/picture">
                        <pic:nvPicPr>
                          <pic:cNvPr id="2934" name="1779 Imagen" hidden="1">
                            <a:extLst>
                              <a:ext uri="{FF2B5EF4-FFF2-40B4-BE49-F238E27FC236}">
                                <a16:creationId xmlns:a16="http://schemas.microsoft.com/office/drawing/2014/main" id="{00000000-0008-0000-0200-00007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706308" wp14:editId="53A4A087">
                  <wp:simplePos x="0" y="0"/>
                  <wp:positionH relativeFrom="column">
                    <wp:posOffset>0</wp:posOffset>
                  </wp:positionH>
                  <wp:positionV relativeFrom="paragraph">
                    <wp:posOffset>9525</wp:posOffset>
                  </wp:positionV>
                  <wp:extent cx="9525" cy="123825"/>
                  <wp:effectExtent l="0" t="0" r="28575" b="9525"/>
                  <wp:wrapNone/>
                  <wp:docPr id="2935" name="Imagen 330" hidden="1">
                    <a:extLst xmlns:a="http://schemas.openxmlformats.org/drawingml/2006/main">
                      <a:ext uri="{FF2B5EF4-FFF2-40B4-BE49-F238E27FC236}">
                        <a16:creationId xmlns:a16="http://schemas.microsoft.com/office/drawing/2014/main" id="{00000000-0008-0000-0200-0000770B0000}"/>
                      </a:ext>
                    </a:extLst>
                  </wp:docPr>
                  <wp:cNvGraphicFramePr/>
                  <a:graphic xmlns:a="http://schemas.openxmlformats.org/drawingml/2006/main">
                    <a:graphicData uri="http://schemas.openxmlformats.org/drawingml/2006/picture">
                      <pic:pic xmlns:pic="http://schemas.openxmlformats.org/drawingml/2006/picture">
                        <pic:nvPicPr>
                          <pic:cNvPr id="2935" name="1780 Imagen" hidden="1">
                            <a:extLst>
                              <a:ext uri="{FF2B5EF4-FFF2-40B4-BE49-F238E27FC236}">
                                <a16:creationId xmlns:a16="http://schemas.microsoft.com/office/drawing/2014/main" id="{00000000-0008-0000-0200-00007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941521" wp14:editId="62E5B3D9">
                  <wp:simplePos x="0" y="0"/>
                  <wp:positionH relativeFrom="column">
                    <wp:posOffset>0</wp:posOffset>
                  </wp:positionH>
                  <wp:positionV relativeFrom="paragraph">
                    <wp:posOffset>9525</wp:posOffset>
                  </wp:positionV>
                  <wp:extent cx="9525" cy="123825"/>
                  <wp:effectExtent l="0" t="0" r="28575" b="9525"/>
                  <wp:wrapNone/>
                  <wp:docPr id="2936" name="Imagen 329" hidden="1">
                    <a:extLst xmlns:a="http://schemas.openxmlformats.org/drawingml/2006/main">
                      <a:ext uri="{FF2B5EF4-FFF2-40B4-BE49-F238E27FC236}">
                        <a16:creationId xmlns:a16="http://schemas.microsoft.com/office/drawing/2014/main" id="{00000000-0008-0000-0200-0000780B0000}"/>
                      </a:ext>
                    </a:extLst>
                  </wp:docPr>
                  <wp:cNvGraphicFramePr/>
                  <a:graphic xmlns:a="http://schemas.openxmlformats.org/drawingml/2006/main">
                    <a:graphicData uri="http://schemas.openxmlformats.org/drawingml/2006/picture">
                      <pic:pic xmlns:pic="http://schemas.openxmlformats.org/drawingml/2006/picture">
                        <pic:nvPicPr>
                          <pic:cNvPr id="2936" name="1781 Imagen" hidden="1">
                            <a:extLst>
                              <a:ext uri="{FF2B5EF4-FFF2-40B4-BE49-F238E27FC236}">
                                <a16:creationId xmlns:a16="http://schemas.microsoft.com/office/drawing/2014/main" id="{00000000-0008-0000-0200-00007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FB6A0F" wp14:editId="0E31545D">
                  <wp:simplePos x="0" y="0"/>
                  <wp:positionH relativeFrom="column">
                    <wp:posOffset>0</wp:posOffset>
                  </wp:positionH>
                  <wp:positionV relativeFrom="paragraph">
                    <wp:posOffset>9525</wp:posOffset>
                  </wp:positionV>
                  <wp:extent cx="9525" cy="123825"/>
                  <wp:effectExtent l="0" t="0" r="28575" b="9525"/>
                  <wp:wrapNone/>
                  <wp:docPr id="2937" name="Imagen 328" hidden="1">
                    <a:extLst xmlns:a="http://schemas.openxmlformats.org/drawingml/2006/main">
                      <a:ext uri="{FF2B5EF4-FFF2-40B4-BE49-F238E27FC236}">
                        <a16:creationId xmlns:a16="http://schemas.microsoft.com/office/drawing/2014/main" id="{00000000-0008-0000-0200-0000790B0000}"/>
                      </a:ext>
                    </a:extLst>
                  </wp:docPr>
                  <wp:cNvGraphicFramePr/>
                  <a:graphic xmlns:a="http://schemas.openxmlformats.org/drawingml/2006/main">
                    <a:graphicData uri="http://schemas.openxmlformats.org/drawingml/2006/picture">
                      <pic:pic xmlns:pic="http://schemas.openxmlformats.org/drawingml/2006/picture">
                        <pic:nvPicPr>
                          <pic:cNvPr id="2937" name="1782 Imagen" hidden="1">
                            <a:extLst>
                              <a:ext uri="{FF2B5EF4-FFF2-40B4-BE49-F238E27FC236}">
                                <a16:creationId xmlns:a16="http://schemas.microsoft.com/office/drawing/2014/main" id="{00000000-0008-0000-0200-00007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207779" wp14:editId="29430A27">
                  <wp:simplePos x="0" y="0"/>
                  <wp:positionH relativeFrom="column">
                    <wp:posOffset>0</wp:posOffset>
                  </wp:positionH>
                  <wp:positionV relativeFrom="paragraph">
                    <wp:posOffset>9525</wp:posOffset>
                  </wp:positionV>
                  <wp:extent cx="9525" cy="123825"/>
                  <wp:effectExtent l="0" t="0" r="28575" b="9525"/>
                  <wp:wrapNone/>
                  <wp:docPr id="2938" name="Imagen 327" hidden="1">
                    <a:extLst xmlns:a="http://schemas.openxmlformats.org/drawingml/2006/main">
                      <a:ext uri="{FF2B5EF4-FFF2-40B4-BE49-F238E27FC236}">
                        <a16:creationId xmlns:a16="http://schemas.microsoft.com/office/drawing/2014/main" id="{00000000-0008-0000-0200-00007A0B0000}"/>
                      </a:ext>
                    </a:extLst>
                  </wp:docPr>
                  <wp:cNvGraphicFramePr/>
                  <a:graphic xmlns:a="http://schemas.openxmlformats.org/drawingml/2006/main">
                    <a:graphicData uri="http://schemas.openxmlformats.org/drawingml/2006/picture">
                      <pic:pic xmlns:pic="http://schemas.openxmlformats.org/drawingml/2006/picture">
                        <pic:nvPicPr>
                          <pic:cNvPr id="2938" name="1783 Imagen" hidden="1">
                            <a:extLst>
                              <a:ext uri="{FF2B5EF4-FFF2-40B4-BE49-F238E27FC236}">
                                <a16:creationId xmlns:a16="http://schemas.microsoft.com/office/drawing/2014/main" id="{00000000-0008-0000-0200-00007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94355F" wp14:editId="6A6EBA99">
                  <wp:simplePos x="0" y="0"/>
                  <wp:positionH relativeFrom="column">
                    <wp:posOffset>0</wp:posOffset>
                  </wp:positionH>
                  <wp:positionV relativeFrom="paragraph">
                    <wp:posOffset>9525</wp:posOffset>
                  </wp:positionV>
                  <wp:extent cx="9525" cy="123825"/>
                  <wp:effectExtent l="0" t="0" r="28575" b="9525"/>
                  <wp:wrapNone/>
                  <wp:docPr id="2939" name="Imagen 326" hidden="1">
                    <a:extLst xmlns:a="http://schemas.openxmlformats.org/drawingml/2006/main">
                      <a:ext uri="{FF2B5EF4-FFF2-40B4-BE49-F238E27FC236}">
                        <a16:creationId xmlns:a16="http://schemas.microsoft.com/office/drawing/2014/main" id="{00000000-0008-0000-0200-00007B0B0000}"/>
                      </a:ext>
                    </a:extLst>
                  </wp:docPr>
                  <wp:cNvGraphicFramePr/>
                  <a:graphic xmlns:a="http://schemas.openxmlformats.org/drawingml/2006/main">
                    <a:graphicData uri="http://schemas.openxmlformats.org/drawingml/2006/picture">
                      <pic:pic xmlns:pic="http://schemas.openxmlformats.org/drawingml/2006/picture">
                        <pic:nvPicPr>
                          <pic:cNvPr id="2939" name="1784 Imagen" hidden="1">
                            <a:extLst>
                              <a:ext uri="{FF2B5EF4-FFF2-40B4-BE49-F238E27FC236}">
                                <a16:creationId xmlns:a16="http://schemas.microsoft.com/office/drawing/2014/main" id="{00000000-0008-0000-0200-00007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D0643D" wp14:editId="18381DD8">
                  <wp:simplePos x="0" y="0"/>
                  <wp:positionH relativeFrom="column">
                    <wp:posOffset>0</wp:posOffset>
                  </wp:positionH>
                  <wp:positionV relativeFrom="paragraph">
                    <wp:posOffset>9525</wp:posOffset>
                  </wp:positionV>
                  <wp:extent cx="9525" cy="123825"/>
                  <wp:effectExtent l="0" t="0" r="28575" b="9525"/>
                  <wp:wrapNone/>
                  <wp:docPr id="2940" name="Imagen 325" hidden="1">
                    <a:extLst xmlns:a="http://schemas.openxmlformats.org/drawingml/2006/main">
                      <a:ext uri="{FF2B5EF4-FFF2-40B4-BE49-F238E27FC236}">
                        <a16:creationId xmlns:a16="http://schemas.microsoft.com/office/drawing/2014/main" id="{00000000-0008-0000-0200-00007C0B0000}"/>
                      </a:ext>
                    </a:extLst>
                  </wp:docPr>
                  <wp:cNvGraphicFramePr/>
                  <a:graphic xmlns:a="http://schemas.openxmlformats.org/drawingml/2006/main">
                    <a:graphicData uri="http://schemas.openxmlformats.org/drawingml/2006/picture">
                      <pic:pic xmlns:pic="http://schemas.openxmlformats.org/drawingml/2006/picture">
                        <pic:nvPicPr>
                          <pic:cNvPr id="2940" name="1785 Imagen" hidden="1">
                            <a:extLst>
                              <a:ext uri="{FF2B5EF4-FFF2-40B4-BE49-F238E27FC236}">
                                <a16:creationId xmlns:a16="http://schemas.microsoft.com/office/drawing/2014/main" id="{00000000-0008-0000-0200-00007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A2531F" wp14:editId="694B3D4F">
                  <wp:simplePos x="0" y="0"/>
                  <wp:positionH relativeFrom="column">
                    <wp:posOffset>0</wp:posOffset>
                  </wp:positionH>
                  <wp:positionV relativeFrom="paragraph">
                    <wp:posOffset>9525</wp:posOffset>
                  </wp:positionV>
                  <wp:extent cx="9525" cy="123825"/>
                  <wp:effectExtent l="0" t="0" r="28575" b="9525"/>
                  <wp:wrapNone/>
                  <wp:docPr id="2941" name="Imagen 324" hidden="1">
                    <a:extLst xmlns:a="http://schemas.openxmlformats.org/drawingml/2006/main">
                      <a:ext uri="{FF2B5EF4-FFF2-40B4-BE49-F238E27FC236}">
                        <a16:creationId xmlns:a16="http://schemas.microsoft.com/office/drawing/2014/main" id="{00000000-0008-0000-0200-00007D0B0000}"/>
                      </a:ext>
                    </a:extLst>
                  </wp:docPr>
                  <wp:cNvGraphicFramePr/>
                  <a:graphic xmlns:a="http://schemas.openxmlformats.org/drawingml/2006/main">
                    <a:graphicData uri="http://schemas.openxmlformats.org/drawingml/2006/picture">
                      <pic:pic xmlns:pic="http://schemas.openxmlformats.org/drawingml/2006/picture">
                        <pic:nvPicPr>
                          <pic:cNvPr id="2941" name="1786 Imagen" hidden="1">
                            <a:extLst>
                              <a:ext uri="{FF2B5EF4-FFF2-40B4-BE49-F238E27FC236}">
                                <a16:creationId xmlns:a16="http://schemas.microsoft.com/office/drawing/2014/main" id="{00000000-0008-0000-0200-00007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5BB9BC" wp14:editId="134BC872">
                  <wp:simplePos x="0" y="0"/>
                  <wp:positionH relativeFrom="column">
                    <wp:posOffset>0</wp:posOffset>
                  </wp:positionH>
                  <wp:positionV relativeFrom="paragraph">
                    <wp:posOffset>9525</wp:posOffset>
                  </wp:positionV>
                  <wp:extent cx="9525" cy="123825"/>
                  <wp:effectExtent l="0" t="0" r="28575" b="9525"/>
                  <wp:wrapNone/>
                  <wp:docPr id="2942" name="Imagen 323" hidden="1">
                    <a:extLst xmlns:a="http://schemas.openxmlformats.org/drawingml/2006/main">
                      <a:ext uri="{FF2B5EF4-FFF2-40B4-BE49-F238E27FC236}">
                        <a16:creationId xmlns:a16="http://schemas.microsoft.com/office/drawing/2014/main" id="{00000000-0008-0000-0200-00007E0B0000}"/>
                      </a:ext>
                    </a:extLst>
                  </wp:docPr>
                  <wp:cNvGraphicFramePr/>
                  <a:graphic xmlns:a="http://schemas.openxmlformats.org/drawingml/2006/main">
                    <a:graphicData uri="http://schemas.openxmlformats.org/drawingml/2006/picture">
                      <pic:pic xmlns:pic="http://schemas.openxmlformats.org/drawingml/2006/picture">
                        <pic:nvPicPr>
                          <pic:cNvPr id="2942" name="1853 Imagen" hidden="1">
                            <a:extLst>
                              <a:ext uri="{FF2B5EF4-FFF2-40B4-BE49-F238E27FC236}">
                                <a16:creationId xmlns:a16="http://schemas.microsoft.com/office/drawing/2014/main" id="{00000000-0008-0000-0200-00007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F1234F" wp14:editId="07F0F9AE">
                  <wp:simplePos x="0" y="0"/>
                  <wp:positionH relativeFrom="column">
                    <wp:posOffset>0</wp:posOffset>
                  </wp:positionH>
                  <wp:positionV relativeFrom="paragraph">
                    <wp:posOffset>9525</wp:posOffset>
                  </wp:positionV>
                  <wp:extent cx="9525" cy="123825"/>
                  <wp:effectExtent l="0" t="0" r="28575" b="9525"/>
                  <wp:wrapNone/>
                  <wp:docPr id="2943" name="Imagen 322" hidden="1">
                    <a:extLst xmlns:a="http://schemas.openxmlformats.org/drawingml/2006/main">
                      <a:ext uri="{FF2B5EF4-FFF2-40B4-BE49-F238E27FC236}">
                        <a16:creationId xmlns:a16="http://schemas.microsoft.com/office/drawing/2014/main" id="{00000000-0008-0000-0200-00007F0B0000}"/>
                      </a:ext>
                    </a:extLst>
                  </wp:docPr>
                  <wp:cNvGraphicFramePr/>
                  <a:graphic xmlns:a="http://schemas.openxmlformats.org/drawingml/2006/main">
                    <a:graphicData uri="http://schemas.openxmlformats.org/drawingml/2006/picture">
                      <pic:pic xmlns:pic="http://schemas.openxmlformats.org/drawingml/2006/picture">
                        <pic:nvPicPr>
                          <pic:cNvPr id="2943" name="1864 Imagen" hidden="1">
                            <a:extLst>
                              <a:ext uri="{FF2B5EF4-FFF2-40B4-BE49-F238E27FC236}">
                                <a16:creationId xmlns:a16="http://schemas.microsoft.com/office/drawing/2014/main" id="{00000000-0008-0000-0200-00007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7E46883" wp14:editId="6C5C7884">
                  <wp:simplePos x="0" y="0"/>
                  <wp:positionH relativeFrom="column">
                    <wp:posOffset>0</wp:posOffset>
                  </wp:positionH>
                  <wp:positionV relativeFrom="paragraph">
                    <wp:posOffset>9525</wp:posOffset>
                  </wp:positionV>
                  <wp:extent cx="9525" cy="123825"/>
                  <wp:effectExtent l="0" t="0" r="28575" b="9525"/>
                  <wp:wrapNone/>
                  <wp:docPr id="2944" name="Imagen 321" hidden="1">
                    <a:extLst xmlns:a="http://schemas.openxmlformats.org/drawingml/2006/main">
                      <a:ext uri="{FF2B5EF4-FFF2-40B4-BE49-F238E27FC236}">
                        <a16:creationId xmlns:a16="http://schemas.microsoft.com/office/drawing/2014/main" id="{00000000-0008-0000-0200-0000800B0000}"/>
                      </a:ext>
                    </a:extLst>
                  </wp:docPr>
                  <wp:cNvGraphicFramePr/>
                  <a:graphic xmlns:a="http://schemas.openxmlformats.org/drawingml/2006/main">
                    <a:graphicData uri="http://schemas.openxmlformats.org/drawingml/2006/picture">
                      <pic:pic xmlns:pic="http://schemas.openxmlformats.org/drawingml/2006/picture">
                        <pic:nvPicPr>
                          <pic:cNvPr id="2944" name="1865 Imagen" hidden="1">
                            <a:extLst>
                              <a:ext uri="{FF2B5EF4-FFF2-40B4-BE49-F238E27FC236}">
                                <a16:creationId xmlns:a16="http://schemas.microsoft.com/office/drawing/2014/main" id="{00000000-0008-0000-0200-00008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08A491F" wp14:editId="34A9BB3C">
                  <wp:simplePos x="0" y="0"/>
                  <wp:positionH relativeFrom="column">
                    <wp:posOffset>0</wp:posOffset>
                  </wp:positionH>
                  <wp:positionV relativeFrom="paragraph">
                    <wp:posOffset>9525</wp:posOffset>
                  </wp:positionV>
                  <wp:extent cx="9525" cy="123825"/>
                  <wp:effectExtent l="0" t="0" r="28575" b="9525"/>
                  <wp:wrapNone/>
                  <wp:docPr id="2945" name="Imagen 320" hidden="1">
                    <a:extLst xmlns:a="http://schemas.openxmlformats.org/drawingml/2006/main">
                      <a:ext uri="{FF2B5EF4-FFF2-40B4-BE49-F238E27FC236}">
                        <a16:creationId xmlns:a16="http://schemas.microsoft.com/office/drawing/2014/main" id="{00000000-0008-0000-0200-0000810B0000}"/>
                      </a:ext>
                    </a:extLst>
                  </wp:docPr>
                  <wp:cNvGraphicFramePr/>
                  <a:graphic xmlns:a="http://schemas.openxmlformats.org/drawingml/2006/main">
                    <a:graphicData uri="http://schemas.openxmlformats.org/drawingml/2006/picture">
                      <pic:pic xmlns:pic="http://schemas.openxmlformats.org/drawingml/2006/picture">
                        <pic:nvPicPr>
                          <pic:cNvPr id="2945" name="1866 Imagen" hidden="1">
                            <a:extLst>
                              <a:ext uri="{FF2B5EF4-FFF2-40B4-BE49-F238E27FC236}">
                                <a16:creationId xmlns:a16="http://schemas.microsoft.com/office/drawing/2014/main" id="{00000000-0008-0000-0200-00008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241ACF" wp14:editId="49196B69">
                  <wp:simplePos x="0" y="0"/>
                  <wp:positionH relativeFrom="column">
                    <wp:posOffset>0</wp:posOffset>
                  </wp:positionH>
                  <wp:positionV relativeFrom="paragraph">
                    <wp:posOffset>9525</wp:posOffset>
                  </wp:positionV>
                  <wp:extent cx="9525" cy="123825"/>
                  <wp:effectExtent l="0" t="0" r="28575" b="9525"/>
                  <wp:wrapNone/>
                  <wp:docPr id="2946" name="Imagen 319" hidden="1">
                    <a:extLst xmlns:a="http://schemas.openxmlformats.org/drawingml/2006/main">
                      <a:ext uri="{FF2B5EF4-FFF2-40B4-BE49-F238E27FC236}">
                        <a16:creationId xmlns:a16="http://schemas.microsoft.com/office/drawing/2014/main" id="{00000000-0008-0000-0200-0000820B0000}"/>
                      </a:ext>
                    </a:extLst>
                  </wp:docPr>
                  <wp:cNvGraphicFramePr/>
                  <a:graphic xmlns:a="http://schemas.openxmlformats.org/drawingml/2006/main">
                    <a:graphicData uri="http://schemas.openxmlformats.org/drawingml/2006/picture">
                      <pic:pic xmlns:pic="http://schemas.openxmlformats.org/drawingml/2006/picture">
                        <pic:nvPicPr>
                          <pic:cNvPr id="2946" name="1867 Imagen" hidden="1">
                            <a:extLst>
                              <a:ext uri="{FF2B5EF4-FFF2-40B4-BE49-F238E27FC236}">
                                <a16:creationId xmlns:a16="http://schemas.microsoft.com/office/drawing/2014/main" id="{00000000-0008-0000-0200-00008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8252414" wp14:editId="7AF3932D">
                  <wp:simplePos x="0" y="0"/>
                  <wp:positionH relativeFrom="column">
                    <wp:posOffset>0</wp:posOffset>
                  </wp:positionH>
                  <wp:positionV relativeFrom="paragraph">
                    <wp:posOffset>9525</wp:posOffset>
                  </wp:positionV>
                  <wp:extent cx="9525" cy="123825"/>
                  <wp:effectExtent l="0" t="0" r="28575" b="9525"/>
                  <wp:wrapNone/>
                  <wp:docPr id="2947" name="Imagen 318" hidden="1">
                    <a:extLst xmlns:a="http://schemas.openxmlformats.org/drawingml/2006/main">
                      <a:ext uri="{FF2B5EF4-FFF2-40B4-BE49-F238E27FC236}">
                        <a16:creationId xmlns:a16="http://schemas.microsoft.com/office/drawing/2014/main" id="{00000000-0008-0000-0200-0000830B0000}"/>
                      </a:ext>
                    </a:extLst>
                  </wp:docPr>
                  <wp:cNvGraphicFramePr/>
                  <a:graphic xmlns:a="http://schemas.openxmlformats.org/drawingml/2006/main">
                    <a:graphicData uri="http://schemas.openxmlformats.org/drawingml/2006/picture">
                      <pic:pic xmlns:pic="http://schemas.openxmlformats.org/drawingml/2006/picture">
                        <pic:nvPicPr>
                          <pic:cNvPr id="2947" name="1868 Imagen" hidden="1">
                            <a:extLst>
                              <a:ext uri="{FF2B5EF4-FFF2-40B4-BE49-F238E27FC236}">
                                <a16:creationId xmlns:a16="http://schemas.microsoft.com/office/drawing/2014/main" id="{00000000-0008-0000-0200-00008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E60BE6" wp14:editId="66C3F90A">
                  <wp:simplePos x="0" y="0"/>
                  <wp:positionH relativeFrom="column">
                    <wp:posOffset>0</wp:posOffset>
                  </wp:positionH>
                  <wp:positionV relativeFrom="paragraph">
                    <wp:posOffset>9525</wp:posOffset>
                  </wp:positionV>
                  <wp:extent cx="9525" cy="123825"/>
                  <wp:effectExtent l="0" t="0" r="28575" b="9525"/>
                  <wp:wrapNone/>
                  <wp:docPr id="2948" name="Imagen 317" hidden="1">
                    <a:extLst xmlns:a="http://schemas.openxmlformats.org/drawingml/2006/main">
                      <a:ext uri="{FF2B5EF4-FFF2-40B4-BE49-F238E27FC236}">
                        <a16:creationId xmlns:a16="http://schemas.microsoft.com/office/drawing/2014/main" id="{00000000-0008-0000-0200-0000840B0000}"/>
                      </a:ext>
                    </a:extLst>
                  </wp:docPr>
                  <wp:cNvGraphicFramePr/>
                  <a:graphic xmlns:a="http://schemas.openxmlformats.org/drawingml/2006/main">
                    <a:graphicData uri="http://schemas.openxmlformats.org/drawingml/2006/picture">
                      <pic:pic xmlns:pic="http://schemas.openxmlformats.org/drawingml/2006/picture">
                        <pic:nvPicPr>
                          <pic:cNvPr id="2948" name="1869 Imagen" hidden="1">
                            <a:extLst>
                              <a:ext uri="{FF2B5EF4-FFF2-40B4-BE49-F238E27FC236}">
                                <a16:creationId xmlns:a16="http://schemas.microsoft.com/office/drawing/2014/main" id="{00000000-0008-0000-0200-00008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B63617A" wp14:editId="1D0A727E">
                  <wp:simplePos x="0" y="0"/>
                  <wp:positionH relativeFrom="column">
                    <wp:posOffset>0</wp:posOffset>
                  </wp:positionH>
                  <wp:positionV relativeFrom="paragraph">
                    <wp:posOffset>9525</wp:posOffset>
                  </wp:positionV>
                  <wp:extent cx="9525" cy="123825"/>
                  <wp:effectExtent l="0" t="0" r="28575" b="9525"/>
                  <wp:wrapNone/>
                  <wp:docPr id="2949" name="Imagen 316" hidden="1">
                    <a:extLst xmlns:a="http://schemas.openxmlformats.org/drawingml/2006/main">
                      <a:ext uri="{FF2B5EF4-FFF2-40B4-BE49-F238E27FC236}">
                        <a16:creationId xmlns:a16="http://schemas.microsoft.com/office/drawing/2014/main" id="{00000000-0008-0000-0200-0000850B0000}"/>
                      </a:ext>
                    </a:extLst>
                  </wp:docPr>
                  <wp:cNvGraphicFramePr/>
                  <a:graphic xmlns:a="http://schemas.openxmlformats.org/drawingml/2006/main">
                    <a:graphicData uri="http://schemas.openxmlformats.org/drawingml/2006/picture">
                      <pic:pic xmlns:pic="http://schemas.openxmlformats.org/drawingml/2006/picture">
                        <pic:nvPicPr>
                          <pic:cNvPr id="2949" name="1870 Imagen" hidden="1">
                            <a:extLst>
                              <a:ext uri="{FF2B5EF4-FFF2-40B4-BE49-F238E27FC236}">
                                <a16:creationId xmlns:a16="http://schemas.microsoft.com/office/drawing/2014/main" id="{00000000-0008-0000-0200-00008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9F66E0" wp14:editId="365EDC76">
                  <wp:simplePos x="0" y="0"/>
                  <wp:positionH relativeFrom="column">
                    <wp:posOffset>0</wp:posOffset>
                  </wp:positionH>
                  <wp:positionV relativeFrom="paragraph">
                    <wp:posOffset>9525</wp:posOffset>
                  </wp:positionV>
                  <wp:extent cx="9525" cy="123825"/>
                  <wp:effectExtent l="0" t="0" r="28575" b="9525"/>
                  <wp:wrapNone/>
                  <wp:docPr id="2950" name="Imagen 315" hidden="1">
                    <a:extLst xmlns:a="http://schemas.openxmlformats.org/drawingml/2006/main">
                      <a:ext uri="{FF2B5EF4-FFF2-40B4-BE49-F238E27FC236}">
                        <a16:creationId xmlns:a16="http://schemas.microsoft.com/office/drawing/2014/main" id="{00000000-0008-0000-0200-0000860B0000}"/>
                      </a:ext>
                    </a:extLst>
                  </wp:docPr>
                  <wp:cNvGraphicFramePr/>
                  <a:graphic xmlns:a="http://schemas.openxmlformats.org/drawingml/2006/main">
                    <a:graphicData uri="http://schemas.openxmlformats.org/drawingml/2006/picture">
                      <pic:pic xmlns:pic="http://schemas.openxmlformats.org/drawingml/2006/picture">
                        <pic:nvPicPr>
                          <pic:cNvPr id="2950" name="1871 Imagen" hidden="1">
                            <a:extLst>
                              <a:ext uri="{FF2B5EF4-FFF2-40B4-BE49-F238E27FC236}">
                                <a16:creationId xmlns:a16="http://schemas.microsoft.com/office/drawing/2014/main" id="{00000000-0008-0000-0200-00008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3A8C66" wp14:editId="06DF901E">
                  <wp:simplePos x="0" y="0"/>
                  <wp:positionH relativeFrom="column">
                    <wp:posOffset>0</wp:posOffset>
                  </wp:positionH>
                  <wp:positionV relativeFrom="paragraph">
                    <wp:posOffset>9525</wp:posOffset>
                  </wp:positionV>
                  <wp:extent cx="9525" cy="123825"/>
                  <wp:effectExtent l="0" t="0" r="28575" b="9525"/>
                  <wp:wrapNone/>
                  <wp:docPr id="2951" name="Imagen 314" hidden="1">
                    <a:extLst xmlns:a="http://schemas.openxmlformats.org/drawingml/2006/main">
                      <a:ext uri="{FF2B5EF4-FFF2-40B4-BE49-F238E27FC236}">
                        <a16:creationId xmlns:a16="http://schemas.microsoft.com/office/drawing/2014/main" id="{00000000-0008-0000-0200-0000870B0000}"/>
                      </a:ext>
                    </a:extLst>
                  </wp:docPr>
                  <wp:cNvGraphicFramePr/>
                  <a:graphic xmlns:a="http://schemas.openxmlformats.org/drawingml/2006/main">
                    <a:graphicData uri="http://schemas.openxmlformats.org/drawingml/2006/picture">
                      <pic:pic xmlns:pic="http://schemas.openxmlformats.org/drawingml/2006/picture">
                        <pic:nvPicPr>
                          <pic:cNvPr id="2951" name="1872 Imagen" hidden="1">
                            <a:extLst>
                              <a:ext uri="{FF2B5EF4-FFF2-40B4-BE49-F238E27FC236}">
                                <a16:creationId xmlns:a16="http://schemas.microsoft.com/office/drawing/2014/main" id="{00000000-0008-0000-0200-00008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28E38B" wp14:editId="7D3FA1B0">
                  <wp:simplePos x="0" y="0"/>
                  <wp:positionH relativeFrom="column">
                    <wp:posOffset>0</wp:posOffset>
                  </wp:positionH>
                  <wp:positionV relativeFrom="paragraph">
                    <wp:posOffset>9525</wp:posOffset>
                  </wp:positionV>
                  <wp:extent cx="9525" cy="123825"/>
                  <wp:effectExtent l="0" t="0" r="28575" b="9525"/>
                  <wp:wrapNone/>
                  <wp:docPr id="2952" name="Imagen 313" hidden="1">
                    <a:extLst xmlns:a="http://schemas.openxmlformats.org/drawingml/2006/main">
                      <a:ext uri="{FF2B5EF4-FFF2-40B4-BE49-F238E27FC236}">
                        <a16:creationId xmlns:a16="http://schemas.microsoft.com/office/drawing/2014/main" id="{00000000-0008-0000-0200-0000880B0000}"/>
                      </a:ext>
                    </a:extLst>
                  </wp:docPr>
                  <wp:cNvGraphicFramePr/>
                  <a:graphic xmlns:a="http://schemas.openxmlformats.org/drawingml/2006/main">
                    <a:graphicData uri="http://schemas.openxmlformats.org/drawingml/2006/picture">
                      <pic:pic xmlns:pic="http://schemas.openxmlformats.org/drawingml/2006/picture">
                        <pic:nvPicPr>
                          <pic:cNvPr id="2952" name="1873 Imagen" hidden="1">
                            <a:extLst>
                              <a:ext uri="{FF2B5EF4-FFF2-40B4-BE49-F238E27FC236}">
                                <a16:creationId xmlns:a16="http://schemas.microsoft.com/office/drawing/2014/main" id="{00000000-0008-0000-0200-00008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AE3811" wp14:editId="03A157E4">
                  <wp:simplePos x="0" y="0"/>
                  <wp:positionH relativeFrom="column">
                    <wp:posOffset>0</wp:posOffset>
                  </wp:positionH>
                  <wp:positionV relativeFrom="paragraph">
                    <wp:posOffset>9525</wp:posOffset>
                  </wp:positionV>
                  <wp:extent cx="9525" cy="123825"/>
                  <wp:effectExtent l="0" t="0" r="28575" b="9525"/>
                  <wp:wrapNone/>
                  <wp:docPr id="2953" name="Imagen 312" hidden="1">
                    <a:extLst xmlns:a="http://schemas.openxmlformats.org/drawingml/2006/main">
                      <a:ext uri="{FF2B5EF4-FFF2-40B4-BE49-F238E27FC236}">
                        <a16:creationId xmlns:a16="http://schemas.microsoft.com/office/drawing/2014/main" id="{00000000-0008-0000-0200-0000890B0000}"/>
                      </a:ext>
                    </a:extLst>
                  </wp:docPr>
                  <wp:cNvGraphicFramePr/>
                  <a:graphic xmlns:a="http://schemas.openxmlformats.org/drawingml/2006/main">
                    <a:graphicData uri="http://schemas.openxmlformats.org/drawingml/2006/picture">
                      <pic:pic xmlns:pic="http://schemas.openxmlformats.org/drawingml/2006/picture">
                        <pic:nvPicPr>
                          <pic:cNvPr id="2953" name="1874 Imagen" hidden="1">
                            <a:extLst>
                              <a:ext uri="{FF2B5EF4-FFF2-40B4-BE49-F238E27FC236}">
                                <a16:creationId xmlns:a16="http://schemas.microsoft.com/office/drawing/2014/main" id="{00000000-0008-0000-0200-00008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A9C5A9" wp14:editId="6CA1CDB0">
                  <wp:simplePos x="0" y="0"/>
                  <wp:positionH relativeFrom="column">
                    <wp:posOffset>0</wp:posOffset>
                  </wp:positionH>
                  <wp:positionV relativeFrom="paragraph">
                    <wp:posOffset>9525</wp:posOffset>
                  </wp:positionV>
                  <wp:extent cx="9525" cy="123825"/>
                  <wp:effectExtent l="0" t="0" r="28575" b="9525"/>
                  <wp:wrapNone/>
                  <wp:docPr id="2954" name="Imagen 311" hidden="1">
                    <a:extLst xmlns:a="http://schemas.openxmlformats.org/drawingml/2006/main">
                      <a:ext uri="{FF2B5EF4-FFF2-40B4-BE49-F238E27FC236}">
                        <a16:creationId xmlns:a16="http://schemas.microsoft.com/office/drawing/2014/main" id="{00000000-0008-0000-0200-00008A0B0000}"/>
                      </a:ext>
                    </a:extLst>
                  </wp:docPr>
                  <wp:cNvGraphicFramePr/>
                  <a:graphic xmlns:a="http://schemas.openxmlformats.org/drawingml/2006/main">
                    <a:graphicData uri="http://schemas.openxmlformats.org/drawingml/2006/picture">
                      <pic:pic xmlns:pic="http://schemas.openxmlformats.org/drawingml/2006/picture">
                        <pic:nvPicPr>
                          <pic:cNvPr id="2954" name="1875 Imagen" hidden="1">
                            <a:extLst>
                              <a:ext uri="{FF2B5EF4-FFF2-40B4-BE49-F238E27FC236}">
                                <a16:creationId xmlns:a16="http://schemas.microsoft.com/office/drawing/2014/main" id="{00000000-0008-0000-0200-00008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10A3EF" wp14:editId="57378B51">
                  <wp:simplePos x="0" y="0"/>
                  <wp:positionH relativeFrom="column">
                    <wp:posOffset>0</wp:posOffset>
                  </wp:positionH>
                  <wp:positionV relativeFrom="paragraph">
                    <wp:posOffset>9525</wp:posOffset>
                  </wp:positionV>
                  <wp:extent cx="9525" cy="123825"/>
                  <wp:effectExtent l="0" t="0" r="28575" b="9525"/>
                  <wp:wrapNone/>
                  <wp:docPr id="2955" name="Imagen 310" hidden="1">
                    <a:extLst xmlns:a="http://schemas.openxmlformats.org/drawingml/2006/main">
                      <a:ext uri="{FF2B5EF4-FFF2-40B4-BE49-F238E27FC236}">
                        <a16:creationId xmlns:a16="http://schemas.microsoft.com/office/drawing/2014/main" id="{00000000-0008-0000-0200-00008B0B0000}"/>
                      </a:ext>
                    </a:extLst>
                  </wp:docPr>
                  <wp:cNvGraphicFramePr/>
                  <a:graphic xmlns:a="http://schemas.openxmlformats.org/drawingml/2006/main">
                    <a:graphicData uri="http://schemas.openxmlformats.org/drawingml/2006/picture">
                      <pic:pic xmlns:pic="http://schemas.openxmlformats.org/drawingml/2006/picture">
                        <pic:nvPicPr>
                          <pic:cNvPr id="2955" name="1876 Imagen" hidden="1">
                            <a:extLst>
                              <a:ext uri="{FF2B5EF4-FFF2-40B4-BE49-F238E27FC236}">
                                <a16:creationId xmlns:a16="http://schemas.microsoft.com/office/drawing/2014/main" id="{00000000-0008-0000-0200-00008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6DE2DE" wp14:editId="09D70E94">
                  <wp:simplePos x="0" y="0"/>
                  <wp:positionH relativeFrom="column">
                    <wp:posOffset>0</wp:posOffset>
                  </wp:positionH>
                  <wp:positionV relativeFrom="paragraph">
                    <wp:posOffset>9525</wp:posOffset>
                  </wp:positionV>
                  <wp:extent cx="9525" cy="123825"/>
                  <wp:effectExtent l="0" t="0" r="28575" b="9525"/>
                  <wp:wrapNone/>
                  <wp:docPr id="2956" name="Imagen 309" hidden="1">
                    <a:extLst xmlns:a="http://schemas.openxmlformats.org/drawingml/2006/main">
                      <a:ext uri="{FF2B5EF4-FFF2-40B4-BE49-F238E27FC236}">
                        <a16:creationId xmlns:a16="http://schemas.microsoft.com/office/drawing/2014/main" id="{00000000-0008-0000-0200-00008C0B0000}"/>
                      </a:ext>
                    </a:extLst>
                  </wp:docPr>
                  <wp:cNvGraphicFramePr/>
                  <a:graphic xmlns:a="http://schemas.openxmlformats.org/drawingml/2006/main">
                    <a:graphicData uri="http://schemas.openxmlformats.org/drawingml/2006/picture">
                      <pic:pic xmlns:pic="http://schemas.openxmlformats.org/drawingml/2006/picture">
                        <pic:nvPicPr>
                          <pic:cNvPr id="2956" name="1877 Imagen" hidden="1">
                            <a:extLst>
                              <a:ext uri="{FF2B5EF4-FFF2-40B4-BE49-F238E27FC236}">
                                <a16:creationId xmlns:a16="http://schemas.microsoft.com/office/drawing/2014/main" id="{00000000-0008-0000-0200-00008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DA51D5E" wp14:editId="475AB018">
                  <wp:simplePos x="0" y="0"/>
                  <wp:positionH relativeFrom="column">
                    <wp:posOffset>0</wp:posOffset>
                  </wp:positionH>
                  <wp:positionV relativeFrom="paragraph">
                    <wp:posOffset>9525</wp:posOffset>
                  </wp:positionV>
                  <wp:extent cx="9525" cy="123825"/>
                  <wp:effectExtent l="0" t="0" r="28575" b="9525"/>
                  <wp:wrapNone/>
                  <wp:docPr id="2957" name="Imagen 308" hidden="1">
                    <a:extLst xmlns:a="http://schemas.openxmlformats.org/drawingml/2006/main">
                      <a:ext uri="{FF2B5EF4-FFF2-40B4-BE49-F238E27FC236}">
                        <a16:creationId xmlns:a16="http://schemas.microsoft.com/office/drawing/2014/main" id="{00000000-0008-0000-0200-00008D0B0000}"/>
                      </a:ext>
                    </a:extLst>
                  </wp:docPr>
                  <wp:cNvGraphicFramePr/>
                  <a:graphic xmlns:a="http://schemas.openxmlformats.org/drawingml/2006/main">
                    <a:graphicData uri="http://schemas.openxmlformats.org/drawingml/2006/picture">
                      <pic:pic xmlns:pic="http://schemas.openxmlformats.org/drawingml/2006/picture">
                        <pic:nvPicPr>
                          <pic:cNvPr id="2957" name="1878 Imagen" hidden="1">
                            <a:extLst>
                              <a:ext uri="{FF2B5EF4-FFF2-40B4-BE49-F238E27FC236}">
                                <a16:creationId xmlns:a16="http://schemas.microsoft.com/office/drawing/2014/main" id="{00000000-0008-0000-0200-00008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6453E5" wp14:editId="611F1C19">
                  <wp:simplePos x="0" y="0"/>
                  <wp:positionH relativeFrom="column">
                    <wp:posOffset>0</wp:posOffset>
                  </wp:positionH>
                  <wp:positionV relativeFrom="paragraph">
                    <wp:posOffset>9525</wp:posOffset>
                  </wp:positionV>
                  <wp:extent cx="9525" cy="123825"/>
                  <wp:effectExtent l="0" t="0" r="28575" b="9525"/>
                  <wp:wrapNone/>
                  <wp:docPr id="2958" name="Imagen 307" hidden="1">
                    <a:extLst xmlns:a="http://schemas.openxmlformats.org/drawingml/2006/main">
                      <a:ext uri="{FF2B5EF4-FFF2-40B4-BE49-F238E27FC236}">
                        <a16:creationId xmlns:a16="http://schemas.microsoft.com/office/drawing/2014/main" id="{00000000-0008-0000-0200-00008E0B0000}"/>
                      </a:ext>
                    </a:extLst>
                  </wp:docPr>
                  <wp:cNvGraphicFramePr/>
                  <a:graphic xmlns:a="http://schemas.openxmlformats.org/drawingml/2006/main">
                    <a:graphicData uri="http://schemas.openxmlformats.org/drawingml/2006/picture">
                      <pic:pic xmlns:pic="http://schemas.openxmlformats.org/drawingml/2006/picture">
                        <pic:nvPicPr>
                          <pic:cNvPr id="2958" name="1879 Imagen" hidden="1">
                            <a:extLst>
                              <a:ext uri="{FF2B5EF4-FFF2-40B4-BE49-F238E27FC236}">
                                <a16:creationId xmlns:a16="http://schemas.microsoft.com/office/drawing/2014/main" id="{00000000-0008-0000-0200-00008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F37399" wp14:editId="5F9DD7DC">
                  <wp:simplePos x="0" y="0"/>
                  <wp:positionH relativeFrom="column">
                    <wp:posOffset>0</wp:posOffset>
                  </wp:positionH>
                  <wp:positionV relativeFrom="paragraph">
                    <wp:posOffset>9525</wp:posOffset>
                  </wp:positionV>
                  <wp:extent cx="9525" cy="123825"/>
                  <wp:effectExtent l="0" t="0" r="28575" b="9525"/>
                  <wp:wrapNone/>
                  <wp:docPr id="2959" name="Imagen 306" hidden="1">
                    <a:extLst xmlns:a="http://schemas.openxmlformats.org/drawingml/2006/main">
                      <a:ext uri="{FF2B5EF4-FFF2-40B4-BE49-F238E27FC236}">
                        <a16:creationId xmlns:a16="http://schemas.microsoft.com/office/drawing/2014/main" id="{00000000-0008-0000-0200-00008F0B0000}"/>
                      </a:ext>
                    </a:extLst>
                  </wp:docPr>
                  <wp:cNvGraphicFramePr/>
                  <a:graphic xmlns:a="http://schemas.openxmlformats.org/drawingml/2006/main">
                    <a:graphicData uri="http://schemas.openxmlformats.org/drawingml/2006/picture">
                      <pic:pic xmlns:pic="http://schemas.openxmlformats.org/drawingml/2006/picture">
                        <pic:nvPicPr>
                          <pic:cNvPr id="2959" name="1880 Imagen" hidden="1">
                            <a:extLst>
                              <a:ext uri="{FF2B5EF4-FFF2-40B4-BE49-F238E27FC236}">
                                <a16:creationId xmlns:a16="http://schemas.microsoft.com/office/drawing/2014/main" id="{00000000-0008-0000-0200-00008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A694A4" wp14:editId="0330FFA6">
                  <wp:simplePos x="0" y="0"/>
                  <wp:positionH relativeFrom="column">
                    <wp:posOffset>0</wp:posOffset>
                  </wp:positionH>
                  <wp:positionV relativeFrom="paragraph">
                    <wp:posOffset>9525</wp:posOffset>
                  </wp:positionV>
                  <wp:extent cx="9525" cy="123825"/>
                  <wp:effectExtent l="0" t="0" r="28575" b="9525"/>
                  <wp:wrapNone/>
                  <wp:docPr id="2960" name="Imagen 305" hidden="1">
                    <a:extLst xmlns:a="http://schemas.openxmlformats.org/drawingml/2006/main">
                      <a:ext uri="{FF2B5EF4-FFF2-40B4-BE49-F238E27FC236}">
                        <a16:creationId xmlns:a16="http://schemas.microsoft.com/office/drawing/2014/main" id="{00000000-0008-0000-0200-0000900B0000}"/>
                      </a:ext>
                    </a:extLst>
                  </wp:docPr>
                  <wp:cNvGraphicFramePr/>
                  <a:graphic xmlns:a="http://schemas.openxmlformats.org/drawingml/2006/main">
                    <a:graphicData uri="http://schemas.openxmlformats.org/drawingml/2006/picture">
                      <pic:pic xmlns:pic="http://schemas.openxmlformats.org/drawingml/2006/picture">
                        <pic:nvPicPr>
                          <pic:cNvPr id="2960" name="1881 Imagen" hidden="1">
                            <a:extLst>
                              <a:ext uri="{FF2B5EF4-FFF2-40B4-BE49-F238E27FC236}">
                                <a16:creationId xmlns:a16="http://schemas.microsoft.com/office/drawing/2014/main" id="{00000000-0008-0000-0200-00009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4A12C2B" wp14:editId="69696C0F">
                  <wp:simplePos x="0" y="0"/>
                  <wp:positionH relativeFrom="column">
                    <wp:posOffset>0</wp:posOffset>
                  </wp:positionH>
                  <wp:positionV relativeFrom="paragraph">
                    <wp:posOffset>9525</wp:posOffset>
                  </wp:positionV>
                  <wp:extent cx="9525" cy="123825"/>
                  <wp:effectExtent l="0" t="0" r="28575" b="9525"/>
                  <wp:wrapNone/>
                  <wp:docPr id="2961" name="Imagen 304" hidden="1">
                    <a:extLst xmlns:a="http://schemas.openxmlformats.org/drawingml/2006/main">
                      <a:ext uri="{FF2B5EF4-FFF2-40B4-BE49-F238E27FC236}">
                        <a16:creationId xmlns:a16="http://schemas.microsoft.com/office/drawing/2014/main" id="{00000000-0008-0000-0200-0000910B0000}"/>
                      </a:ext>
                    </a:extLst>
                  </wp:docPr>
                  <wp:cNvGraphicFramePr/>
                  <a:graphic xmlns:a="http://schemas.openxmlformats.org/drawingml/2006/main">
                    <a:graphicData uri="http://schemas.openxmlformats.org/drawingml/2006/picture">
                      <pic:pic xmlns:pic="http://schemas.openxmlformats.org/drawingml/2006/picture">
                        <pic:nvPicPr>
                          <pic:cNvPr id="2961" name="1882 Imagen" hidden="1">
                            <a:extLst>
                              <a:ext uri="{FF2B5EF4-FFF2-40B4-BE49-F238E27FC236}">
                                <a16:creationId xmlns:a16="http://schemas.microsoft.com/office/drawing/2014/main" id="{00000000-0008-0000-0200-00009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287098" wp14:editId="62645408">
                  <wp:simplePos x="0" y="0"/>
                  <wp:positionH relativeFrom="column">
                    <wp:posOffset>0</wp:posOffset>
                  </wp:positionH>
                  <wp:positionV relativeFrom="paragraph">
                    <wp:posOffset>9525</wp:posOffset>
                  </wp:positionV>
                  <wp:extent cx="9525" cy="123825"/>
                  <wp:effectExtent l="0" t="0" r="28575" b="9525"/>
                  <wp:wrapNone/>
                  <wp:docPr id="2962" name="Imagen 303" hidden="1">
                    <a:extLst xmlns:a="http://schemas.openxmlformats.org/drawingml/2006/main">
                      <a:ext uri="{FF2B5EF4-FFF2-40B4-BE49-F238E27FC236}">
                        <a16:creationId xmlns:a16="http://schemas.microsoft.com/office/drawing/2014/main" id="{00000000-0008-0000-0200-0000920B0000}"/>
                      </a:ext>
                    </a:extLst>
                  </wp:docPr>
                  <wp:cNvGraphicFramePr/>
                  <a:graphic xmlns:a="http://schemas.openxmlformats.org/drawingml/2006/main">
                    <a:graphicData uri="http://schemas.openxmlformats.org/drawingml/2006/picture">
                      <pic:pic xmlns:pic="http://schemas.openxmlformats.org/drawingml/2006/picture">
                        <pic:nvPicPr>
                          <pic:cNvPr id="2962" name="1883 Imagen" hidden="1">
                            <a:extLst>
                              <a:ext uri="{FF2B5EF4-FFF2-40B4-BE49-F238E27FC236}">
                                <a16:creationId xmlns:a16="http://schemas.microsoft.com/office/drawing/2014/main" id="{00000000-0008-0000-0200-00009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74648A" wp14:editId="0E8BEE3C">
                  <wp:simplePos x="0" y="0"/>
                  <wp:positionH relativeFrom="column">
                    <wp:posOffset>0</wp:posOffset>
                  </wp:positionH>
                  <wp:positionV relativeFrom="paragraph">
                    <wp:posOffset>9525</wp:posOffset>
                  </wp:positionV>
                  <wp:extent cx="9525" cy="123825"/>
                  <wp:effectExtent l="0" t="0" r="28575" b="9525"/>
                  <wp:wrapNone/>
                  <wp:docPr id="2963" name="Imagen 302" hidden="1">
                    <a:extLst xmlns:a="http://schemas.openxmlformats.org/drawingml/2006/main">
                      <a:ext uri="{FF2B5EF4-FFF2-40B4-BE49-F238E27FC236}">
                        <a16:creationId xmlns:a16="http://schemas.microsoft.com/office/drawing/2014/main" id="{00000000-0008-0000-0200-0000930B0000}"/>
                      </a:ext>
                    </a:extLst>
                  </wp:docPr>
                  <wp:cNvGraphicFramePr/>
                  <a:graphic xmlns:a="http://schemas.openxmlformats.org/drawingml/2006/main">
                    <a:graphicData uri="http://schemas.openxmlformats.org/drawingml/2006/picture">
                      <pic:pic xmlns:pic="http://schemas.openxmlformats.org/drawingml/2006/picture">
                        <pic:nvPicPr>
                          <pic:cNvPr id="2963" name="1884 Imagen" hidden="1">
                            <a:extLst>
                              <a:ext uri="{FF2B5EF4-FFF2-40B4-BE49-F238E27FC236}">
                                <a16:creationId xmlns:a16="http://schemas.microsoft.com/office/drawing/2014/main" id="{00000000-0008-0000-0200-00009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41DC7F" wp14:editId="42B4BA8E">
                  <wp:simplePos x="0" y="0"/>
                  <wp:positionH relativeFrom="column">
                    <wp:posOffset>0</wp:posOffset>
                  </wp:positionH>
                  <wp:positionV relativeFrom="paragraph">
                    <wp:posOffset>9525</wp:posOffset>
                  </wp:positionV>
                  <wp:extent cx="9525" cy="123825"/>
                  <wp:effectExtent l="0" t="0" r="28575" b="9525"/>
                  <wp:wrapNone/>
                  <wp:docPr id="2964" name="Imagen 301" hidden="1">
                    <a:extLst xmlns:a="http://schemas.openxmlformats.org/drawingml/2006/main">
                      <a:ext uri="{FF2B5EF4-FFF2-40B4-BE49-F238E27FC236}">
                        <a16:creationId xmlns:a16="http://schemas.microsoft.com/office/drawing/2014/main" id="{00000000-0008-0000-0200-0000940B0000}"/>
                      </a:ext>
                    </a:extLst>
                  </wp:docPr>
                  <wp:cNvGraphicFramePr/>
                  <a:graphic xmlns:a="http://schemas.openxmlformats.org/drawingml/2006/main">
                    <a:graphicData uri="http://schemas.openxmlformats.org/drawingml/2006/picture">
                      <pic:pic xmlns:pic="http://schemas.openxmlformats.org/drawingml/2006/picture">
                        <pic:nvPicPr>
                          <pic:cNvPr id="2964" name="1885 Imagen" hidden="1">
                            <a:extLst>
                              <a:ext uri="{FF2B5EF4-FFF2-40B4-BE49-F238E27FC236}">
                                <a16:creationId xmlns:a16="http://schemas.microsoft.com/office/drawing/2014/main" id="{00000000-0008-0000-0200-00009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B4D039" wp14:editId="16EAB533">
                  <wp:simplePos x="0" y="0"/>
                  <wp:positionH relativeFrom="column">
                    <wp:posOffset>0</wp:posOffset>
                  </wp:positionH>
                  <wp:positionV relativeFrom="paragraph">
                    <wp:posOffset>9525</wp:posOffset>
                  </wp:positionV>
                  <wp:extent cx="9525" cy="123825"/>
                  <wp:effectExtent l="0" t="0" r="28575" b="9525"/>
                  <wp:wrapNone/>
                  <wp:docPr id="2965" name="Imagen 300" hidden="1">
                    <a:extLst xmlns:a="http://schemas.openxmlformats.org/drawingml/2006/main">
                      <a:ext uri="{FF2B5EF4-FFF2-40B4-BE49-F238E27FC236}">
                        <a16:creationId xmlns:a16="http://schemas.microsoft.com/office/drawing/2014/main" id="{00000000-0008-0000-0200-0000950B0000}"/>
                      </a:ext>
                    </a:extLst>
                  </wp:docPr>
                  <wp:cNvGraphicFramePr/>
                  <a:graphic xmlns:a="http://schemas.openxmlformats.org/drawingml/2006/main">
                    <a:graphicData uri="http://schemas.openxmlformats.org/drawingml/2006/picture">
                      <pic:pic xmlns:pic="http://schemas.openxmlformats.org/drawingml/2006/picture">
                        <pic:nvPicPr>
                          <pic:cNvPr id="2965" name="1886 Imagen" hidden="1">
                            <a:extLst>
                              <a:ext uri="{FF2B5EF4-FFF2-40B4-BE49-F238E27FC236}">
                                <a16:creationId xmlns:a16="http://schemas.microsoft.com/office/drawing/2014/main" id="{00000000-0008-0000-0200-00009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A4FD9D" wp14:editId="5E443299">
                  <wp:simplePos x="0" y="0"/>
                  <wp:positionH relativeFrom="column">
                    <wp:posOffset>0</wp:posOffset>
                  </wp:positionH>
                  <wp:positionV relativeFrom="paragraph">
                    <wp:posOffset>9525</wp:posOffset>
                  </wp:positionV>
                  <wp:extent cx="9525" cy="123825"/>
                  <wp:effectExtent l="0" t="0" r="28575" b="9525"/>
                  <wp:wrapNone/>
                  <wp:docPr id="2966" name="Imagen 299" hidden="1">
                    <a:extLst xmlns:a="http://schemas.openxmlformats.org/drawingml/2006/main">
                      <a:ext uri="{FF2B5EF4-FFF2-40B4-BE49-F238E27FC236}">
                        <a16:creationId xmlns:a16="http://schemas.microsoft.com/office/drawing/2014/main" id="{00000000-0008-0000-0200-0000960B0000}"/>
                      </a:ext>
                    </a:extLst>
                  </wp:docPr>
                  <wp:cNvGraphicFramePr/>
                  <a:graphic xmlns:a="http://schemas.openxmlformats.org/drawingml/2006/main">
                    <a:graphicData uri="http://schemas.openxmlformats.org/drawingml/2006/picture">
                      <pic:pic xmlns:pic="http://schemas.openxmlformats.org/drawingml/2006/picture">
                        <pic:nvPicPr>
                          <pic:cNvPr id="2966" name="1887 Imagen" hidden="1">
                            <a:extLst>
                              <a:ext uri="{FF2B5EF4-FFF2-40B4-BE49-F238E27FC236}">
                                <a16:creationId xmlns:a16="http://schemas.microsoft.com/office/drawing/2014/main" id="{00000000-0008-0000-0200-00009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A240E2" wp14:editId="6936E270">
                  <wp:simplePos x="0" y="0"/>
                  <wp:positionH relativeFrom="column">
                    <wp:posOffset>0</wp:posOffset>
                  </wp:positionH>
                  <wp:positionV relativeFrom="paragraph">
                    <wp:posOffset>9525</wp:posOffset>
                  </wp:positionV>
                  <wp:extent cx="9525" cy="123825"/>
                  <wp:effectExtent l="0" t="0" r="28575" b="9525"/>
                  <wp:wrapNone/>
                  <wp:docPr id="2967" name="Imagen 298" hidden="1">
                    <a:extLst xmlns:a="http://schemas.openxmlformats.org/drawingml/2006/main">
                      <a:ext uri="{FF2B5EF4-FFF2-40B4-BE49-F238E27FC236}">
                        <a16:creationId xmlns:a16="http://schemas.microsoft.com/office/drawing/2014/main" id="{00000000-0008-0000-0200-0000970B0000}"/>
                      </a:ext>
                    </a:extLst>
                  </wp:docPr>
                  <wp:cNvGraphicFramePr/>
                  <a:graphic xmlns:a="http://schemas.openxmlformats.org/drawingml/2006/main">
                    <a:graphicData uri="http://schemas.openxmlformats.org/drawingml/2006/picture">
                      <pic:pic xmlns:pic="http://schemas.openxmlformats.org/drawingml/2006/picture">
                        <pic:nvPicPr>
                          <pic:cNvPr id="2967" name="1888 Imagen" hidden="1">
                            <a:extLst>
                              <a:ext uri="{FF2B5EF4-FFF2-40B4-BE49-F238E27FC236}">
                                <a16:creationId xmlns:a16="http://schemas.microsoft.com/office/drawing/2014/main" id="{00000000-0008-0000-0200-00009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9FF790" wp14:editId="159694B0">
                  <wp:simplePos x="0" y="0"/>
                  <wp:positionH relativeFrom="column">
                    <wp:posOffset>0</wp:posOffset>
                  </wp:positionH>
                  <wp:positionV relativeFrom="paragraph">
                    <wp:posOffset>9525</wp:posOffset>
                  </wp:positionV>
                  <wp:extent cx="9525" cy="123825"/>
                  <wp:effectExtent l="0" t="0" r="28575" b="9525"/>
                  <wp:wrapNone/>
                  <wp:docPr id="2968" name="Imagen 297" hidden="1">
                    <a:extLst xmlns:a="http://schemas.openxmlformats.org/drawingml/2006/main">
                      <a:ext uri="{FF2B5EF4-FFF2-40B4-BE49-F238E27FC236}">
                        <a16:creationId xmlns:a16="http://schemas.microsoft.com/office/drawing/2014/main" id="{00000000-0008-0000-0200-0000980B0000}"/>
                      </a:ext>
                    </a:extLst>
                  </wp:docPr>
                  <wp:cNvGraphicFramePr/>
                  <a:graphic xmlns:a="http://schemas.openxmlformats.org/drawingml/2006/main">
                    <a:graphicData uri="http://schemas.openxmlformats.org/drawingml/2006/picture">
                      <pic:pic xmlns:pic="http://schemas.openxmlformats.org/drawingml/2006/picture">
                        <pic:nvPicPr>
                          <pic:cNvPr id="2968" name="1889 Imagen" hidden="1">
                            <a:extLst>
                              <a:ext uri="{FF2B5EF4-FFF2-40B4-BE49-F238E27FC236}">
                                <a16:creationId xmlns:a16="http://schemas.microsoft.com/office/drawing/2014/main" id="{00000000-0008-0000-0200-00009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E94ADF" wp14:editId="6BE99490">
                  <wp:simplePos x="0" y="0"/>
                  <wp:positionH relativeFrom="column">
                    <wp:posOffset>0</wp:posOffset>
                  </wp:positionH>
                  <wp:positionV relativeFrom="paragraph">
                    <wp:posOffset>9525</wp:posOffset>
                  </wp:positionV>
                  <wp:extent cx="9525" cy="123825"/>
                  <wp:effectExtent l="0" t="0" r="28575" b="9525"/>
                  <wp:wrapNone/>
                  <wp:docPr id="2969" name="Imagen 296" hidden="1">
                    <a:extLst xmlns:a="http://schemas.openxmlformats.org/drawingml/2006/main">
                      <a:ext uri="{FF2B5EF4-FFF2-40B4-BE49-F238E27FC236}">
                        <a16:creationId xmlns:a16="http://schemas.microsoft.com/office/drawing/2014/main" id="{00000000-0008-0000-0200-0000990B0000}"/>
                      </a:ext>
                    </a:extLst>
                  </wp:docPr>
                  <wp:cNvGraphicFramePr/>
                  <a:graphic xmlns:a="http://schemas.openxmlformats.org/drawingml/2006/main">
                    <a:graphicData uri="http://schemas.openxmlformats.org/drawingml/2006/picture">
                      <pic:pic xmlns:pic="http://schemas.openxmlformats.org/drawingml/2006/picture">
                        <pic:nvPicPr>
                          <pic:cNvPr id="2969" name="1890 Imagen" hidden="1">
                            <a:extLst>
                              <a:ext uri="{FF2B5EF4-FFF2-40B4-BE49-F238E27FC236}">
                                <a16:creationId xmlns:a16="http://schemas.microsoft.com/office/drawing/2014/main" id="{00000000-0008-0000-0200-00009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EA14B9" wp14:editId="39E6E491">
                  <wp:simplePos x="0" y="0"/>
                  <wp:positionH relativeFrom="column">
                    <wp:posOffset>0</wp:posOffset>
                  </wp:positionH>
                  <wp:positionV relativeFrom="paragraph">
                    <wp:posOffset>9525</wp:posOffset>
                  </wp:positionV>
                  <wp:extent cx="9525" cy="123825"/>
                  <wp:effectExtent l="0" t="0" r="28575" b="9525"/>
                  <wp:wrapNone/>
                  <wp:docPr id="2970" name="Imagen 295" hidden="1">
                    <a:extLst xmlns:a="http://schemas.openxmlformats.org/drawingml/2006/main">
                      <a:ext uri="{FF2B5EF4-FFF2-40B4-BE49-F238E27FC236}">
                        <a16:creationId xmlns:a16="http://schemas.microsoft.com/office/drawing/2014/main" id="{00000000-0008-0000-0200-00009A0B0000}"/>
                      </a:ext>
                    </a:extLst>
                  </wp:docPr>
                  <wp:cNvGraphicFramePr/>
                  <a:graphic xmlns:a="http://schemas.openxmlformats.org/drawingml/2006/main">
                    <a:graphicData uri="http://schemas.openxmlformats.org/drawingml/2006/picture">
                      <pic:pic xmlns:pic="http://schemas.openxmlformats.org/drawingml/2006/picture">
                        <pic:nvPicPr>
                          <pic:cNvPr id="2970" name="1891 Imagen" hidden="1">
                            <a:extLst>
                              <a:ext uri="{FF2B5EF4-FFF2-40B4-BE49-F238E27FC236}">
                                <a16:creationId xmlns:a16="http://schemas.microsoft.com/office/drawing/2014/main" id="{00000000-0008-0000-0200-00009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29AA2A" wp14:editId="55E1C768">
                  <wp:simplePos x="0" y="0"/>
                  <wp:positionH relativeFrom="column">
                    <wp:posOffset>0</wp:posOffset>
                  </wp:positionH>
                  <wp:positionV relativeFrom="paragraph">
                    <wp:posOffset>9525</wp:posOffset>
                  </wp:positionV>
                  <wp:extent cx="9525" cy="123825"/>
                  <wp:effectExtent l="0" t="0" r="28575" b="9525"/>
                  <wp:wrapNone/>
                  <wp:docPr id="2971" name="Imagen 294" hidden="1">
                    <a:extLst xmlns:a="http://schemas.openxmlformats.org/drawingml/2006/main">
                      <a:ext uri="{FF2B5EF4-FFF2-40B4-BE49-F238E27FC236}">
                        <a16:creationId xmlns:a16="http://schemas.microsoft.com/office/drawing/2014/main" id="{00000000-0008-0000-0200-00009B0B0000}"/>
                      </a:ext>
                    </a:extLst>
                  </wp:docPr>
                  <wp:cNvGraphicFramePr/>
                  <a:graphic xmlns:a="http://schemas.openxmlformats.org/drawingml/2006/main">
                    <a:graphicData uri="http://schemas.openxmlformats.org/drawingml/2006/picture">
                      <pic:pic xmlns:pic="http://schemas.openxmlformats.org/drawingml/2006/picture">
                        <pic:nvPicPr>
                          <pic:cNvPr id="2971" name="1892 Imagen" hidden="1">
                            <a:extLst>
                              <a:ext uri="{FF2B5EF4-FFF2-40B4-BE49-F238E27FC236}">
                                <a16:creationId xmlns:a16="http://schemas.microsoft.com/office/drawing/2014/main" id="{00000000-0008-0000-0200-00009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71E67F" wp14:editId="39545040">
                  <wp:simplePos x="0" y="0"/>
                  <wp:positionH relativeFrom="column">
                    <wp:posOffset>0</wp:posOffset>
                  </wp:positionH>
                  <wp:positionV relativeFrom="paragraph">
                    <wp:posOffset>9525</wp:posOffset>
                  </wp:positionV>
                  <wp:extent cx="9525" cy="123825"/>
                  <wp:effectExtent l="0" t="0" r="28575" b="9525"/>
                  <wp:wrapNone/>
                  <wp:docPr id="2972" name="Imagen 293" hidden="1">
                    <a:extLst xmlns:a="http://schemas.openxmlformats.org/drawingml/2006/main">
                      <a:ext uri="{FF2B5EF4-FFF2-40B4-BE49-F238E27FC236}">
                        <a16:creationId xmlns:a16="http://schemas.microsoft.com/office/drawing/2014/main" id="{00000000-0008-0000-0200-00009C0B0000}"/>
                      </a:ext>
                    </a:extLst>
                  </wp:docPr>
                  <wp:cNvGraphicFramePr/>
                  <a:graphic xmlns:a="http://schemas.openxmlformats.org/drawingml/2006/main">
                    <a:graphicData uri="http://schemas.openxmlformats.org/drawingml/2006/picture">
                      <pic:pic xmlns:pic="http://schemas.openxmlformats.org/drawingml/2006/picture">
                        <pic:nvPicPr>
                          <pic:cNvPr id="2972" name="1893 Imagen" hidden="1">
                            <a:extLst>
                              <a:ext uri="{FF2B5EF4-FFF2-40B4-BE49-F238E27FC236}">
                                <a16:creationId xmlns:a16="http://schemas.microsoft.com/office/drawing/2014/main" id="{00000000-0008-0000-0200-00009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A47CCB" wp14:editId="4D686D6B">
                  <wp:simplePos x="0" y="0"/>
                  <wp:positionH relativeFrom="column">
                    <wp:posOffset>0</wp:posOffset>
                  </wp:positionH>
                  <wp:positionV relativeFrom="paragraph">
                    <wp:posOffset>9525</wp:posOffset>
                  </wp:positionV>
                  <wp:extent cx="9525" cy="123825"/>
                  <wp:effectExtent l="0" t="0" r="28575" b="9525"/>
                  <wp:wrapNone/>
                  <wp:docPr id="2973" name="Imagen 292" hidden="1">
                    <a:extLst xmlns:a="http://schemas.openxmlformats.org/drawingml/2006/main">
                      <a:ext uri="{FF2B5EF4-FFF2-40B4-BE49-F238E27FC236}">
                        <a16:creationId xmlns:a16="http://schemas.microsoft.com/office/drawing/2014/main" id="{00000000-0008-0000-0200-00009D0B0000}"/>
                      </a:ext>
                    </a:extLst>
                  </wp:docPr>
                  <wp:cNvGraphicFramePr/>
                  <a:graphic xmlns:a="http://schemas.openxmlformats.org/drawingml/2006/main">
                    <a:graphicData uri="http://schemas.openxmlformats.org/drawingml/2006/picture">
                      <pic:pic xmlns:pic="http://schemas.openxmlformats.org/drawingml/2006/picture">
                        <pic:nvPicPr>
                          <pic:cNvPr id="2973" name="1894 Imagen" hidden="1">
                            <a:extLst>
                              <a:ext uri="{FF2B5EF4-FFF2-40B4-BE49-F238E27FC236}">
                                <a16:creationId xmlns:a16="http://schemas.microsoft.com/office/drawing/2014/main" id="{00000000-0008-0000-0200-00009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542561" wp14:editId="7AA0A9F4">
                  <wp:simplePos x="0" y="0"/>
                  <wp:positionH relativeFrom="column">
                    <wp:posOffset>0</wp:posOffset>
                  </wp:positionH>
                  <wp:positionV relativeFrom="paragraph">
                    <wp:posOffset>9525</wp:posOffset>
                  </wp:positionV>
                  <wp:extent cx="9525" cy="123825"/>
                  <wp:effectExtent l="0" t="0" r="28575" b="9525"/>
                  <wp:wrapNone/>
                  <wp:docPr id="2974" name="Imagen 291" hidden="1">
                    <a:extLst xmlns:a="http://schemas.openxmlformats.org/drawingml/2006/main">
                      <a:ext uri="{FF2B5EF4-FFF2-40B4-BE49-F238E27FC236}">
                        <a16:creationId xmlns:a16="http://schemas.microsoft.com/office/drawing/2014/main" id="{00000000-0008-0000-0200-00009E0B0000}"/>
                      </a:ext>
                    </a:extLst>
                  </wp:docPr>
                  <wp:cNvGraphicFramePr/>
                  <a:graphic xmlns:a="http://schemas.openxmlformats.org/drawingml/2006/main">
                    <a:graphicData uri="http://schemas.openxmlformats.org/drawingml/2006/picture">
                      <pic:pic xmlns:pic="http://schemas.openxmlformats.org/drawingml/2006/picture">
                        <pic:nvPicPr>
                          <pic:cNvPr id="2974" name="1895 Imagen" hidden="1">
                            <a:extLst>
                              <a:ext uri="{FF2B5EF4-FFF2-40B4-BE49-F238E27FC236}">
                                <a16:creationId xmlns:a16="http://schemas.microsoft.com/office/drawing/2014/main" id="{00000000-0008-0000-0200-00009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2AC577" wp14:editId="7A63B2D1">
                  <wp:simplePos x="0" y="0"/>
                  <wp:positionH relativeFrom="column">
                    <wp:posOffset>0</wp:posOffset>
                  </wp:positionH>
                  <wp:positionV relativeFrom="paragraph">
                    <wp:posOffset>9525</wp:posOffset>
                  </wp:positionV>
                  <wp:extent cx="9525" cy="123825"/>
                  <wp:effectExtent l="0" t="0" r="28575" b="9525"/>
                  <wp:wrapNone/>
                  <wp:docPr id="2975" name="Imagen 290" hidden="1">
                    <a:extLst xmlns:a="http://schemas.openxmlformats.org/drawingml/2006/main">
                      <a:ext uri="{FF2B5EF4-FFF2-40B4-BE49-F238E27FC236}">
                        <a16:creationId xmlns:a16="http://schemas.microsoft.com/office/drawing/2014/main" id="{00000000-0008-0000-0200-00009F0B0000}"/>
                      </a:ext>
                    </a:extLst>
                  </wp:docPr>
                  <wp:cNvGraphicFramePr/>
                  <a:graphic xmlns:a="http://schemas.openxmlformats.org/drawingml/2006/main">
                    <a:graphicData uri="http://schemas.openxmlformats.org/drawingml/2006/picture">
                      <pic:pic xmlns:pic="http://schemas.openxmlformats.org/drawingml/2006/picture">
                        <pic:nvPicPr>
                          <pic:cNvPr id="2975" name="1896 Imagen" hidden="1">
                            <a:extLst>
                              <a:ext uri="{FF2B5EF4-FFF2-40B4-BE49-F238E27FC236}">
                                <a16:creationId xmlns:a16="http://schemas.microsoft.com/office/drawing/2014/main" id="{00000000-0008-0000-0200-00009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E64E29" wp14:editId="39C7A175">
                  <wp:simplePos x="0" y="0"/>
                  <wp:positionH relativeFrom="column">
                    <wp:posOffset>0</wp:posOffset>
                  </wp:positionH>
                  <wp:positionV relativeFrom="paragraph">
                    <wp:posOffset>9525</wp:posOffset>
                  </wp:positionV>
                  <wp:extent cx="9525" cy="123825"/>
                  <wp:effectExtent l="0" t="0" r="28575" b="9525"/>
                  <wp:wrapNone/>
                  <wp:docPr id="2976" name="Imagen 289" hidden="1">
                    <a:extLst xmlns:a="http://schemas.openxmlformats.org/drawingml/2006/main">
                      <a:ext uri="{FF2B5EF4-FFF2-40B4-BE49-F238E27FC236}">
                        <a16:creationId xmlns:a16="http://schemas.microsoft.com/office/drawing/2014/main" id="{00000000-0008-0000-0200-0000A00B0000}"/>
                      </a:ext>
                    </a:extLst>
                  </wp:docPr>
                  <wp:cNvGraphicFramePr/>
                  <a:graphic xmlns:a="http://schemas.openxmlformats.org/drawingml/2006/main">
                    <a:graphicData uri="http://schemas.openxmlformats.org/drawingml/2006/picture">
                      <pic:pic xmlns:pic="http://schemas.openxmlformats.org/drawingml/2006/picture">
                        <pic:nvPicPr>
                          <pic:cNvPr id="2976" name="1897 Imagen" hidden="1">
                            <a:extLst>
                              <a:ext uri="{FF2B5EF4-FFF2-40B4-BE49-F238E27FC236}">
                                <a16:creationId xmlns:a16="http://schemas.microsoft.com/office/drawing/2014/main" id="{00000000-0008-0000-0200-0000A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3512BE5" wp14:editId="76A7584E">
                  <wp:simplePos x="0" y="0"/>
                  <wp:positionH relativeFrom="column">
                    <wp:posOffset>0</wp:posOffset>
                  </wp:positionH>
                  <wp:positionV relativeFrom="paragraph">
                    <wp:posOffset>9525</wp:posOffset>
                  </wp:positionV>
                  <wp:extent cx="9525" cy="123825"/>
                  <wp:effectExtent l="0" t="0" r="28575" b="9525"/>
                  <wp:wrapNone/>
                  <wp:docPr id="2977" name="Imagen 288" hidden="1">
                    <a:extLst xmlns:a="http://schemas.openxmlformats.org/drawingml/2006/main">
                      <a:ext uri="{FF2B5EF4-FFF2-40B4-BE49-F238E27FC236}">
                        <a16:creationId xmlns:a16="http://schemas.microsoft.com/office/drawing/2014/main" id="{00000000-0008-0000-0200-0000A10B0000}"/>
                      </a:ext>
                    </a:extLst>
                  </wp:docPr>
                  <wp:cNvGraphicFramePr/>
                  <a:graphic xmlns:a="http://schemas.openxmlformats.org/drawingml/2006/main">
                    <a:graphicData uri="http://schemas.openxmlformats.org/drawingml/2006/picture">
                      <pic:pic xmlns:pic="http://schemas.openxmlformats.org/drawingml/2006/picture">
                        <pic:nvPicPr>
                          <pic:cNvPr id="2977" name="1898 Imagen" hidden="1">
                            <a:extLst>
                              <a:ext uri="{FF2B5EF4-FFF2-40B4-BE49-F238E27FC236}">
                                <a16:creationId xmlns:a16="http://schemas.microsoft.com/office/drawing/2014/main" id="{00000000-0008-0000-0200-0000A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0DE874" wp14:editId="233BF66B">
                  <wp:simplePos x="0" y="0"/>
                  <wp:positionH relativeFrom="column">
                    <wp:posOffset>0</wp:posOffset>
                  </wp:positionH>
                  <wp:positionV relativeFrom="paragraph">
                    <wp:posOffset>9525</wp:posOffset>
                  </wp:positionV>
                  <wp:extent cx="9525" cy="123825"/>
                  <wp:effectExtent l="0" t="0" r="28575" b="9525"/>
                  <wp:wrapNone/>
                  <wp:docPr id="2978" name="Imagen 287" hidden="1">
                    <a:extLst xmlns:a="http://schemas.openxmlformats.org/drawingml/2006/main">
                      <a:ext uri="{FF2B5EF4-FFF2-40B4-BE49-F238E27FC236}">
                        <a16:creationId xmlns:a16="http://schemas.microsoft.com/office/drawing/2014/main" id="{00000000-0008-0000-0200-0000A20B0000}"/>
                      </a:ext>
                    </a:extLst>
                  </wp:docPr>
                  <wp:cNvGraphicFramePr/>
                  <a:graphic xmlns:a="http://schemas.openxmlformats.org/drawingml/2006/main">
                    <a:graphicData uri="http://schemas.openxmlformats.org/drawingml/2006/picture">
                      <pic:pic xmlns:pic="http://schemas.openxmlformats.org/drawingml/2006/picture">
                        <pic:nvPicPr>
                          <pic:cNvPr id="2978" name="761 Imagen" hidden="1">
                            <a:extLst>
                              <a:ext uri="{FF2B5EF4-FFF2-40B4-BE49-F238E27FC236}">
                                <a16:creationId xmlns:a16="http://schemas.microsoft.com/office/drawing/2014/main" id="{00000000-0008-0000-0200-0000A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9B7212" wp14:editId="1015F66F">
                  <wp:simplePos x="0" y="0"/>
                  <wp:positionH relativeFrom="column">
                    <wp:posOffset>0</wp:posOffset>
                  </wp:positionH>
                  <wp:positionV relativeFrom="paragraph">
                    <wp:posOffset>9525</wp:posOffset>
                  </wp:positionV>
                  <wp:extent cx="9525" cy="123825"/>
                  <wp:effectExtent l="0" t="0" r="28575" b="9525"/>
                  <wp:wrapNone/>
                  <wp:docPr id="2979" name="Imagen 286" hidden="1">
                    <a:extLst xmlns:a="http://schemas.openxmlformats.org/drawingml/2006/main">
                      <a:ext uri="{FF2B5EF4-FFF2-40B4-BE49-F238E27FC236}">
                        <a16:creationId xmlns:a16="http://schemas.microsoft.com/office/drawing/2014/main" id="{00000000-0008-0000-0200-0000A30B0000}"/>
                      </a:ext>
                    </a:extLst>
                  </wp:docPr>
                  <wp:cNvGraphicFramePr/>
                  <a:graphic xmlns:a="http://schemas.openxmlformats.org/drawingml/2006/main">
                    <a:graphicData uri="http://schemas.openxmlformats.org/drawingml/2006/picture">
                      <pic:pic xmlns:pic="http://schemas.openxmlformats.org/drawingml/2006/picture">
                        <pic:nvPicPr>
                          <pic:cNvPr id="2979" name="772 Imagen" hidden="1">
                            <a:extLst>
                              <a:ext uri="{FF2B5EF4-FFF2-40B4-BE49-F238E27FC236}">
                                <a16:creationId xmlns:a16="http://schemas.microsoft.com/office/drawing/2014/main" id="{00000000-0008-0000-0200-0000A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7404C3" wp14:editId="08C18EA6">
                  <wp:simplePos x="0" y="0"/>
                  <wp:positionH relativeFrom="column">
                    <wp:posOffset>0</wp:posOffset>
                  </wp:positionH>
                  <wp:positionV relativeFrom="paragraph">
                    <wp:posOffset>9525</wp:posOffset>
                  </wp:positionV>
                  <wp:extent cx="9525" cy="123825"/>
                  <wp:effectExtent l="0" t="0" r="28575" b="9525"/>
                  <wp:wrapNone/>
                  <wp:docPr id="2980" name="Imagen 285" hidden="1">
                    <a:extLst xmlns:a="http://schemas.openxmlformats.org/drawingml/2006/main">
                      <a:ext uri="{FF2B5EF4-FFF2-40B4-BE49-F238E27FC236}">
                        <a16:creationId xmlns:a16="http://schemas.microsoft.com/office/drawing/2014/main" id="{00000000-0008-0000-0200-0000A40B0000}"/>
                      </a:ext>
                    </a:extLst>
                  </wp:docPr>
                  <wp:cNvGraphicFramePr/>
                  <a:graphic xmlns:a="http://schemas.openxmlformats.org/drawingml/2006/main">
                    <a:graphicData uri="http://schemas.openxmlformats.org/drawingml/2006/picture">
                      <pic:pic xmlns:pic="http://schemas.openxmlformats.org/drawingml/2006/picture">
                        <pic:nvPicPr>
                          <pic:cNvPr id="2980" name="773 Imagen" hidden="1">
                            <a:extLst>
                              <a:ext uri="{FF2B5EF4-FFF2-40B4-BE49-F238E27FC236}">
                                <a16:creationId xmlns:a16="http://schemas.microsoft.com/office/drawing/2014/main" id="{00000000-0008-0000-0200-0000A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E7A027" wp14:editId="0AF7603A">
                  <wp:simplePos x="0" y="0"/>
                  <wp:positionH relativeFrom="column">
                    <wp:posOffset>0</wp:posOffset>
                  </wp:positionH>
                  <wp:positionV relativeFrom="paragraph">
                    <wp:posOffset>9525</wp:posOffset>
                  </wp:positionV>
                  <wp:extent cx="9525" cy="123825"/>
                  <wp:effectExtent l="0" t="0" r="28575" b="9525"/>
                  <wp:wrapNone/>
                  <wp:docPr id="2981" name="Imagen 284" hidden="1">
                    <a:extLst xmlns:a="http://schemas.openxmlformats.org/drawingml/2006/main">
                      <a:ext uri="{FF2B5EF4-FFF2-40B4-BE49-F238E27FC236}">
                        <a16:creationId xmlns:a16="http://schemas.microsoft.com/office/drawing/2014/main" id="{00000000-0008-0000-0200-0000A50B0000}"/>
                      </a:ext>
                    </a:extLst>
                  </wp:docPr>
                  <wp:cNvGraphicFramePr/>
                  <a:graphic xmlns:a="http://schemas.openxmlformats.org/drawingml/2006/main">
                    <a:graphicData uri="http://schemas.openxmlformats.org/drawingml/2006/picture">
                      <pic:pic xmlns:pic="http://schemas.openxmlformats.org/drawingml/2006/picture">
                        <pic:nvPicPr>
                          <pic:cNvPr id="2981" name="774 Imagen" hidden="1">
                            <a:extLst>
                              <a:ext uri="{FF2B5EF4-FFF2-40B4-BE49-F238E27FC236}">
                                <a16:creationId xmlns:a16="http://schemas.microsoft.com/office/drawing/2014/main" id="{00000000-0008-0000-0200-0000A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F7E6FD" wp14:editId="4D346B6A">
                  <wp:simplePos x="0" y="0"/>
                  <wp:positionH relativeFrom="column">
                    <wp:posOffset>0</wp:posOffset>
                  </wp:positionH>
                  <wp:positionV relativeFrom="paragraph">
                    <wp:posOffset>9525</wp:posOffset>
                  </wp:positionV>
                  <wp:extent cx="9525" cy="123825"/>
                  <wp:effectExtent l="0" t="0" r="28575" b="9525"/>
                  <wp:wrapNone/>
                  <wp:docPr id="2982" name="Imagen 283" hidden="1">
                    <a:extLst xmlns:a="http://schemas.openxmlformats.org/drawingml/2006/main">
                      <a:ext uri="{FF2B5EF4-FFF2-40B4-BE49-F238E27FC236}">
                        <a16:creationId xmlns:a16="http://schemas.microsoft.com/office/drawing/2014/main" id="{00000000-0008-0000-0200-0000A60B0000}"/>
                      </a:ext>
                    </a:extLst>
                  </wp:docPr>
                  <wp:cNvGraphicFramePr/>
                  <a:graphic xmlns:a="http://schemas.openxmlformats.org/drawingml/2006/main">
                    <a:graphicData uri="http://schemas.openxmlformats.org/drawingml/2006/picture">
                      <pic:pic xmlns:pic="http://schemas.openxmlformats.org/drawingml/2006/picture">
                        <pic:nvPicPr>
                          <pic:cNvPr id="2982" name="775 Imagen" hidden="1">
                            <a:extLst>
                              <a:ext uri="{FF2B5EF4-FFF2-40B4-BE49-F238E27FC236}">
                                <a16:creationId xmlns:a16="http://schemas.microsoft.com/office/drawing/2014/main" id="{00000000-0008-0000-0200-0000A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654430" wp14:editId="6483FFAA">
                  <wp:simplePos x="0" y="0"/>
                  <wp:positionH relativeFrom="column">
                    <wp:posOffset>0</wp:posOffset>
                  </wp:positionH>
                  <wp:positionV relativeFrom="paragraph">
                    <wp:posOffset>9525</wp:posOffset>
                  </wp:positionV>
                  <wp:extent cx="9525" cy="123825"/>
                  <wp:effectExtent l="0" t="0" r="28575" b="9525"/>
                  <wp:wrapNone/>
                  <wp:docPr id="2983" name="Imagen 282" hidden="1">
                    <a:extLst xmlns:a="http://schemas.openxmlformats.org/drawingml/2006/main">
                      <a:ext uri="{FF2B5EF4-FFF2-40B4-BE49-F238E27FC236}">
                        <a16:creationId xmlns:a16="http://schemas.microsoft.com/office/drawing/2014/main" id="{00000000-0008-0000-0200-0000A70B0000}"/>
                      </a:ext>
                    </a:extLst>
                  </wp:docPr>
                  <wp:cNvGraphicFramePr/>
                  <a:graphic xmlns:a="http://schemas.openxmlformats.org/drawingml/2006/main">
                    <a:graphicData uri="http://schemas.openxmlformats.org/drawingml/2006/picture">
                      <pic:pic xmlns:pic="http://schemas.openxmlformats.org/drawingml/2006/picture">
                        <pic:nvPicPr>
                          <pic:cNvPr id="2983" name="776 Imagen" hidden="1">
                            <a:extLst>
                              <a:ext uri="{FF2B5EF4-FFF2-40B4-BE49-F238E27FC236}">
                                <a16:creationId xmlns:a16="http://schemas.microsoft.com/office/drawing/2014/main" id="{00000000-0008-0000-0200-0000A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F5BBD5" wp14:editId="1AA847DF">
                  <wp:simplePos x="0" y="0"/>
                  <wp:positionH relativeFrom="column">
                    <wp:posOffset>0</wp:posOffset>
                  </wp:positionH>
                  <wp:positionV relativeFrom="paragraph">
                    <wp:posOffset>9525</wp:posOffset>
                  </wp:positionV>
                  <wp:extent cx="9525" cy="123825"/>
                  <wp:effectExtent l="0" t="0" r="28575" b="9525"/>
                  <wp:wrapNone/>
                  <wp:docPr id="2984" name="Imagen 281" hidden="1">
                    <a:extLst xmlns:a="http://schemas.openxmlformats.org/drawingml/2006/main">
                      <a:ext uri="{FF2B5EF4-FFF2-40B4-BE49-F238E27FC236}">
                        <a16:creationId xmlns:a16="http://schemas.microsoft.com/office/drawing/2014/main" id="{00000000-0008-0000-0200-0000A80B0000}"/>
                      </a:ext>
                    </a:extLst>
                  </wp:docPr>
                  <wp:cNvGraphicFramePr/>
                  <a:graphic xmlns:a="http://schemas.openxmlformats.org/drawingml/2006/main">
                    <a:graphicData uri="http://schemas.openxmlformats.org/drawingml/2006/picture">
                      <pic:pic xmlns:pic="http://schemas.openxmlformats.org/drawingml/2006/picture">
                        <pic:nvPicPr>
                          <pic:cNvPr id="2984" name="777 Imagen" hidden="1">
                            <a:extLst>
                              <a:ext uri="{FF2B5EF4-FFF2-40B4-BE49-F238E27FC236}">
                                <a16:creationId xmlns:a16="http://schemas.microsoft.com/office/drawing/2014/main" id="{00000000-0008-0000-0200-0000A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339E69" wp14:editId="0E785EA0">
                  <wp:simplePos x="0" y="0"/>
                  <wp:positionH relativeFrom="column">
                    <wp:posOffset>0</wp:posOffset>
                  </wp:positionH>
                  <wp:positionV relativeFrom="paragraph">
                    <wp:posOffset>9525</wp:posOffset>
                  </wp:positionV>
                  <wp:extent cx="9525" cy="123825"/>
                  <wp:effectExtent l="0" t="0" r="28575" b="9525"/>
                  <wp:wrapNone/>
                  <wp:docPr id="2985" name="Imagen 280" hidden="1">
                    <a:extLst xmlns:a="http://schemas.openxmlformats.org/drawingml/2006/main">
                      <a:ext uri="{FF2B5EF4-FFF2-40B4-BE49-F238E27FC236}">
                        <a16:creationId xmlns:a16="http://schemas.microsoft.com/office/drawing/2014/main" id="{00000000-0008-0000-0200-0000A90B0000}"/>
                      </a:ext>
                    </a:extLst>
                  </wp:docPr>
                  <wp:cNvGraphicFramePr/>
                  <a:graphic xmlns:a="http://schemas.openxmlformats.org/drawingml/2006/main">
                    <a:graphicData uri="http://schemas.openxmlformats.org/drawingml/2006/picture">
                      <pic:pic xmlns:pic="http://schemas.openxmlformats.org/drawingml/2006/picture">
                        <pic:nvPicPr>
                          <pic:cNvPr id="2985" name="778 Imagen" hidden="1">
                            <a:extLst>
                              <a:ext uri="{FF2B5EF4-FFF2-40B4-BE49-F238E27FC236}">
                                <a16:creationId xmlns:a16="http://schemas.microsoft.com/office/drawing/2014/main" id="{00000000-0008-0000-0200-0000A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511FA5" wp14:editId="4BC5B951">
                  <wp:simplePos x="0" y="0"/>
                  <wp:positionH relativeFrom="column">
                    <wp:posOffset>0</wp:posOffset>
                  </wp:positionH>
                  <wp:positionV relativeFrom="paragraph">
                    <wp:posOffset>9525</wp:posOffset>
                  </wp:positionV>
                  <wp:extent cx="9525" cy="123825"/>
                  <wp:effectExtent l="0" t="0" r="28575" b="9525"/>
                  <wp:wrapNone/>
                  <wp:docPr id="2986" name="Imagen 279" hidden="1">
                    <a:extLst xmlns:a="http://schemas.openxmlformats.org/drawingml/2006/main">
                      <a:ext uri="{FF2B5EF4-FFF2-40B4-BE49-F238E27FC236}">
                        <a16:creationId xmlns:a16="http://schemas.microsoft.com/office/drawing/2014/main" id="{00000000-0008-0000-0200-0000AA0B0000}"/>
                      </a:ext>
                    </a:extLst>
                  </wp:docPr>
                  <wp:cNvGraphicFramePr/>
                  <a:graphic xmlns:a="http://schemas.openxmlformats.org/drawingml/2006/main">
                    <a:graphicData uri="http://schemas.openxmlformats.org/drawingml/2006/picture">
                      <pic:pic xmlns:pic="http://schemas.openxmlformats.org/drawingml/2006/picture">
                        <pic:nvPicPr>
                          <pic:cNvPr id="2986" name="779 Imagen" hidden="1">
                            <a:extLst>
                              <a:ext uri="{FF2B5EF4-FFF2-40B4-BE49-F238E27FC236}">
                                <a16:creationId xmlns:a16="http://schemas.microsoft.com/office/drawing/2014/main" id="{00000000-0008-0000-0200-0000A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3806A9" wp14:editId="2D0BA930">
                  <wp:simplePos x="0" y="0"/>
                  <wp:positionH relativeFrom="column">
                    <wp:posOffset>0</wp:posOffset>
                  </wp:positionH>
                  <wp:positionV relativeFrom="paragraph">
                    <wp:posOffset>9525</wp:posOffset>
                  </wp:positionV>
                  <wp:extent cx="9525" cy="123825"/>
                  <wp:effectExtent l="0" t="0" r="28575" b="9525"/>
                  <wp:wrapNone/>
                  <wp:docPr id="2987" name="Imagen 278" hidden="1">
                    <a:extLst xmlns:a="http://schemas.openxmlformats.org/drawingml/2006/main">
                      <a:ext uri="{FF2B5EF4-FFF2-40B4-BE49-F238E27FC236}">
                        <a16:creationId xmlns:a16="http://schemas.microsoft.com/office/drawing/2014/main" id="{00000000-0008-0000-0200-0000AB0B0000}"/>
                      </a:ext>
                    </a:extLst>
                  </wp:docPr>
                  <wp:cNvGraphicFramePr/>
                  <a:graphic xmlns:a="http://schemas.openxmlformats.org/drawingml/2006/main">
                    <a:graphicData uri="http://schemas.openxmlformats.org/drawingml/2006/picture">
                      <pic:pic xmlns:pic="http://schemas.openxmlformats.org/drawingml/2006/picture">
                        <pic:nvPicPr>
                          <pic:cNvPr id="2987" name="780 Imagen" hidden="1">
                            <a:extLst>
                              <a:ext uri="{FF2B5EF4-FFF2-40B4-BE49-F238E27FC236}">
                                <a16:creationId xmlns:a16="http://schemas.microsoft.com/office/drawing/2014/main" id="{00000000-0008-0000-0200-0000A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36455D7" wp14:editId="57F47C36">
                  <wp:simplePos x="0" y="0"/>
                  <wp:positionH relativeFrom="column">
                    <wp:posOffset>0</wp:posOffset>
                  </wp:positionH>
                  <wp:positionV relativeFrom="paragraph">
                    <wp:posOffset>9525</wp:posOffset>
                  </wp:positionV>
                  <wp:extent cx="9525" cy="123825"/>
                  <wp:effectExtent l="0" t="0" r="28575" b="9525"/>
                  <wp:wrapNone/>
                  <wp:docPr id="2988" name="Imagen 277" hidden="1">
                    <a:extLst xmlns:a="http://schemas.openxmlformats.org/drawingml/2006/main">
                      <a:ext uri="{FF2B5EF4-FFF2-40B4-BE49-F238E27FC236}">
                        <a16:creationId xmlns:a16="http://schemas.microsoft.com/office/drawing/2014/main" id="{00000000-0008-0000-0200-0000AC0B0000}"/>
                      </a:ext>
                    </a:extLst>
                  </wp:docPr>
                  <wp:cNvGraphicFramePr/>
                  <a:graphic xmlns:a="http://schemas.openxmlformats.org/drawingml/2006/main">
                    <a:graphicData uri="http://schemas.openxmlformats.org/drawingml/2006/picture">
                      <pic:pic xmlns:pic="http://schemas.openxmlformats.org/drawingml/2006/picture">
                        <pic:nvPicPr>
                          <pic:cNvPr id="2988" name="781 Imagen" hidden="1">
                            <a:extLst>
                              <a:ext uri="{FF2B5EF4-FFF2-40B4-BE49-F238E27FC236}">
                                <a16:creationId xmlns:a16="http://schemas.microsoft.com/office/drawing/2014/main" id="{00000000-0008-0000-0200-0000A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3DE7C8" wp14:editId="6DE686EB">
                  <wp:simplePos x="0" y="0"/>
                  <wp:positionH relativeFrom="column">
                    <wp:posOffset>0</wp:posOffset>
                  </wp:positionH>
                  <wp:positionV relativeFrom="paragraph">
                    <wp:posOffset>9525</wp:posOffset>
                  </wp:positionV>
                  <wp:extent cx="9525" cy="123825"/>
                  <wp:effectExtent l="0" t="0" r="28575" b="9525"/>
                  <wp:wrapNone/>
                  <wp:docPr id="2989" name="Imagen 276" hidden="1">
                    <a:extLst xmlns:a="http://schemas.openxmlformats.org/drawingml/2006/main">
                      <a:ext uri="{FF2B5EF4-FFF2-40B4-BE49-F238E27FC236}">
                        <a16:creationId xmlns:a16="http://schemas.microsoft.com/office/drawing/2014/main" id="{00000000-0008-0000-0200-0000AD0B0000}"/>
                      </a:ext>
                    </a:extLst>
                  </wp:docPr>
                  <wp:cNvGraphicFramePr/>
                  <a:graphic xmlns:a="http://schemas.openxmlformats.org/drawingml/2006/main">
                    <a:graphicData uri="http://schemas.openxmlformats.org/drawingml/2006/picture">
                      <pic:pic xmlns:pic="http://schemas.openxmlformats.org/drawingml/2006/picture">
                        <pic:nvPicPr>
                          <pic:cNvPr id="2989" name="782 Imagen" hidden="1">
                            <a:extLst>
                              <a:ext uri="{FF2B5EF4-FFF2-40B4-BE49-F238E27FC236}">
                                <a16:creationId xmlns:a16="http://schemas.microsoft.com/office/drawing/2014/main" id="{00000000-0008-0000-0200-0000A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F1B2DC" wp14:editId="427F3D25">
                  <wp:simplePos x="0" y="0"/>
                  <wp:positionH relativeFrom="column">
                    <wp:posOffset>0</wp:posOffset>
                  </wp:positionH>
                  <wp:positionV relativeFrom="paragraph">
                    <wp:posOffset>9525</wp:posOffset>
                  </wp:positionV>
                  <wp:extent cx="9525" cy="123825"/>
                  <wp:effectExtent l="0" t="0" r="28575" b="9525"/>
                  <wp:wrapNone/>
                  <wp:docPr id="2990" name="Imagen 275" hidden="1">
                    <a:extLst xmlns:a="http://schemas.openxmlformats.org/drawingml/2006/main">
                      <a:ext uri="{FF2B5EF4-FFF2-40B4-BE49-F238E27FC236}">
                        <a16:creationId xmlns:a16="http://schemas.microsoft.com/office/drawing/2014/main" id="{00000000-0008-0000-0200-0000AE0B0000}"/>
                      </a:ext>
                    </a:extLst>
                  </wp:docPr>
                  <wp:cNvGraphicFramePr/>
                  <a:graphic xmlns:a="http://schemas.openxmlformats.org/drawingml/2006/main">
                    <a:graphicData uri="http://schemas.openxmlformats.org/drawingml/2006/picture">
                      <pic:pic xmlns:pic="http://schemas.openxmlformats.org/drawingml/2006/picture">
                        <pic:nvPicPr>
                          <pic:cNvPr id="2990" name="783 Imagen" hidden="1">
                            <a:extLst>
                              <a:ext uri="{FF2B5EF4-FFF2-40B4-BE49-F238E27FC236}">
                                <a16:creationId xmlns:a16="http://schemas.microsoft.com/office/drawing/2014/main" id="{00000000-0008-0000-0200-0000A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67552C" wp14:editId="33356876">
                  <wp:simplePos x="0" y="0"/>
                  <wp:positionH relativeFrom="column">
                    <wp:posOffset>0</wp:posOffset>
                  </wp:positionH>
                  <wp:positionV relativeFrom="paragraph">
                    <wp:posOffset>9525</wp:posOffset>
                  </wp:positionV>
                  <wp:extent cx="9525" cy="123825"/>
                  <wp:effectExtent l="0" t="0" r="28575" b="9525"/>
                  <wp:wrapNone/>
                  <wp:docPr id="2991" name="Imagen 274" hidden="1">
                    <a:extLst xmlns:a="http://schemas.openxmlformats.org/drawingml/2006/main">
                      <a:ext uri="{FF2B5EF4-FFF2-40B4-BE49-F238E27FC236}">
                        <a16:creationId xmlns:a16="http://schemas.microsoft.com/office/drawing/2014/main" id="{00000000-0008-0000-0200-0000AF0B0000}"/>
                      </a:ext>
                    </a:extLst>
                  </wp:docPr>
                  <wp:cNvGraphicFramePr/>
                  <a:graphic xmlns:a="http://schemas.openxmlformats.org/drawingml/2006/main">
                    <a:graphicData uri="http://schemas.openxmlformats.org/drawingml/2006/picture">
                      <pic:pic xmlns:pic="http://schemas.openxmlformats.org/drawingml/2006/picture">
                        <pic:nvPicPr>
                          <pic:cNvPr id="2991" name="784 Imagen" hidden="1">
                            <a:extLst>
                              <a:ext uri="{FF2B5EF4-FFF2-40B4-BE49-F238E27FC236}">
                                <a16:creationId xmlns:a16="http://schemas.microsoft.com/office/drawing/2014/main" id="{00000000-0008-0000-0200-0000A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3B5C1E" wp14:editId="02C24A2E">
                  <wp:simplePos x="0" y="0"/>
                  <wp:positionH relativeFrom="column">
                    <wp:posOffset>0</wp:posOffset>
                  </wp:positionH>
                  <wp:positionV relativeFrom="paragraph">
                    <wp:posOffset>9525</wp:posOffset>
                  </wp:positionV>
                  <wp:extent cx="9525" cy="123825"/>
                  <wp:effectExtent l="0" t="0" r="28575" b="9525"/>
                  <wp:wrapNone/>
                  <wp:docPr id="2992" name="Imagen 273" hidden="1">
                    <a:extLst xmlns:a="http://schemas.openxmlformats.org/drawingml/2006/main">
                      <a:ext uri="{FF2B5EF4-FFF2-40B4-BE49-F238E27FC236}">
                        <a16:creationId xmlns:a16="http://schemas.microsoft.com/office/drawing/2014/main" id="{00000000-0008-0000-0200-0000B00B0000}"/>
                      </a:ext>
                    </a:extLst>
                  </wp:docPr>
                  <wp:cNvGraphicFramePr/>
                  <a:graphic xmlns:a="http://schemas.openxmlformats.org/drawingml/2006/main">
                    <a:graphicData uri="http://schemas.openxmlformats.org/drawingml/2006/picture">
                      <pic:pic xmlns:pic="http://schemas.openxmlformats.org/drawingml/2006/picture">
                        <pic:nvPicPr>
                          <pic:cNvPr id="2992" name="785 Imagen" hidden="1">
                            <a:extLst>
                              <a:ext uri="{FF2B5EF4-FFF2-40B4-BE49-F238E27FC236}">
                                <a16:creationId xmlns:a16="http://schemas.microsoft.com/office/drawing/2014/main" id="{00000000-0008-0000-0200-0000B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49B5C1" wp14:editId="0B69345E">
                  <wp:simplePos x="0" y="0"/>
                  <wp:positionH relativeFrom="column">
                    <wp:posOffset>0</wp:posOffset>
                  </wp:positionH>
                  <wp:positionV relativeFrom="paragraph">
                    <wp:posOffset>9525</wp:posOffset>
                  </wp:positionV>
                  <wp:extent cx="9525" cy="123825"/>
                  <wp:effectExtent l="0" t="0" r="28575" b="9525"/>
                  <wp:wrapNone/>
                  <wp:docPr id="2993" name="Imagen 272" hidden="1">
                    <a:extLst xmlns:a="http://schemas.openxmlformats.org/drawingml/2006/main">
                      <a:ext uri="{FF2B5EF4-FFF2-40B4-BE49-F238E27FC236}">
                        <a16:creationId xmlns:a16="http://schemas.microsoft.com/office/drawing/2014/main" id="{00000000-0008-0000-0200-0000B10B0000}"/>
                      </a:ext>
                    </a:extLst>
                  </wp:docPr>
                  <wp:cNvGraphicFramePr/>
                  <a:graphic xmlns:a="http://schemas.openxmlformats.org/drawingml/2006/main">
                    <a:graphicData uri="http://schemas.openxmlformats.org/drawingml/2006/picture">
                      <pic:pic xmlns:pic="http://schemas.openxmlformats.org/drawingml/2006/picture">
                        <pic:nvPicPr>
                          <pic:cNvPr id="2993" name="786 Imagen" hidden="1">
                            <a:extLst>
                              <a:ext uri="{FF2B5EF4-FFF2-40B4-BE49-F238E27FC236}">
                                <a16:creationId xmlns:a16="http://schemas.microsoft.com/office/drawing/2014/main" id="{00000000-0008-0000-0200-0000B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CE7232" wp14:editId="7CA01E73">
                  <wp:simplePos x="0" y="0"/>
                  <wp:positionH relativeFrom="column">
                    <wp:posOffset>0</wp:posOffset>
                  </wp:positionH>
                  <wp:positionV relativeFrom="paragraph">
                    <wp:posOffset>9525</wp:posOffset>
                  </wp:positionV>
                  <wp:extent cx="9525" cy="123825"/>
                  <wp:effectExtent l="0" t="0" r="28575" b="9525"/>
                  <wp:wrapNone/>
                  <wp:docPr id="2994" name="Imagen 271" hidden="1">
                    <a:extLst xmlns:a="http://schemas.openxmlformats.org/drawingml/2006/main">
                      <a:ext uri="{FF2B5EF4-FFF2-40B4-BE49-F238E27FC236}">
                        <a16:creationId xmlns:a16="http://schemas.microsoft.com/office/drawing/2014/main" id="{00000000-0008-0000-0200-0000B20B0000}"/>
                      </a:ext>
                    </a:extLst>
                  </wp:docPr>
                  <wp:cNvGraphicFramePr/>
                  <a:graphic xmlns:a="http://schemas.openxmlformats.org/drawingml/2006/main">
                    <a:graphicData uri="http://schemas.openxmlformats.org/drawingml/2006/picture">
                      <pic:pic xmlns:pic="http://schemas.openxmlformats.org/drawingml/2006/picture">
                        <pic:nvPicPr>
                          <pic:cNvPr id="2994" name="787 Imagen" hidden="1">
                            <a:extLst>
                              <a:ext uri="{FF2B5EF4-FFF2-40B4-BE49-F238E27FC236}">
                                <a16:creationId xmlns:a16="http://schemas.microsoft.com/office/drawing/2014/main" id="{00000000-0008-0000-0200-0000B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FFD424" wp14:editId="4949C4A1">
                  <wp:simplePos x="0" y="0"/>
                  <wp:positionH relativeFrom="column">
                    <wp:posOffset>0</wp:posOffset>
                  </wp:positionH>
                  <wp:positionV relativeFrom="paragraph">
                    <wp:posOffset>9525</wp:posOffset>
                  </wp:positionV>
                  <wp:extent cx="9525" cy="123825"/>
                  <wp:effectExtent l="0" t="0" r="28575" b="9525"/>
                  <wp:wrapNone/>
                  <wp:docPr id="2995" name="Imagen 270" hidden="1">
                    <a:extLst xmlns:a="http://schemas.openxmlformats.org/drawingml/2006/main">
                      <a:ext uri="{FF2B5EF4-FFF2-40B4-BE49-F238E27FC236}">
                        <a16:creationId xmlns:a16="http://schemas.microsoft.com/office/drawing/2014/main" id="{00000000-0008-0000-0200-0000B30B0000}"/>
                      </a:ext>
                    </a:extLst>
                  </wp:docPr>
                  <wp:cNvGraphicFramePr/>
                  <a:graphic xmlns:a="http://schemas.openxmlformats.org/drawingml/2006/main">
                    <a:graphicData uri="http://schemas.openxmlformats.org/drawingml/2006/picture">
                      <pic:pic xmlns:pic="http://schemas.openxmlformats.org/drawingml/2006/picture">
                        <pic:nvPicPr>
                          <pic:cNvPr id="2995" name="788 Imagen" hidden="1">
                            <a:extLst>
                              <a:ext uri="{FF2B5EF4-FFF2-40B4-BE49-F238E27FC236}">
                                <a16:creationId xmlns:a16="http://schemas.microsoft.com/office/drawing/2014/main" id="{00000000-0008-0000-0200-0000B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7A12BE" wp14:editId="5013909C">
                  <wp:simplePos x="0" y="0"/>
                  <wp:positionH relativeFrom="column">
                    <wp:posOffset>0</wp:posOffset>
                  </wp:positionH>
                  <wp:positionV relativeFrom="paragraph">
                    <wp:posOffset>9525</wp:posOffset>
                  </wp:positionV>
                  <wp:extent cx="9525" cy="123825"/>
                  <wp:effectExtent l="0" t="0" r="28575" b="9525"/>
                  <wp:wrapNone/>
                  <wp:docPr id="2996" name="Imagen 269" hidden="1">
                    <a:extLst xmlns:a="http://schemas.openxmlformats.org/drawingml/2006/main">
                      <a:ext uri="{FF2B5EF4-FFF2-40B4-BE49-F238E27FC236}">
                        <a16:creationId xmlns:a16="http://schemas.microsoft.com/office/drawing/2014/main" id="{00000000-0008-0000-0200-0000B40B0000}"/>
                      </a:ext>
                    </a:extLst>
                  </wp:docPr>
                  <wp:cNvGraphicFramePr/>
                  <a:graphic xmlns:a="http://schemas.openxmlformats.org/drawingml/2006/main">
                    <a:graphicData uri="http://schemas.openxmlformats.org/drawingml/2006/picture">
                      <pic:pic xmlns:pic="http://schemas.openxmlformats.org/drawingml/2006/picture">
                        <pic:nvPicPr>
                          <pic:cNvPr id="2996" name="789 Imagen" hidden="1">
                            <a:extLst>
                              <a:ext uri="{FF2B5EF4-FFF2-40B4-BE49-F238E27FC236}">
                                <a16:creationId xmlns:a16="http://schemas.microsoft.com/office/drawing/2014/main" id="{00000000-0008-0000-0200-0000B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2DB632" wp14:editId="74276E23">
                  <wp:simplePos x="0" y="0"/>
                  <wp:positionH relativeFrom="column">
                    <wp:posOffset>0</wp:posOffset>
                  </wp:positionH>
                  <wp:positionV relativeFrom="paragraph">
                    <wp:posOffset>9525</wp:posOffset>
                  </wp:positionV>
                  <wp:extent cx="9525" cy="123825"/>
                  <wp:effectExtent l="0" t="0" r="28575" b="9525"/>
                  <wp:wrapNone/>
                  <wp:docPr id="2997" name="Imagen 268" hidden="1">
                    <a:extLst xmlns:a="http://schemas.openxmlformats.org/drawingml/2006/main">
                      <a:ext uri="{FF2B5EF4-FFF2-40B4-BE49-F238E27FC236}">
                        <a16:creationId xmlns:a16="http://schemas.microsoft.com/office/drawing/2014/main" id="{00000000-0008-0000-0200-0000B50B0000}"/>
                      </a:ext>
                    </a:extLst>
                  </wp:docPr>
                  <wp:cNvGraphicFramePr/>
                  <a:graphic xmlns:a="http://schemas.openxmlformats.org/drawingml/2006/main">
                    <a:graphicData uri="http://schemas.openxmlformats.org/drawingml/2006/picture">
                      <pic:pic xmlns:pic="http://schemas.openxmlformats.org/drawingml/2006/picture">
                        <pic:nvPicPr>
                          <pic:cNvPr id="2997" name="790 Imagen" hidden="1">
                            <a:extLst>
                              <a:ext uri="{FF2B5EF4-FFF2-40B4-BE49-F238E27FC236}">
                                <a16:creationId xmlns:a16="http://schemas.microsoft.com/office/drawing/2014/main" id="{00000000-0008-0000-0200-0000B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B39EB1" wp14:editId="7FB0CC40">
                  <wp:simplePos x="0" y="0"/>
                  <wp:positionH relativeFrom="column">
                    <wp:posOffset>0</wp:posOffset>
                  </wp:positionH>
                  <wp:positionV relativeFrom="paragraph">
                    <wp:posOffset>9525</wp:posOffset>
                  </wp:positionV>
                  <wp:extent cx="9525" cy="123825"/>
                  <wp:effectExtent l="0" t="0" r="28575" b="9525"/>
                  <wp:wrapNone/>
                  <wp:docPr id="2998" name="Imagen 267" hidden="1">
                    <a:extLst xmlns:a="http://schemas.openxmlformats.org/drawingml/2006/main">
                      <a:ext uri="{FF2B5EF4-FFF2-40B4-BE49-F238E27FC236}">
                        <a16:creationId xmlns:a16="http://schemas.microsoft.com/office/drawing/2014/main" id="{00000000-0008-0000-0200-0000B60B0000}"/>
                      </a:ext>
                    </a:extLst>
                  </wp:docPr>
                  <wp:cNvGraphicFramePr/>
                  <a:graphic xmlns:a="http://schemas.openxmlformats.org/drawingml/2006/main">
                    <a:graphicData uri="http://schemas.openxmlformats.org/drawingml/2006/picture">
                      <pic:pic xmlns:pic="http://schemas.openxmlformats.org/drawingml/2006/picture">
                        <pic:nvPicPr>
                          <pic:cNvPr id="2998" name="791 Imagen" hidden="1">
                            <a:extLst>
                              <a:ext uri="{FF2B5EF4-FFF2-40B4-BE49-F238E27FC236}">
                                <a16:creationId xmlns:a16="http://schemas.microsoft.com/office/drawing/2014/main" id="{00000000-0008-0000-0200-0000B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DBAFF6" wp14:editId="08B44624">
                  <wp:simplePos x="0" y="0"/>
                  <wp:positionH relativeFrom="column">
                    <wp:posOffset>0</wp:posOffset>
                  </wp:positionH>
                  <wp:positionV relativeFrom="paragraph">
                    <wp:posOffset>9525</wp:posOffset>
                  </wp:positionV>
                  <wp:extent cx="9525" cy="123825"/>
                  <wp:effectExtent l="0" t="0" r="28575" b="9525"/>
                  <wp:wrapNone/>
                  <wp:docPr id="2999" name="Imagen 266" hidden="1">
                    <a:extLst xmlns:a="http://schemas.openxmlformats.org/drawingml/2006/main">
                      <a:ext uri="{FF2B5EF4-FFF2-40B4-BE49-F238E27FC236}">
                        <a16:creationId xmlns:a16="http://schemas.microsoft.com/office/drawing/2014/main" id="{00000000-0008-0000-0200-0000B70B0000}"/>
                      </a:ext>
                    </a:extLst>
                  </wp:docPr>
                  <wp:cNvGraphicFramePr/>
                  <a:graphic xmlns:a="http://schemas.openxmlformats.org/drawingml/2006/main">
                    <a:graphicData uri="http://schemas.openxmlformats.org/drawingml/2006/picture">
                      <pic:pic xmlns:pic="http://schemas.openxmlformats.org/drawingml/2006/picture">
                        <pic:nvPicPr>
                          <pic:cNvPr id="2999" name="792 Imagen" hidden="1">
                            <a:extLst>
                              <a:ext uri="{FF2B5EF4-FFF2-40B4-BE49-F238E27FC236}">
                                <a16:creationId xmlns:a16="http://schemas.microsoft.com/office/drawing/2014/main" id="{00000000-0008-0000-0200-0000B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FA4B09" wp14:editId="657F932E">
                  <wp:simplePos x="0" y="0"/>
                  <wp:positionH relativeFrom="column">
                    <wp:posOffset>0</wp:posOffset>
                  </wp:positionH>
                  <wp:positionV relativeFrom="paragraph">
                    <wp:posOffset>9525</wp:posOffset>
                  </wp:positionV>
                  <wp:extent cx="9525" cy="123825"/>
                  <wp:effectExtent l="0" t="0" r="28575" b="9525"/>
                  <wp:wrapNone/>
                  <wp:docPr id="3000" name="Imagen 265" hidden="1">
                    <a:extLst xmlns:a="http://schemas.openxmlformats.org/drawingml/2006/main">
                      <a:ext uri="{FF2B5EF4-FFF2-40B4-BE49-F238E27FC236}">
                        <a16:creationId xmlns:a16="http://schemas.microsoft.com/office/drawing/2014/main" id="{00000000-0008-0000-0200-0000B80B0000}"/>
                      </a:ext>
                    </a:extLst>
                  </wp:docPr>
                  <wp:cNvGraphicFramePr/>
                  <a:graphic xmlns:a="http://schemas.openxmlformats.org/drawingml/2006/main">
                    <a:graphicData uri="http://schemas.openxmlformats.org/drawingml/2006/picture">
                      <pic:pic xmlns:pic="http://schemas.openxmlformats.org/drawingml/2006/picture">
                        <pic:nvPicPr>
                          <pic:cNvPr id="3000" name="793 Imagen" hidden="1">
                            <a:extLst>
                              <a:ext uri="{FF2B5EF4-FFF2-40B4-BE49-F238E27FC236}">
                                <a16:creationId xmlns:a16="http://schemas.microsoft.com/office/drawing/2014/main" id="{00000000-0008-0000-0200-0000B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1D5A82" wp14:editId="5A5E1D54">
                  <wp:simplePos x="0" y="0"/>
                  <wp:positionH relativeFrom="column">
                    <wp:posOffset>0</wp:posOffset>
                  </wp:positionH>
                  <wp:positionV relativeFrom="paragraph">
                    <wp:posOffset>9525</wp:posOffset>
                  </wp:positionV>
                  <wp:extent cx="9525" cy="123825"/>
                  <wp:effectExtent l="0" t="0" r="28575" b="9525"/>
                  <wp:wrapNone/>
                  <wp:docPr id="3001" name="Imagen 264" hidden="1">
                    <a:extLst xmlns:a="http://schemas.openxmlformats.org/drawingml/2006/main">
                      <a:ext uri="{FF2B5EF4-FFF2-40B4-BE49-F238E27FC236}">
                        <a16:creationId xmlns:a16="http://schemas.microsoft.com/office/drawing/2014/main" id="{00000000-0008-0000-0200-0000B90B0000}"/>
                      </a:ext>
                    </a:extLst>
                  </wp:docPr>
                  <wp:cNvGraphicFramePr/>
                  <a:graphic xmlns:a="http://schemas.openxmlformats.org/drawingml/2006/main">
                    <a:graphicData uri="http://schemas.openxmlformats.org/drawingml/2006/picture">
                      <pic:pic xmlns:pic="http://schemas.openxmlformats.org/drawingml/2006/picture">
                        <pic:nvPicPr>
                          <pic:cNvPr id="3001" name="794 Imagen" hidden="1">
                            <a:extLst>
                              <a:ext uri="{FF2B5EF4-FFF2-40B4-BE49-F238E27FC236}">
                                <a16:creationId xmlns:a16="http://schemas.microsoft.com/office/drawing/2014/main" id="{00000000-0008-0000-0200-0000B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25F695" wp14:editId="7B523617">
                  <wp:simplePos x="0" y="0"/>
                  <wp:positionH relativeFrom="column">
                    <wp:posOffset>0</wp:posOffset>
                  </wp:positionH>
                  <wp:positionV relativeFrom="paragraph">
                    <wp:posOffset>9525</wp:posOffset>
                  </wp:positionV>
                  <wp:extent cx="9525" cy="123825"/>
                  <wp:effectExtent l="0" t="0" r="28575" b="9525"/>
                  <wp:wrapNone/>
                  <wp:docPr id="3002" name="Imagen 263" hidden="1">
                    <a:extLst xmlns:a="http://schemas.openxmlformats.org/drawingml/2006/main">
                      <a:ext uri="{FF2B5EF4-FFF2-40B4-BE49-F238E27FC236}">
                        <a16:creationId xmlns:a16="http://schemas.microsoft.com/office/drawing/2014/main" id="{00000000-0008-0000-0200-0000BA0B0000}"/>
                      </a:ext>
                    </a:extLst>
                  </wp:docPr>
                  <wp:cNvGraphicFramePr/>
                  <a:graphic xmlns:a="http://schemas.openxmlformats.org/drawingml/2006/main">
                    <a:graphicData uri="http://schemas.openxmlformats.org/drawingml/2006/picture">
                      <pic:pic xmlns:pic="http://schemas.openxmlformats.org/drawingml/2006/picture">
                        <pic:nvPicPr>
                          <pic:cNvPr id="3002" name="795 Imagen" hidden="1">
                            <a:extLst>
                              <a:ext uri="{FF2B5EF4-FFF2-40B4-BE49-F238E27FC236}">
                                <a16:creationId xmlns:a16="http://schemas.microsoft.com/office/drawing/2014/main" id="{00000000-0008-0000-0200-0000B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71854D" wp14:editId="5C1121EB">
                  <wp:simplePos x="0" y="0"/>
                  <wp:positionH relativeFrom="column">
                    <wp:posOffset>0</wp:posOffset>
                  </wp:positionH>
                  <wp:positionV relativeFrom="paragraph">
                    <wp:posOffset>9525</wp:posOffset>
                  </wp:positionV>
                  <wp:extent cx="9525" cy="123825"/>
                  <wp:effectExtent l="0" t="0" r="28575" b="9525"/>
                  <wp:wrapNone/>
                  <wp:docPr id="3003" name="Imagen 262" hidden="1">
                    <a:extLst xmlns:a="http://schemas.openxmlformats.org/drawingml/2006/main">
                      <a:ext uri="{FF2B5EF4-FFF2-40B4-BE49-F238E27FC236}">
                        <a16:creationId xmlns:a16="http://schemas.microsoft.com/office/drawing/2014/main" id="{00000000-0008-0000-0200-0000BB0B0000}"/>
                      </a:ext>
                    </a:extLst>
                  </wp:docPr>
                  <wp:cNvGraphicFramePr/>
                  <a:graphic xmlns:a="http://schemas.openxmlformats.org/drawingml/2006/main">
                    <a:graphicData uri="http://schemas.openxmlformats.org/drawingml/2006/picture">
                      <pic:pic xmlns:pic="http://schemas.openxmlformats.org/drawingml/2006/picture">
                        <pic:nvPicPr>
                          <pic:cNvPr id="3003" name="796 Imagen" hidden="1">
                            <a:extLst>
                              <a:ext uri="{FF2B5EF4-FFF2-40B4-BE49-F238E27FC236}">
                                <a16:creationId xmlns:a16="http://schemas.microsoft.com/office/drawing/2014/main" id="{00000000-0008-0000-0200-0000B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713A646" wp14:editId="7C3A7484">
                  <wp:simplePos x="0" y="0"/>
                  <wp:positionH relativeFrom="column">
                    <wp:posOffset>0</wp:posOffset>
                  </wp:positionH>
                  <wp:positionV relativeFrom="paragraph">
                    <wp:posOffset>9525</wp:posOffset>
                  </wp:positionV>
                  <wp:extent cx="9525" cy="123825"/>
                  <wp:effectExtent l="0" t="0" r="28575" b="9525"/>
                  <wp:wrapNone/>
                  <wp:docPr id="3004" name="Imagen 261" hidden="1">
                    <a:extLst xmlns:a="http://schemas.openxmlformats.org/drawingml/2006/main">
                      <a:ext uri="{FF2B5EF4-FFF2-40B4-BE49-F238E27FC236}">
                        <a16:creationId xmlns:a16="http://schemas.microsoft.com/office/drawing/2014/main" id="{00000000-0008-0000-0200-0000BC0B0000}"/>
                      </a:ext>
                    </a:extLst>
                  </wp:docPr>
                  <wp:cNvGraphicFramePr/>
                  <a:graphic xmlns:a="http://schemas.openxmlformats.org/drawingml/2006/main">
                    <a:graphicData uri="http://schemas.openxmlformats.org/drawingml/2006/picture">
                      <pic:pic xmlns:pic="http://schemas.openxmlformats.org/drawingml/2006/picture">
                        <pic:nvPicPr>
                          <pic:cNvPr id="3004" name="797 Imagen" hidden="1">
                            <a:extLst>
                              <a:ext uri="{FF2B5EF4-FFF2-40B4-BE49-F238E27FC236}">
                                <a16:creationId xmlns:a16="http://schemas.microsoft.com/office/drawing/2014/main" id="{00000000-0008-0000-0200-0000B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DEBA53" wp14:editId="0EAE5355">
                  <wp:simplePos x="0" y="0"/>
                  <wp:positionH relativeFrom="column">
                    <wp:posOffset>0</wp:posOffset>
                  </wp:positionH>
                  <wp:positionV relativeFrom="paragraph">
                    <wp:posOffset>9525</wp:posOffset>
                  </wp:positionV>
                  <wp:extent cx="9525" cy="123825"/>
                  <wp:effectExtent l="0" t="0" r="28575" b="9525"/>
                  <wp:wrapNone/>
                  <wp:docPr id="3005" name="Imagen 260" hidden="1">
                    <a:extLst xmlns:a="http://schemas.openxmlformats.org/drawingml/2006/main">
                      <a:ext uri="{FF2B5EF4-FFF2-40B4-BE49-F238E27FC236}">
                        <a16:creationId xmlns:a16="http://schemas.microsoft.com/office/drawing/2014/main" id="{00000000-0008-0000-0200-0000BD0B0000}"/>
                      </a:ext>
                    </a:extLst>
                  </wp:docPr>
                  <wp:cNvGraphicFramePr/>
                  <a:graphic xmlns:a="http://schemas.openxmlformats.org/drawingml/2006/main">
                    <a:graphicData uri="http://schemas.openxmlformats.org/drawingml/2006/picture">
                      <pic:pic xmlns:pic="http://schemas.openxmlformats.org/drawingml/2006/picture">
                        <pic:nvPicPr>
                          <pic:cNvPr id="3005" name="798 Imagen" hidden="1">
                            <a:extLst>
                              <a:ext uri="{FF2B5EF4-FFF2-40B4-BE49-F238E27FC236}">
                                <a16:creationId xmlns:a16="http://schemas.microsoft.com/office/drawing/2014/main" id="{00000000-0008-0000-0200-0000B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9ED566" wp14:editId="7A0328ED">
                  <wp:simplePos x="0" y="0"/>
                  <wp:positionH relativeFrom="column">
                    <wp:posOffset>0</wp:posOffset>
                  </wp:positionH>
                  <wp:positionV relativeFrom="paragraph">
                    <wp:posOffset>9525</wp:posOffset>
                  </wp:positionV>
                  <wp:extent cx="9525" cy="123825"/>
                  <wp:effectExtent l="0" t="0" r="28575" b="9525"/>
                  <wp:wrapNone/>
                  <wp:docPr id="3006" name="Imagen 259" hidden="1">
                    <a:extLst xmlns:a="http://schemas.openxmlformats.org/drawingml/2006/main">
                      <a:ext uri="{FF2B5EF4-FFF2-40B4-BE49-F238E27FC236}">
                        <a16:creationId xmlns:a16="http://schemas.microsoft.com/office/drawing/2014/main" id="{00000000-0008-0000-0200-0000BE0B0000}"/>
                      </a:ext>
                    </a:extLst>
                  </wp:docPr>
                  <wp:cNvGraphicFramePr/>
                  <a:graphic xmlns:a="http://schemas.openxmlformats.org/drawingml/2006/main">
                    <a:graphicData uri="http://schemas.openxmlformats.org/drawingml/2006/picture">
                      <pic:pic xmlns:pic="http://schemas.openxmlformats.org/drawingml/2006/picture">
                        <pic:nvPicPr>
                          <pic:cNvPr id="3006" name="799 Imagen" hidden="1">
                            <a:extLst>
                              <a:ext uri="{FF2B5EF4-FFF2-40B4-BE49-F238E27FC236}">
                                <a16:creationId xmlns:a16="http://schemas.microsoft.com/office/drawing/2014/main" id="{00000000-0008-0000-0200-0000B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6D7C54" wp14:editId="42040A21">
                  <wp:simplePos x="0" y="0"/>
                  <wp:positionH relativeFrom="column">
                    <wp:posOffset>0</wp:posOffset>
                  </wp:positionH>
                  <wp:positionV relativeFrom="paragraph">
                    <wp:posOffset>9525</wp:posOffset>
                  </wp:positionV>
                  <wp:extent cx="9525" cy="123825"/>
                  <wp:effectExtent l="0" t="0" r="28575" b="9525"/>
                  <wp:wrapNone/>
                  <wp:docPr id="3007" name="Imagen 258" hidden="1">
                    <a:extLst xmlns:a="http://schemas.openxmlformats.org/drawingml/2006/main">
                      <a:ext uri="{FF2B5EF4-FFF2-40B4-BE49-F238E27FC236}">
                        <a16:creationId xmlns:a16="http://schemas.microsoft.com/office/drawing/2014/main" id="{00000000-0008-0000-0200-0000BF0B0000}"/>
                      </a:ext>
                    </a:extLst>
                  </wp:docPr>
                  <wp:cNvGraphicFramePr/>
                  <a:graphic xmlns:a="http://schemas.openxmlformats.org/drawingml/2006/main">
                    <a:graphicData uri="http://schemas.openxmlformats.org/drawingml/2006/picture">
                      <pic:pic xmlns:pic="http://schemas.openxmlformats.org/drawingml/2006/picture">
                        <pic:nvPicPr>
                          <pic:cNvPr id="3007" name="800 Imagen" hidden="1">
                            <a:extLst>
                              <a:ext uri="{FF2B5EF4-FFF2-40B4-BE49-F238E27FC236}">
                                <a16:creationId xmlns:a16="http://schemas.microsoft.com/office/drawing/2014/main" id="{00000000-0008-0000-0200-0000B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14766ED" wp14:editId="6098BCA6">
                  <wp:simplePos x="0" y="0"/>
                  <wp:positionH relativeFrom="column">
                    <wp:posOffset>0</wp:posOffset>
                  </wp:positionH>
                  <wp:positionV relativeFrom="paragraph">
                    <wp:posOffset>9525</wp:posOffset>
                  </wp:positionV>
                  <wp:extent cx="9525" cy="123825"/>
                  <wp:effectExtent l="0" t="0" r="28575" b="9525"/>
                  <wp:wrapNone/>
                  <wp:docPr id="3008" name="Imagen 257" hidden="1">
                    <a:extLst xmlns:a="http://schemas.openxmlformats.org/drawingml/2006/main">
                      <a:ext uri="{FF2B5EF4-FFF2-40B4-BE49-F238E27FC236}">
                        <a16:creationId xmlns:a16="http://schemas.microsoft.com/office/drawing/2014/main" id="{00000000-0008-0000-0200-0000C00B0000}"/>
                      </a:ext>
                    </a:extLst>
                  </wp:docPr>
                  <wp:cNvGraphicFramePr/>
                  <a:graphic xmlns:a="http://schemas.openxmlformats.org/drawingml/2006/main">
                    <a:graphicData uri="http://schemas.openxmlformats.org/drawingml/2006/picture">
                      <pic:pic xmlns:pic="http://schemas.openxmlformats.org/drawingml/2006/picture">
                        <pic:nvPicPr>
                          <pic:cNvPr id="3008" name="801 Imagen" hidden="1">
                            <a:extLst>
                              <a:ext uri="{FF2B5EF4-FFF2-40B4-BE49-F238E27FC236}">
                                <a16:creationId xmlns:a16="http://schemas.microsoft.com/office/drawing/2014/main" id="{00000000-0008-0000-0200-0000C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4465B8" wp14:editId="299C87FF">
                  <wp:simplePos x="0" y="0"/>
                  <wp:positionH relativeFrom="column">
                    <wp:posOffset>0</wp:posOffset>
                  </wp:positionH>
                  <wp:positionV relativeFrom="paragraph">
                    <wp:posOffset>9525</wp:posOffset>
                  </wp:positionV>
                  <wp:extent cx="9525" cy="123825"/>
                  <wp:effectExtent l="0" t="0" r="28575" b="9525"/>
                  <wp:wrapNone/>
                  <wp:docPr id="3009" name="Imagen 256" hidden="1">
                    <a:extLst xmlns:a="http://schemas.openxmlformats.org/drawingml/2006/main">
                      <a:ext uri="{FF2B5EF4-FFF2-40B4-BE49-F238E27FC236}">
                        <a16:creationId xmlns:a16="http://schemas.microsoft.com/office/drawing/2014/main" id="{00000000-0008-0000-0200-0000C10B0000}"/>
                      </a:ext>
                    </a:extLst>
                  </wp:docPr>
                  <wp:cNvGraphicFramePr/>
                  <a:graphic xmlns:a="http://schemas.openxmlformats.org/drawingml/2006/main">
                    <a:graphicData uri="http://schemas.openxmlformats.org/drawingml/2006/picture">
                      <pic:pic xmlns:pic="http://schemas.openxmlformats.org/drawingml/2006/picture">
                        <pic:nvPicPr>
                          <pic:cNvPr id="3009" name="802 Imagen" hidden="1">
                            <a:extLst>
                              <a:ext uri="{FF2B5EF4-FFF2-40B4-BE49-F238E27FC236}">
                                <a16:creationId xmlns:a16="http://schemas.microsoft.com/office/drawing/2014/main" id="{00000000-0008-0000-0200-0000C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FF1299" wp14:editId="1CC13F04">
                  <wp:simplePos x="0" y="0"/>
                  <wp:positionH relativeFrom="column">
                    <wp:posOffset>0</wp:posOffset>
                  </wp:positionH>
                  <wp:positionV relativeFrom="paragraph">
                    <wp:posOffset>9525</wp:posOffset>
                  </wp:positionV>
                  <wp:extent cx="9525" cy="123825"/>
                  <wp:effectExtent l="0" t="0" r="28575" b="9525"/>
                  <wp:wrapNone/>
                  <wp:docPr id="3010" name="Imagen 255" hidden="1">
                    <a:extLst xmlns:a="http://schemas.openxmlformats.org/drawingml/2006/main">
                      <a:ext uri="{FF2B5EF4-FFF2-40B4-BE49-F238E27FC236}">
                        <a16:creationId xmlns:a16="http://schemas.microsoft.com/office/drawing/2014/main" id="{00000000-0008-0000-0200-0000C20B0000}"/>
                      </a:ext>
                    </a:extLst>
                  </wp:docPr>
                  <wp:cNvGraphicFramePr/>
                  <a:graphic xmlns:a="http://schemas.openxmlformats.org/drawingml/2006/main">
                    <a:graphicData uri="http://schemas.openxmlformats.org/drawingml/2006/picture">
                      <pic:pic xmlns:pic="http://schemas.openxmlformats.org/drawingml/2006/picture">
                        <pic:nvPicPr>
                          <pic:cNvPr id="3010" name="803 Imagen" hidden="1">
                            <a:extLst>
                              <a:ext uri="{FF2B5EF4-FFF2-40B4-BE49-F238E27FC236}">
                                <a16:creationId xmlns:a16="http://schemas.microsoft.com/office/drawing/2014/main" id="{00000000-0008-0000-0200-0000C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792762" wp14:editId="08357CEC">
                  <wp:simplePos x="0" y="0"/>
                  <wp:positionH relativeFrom="column">
                    <wp:posOffset>0</wp:posOffset>
                  </wp:positionH>
                  <wp:positionV relativeFrom="paragraph">
                    <wp:posOffset>9525</wp:posOffset>
                  </wp:positionV>
                  <wp:extent cx="9525" cy="123825"/>
                  <wp:effectExtent l="0" t="0" r="28575" b="9525"/>
                  <wp:wrapNone/>
                  <wp:docPr id="3011" name="Imagen 254" hidden="1">
                    <a:extLst xmlns:a="http://schemas.openxmlformats.org/drawingml/2006/main">
                      <a:ext uri="{FF2B5EF4-FFF2-40B4-BE49-F238E27FC236}">
                        <a16:creationId xmlns:a16="http://schemas.microsoft.com/office/drawing/2014/main" id="{00000000-0008-0000-0200-0000C30B0000}"/>
                      </a:ext>
                    </a:extLst>
                  </wp:docPr>
                  <wp:cNvGraphicFramePr/>
                  <a:graphic xmlns:a="http://schemas.openxmlformats.org/drawingml/2006/main">
                    <a:graphicData uri="http://schemas.openxmlformats.org/drawingml/2006/picture">
                      <pic:pic xmlns:pic="http://schemas.openxmlformats.org/drawingml/2006/picture">
                        <pic:nvPicPr>
                          <pic:cNvPr id="3011" name="804 Imagen" hidden="1">
                            <a:extLst>
                              <a:ext uri="{FF2B5EF4-FFF2-40B4-BE49-F238E27FC236}">
                                <a16:creationId xmlns:a16="http://schemas.microsoft.com/office/drawing/2014/main" id="{00000000-0008-0000-0200-0000C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7E8D675" wp14:editId="12B52D8E">
                  <wp:simplePos x="0" y="0"/>
                  <wp:positionH relativeFrom="column">
                    <wp:posOffset>0</wp:posOffset>
                  </wp:positionH>
                  <wp:positionV relativeFrom="paragraph">
                    <wp:posOffset>9525</wp:posOffset>
                  </wp:positionV>
                  <wp:extent cx="9525" cy="123825"/>
                  <wp:effectExtent l="0" t="0" r="28575" b="9525"/>
                  <wp:wrapNone/>
                  <wp:docPr id="3012" name="Imagen 253" hidden="1">
                    <a:extLst xmlns:a="http://schemas.openxmlformats.org/drawingml/2006/main">
                      <a:ext uri="{FF2B5EF4-FFF2-40B4-BE49-F238E27FC236}">
                        <a16:creationId xmlns:a16="http://schemas.microsoft.com/office/drawing/2014/main" id="{00000000-0008-0000-0200-0000C40B0000}"/>
                      </a:ext>
                    </a:extLst>
                  </wp:docPr>
                  <wp:cNvGraphicFramePr/>
                  <a:graphic xmlns:a="http://schemas.openxmlformats.org/drawingml/2006/main">
                    <a:graphicData uri="http://schemas.openxmlformats.org/drawingml/2006/picture">
                      <pic:pic xmlns:pic="http://schemas.openxmlformats.org/drawingml/2006/picture">
                        <pic:nvPicPr>
                          <pic:cNvPr id="3012" name="805 Imagen" hidden="1">
                            <a:extLst>
                              <a:ext uri="{FF2B5EF4-FFF2-40B4-BE49-F238E27FC236}">
                                <a16:creationId xmlns:a16="http://schemas.microsoft.com/office/drawing/2014/main" id="{00000000-0008-0000-0200-0000C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782A02" wp14:editId="5ECA3163">
                  <wp:simplePos x="0" y="0"/>
                  <wp:positionH relativeFrom="column">
                    <wp:posOffset>0</wp:posOffset>
                  </wp:positionH>
                  <wp:positionV relativeFrom="paragraph">
                    <wp:posOffset>9525</wp:posOffset>
                  </wp:positionV>
                  <wp:extent cx="9525" cy="123825"/>
                  <wp:effectExtent l="0" t="0" r="28575" b="9525"/>
                  <wp:wrapNone/>
                  <wp:docPr id="3013" name="Imagen 252" hidden="1">
                    <a:extLst xmlns:a="http://schemas.openxmlformats.org/drawingml/2006/main">
                      <a:ext uri="{FF2B5EF4-FFF2-40B4-BE49-F238E27FC236}">
                        <a16:creationId xmlns:a16="http://schemas.microsoft.com/office/drawing/2014/main" id="{00000000-0008-0000-0200-0000C50B0000}"/>
                      </a:ext>
                    </a:extLst>
                  </wp:docPr>
                  <wp:cNvGraphicFramePr/>
                  <a:graphic xmlns:a="http://schemas.openxmlformats.org/drawingml/2006/main">
                    <a:graphicData uri="http://schemas.openxmlformats.org/drawingml/2006/picture">
                      <pic:pic xmlns:pic="http://schemas.openxmlformats.org/drawingml/2006/picture">
                        <pic:nvPicPr>
                          <pic:cNvPr id="3013" name="806 Imagen" hidden="1">
                            <a:extLst>
                              <a:ext uri="{FF2B5EF4-FFF2-40B4-BE49-F238E27FC236}">
                                <a16:creationId xmlns:a16="http://schemas.microsoft.com/office/drawing/2014/main" id="{00000000-0008-0000-0200-0000C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EF070F6" wp14:editId="29E4DC22">
                  <wp:simplePos x="0" y="0"/>
                  <wp:positionH relativeFrom="column">
                    <wp:posOffset>0</wp:posOffset>
                  </wp:positionH>
                  <wp:positionV relativeFrom="paragraph">
                    <wp:posOffset>9525</wp:posOffset>
                  </wp:positionV>
                  <wp:extent cx="9525" cy="123825"/>
                  <wp:effectExtent l="0" t="0" r="28575" b="9525"/>
                  <wp:wrapNone/>
                  <wp:docPr id="3014" name="Imagen 251" hidden="1">
                    <a:extLst xmlns:a="http://schemas.openxmlformats.org/drawingml/2006/main">
                      <a:ext uri="{FF2B5EF4-FFF2-40B4-BE49-F238E27FC236}">
                        <a16:creationId xmlns:a16="http://schemas.microsoft.com/office/drawing/2014/main" id="{00000000-0008-0000-0200-0000C60B0000}"/>
                      </a:ext>
                    </a:extLst>
                  </wp:docPr>
                  <wp:cNvGraphicFramePr/>
                  <a:graphic xmlns:a="http://schemas.openxmlformats.org/drawingml/2006/main">
                    <a:graphicData uri="http://schemas.openxmlformats.org/drawingml/2006/picture">
                      <pic:pic xmlns:pic="http://schemas.openxmlformats.org/drawingml/2006/picture">
                        <pic:nvPicPr>
                          <pic:cNvPr id="3014" name="1965 Imagen" hidden="1">
                            <a:extLst>
                              <a:ext uri="{FF2B5EF4-FFF2-40B4-BE49-F238E27FC236}">
                                <a16:creationId xmlns:a16="http://schemas.microsoft.com/office/drawing/2014/main" id="{00000000-0008-0000-0200-0000C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2A45DE" wp14:editId="6EA30CEA">
                  <wp:simplePos x="0" y="0"/>
                  <wp:positionH relativeFrom="column">
                    <wp:posOffset>0</wp:posOffset>
                  </wp:positionH>
                  <wp:positionV relativeFrom="paragraph">
                    <wp:posOffset>9525</wp:posOffset>
                  </wp:positionV>
                  <wp:extent cx="9525" cy="123825"/>
                  <wp:effectExtent l="0" t="0" r="28575" b="9525"/>
                  <wp:wrapNone/>
                  <wp:docPr id="3015" name="Imagen 250" hidden="1">
                    <a:extLst xmlns:a="http://schemas.openxmlformats.org/drawingml/2006/main">
                      <a:ext uri="{FF2B5EF4-FFF2-40B4-BE49-F238E27FC236}">
                        <a16:creationId xmlns:a16="http://schemas.microsoft.com/office/drawing/2014/main" id="{00000000-0008-0000-0200-0000C70B0000}"/>
                      </a:ext>
                    </a:extLst>
                  </wp:docPr>
                  <wp:cNvGraphicFramePr/>
                  <a:graphic xmlns:a="http://schemas.openxmlformats.org/drawingml/2006/main">
                    <a:graphicData uri="http://schemas.openxmlformats.org/drawingml/2006/picture">
                      <pic:pic xmlns:pic="http://schemas.openxmlformats.org/drawingml/2006/picture">
                        <pic:nvPicPr>
                          <pic:cNvPr id="3015" name="1976 Imagen" hidden="1">
                            <a:extLst>
                              <a:ext uri="{FF2B5EF4-FFF2-40B4-BE49-F238E27FC236}">
                                <a16:creationId xmlns:a16="http://schemas.microsoft.com/office/drawing/2014/main" id="{00000000-0008-0000-0200-0000C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5C7077A" wp14:editId="634C528D">
                  <wp:simplePos x="0" y="0"/>
                  <wp:positionH relativeFrom="column">
                    <wp:posOffset>0</wp:posOffset>
                  </wp:positionH>
                  <wp:positionV relativeFrom="paragraph">
                    <wp:posOffset>9525</wp:posOffset>
                  </wp:positionV>
                  <wp:extent cx="9525" cy="123825"/>
                  <wp:effectExtent l="0" t="0" r="28575" b="9525"/>
                  <wp:wrapNone/>
                  <wp:docPr id="3016" name="Imagen 249" hidden="1">
                    <a:extLst xmlns:a="http://schemas.openxmlformats.org/drawingml/2006/main">
                      <a:ext uri="{FF2B5EF4-FFF2-40B4-BE49-F238E27FC236}">
                        <a16:creationId xmlns:a16="http://schemas.microsoft.com/office/drawing/2014/main" id="{00000000-0008-0000-0200-0000C80B0000}"/>
                      </a:ext>
                    </a:extLst>
                  </wp:docPr>
                  <wp:cNvGraphicFramePr/>
                  <a:graphic xmlns:a="http://schemas.openxmlformats.org/drawingml/2006/main">
                    <a:graphicData uri="http://schemas.openxmlformats.org/drawingml/2006/picture">
                      <pic:pic xmlns:pic="http://schemas.openxmlformats.org/drawingml/2006/picture">
                        <pic:nvPicPr>
                          <pic:cNvPr id="3016" name="1977 Imagen" hidden="1">
                            <a:extLst>
                              <a:ext uri="{FF2B5EF4-FFF2-40B4-BE49-F238E27FC236}">
                                <a16:creationId xmlns:a16="http://schemas.microsoft.com/office/drawing/2014/main" id="{00000000-0008-0000-0200-0000C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76A525" wp14:editId="3987140F">
                  <wp:simplePos x="0" y="0"/>
                  <wp:positionH relativeFrom="column">
                    <wp:posOffset>0</wp:posOffset>
                  </wp:positionH>
                  <wp:positionV relativeFrom="paragraph">
                    <wp:posOffset>9525</wp:posOffset>
                  </wp:positionV>
                  <wp:extent cx="9525" cy="123825"/>
                  <wp:effectExtent l="0" t="0" r="28575" b="9525"/>
                  <wp:wrapNone/>
                  <wp:docPr id="3017" name="Imagen 248" hidden="1">
                    <a:extLst xmlns:a="http://schemas.openxmlformats.org/drawingml/2006/main">
                      <a:ext uri="{FF2B5EF4-FFF2-40B4-BE49-F238E27FC236}">
                        <a16:creationId xmlns:a16="http://schemas.microsoft.com/office/drawing/2014/main" id="{00000000-0008-0000-0200-0000C90B0000}"/>
                      </a:ext>
                    </a:extLst>
                  </wp:docPr>
                  <wp:cNvGraphicFramePr/>
                  <a:graphic xmlns:a="http://schemas.openxmlformats.org/drawingml/2006/main">
                    <a:graphicData uri="http://schemas.openxmlformats.org/drawingml/2006/picture">
                      <pic:pic xmlns:pic="http://schemas.openxmlformats.org/drawingml/2006/picture">
                        <pic:nvPicPr>
                          <pic:cNvPr id="3017" name="1978 Imagen" hidden="1">
                            <a:extLst>
                              <a:ext uri="{FF2B5EF4-FFF2-40B4-BE49-F238E27FC236}">
                                <a16:creationId xmlns:a16="http://schemas.microsoft.com/office/drawing/2014/main" id="{00000000-0008-0000-0200-0000C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AA3D67" wp14:editId="503851E9">
                  <wp:simplePos x="0" y="0"/>
                  <wp:positionH relativeFrom="column">
                    <wp:posOffset>0</wp:posOffset>
                  </wp:positionH>
                  <wp:positionV relativeFrom="paragraph">
                    <wp:posOffset>9525</wp:posOffset>
                  </wp:positionV>
                  <wp:extent cx="9525" cy="123825"/>
                  <wp:effectExtent l="0" t="0" r="28575" b="9525"/>
                  <wp:wrapNone/>
                  <wp:docPr id="3018" name="Imagen 247" hidden="1">
                    <a:extLst xmlns:a="http://schemas.openxmlformats.org/drawingml/2006/main">
                      <a:ext uri="{FF2B5EF4-FFF2-40B4-BE49-F238E27FC236}">
                        <a16:creationId xmlns:a16="http://schemas.microsoft.com/office/drawing/2014/main" id="{00000000-0008-0000-0200-0000CA0B0000}"/>
                      </a:ext>
                    </a:extLst>
                  </wp:docPr>
                  <wp:cNvGraphicFramePr/>
                  <a:graphic xmlns:a="http://schemas.openxmlformats.org/drawingml/2006/main">
                    <a:graphicData uri="http://schemas.openxmlformats.org/drawingml/2006/picture">
                      <pic:pic xmlns:pic="http://schemas.openxmlformats.org/drawingml/2006/picture">
                        <pic:nvPicPr>
                          <pic:cNvPr id="3018" name="1979 Imagen" hidden="1">
                            <a:extLst>
                              <a:ext uri="{FF2B5EF4-FFF2-40B4-BE49-F238E27FC236}">
                                <a16:creationId xmlns:a16="http://schemas.microsoft.com/office/drawing/2014/main" id="{00000000-0008-0000-0200-0000C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0284C4" wp14:editId="0545226A">
                  <wp:simplePos x="0" y="0"/>
                  <wp:positionH relativeFrom="column">
                    <wp:posOffset>0</wp:posOffset>
                  </wp:positionH>
                  <wp:positionV relativeFrom="paragraph">
                    <wp:posOffset>9525</wp:posOffset>
                  </wp:positionV>
                  <wp:extent cx="9525" cy="123825"/>
                  <wp:effectExtent l="0" t="0" r="28575" b="9525"/>
                  <wp:wrapNone/>
                  <wp:docPr id="3019" name="Imagen 246" hidden="1">
                    <a:extLst xmlns:a="http://schemas.openxmlformats.org/drawingml/2006/main">
                      <a:ext uri="{FF2B5EF4-FFF2-40B4-BE49-F238E27FC236}">
                        <a16:creationId xmlns:a16="http://schemas.microsoft.com/office/drawing/2014/main" id="{00000000-0008-0000-0200-0000CB0B0000}"/>
                      </a:ext>
                    </a:extLst>
                  </wp:docPr>
                  <wp:cNvGraphicFramePr/>
                  <a:graphic xmlns:a="http://schemas.openxmlformats.org/drawingml/2006/main">
                    <a:graphicData uri="http://schemas.openxmlformats.org/drawingml/2006/picture">
                      <pic:pic xmlns:pic="http://schemas.openxmlformats.org/drawingml/2006/picture">
                        <pic:nvPicPr>
                          <pic:cNvPr id="3019" name="1980 Imagen" hidden="1">
                            <a:extLst>
                              <a:ext uri="{FF2B5EF4-FFF2-40B4-BE49-F238E27FC236}">
                                <a16:creationId xmlns:a16="http://schemas.microsoft.com/office/drawing/2014/main" id="{00000000-0008-0000-0200-0000C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AC1FDB" wp14:editId="72E0D8DB">
                  <wp:simplePos x="0" y="0"/>
                  <wp:positionH relativeFrom="column">
                    <wp:posOffset>0</wp:posOffset>
                  </wp:positionH>
                  <wp:positionV relativeFrom="paragraph">
                    <wp:posOffset>9525</wp:posOffset>
                  </wp:positionV>
                  <wp:extent cx="9525" cy="123825"/>
                  <wp:effectExtent l="0" t="0" r="28575" b="9525"/>
                  <wp:wrapNone/>
                  <wp:docPr id="3020" name="Imagen 245" hidden="1">
                    <a:extLst xmlns:a="http://schemas.openxmlformats.org/drawingml/2006/main">
                      <a:ext uri="{FF2B5EF4-FFF2-40B4-BE49-F238E27FC236}">
                        <a16:creationId xmlns:a16="http://schemas.microsoft.com/office/drawing/2014/main" id="{00000000-0008-0000-0200-0000CC0B0000}"/>
                      </a:ext>
                    </a:extLst>
                  </wp:docPr>
                  <wp:cNvGraphicFramePr/>
                  <a:graphic xmlns:a="http://schemas.openxmlformats.org/drawingml/2006/main">
                    <a:graphicData uri="http://schemas.openxmlformats.org/drawingml/2006/picture">
                      <pic:pic xmlns:pic="http://schemas.openxmlformats.org/drawingml/2006/picture">
                        <pic:nvPicPr>
                          <pic:cNvPr id="3020" name="1981 Imagen" hidden="1">
                            <a:extLst>
                              <a:ext uri="{FF2B5EF4-FFF2-40B4-BE49-F238E27FC236}">
                                <a16:creationId xmlns:a16="http://schemas.microsoft.com/office/drawing/2014/main" id="{00000000-0008-0000-0200-0000C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4EE76D" wp14:editId="40B19900">
                  <wp:simplePos x="0" y="0"/>
                  <wp:positionH relativeFrom="column">
                    <wp:posOffset>0</wp:posOffset>
                  </wp:positionH>
                  <wp:positionV relativeFrom="paragraph">
                    <wp:posOffset>9525</wp:posOffset>
                  </wp:positionV>
                  <wp:extent cx="9525" cy="123825"/>
                  <wp:effectExtent l="0" t="0" r="28575" b="9525"/>
                  <wp:wrapNone/>
                  <wp:docPr id="3021" name="Imagen 244" hidden="1">
                    <a:extLst xmlns:a="http://schemas.openxmlformats.org/drawingml/2006/main">
                      <a:ext uri="{FF2B5EF4-FFF2-40B4-BE49-F238E27FC236}">
                        <a16:creationId xmlns:a16="http://schemas.microsoft.com/office/drawing/2014/main" id="{00000000-0008-0000-0200-0000CD0B0000}"/>
                      </a:ext>
                    </a:extLst>
                  </wp:docPr>
                  <wp:cNvGraphicFramePr/>
                  <a:graphic xmlns:a="http://schemas.openxmlformats.org/drawingml/2006/main">
                    <a:graphicData uri="http://schemas.openxmlformats.org/drawingml/2006/picture">
                      <pic:pic xmlns:pic="http://schemas.openxmlformats.org/drawingml/2006/picture">
                        <pic:nvPicPr>
                          <pic:cNvPr id="3021" name="1982 Imagen" hidden="1">
                            <a:extLst>
                              <a:ext uri="{FF2B5EF4-FFF2-40B4-BE49-F238E27FC236}">
                                <a16:creationId xmlns:a16="http://schemas.microsoft.com/office/drawing/2014/main" id="{00000000-0008-0000-0200-0000C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A113CC1" wp14:editId="79DA7BAD">
                  <wp:simplePos x="0" y="0"/>
                  <wp:positionH relativeFrom="column">
                    <wp:posOffset>0</wp:posOffset>
                  </wp:positionH>
                  <wp:positionV relativeFrom="paragraph">
                    <wp:posOffset>9525</wp:posOffset>
                  </wp:positionV>
                  <wp:extent cx="9525" cy="123825"/>
                  <wp:effectExtent l="0" t="0" r="28575" b="9525"/>
                  <wp:wrapNone/>
                  <wp:docPr id="3022" name="Imagen 243" hidden="1">
                    <a:extLst xmlns:a="http://schemas.openxmlformats.org/drawingml/2006/main">
                      <a:ext uri="{FF2B5EF4-FFF2-40B4-BE49-F238E27FC236}">
                        <a16:creationId xmlns:a16="http://schemas.microsoft.com/office/drawing/2014/main" id="{00000000-0008-0000-0200-0000CE0B0000}"/>
                      </a:ext>
                    </a:extLst>
                  </wp:docPr>
                  <wp:cNvGraphicFramePr/>
                  <a:graphic xmlns:a="http://schemas.openxmlformats.org/drawingml/2006/main">
                    <a:graphicData uri="http://schemas.openxmlformats.org/drawingml/2006/picture">
                      <pic:pic xmlns:pic="http://schemas.openxmlformats.org/drawingml/2006/picture">
                        <pic:nvPicPr>
                          <pic:cNvPr id="3022" name="1983 Imagen" hidden="1">
                            <a:extLst>
                              <a:ext uri="{FF2B5EF4-FFF2-40B4-BE49-F238E27FC236}">
                                <a16:creationId xmlns:a16="http://schemas.microsoft.com/office/drawing/2014/main" id="{00000000-0008-0000-0200-0000C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549133" wp14:editId="0B5076D3">
                  <wp:simplePos x="0" y="0"/>
                  <wp:positionH relativeFrom="column">
                    <wp:posOffset>0</wp:posOffset>
                  </wp:positionH>
                  <wp:positionV relativeFrom="paragraph">
                    <wp:posOffset>9525</wp:posOffset>
                  </wp:positionV>
                  <wp:extent cx="9525" cy="123825"/>
                  <wp:effectExtent l="0" t="0" r="28575" b="9525"/>
                  <wp:wrapNone/>
                  <wp:docPr id="3023" name="Imagen 242" hidden="1">
                    <a:extLst xmlns:a="http://schemas.openxmlformats.org/drawingml/2006/main">
                      <a:ext uri="{FF2B5EF4-FFF2-40B4-BE49-F238E27FC236}">
                        <a16:creationId xmlns:a16="http://schemas.microsoft.com/office/drawing/2014/main" id="{00000000-0008-0000-0200-0000CF0B0000}"/>
                      </a:ext>
                    </a:extLst>
                  </wp:docPr>
                  <wp:cNvGraphicFramePr/>
                  <a:graphic xmlns:a="http://schemas.openxmlformats.org/drawingml/2006/main">
                    <a:graphicData uri="http://schemas.openxmlformats.org/drawingml/2006/picture">
                      <pic:pic xmlns:pic="http://schemas.openxmlformats.org/drawingml/2006/picture">
                        <pic:nvPicPr>
                          <pic:cNvPr id="3023" name="1984 Imagen" hidden="1">
                            <a:extLst>
                              <a:ext uri="{FF2B5EF4-FFF2-40B4-BE49-F238E27FC236}">
                                <a16:creationId xmlns:a16="http://schemas.microsoft.com/office/drawing/2014/main" id="{00000000-0008-0000-0200-0000C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53509B" wp14:editId="5DBC1512">
                  <wp:simplePos x="0" y="0"/>
                  <wp:positionH relativeFrom="column">
                    <wp:posOffset>0</wp:posOffset>
                  </wp:positionH>
                  <wp:positionV relativeFrom="paragraph">
                    <wp:posOffset>9525</wp:posOffset>
                  </wp:positionV>
                  <wp:extent cx="9525" cy="123825"/>
                  <wp:effectExtent l="0" t="0" r="28575" b="9525"/>
                  <wp:wrapNone/>
                  <wp:docPr id="3024" name="Imagen 241" hidden="1">
                    <a:extLst xmlns:a="http://schemas.openxmlformats.org/drawingml/2006/main">
                      <a:ext uri="{FF2B5EF4-FFF2-40B4-BE49-F238E27FC236}">
                        <a16:creationId xmlns:a16="http://schemas.microsoft.com/office/drawing/2014/main" id="{00000000-0008-0000-0200-0000D00B0000}"/>
                      </a:ext>
                    </a:extLst>
                  </wp:docPr>
                  <wp:cNvGraphicFramePr/>
                  <a:graphic xmlns:a="http://schemas.openxmlformats.org/drawingml/2006/main">
                    <a:graphicData uri="http://schemas.openxmlformats.org/drawingml/2006/picture">
                      <pic:pic xmlns:pic="http://schemas.openxmlformats.org/drawingml/2006/picture">
                        <pic:nvPicPr>
                          <pic:cNvPr id="3024" name="1985 Imagen" hidden="1">
                            <a:extLst>
                              <a:ext uri="{FF2B5EF4-FFF2-40B4-BE49-F238E27FC236}">
                                <a16:creationId xmlns:a16="http://schemas.microsoft.com/office/drawing/2014/main" id="{00000000-0008-0000-0200-0000D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48268B" wp14:editId="6D21A328">
                  <wp:simplePos x="0" y="0"/>
                  <wp:positionH relativeFrom="column">
                    <wp:posOffset>0</wp:posOffset>
                  </wp:positionH>
                  <wp:positionV relativeFrom="paragraph">
                    <wp:posOffset>9525</wp:posOffset>
                  </wp:positionV>
                  <wp:extent cx="9525" cy="123825"/>
                  <wp:effectExtent l="0" t="0" r="28575" b="9525"/>
                  <wp:wrapNone/>
                  <wp:docPr id="3025" name="Imagen 240" hidden="1">
                    <a:extLst xmlns:a="http://schemas.openxmlformats.org/drawingml/2006/main">
                      <a:ext uri="{FF2B5EF4-FFF2-40B4-BE49-F238E27FC236}">
                        <a16:creationId xmlns:a16="http://schemas.microsoft.com/office/drawing/2014/main" id="{00000000-0008-0000-0200-0000D10B0000}"/>
                      </a:ext>
                    </a:extLst>
                  </wp:docPr>
                  <wp:cNvGraphicFramePr/>
                  <a:graphic xmlns:a="http://schemas.openxmlformats.org/drawingml/2006/main">
                    <a:graphicData uri="http://schemas.openxmlformats.org/drawingml/2006/picture">
                      <pic:pic xmlns:pic="http://schemas.openxmlformats.org/drawingml/2006/picture">
                        <pic:nvPicPr>
                          <pic:cNvPr id="3025" name="1986 Imagen" hidden="1">
                            <a:extLst>
                              <a:ext uri="{FF2B5EF4-FFF2-40B4-BE49-F238E27FC236}">
                                <a16:creationId xmlns:a16="http://schemas.microsoft.com/office/drawing/2014/main" id="{00000000-0008-0000-0200-0000D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FB9357" wp14:editId="160D8E8E">
                  <wp:simplePos x="0" y="0"/>
                  <wp:positionH relativeFrom="column">
                    <wp:posOffset>0</wp:posOffset>
                  </wp:positionH>
                  <wp:positionV relativeFrom="paragraph">
                    <wp:posOffset>9525</wp:posOffset>
                  </wp:positionV>
                  <wp:extent cx="9525" cy="123825"/>
                  <wp:effectExtent l="0" t="0" r="28575" b="9525"/>
                  <wp:wrapNone/>
                  <wp:docPr id="3026" name="Imagen 239" hidden="1">
                    <a:extLst xmlns:a="http://schemas.openxmlformats.org/drawingml/2006/main">
                      <a:ext uri="{FF2B5EF4-FFF2-40B4-BE49-F238E27FC236}">
                        <a16:creationId xmlns:a16="http://schemas.microsoft.com/office/drawing/2014/main" id="{00000000-0008-0000-0200-0000D20B0000}"/>
                      </a:ext>
                    </a:extLst>
                  </wp:docPr>
                  <wp:cNvGraphicFramePr/>
                  <a:graphic xmlns:a="http://schemas.openxmlformats.org/drawingml/2006/main">
                    <a:graphicData uri="http://schemas.openxmlformats.org/drawingml/2006/picture">
                      <pic:pic xmlns:pic="http://schemas.openxmlformats.org/drawingml/2006/picture">
                        <pic:nvPicPr>
                          <pic:cNvPr id="3026" name="1987 Imagen" hidden="1">
                            <a:extLst>
                              <a:ext uri="{FF2B5EF4-FFF2-40B4-BE49-F238E27FC236}">
                                <a16:creationId xmlns:a16="http://schemas.microsoft.com/office/drawing/2014/main" id="{00000000-0008-0000-0200-0000D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503936" wp14:editId="3C425251">
                  <wp:simplePos x="0" y="0"/>
                  <wp:positionH relativeFrom="column">
                    <wp:posOffset>0</wp:posOffset>
                  </wp:positionH>
                  <wp:positionV relativeFrom="paragraph">
                    <wp:posOffset>9525</wp:posOffset>
                  </wp:positionV>
                  <wp:extent cx="9525" cy="123825"/>
                  <wp:effectExtent l="0" t="0" r="28575" b="9525"/>
                  <wp:wrapNone/>
                  <wp:docPr id="3027" name="Imagen 238" hidden="1">
                    <a:extLst xmlns:a="http://schemas.openxmlformats.org/drawingml/2006/main">
                      <a:ext uri="{FF2B5EF4-FFF2-40B4-BE49-F238E27FC236}">
                        <a16:creationId xmlns:a16="http://schemas.microsoft.com/office/drawing/2014/main" id="{00000000-0008-0000-0200-0000D30B0000}"/>
                      </a:ext>
                    </a:extLst>
                  </wp:docPr>
                  <wp:cNvGraphicFramePr/>
                  <a:graphic xmlns:a="http://schemas.openxmlformats.org/drawingml/2006/main">
                    <a:graphicData uri="http://schemas.openxmlformats.org/drawingml/2006/picture">
                      <pic:pic xmlns:pic="http://schemas.openxmlformats.org/drawingml/2006/picture">
                        <pic:nvPicPr>
                          <pic:cNvPr id="3027" name="1988 Imagen" hidden="1">
                            <a:extLst>
                              <a:ext uri="{FF2B5EF4-FFF2-40B4-BE49-F238E27FC236}">
                                <a16:creationId xmlns:a16="http://schemas.microsoft.com/office/drawing/2014/main" id="{00000000-0008-0000-0200-0000D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AFA6D5" wp14:editId="529899CF">
                  <wp:simplePos x="0" y="0"/>
                  <wp:positionH relativeFrom="column">
                    <wp:posOffset>0</wp:posOffset>
                  </wp:positionH>
                  <wp:positionV relativeFrom="paragraph">
                    <wp:posOffset>9525</wp:posOffset>
                  </wp:positionV>
                  <wp:extent cx="9525" cy="123825"/>
                  <wp:effectExtent l="0" t="0" r="28575" b="9525"/>
                  <wp:wrapNone/>
                  <wp:docPr id="3028" name="Imagen 237" hidden="1">
                    <a:extLst xmlns:a="http://schemas.openxmlformats.org/drawingml/2006/main">
                      <a:ext uri="{FF2B5EF4-FFF2-40B4-BE49-F238E27FC236}">
                        <a16:creationId xmlns:a16="http://schemas.microsoft.com/office/drawing/2014/main" id="{00000000-0008-0000-0200-0000D40B0000}"/>
                      </a:ext>
                    </a:extLst>
                  </wp:docPr>
                  <wp:cNvGraphicFramePr/>
                  <a:graphic xmlns:a="http://schemas.openxmlformats.org/drawingml/2006/main">
                    <a:graphicData uri="http://schemas.openxmlformats.org/drawingml/2006/picture">
                      <pic:pic xmlns:pic="http://schemas.openxmlformats.org/drawingml/2006/picture">
                        <pic:nvPicPr>
                          <pic:cNvPr id="3028" name="1989 Imagen" hidden="1">
                            <a:extLst>
                              <a:ext uri="{FF2B5EF4-FFF2-40B4-BE49-F238E27FC236}">
                                <a16:creationId xmlns:a16="http://schemas.microsoft.com/office/drawing/2014/main" id="{00000000-0008-0000-0200-0000D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A00789" wp14:editId="2C4FEFBD">
                  <wp:simplePos x="0" y="0"/>
                  <wp:positionH relativeFrom="column">
                    <wp:posOffset>0</wp:posOffset>
                  </wp:positionH>
                  <wp:positionV relativeFrom="paragraph">
                    <wp:posOffset>9525</wp:posOffset>
                  </wp:positionV>
                  <wp:extent cx="9525" cy="123825"/>
                  <wp:effectExtent l="0" t="0" r="28575" b="9525"/>
                  <wp:wrapNone/>
                  <wp:docPr id="3029" name="Imagen 236" hidden="1">
                    <a:extLst xmlns:a="http://schemas.openxmlformats.org/drawingml/2006/main">
                      <a:ext uri="{FF2B5EF4-FFF2-40B4-BE49-F238E27FC236}">
                        <a16:creationId xmlns:a16="http://schemas.microsoft.com/office/drawing/2014/main" id="{00000000-0008-0000-0200-0000D50B0000}"/>
                      </a:ext>
                    </a:extLst>
                  </wp:docPr>
                  <wp:cNvGraphicFramePr/>
                  <a:graphic xmlns:a="http://schemas.openxmlformats.org/drawingml/2006/main">
                    <a:graphicData uri="http://schemas.openxmlformats.org/drawingml/2006/picture">
                      <pic:pic xmlns:pic="http://schemas.openxmlformats.org/drawingml/2006/picture">
                        <pic:nvPicPr>
                          <pic:cNvPr id="3029" name="1990 Imagen" hidden="1">
                            <a:extLst>
                              <a:ext uri="{FF2B5EF4-FFF2-40B4-BE49-F238E27FC236}">
                                <a16:creationId xmlns:a16="http://schemas.microsoft.com/office/drawing/2014/main" id="{00000000-0008-0000-0200-0000D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4DB130" wp14:editId="56A03777">
                  <wp:simplePos x="0" y="0"/>
                  <wp:positionH relativeFrom="column">
                    <wp:posOffset>0</wp:posOffset>
                  </wp:positionH>
                  <wp:positionV relativeFrom="paragraph">
                    <wp:posOffset>9525</wp:posOffset>
                  </wp:positionV>
                  <wp:extent cx="9525" cy="123825"/>
                  <wp:effectExtent l="0" t="0" r="28575" b="9525"/>
                  <wp:wrapNone/>
                  <wp:docPr id="3030" name="Imagen 235" hidden="1">
                    <a:extLst xmlns:a="http://schemas.openxmlformats.org/drawingml/2006/main">
                      <a:ext uri="{FF2B5EF4-FFF2-40B4-BE49-F238E27FC236}">
                        <a16:creationId xmlns:a16="http://schemas.microsoft.com/office/drawing/2014/main" id="{00000000-0008-0000-0200-0000D60B0000}"/>
                      </a:ext>
                    </a:extLst>
                  </wp:docPr>
                  <wp:cNvGraphicFramePr/>
                  <a:graphic xmlns:a="http://schemas.openxmlformats.org/drawingml/2006/main">
                    <a:graphicData uri="http://schemas.openxmlformats.org/drawingml/2006/picture">
                      <pic:pic xmlns:pic="http://schemas.openxmlformats.org/drawingml/2006/picture">
                        <pic:nvPicPr>
                          <pic:cNvPr id="3030" name="1991 Imagen" hidden="1">
                            <a:extLst>
                              <a:ext uri="{FF2B5EF4-FFF2-40B4-BE49-F238E27FC236}">
                                <a16:creationId xmlns:a16="http://schemas.microsoft.com/office/drawing/2014/main" id="{00000000-0008-0000-0200-0000D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9374E7" wp14:editId="5982E28B">
                  <wp:simplePos x="0" y="0"/>
                  <wp:positionH relativeFrom="column">
                    <wp:posOffset>0</wp:posOffset>
                  </wp:positionH>
                  <wp:positionV relativeFrom="paragraph">
                    <wp:posOffset>9525</wp:posOffset>
                  </wp:positionV>
                  <wp:extent cx="9525" cy="123825"/>
                  <wp:effectExtent l="0" t="0" r="28575" b="9525"/>
                  <wp:wrapNone/>
                  <wp:docPr id="3031" name="Imagen 234" hidden="1">
                    <a:extLst xmlns:a="http://schemas.openxmlformats.org/drawingml/2006/main">
                      <a:ext uri="{FF2B5EF4-FFF2-40B4-BE49-F238E27FC236}">
                        <a16:creationId xmlns:a16="http://schemas.microsoft.com/office/drawing/2014/main" id="{00000000-0008-0000-0200-0000D70B0000}"/>
                      </a:ext>
                    </a:extLst>
                  </wp:docPr>
                  <wp:cNvGraphicFramePr/>
                  <a:graphic xmlns:a="http://schemas.openxmlformats.org/drawingml/2006/main">
                    <a:graphicData uri="http://schemas.openxmlformats.org/drawingml/2006/picture">
                      <pic:pic xmlns:pic="http://schemas.openxmlformats.org/drawingml/2006/picture">
                        <pic:nvPicPr>
                          <pic:cNvPr id="3031" name="1992 Imagen" hidden="1">
                            <a:extLst>
                              <a:ext uri="{FF2B5EF4-FFF2-40B4-BE49-F238E27FC236}">
                                <a16:creationId xmlns:a16="http://schemas.microsoft.com/office/drawing/2014/main" id="{00000000-0008-0000-0200-0000D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1F887AD" wp14:editId="50EA421C">
                  <wp:simplePos x="0" y="0"/>
                  <wp:positionH relativeFrom="column">
                    <wp:posOffset>0</wp:posOffset>
                  </wp:positionH>
                  <wp:positionV relativeFrom="paragraph">
                    <wp:posOffset>9525</wp:posOffset>
                  </wp:positionV>
                  <wp:extent cx="9525" cy="123825"/>
                  <wp:effectExtent l="0" t="0" r="28575" b="9525"/>
                  <wp:wrapNone/>
                  <wp:docPr id="3032" name="Imagen 233" hidden="1">
                    <a:extLst xmlns:a="http://schemas.openxmlformats.org/drawingml/2006/main">
                      <a:ext uri="{FF2B5EF4-FFF2-40B4-BE49-F238E27FC236}">
                        <a16:creationId xmlns:a16="http://schemas.microsoft.com/office/drawing/2014/main" id="{00000000-0008-0000-0200-0000D80B0000}"/>
                      </a:ext>
                    </a:extLst>
                  </wp:docPr>
                  <wp:cNvGraphicFramePr/>
                  <a:graphic xmlns:a="http://schemas.openxmlformats.org/drawingml/2006/main">
                    <a:graphicData uri="http://schemas.openxmlformats.org/drawingml/2006/picture">
                      <pic:pic xmlns:pic="http://schemas.openxmlformats.org/drawingml/2006/picture">
                        <pic:nvPicPr>
                          <pic:cNvPr id="3032" name="1993 Imagen" hidden="1">
                            <a:extLst>
                              <a:ext uri="{FF2B5EF4-FFF2-40B4-BE49-F238E27FC236}">
                                <a16:creationId xmlns:a16="http://schemas.microsoft.com/office/drawing/2014/main" id="{00000000-0008-0000-0200-0000D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79D5D0" wp14:editId="6BF9CD99">
                  <wp:simplePos x="0" y="0"/>
                  <wp:positionH relativeFrom="column">
                    <wp:posOffset>0</wp:posOffset>
                  </wp:positionH>
                  <wp:positionV relativeFrom="paragraph">
                    <wp:posOffset>9525</wp:posOffset>
                  </wp:positionV>
                  <wp:extent cx="9525" cy="123825"/>
                  <wp:effectExtent l="0" t="0" r="28575" b="9525"/>
                  <wp:wrapNone/>
                  <wp:docPr id="3033" name="Imagen 232" hidden="1">
                    <a:extLst xmlns:a="http://schemas.openxmlformats.org/drawingml/2006/main">
                      <a:ext uri="{FF2B5EF4-FFF2-40B4-BE49-F238E27FC236}">
                        <a16:creationId xmlns:a16="http://schemas.microsoft.com/office/drawing/2014/main" id="{00000000-0008-0000-0200-0000D90B0000}"/>
                      </a:ext>
                    </a:extLst>
                  </wp:docPr>
                  <wp:cNvGraphicFramePr/>
                  <a:graphic xmlns:a="http://schemas.openxmlformats.org/drawingml/2006/main">
                    <a:graphicData uri="http://schemas.openxmlformats.org/drawingml/2006/picture">
                      <pic:pic xmlns:pic="http://schemas.openxmlformats.org/drawingml/2006/picture">
                        <pic:nvPicPr>
                          <pic:cNvPr id="3033" name="1994 Imagen" hidden="1">
                            <a:extLst>
                              <a:ext uri="{FF2B5EF4-FFF2-40B4-BE49-F238E27FC236}">
                                <a16:creationId xmlns:a16="http://schemas.microsoft.com/office/drawing/2014/main" id="{00000000-0008-0000-0200-0000D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B0C377F" wp14:editId="42C75C82">
                  <wp:simplePos x="0" y="0"/>
                  <wp:positionH relativeFrom="column">
                    <wp:posOffset>0</wp:posOffset>
                  </wp:positionH>
                  <wp:positionV relativeFrom="paragraph">
                    <wp:posOffset>9525</wp:posOffset>
                  </wp:positionV>
                  <wp:extent cx="9525" cy="123825"/>
                  <wp:effectExtent l="0" t="0" r="28575" b="9525"/>
                  <wp:wrapNone/>
                  <wp:docPr id="3034" name="Imagen 231" hidden="1">
                    <a:extLst xmlns:a="http://schemas.openxmlformats.org/drawingml/2006/main">
                      <a:ext uri="{FF2B5EF4-FFF2-40B4-BE49-F238E27FC236}">
                        <a16:creationId xmlns:a16="http://schemas.microsoft.com/office/drawing/2014/main" id="{00000000-0008-0000-0200-0000DA0B0000}"/>
                      </a:ext>
                    </a:extLst>
                  </wp:docPr>
                  <wp:cNvGraphicFramePr/>
                  <a:graphic xmlns:a="http://schemas.openxmlformats.org/drawingml/2006/main">
                    <a:graphicData uri="http://schemas.openxmlformats.org/drawingml/2006/picture">
                      <pic:pic xmlns:pic="http://schemas.openxmlformats.org/drawingml/2006/picture">
                        <pic:nvPicPr>
                          <pic:cNvPr id="3034" name="1995 Imagen" hidden="1">
                            <a:extLst>
                              <a:ext uri="{FF2B5EF4-FFF2-40B4-BE49-F238E27FC236}">
                                <a16:creationId xmlns:a16="http://schemas.microsoft.com/office/drawing/2014/main" id="{00000000-0008-0000-0200-0000D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B9E00B" wp14:editId="2EF22477">
                  <wp:simplePos x="0" y="0"/>
                  <wp:positionH relativeFrom="column">
                    <wp:posOffset>0</wp:posOffset>
                  </wp:positionH>
                  <wp:positionV relativeFrom="paragraph">
                    <wp:posOffset>9525</wp:posOffset>
                  </wp:positionV>
                  <wp:extent cx="9525" cy="123825"/>
                  <wp:effectExtent l="0" t="0" r="28575" b="9525"/>
                  <wp:wrapNone/>
                  <wp:docPr id="3035" name="Imagen 230" hidden="1">
                    <a:extLst xmlns:a="http://schemas.openxmlformats.org/drawingml/2006/main">
                      <a:ext uri="{FF2B5EF4-FFF2-40B4-BE49-F238E27FC236}">
                        <a16:creationId xmlns:a16="http://schemas.microsoft.com/office/drawing/2014/main" id="{00000000-0008-0000-0200-0000DB0B0000}"/>
                      </a:ext>
                    </a:extLst>
                  </wp:docPr>
                  <wp:cNvGraphicFramePr/>
                  <a:graphic xmlns:a="http://schemas.openxmlformats.org/drawingml/2006/main">
                    <a:graphicData uri="http://schemas.openxmlformats.org/drawingml/2006/picture">
                      <pic:pic xmlns:pic="http://schemas.openxmlformats.org/drawingml/2006/picture">
                        <pic:nvPicPr>
                          <pic:cNvPr id="3035" name="1996 Imagen" hidden="1">
                            <a:extLst>
                              <a:ext uri="{FF2B5EF4-FFF2-40B4-BE49-F238E27FC236}">
                                <a16:creationId xmlns:a16="http://schemas.microsoft.com/office/drawing/2014/main" id="{00000000-0008-0000-0200-0000D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D50F31" wp14:editId="0FDE432D">
                  <wp:simplePos x="0" y="0"/>
                  <wp:positionH relativeFrom="column">
                    <wp:posOffset>0</wp:posOffset>
                  </wp:positionH>
                  <wp:positionV relativeFrom="paragraph">
                    <wp:posOffset>9525</wp:posOffset>
                  </wp:positionV>
                  <wp:extent cx="9525" cy="123825"/>
                  <wp:effectExtent l="0" t="0" r="28575" b="9525"/>
                  <wp:wrapNone/>
                  <wp:docPr id="3036" name="Imagen 229" hidden="1">
                    <a:extLst xmlns:a="http://schemas.openxmlformats.org/drawingml/2006/main">
                      <a:ext uri="{FF2B5EF4-FFF2-40B4-BE49-F238E27FC236}">
                        <a16:creationId xmlns:a16="http://schemas.microsoft.com/office/drawing/2014/main" id="{00000000-0008-0000-0200-0000DC0B0000}"/>
                      </a:ext>
                    </a:extLst>
                  </wp:docPr>
                  <wp:cNvGraphicFramePr/>
                  <a:graphic xmlns:a="http://schemas.openxmlformats.org/drawingml/2006/main">
                    <a:graphicData uri="http://schemas.openxmlformats.org/drawingml/2006/picture">
                      <pic:pic xmlns:pic="http://schemas.openxmlformats.org/drawingml/2006/picture">
                        <pic:nvPicPr>
                          <pic:cNvPr id="3036" name="1997 Imagen" hidden="1">
                            <a:extLst>
                              <a:ext uri="{FF2B5EF4-FFF2-40B4-BE49-F238E27FC236}">
                                <a16:creationId xmlns:a16="http://schemas.microsoft.com/office/drawing/2014/main" id="{00000000-0008-0000-0200-0000D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7B494C0" wp14:editId="75DCE264">
                  <wp:simplePos x="0" y="0"/>
                  <wp:positionH relativeFrom="column">
                    <wp:posOffset>0</wp:posOffset>
                  </wp:positionH>
                  <wp:positionV relativeFrom="paragraph">
                    <wp:posOffset>9525</wp:posOffset>
                  </wp:positionV>
                  <wp:extent cx="9525" cy="123825"/>
                  <wp:effectExtent l="0" t="0" r="28575" b="9525"/>
                  <wp:wrapNone/>
                  <wp:docPr id="3037" name="Imagen 228" hidden="1">
                    <a:extLst xmlns:a="http://schemas.openxmlformats.org/drawingml/2006/main">
                      <a:ext uri="{FF2B5EF4-FFF2-40B4-BE49-F238E27FC236}">
                        <a16:creationId xmlns:a16="http://schemas.microsoft.com/office/drawing/2014/main" id="{00000000-0008-0000-0200-0000DD0B0000}"/>
                      </a:ext>
                    </a:extLst>
                  </wp:docPr>
                  <wp:cNvGraphicFramePr/>
                  <a:graphic xmlns:a="http://schemas.openxmlformats.org/drawingml/2006/main">
                    <a:graphicData uri="http://schemas.openxmlformats.org/drawingml/2006/picture">
                      <pic:pic xmlns:pic="http://schemas.openxmlformats.org/drawingml/2006/picture">
                        <pic:nvPicPr>
                          <pic:cNvPr id="3037" name="1998 Imagen" hidden="1">
                            <a:extLst>
                              <a:ext uri="{FF2B5EF4-FFF2-40B4-BE49-F238E27FC236}">
                                <a16:creationId xmlns:a16="http://schemas.microsoft.com/office/drawing/2014/main" id="{00000000-0008-0000-0200-0000D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BB94AA" wp14:editId="2356E9CB">
                  <wp:simplePos x="0" y="0"/>
                  <wp:positionH relativeFrom="column">
                    <wp:posOffset>0</wp:posOffset>
                  </wp:positionH>
                  <wp:positionV relativeFrom="paragraph">
                    <wp:posOffset>9525</wp:posOffset>
                  </wp:positionV>
                  <wp:extent cx="9525" cy="123825"/>
                  <wp:effectExtent l="0" t="0" r="28575" b="9525"/>
                  <wp:wrapNone/>
                  <wp:docPr id="3038" name="Imagen 227" hidden="1">
                    <a:extLst xmlns:a="http://schemas.openxmlformats.org/drawingml/2006/main">
                      <a:ext uri="{FF2B5EF4-FFF2-40B4-BE49-F238E27FC236}">
                        <a16:creationId xmlns:a16="http://schemas.microsoft.com/office/drawing/2014/main" id="{00000000-0008-0000-0200-0000DE0B0000}"/>
                      </a:ext>
                    </a:extLst>
                  </wp:docPr>
                  <wp:cNvGraphicFramePr/>
                  <a:graphic xmlns:a="http://schemas.openxmlformats.org/drawingml/2006/main">
                    <a:graphicData uri="http://schemas.openxmlformats.org/drawingml/2006/picture">
                      <pic:pic xmlns:pic="http://schemas.openxmlformats.org/drawingml/2006/picture">
                        <pic:nvPicPr>
                          <pic:cNvPr id="3038" name="1999 Imagen" hidden="1">
                            <a:extLst>
                              <a:ext uri="{FF2B5EF4-FFF2-40B4-BE49-F238E27FC236}">
                                <a16:creationId xmlns:a16="http://schemas.microsoft.com/office/drawing/2014/main" id="{00000000-0008-0000-0200-0000D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84334F7" wp14:editId="5DD8774E">
                  <wp:simplePos x="0" y="0"/>
                  <wp:positionH relativeFrom="column">
                    <wp:posOffset>0</wp:posOffset>
                  </wp:positionH>
                  <wp:positionV relativeFrom="paragraph">
                    <wp:posOffset>9525</wp:posOffset>
                  </wp:positionV>
                  <wp:extent cx="9525" cy="123825"/>
                  <wp:effectExtent l="0" t="0" r="28575" b="9525"/>
                  <wp:wrapNone/>
                  <wp:docPr id="3039" name="Imagen 226" hidden="1">
                    <a:extLst xmlns:a="http://schemas.openxmlformats.org/drawingml/2006/main">
                      <a:ext uri="{FF2B5EF4-FFF2-40B4-BE49-F238E27FC236}">
                        <a16:creationId xmlns:a16="http://schemas.microsoft.com/office/drawing/2014/main" id="{00000000-0008-0000-0200-0000DF0B0000}"/>
                      </a:ext>
                    </a:extLst>
                  </wp:docPr>
                  <wp:cNvGraphicFramePr/>
                  <a:graphic xmlns:a="http://schemas.openxmlformats.org/drawingml/2006/main">
                    <a:graphicData uri="http://schemas.openxmlformats.org/drawingml/2006/picture">
                      <pic:pic xmlns:pic="http://schemas.openxmlformats.org/drawingml/2006/picture">
                        <pic:nvPicPr>
                          <pic:cNvPr id="3039" name="2000 Imagen" hidden="1">
                            <a:extLst>
                              <a:ext uri="{FF2B5EF4-FFF2-40B4-BE49-F238E27FC236}">
                                <a16:creationId xmlns:a16="http://schemas.microsoft.com/office/drawing/2014/main" id="{00000000-0008-0000-0200-0000D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53E78E" wp14:editId="2C2D2D0F">
                  <wp:simplePos x="0" y="0"/>
                  <wp:positionH relativeFrom="column">
                    <wp:posOffset>0</wp:posOffset>
                  </wp:positionH>
                  <wp:positionV relativeFrom="paragraph">
                    <wp:posOffset>9525</wp:posOffset>
                  </wp:positionV>
                  <wp:extent cx="9525" cy="123825"/>
                  <wp:effectExtent l="0" t="0" r="28575" b="9525"/>
                  <wp:wrapNone/>
                  <wp:docPr id="3040" name="Imagen 225" hidden="1">
                    <a:extLst xmlns:a="http://schemas.openxmlformats.org/drawingml/2006/main">
                      <a:ext uri="{FF2B5EF4-FFF2-40B4-BE49-F238E27FC236}">
                        <a16:creationId xmlns:a16="http://schemas.microsoft.com/office/drawing/2014/main" id="{00000000-0008-0000-0200-0000E00B0000}"/>
                      </a:ext>
                    </a:extLst>
                  </wp:docPr>
                  <wp:cNvGraphicFramePr/>
                  <a:graphic xmlns:a="http://schemas.openxmlformats.org/drawingml/2006/main">
                    <a:graphicData uri="http://schemas.openxmlformats.org/drawingml/2006/picture">
                      <pic:pic xmlns:pic="http://schemas.openxmlformats.org/drawingml/2006/picture">
                        <pic:nvPicPr>
                          <pic:cNvPr id="3040" name="2001 Imagen" hidden="1">
                            <a:extLst>
                              <a:ext uri="{FF2B5EF4-FFF2-40B4-BE49-F238E27FC236}">
                                <a16:creationId xmlns:a16="http://schemas.microsoft.com/office/drawing/2014/main" id="{00000000-0008-0000-0200-0000E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E72E25" wp14:editId="7EA2485E">
                  <wp:simplePos x="0" y="0"/>
                  <wp:positionH relativeFrom="column">
                    <wp:posOffset>0</wp:posOffset>
                  </wp:positionH>
                  <wp:positionV relativeFrom="paragraph">
                    <wp:posOffset>9525</wp:posOffset>
                  </wp:positionV>
                  <wp:extent cx="9525" cy="123825"/>
                  <wp:effectExtent l="0" t="0" r="28575" b="9525"/>
                  <wp:wrapNone/>
                  <wp:docPr id="3041" name="Imagen 224" hidden="1">
                    <a:extLst xmlns:a="http://schemas.openxmlformats.org/drawingml/2006/main">
                      <a:ext uri="{FF2B5EF4-FFF2-40B4-BE49-F238E27FC236}">
                        <a16:creationId xmlns:a16="http://schemas.microsoft.com/office/drawing/2014/main" id="{00000000-0008-0000-0200-0000E10B0000}"/>
                      </a:ext>
                    </a:extLst>
                  </wp:docPr>
                  <wp:cNvGraphicFramePr/>
                  <a:graphic xmlns:a="http://schemas.openxmlformats.org/drawingml/2006/main">
                    <a:graphicData uri="http://schemas.openxmlformats.org/drawingml/2006/picture">
                      <pic:pic xmlns:pic="http://schemas.openxmlformats.org/drawingml/2006/picture">
                        <pic:nvPicPr>
                          <pic:cNvPr id="3041" name="2002 Imagen" hidden="1">
                            <a:extLst>
                              <a:ext uri="{FF2B5EF4-FFF2-40B4-BE49-F238E27FC236}">
                                <a16:creationId xmlns:a16="http://schemas.microsoft.com/office/drawing/2014/main" id="{00000000-0008-0000-0200-0000E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E20925" wp14:editId="57BA50EE">
                  <wp:simplePos x="0" y="0"/>
                  <wp:positionH relativeFrom="column">
                    <wp:posOffset>0</wp:posOffset>
                  </wp:positionH>
                  <wp:positionV relativeFrom="paragraph">
                    <wp:posOffset>9525</wp:posOffset>
                  </wp:positionV>
                  <wp:extent cx="9525" cy="123825"/>
                  <wp:effectExtent l="0" t="0" r="28575" b="9525"/>
                  <wp:wrapNone/>
                  <wp:docPr id="3042" name="Imagen 223" hidden="1">
                    <a:extLst xmlns:a="http://schemas.openxmlformats.org/drawingml/2006/main">
                      <a:ext uri="{FF2B5EF4-FFF2-40B4-BE49-F238E27FC236}">
                        <a16:creationId xmlns:a16="http://schemas.microsoft.com/office/drawing/2014/main" id="{00000000-0008-0000-0200-0000E20B0000}"/>
                      </a:ext>
                    </a:extLst>
                  </wp:docPr>
                  <wp:cNvGraphicFramePr/>
                  <a:graphic xmlns:a="http://schemas.openxmlformats.org/drawingml/2006/main">
                    <a:graphicData uri="http://schemas.openxmlformats.org/drawingml/2006/picture">
                      <pic:pic xmlns:pic="http://schemas.openxmlformats.org/drawingml/2006/picture">
                        <pic:nvPicPr>
                          <pic:cNvPr id="3042" name="2003 Imagen" hidden="1">
                            <a:extLst>
                              <a:ext uri="{FF2B5EF4-FFF2-40B4-BE49-F238E27FC236}">
                                <a16:creationId xmlns:a16="http://schemas.microsoft.com/office/drawing/2014/main" id="{00000000-0008-0000-0200-0000E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85CA1F" wp14:editId="0EA2EFE6">
                  <wp:simplePos x="0" y="0"/>
                  <wp:positionH relativeFrom="column">
                    <wp:posOffset>0</wp:posOffset>
                  </wp:positionH>
                  <wp:positionV relativeFrom="paragraph">
                    <wp:posOffset>9525</wp:posOffset>
                  </wp:positionV>
                  <wp:extent cx="9525" cy="123825"/>
                  <wp:effectExtent l="0" t="0" r="28575" b="9525"/>
                  <wp:wrapNone/>
                  <wp:docPr id="3043" name="Imagen 222" hidden="1">
                    <a:extLst xmlns:a="http://schemas.openxmlformats.org/drawingml/2006/main">
                      <a:ext uri="{FF2B5EF4-FFF2-40B4-BE49-F238E27FC236}">
                        <a16:creationId xmlns:a16="http://schemas.microsoft.com/office/drawing/2014/main" id="{00000000-0008-0000-0200-0000E30B0000}"/>
                      </a:ext>
                    </a:extLst>
                  </wp:docPr>
                  <wp:cNvGraphicFramePr/>
                  <a:graphic xmlns:a="http://schemas.openxmlformats.org/drawingml/2006/main">
                    <a:graphicData uri="http://schemas.openxmlformats.org/drawingml/2006/picture">
                      <pic:pic xmlns:pic="http://schemas.openxmlformats.org/drawingml/2006/picture">
                        <pic:nvPicPr>
                          <pic:cNvPr id="3043" name="2004 Imagen" hidden="1">
                            <a:extLst>
                              <a:ext uri="{FF2B5EF4-FFF2-40B4-BE49-F238E27FC236}">
                                <a16:creationId xmlns:a16="http://schemas.microsoft.com/office/drawing/2014/main" id="{00000000-0008-0000-0200-0000E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A806DD" wp14:editId="0A9D21AF">
                  <wp:simplePos x="0" y="0"/>
                  <wp:positionH relativeFrom="column">
                    <wp:posOffset>0</wp:posOffset>
                  </wp:positionH>
                  <wp:positionV relativeFrom="paragraph">
                    <wp:posOffset>9525</wp:posOffset>
                  </wp:positionV>
                  <wp:extent cx="9525" cy="123825"/>
                  <wp:effectExtent l="0" t="0" r="28575" b="9525"/>
                  <wp:wrapNone/>
                  <wp:docPr id="3044" name="Imagen 221" hidden="1">
                    <a:extLst xmlns:a="http://schemas.openxmlformats.org/drawingml/2006/main">
                      <a:ext uri="{FF2B5EF4-FFF2-40B4-BE49-F238E27FC236}">
                        <a16:creationId xmlns:a16="http://schemas.microsoft.com/office/drawing/2014/main" id="{00000000-0008-0000-0200-0000E40B0000}"/>
                      </a:ext>
                    </a:extLst>
                  </wp:docPr>
                  <wp:cNvGraphicFramePr/>
                  <a:graphic xmlns:a="http://schemas.openxmlformats.org/drawingml/2006/main">
                    <a:graphicData uri="http://schemas.openxmlformats.org/drawingml/2006/picture">
                      <pic:pic xmlns:pic="http://schemas.openxmlformats.org/drawingml/2006/picture">
                        <pic:nvPicPr>
                          <pic:cNvPr id="3044" name="2005 Imagen" hidden="1">
                            <a:extLst>
                              <a:ext uri="{FF2B5EF4-FFF2-40B4-BE49-F238E27FC236}">
                                <a16:creationId xmlns:a16="http://schemas.microsoft.com/office/drawing/2014/main" id="{00000000-0008-0000-0200-0000E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71C3304" wp14:editId="128AEEBD">
                  <wp:simplePos x="0" y="0"/>
                  <wp:positionH relativeFrom="column">
                    <wp:posOffset>0</wp:posOffset>
                  </wp:positionH>
                  <wp:positionV relativeFrom="paragraph">
                    <wp:posOffset>9525</wp:posOffset>
                  </wp:positionV>
                  <wp:extent cx="9525" cy="123825"/>
                  <wp:effectExtent l="0" t="0" r="28575" b="9525"/>
                  <wp:wrapNone/>
                  <wp:docPr id="3045" name="Imagen 220" hidden="1">
                    <a:extLst xmlns:a="http://schemas.openxmlformats.org/drawingml/2006/main">
                      <a:ext uri="{FF2B5EF4-FFF2-40B4-BE49-F238E27FC236}">
                        <a16:creationId xmlns:a16="http://schemas.microsoft.com/office/drawing/2014/main" id="{00000000-0008-0000-0200-0000E50B0000}"/>
                      </a:ext>
                    </a:extLst>
                  </wp:docPr>
                  <wp:cNvGraphicFramePr/>
                  <a:graphic xmlns:a="http://schemas.openxmlformats.org/drawingml/2006/main">
                    <a:graphicData uri="http://schemas.openxmlformats.org/drawingml/2006/picture">
                      <pic:pic xmlns:pic="http://schemas.openxmlformats.org/drawingml/2006/picture">
                        <pic:nvPicPr>
                          <pic:cNvPr id="3045" name="2006 Imagen" hidden="1">
                            <a:extLst>
                              <a:ext uri="{FF2B5EF4-FFF2-40B4-BE49-F238E27FC236}">
                                <a16:creationId xmlns:a16="http://schemas.microsoft.com/office/drawing/2014/main" id="{00000000-0008-0000-0200-0000E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FDDD50D" wp14:editId="76E99618">
                  <wp:simplePos x="0" y="0"/>
                  <wp:positionH relativeFrom="column">
                    <wp:posOffset>0</wp:posOffset>
                  </wp:positionH>
                  <wp:positionV relativeFrom="paragraph">
                    <wp:posOffset>9525</wp:posOffset>
                  </wp:positionV>
                  <wp:extent cx="9525" cy="123825"/>
                  <wp:effectExtent l="0" t="0" r="28575" b="9525"/>
                  <wp:wrapNone/>
                  <wp:docPr id="3046" name="Imagen 219" hidden="1">
                    <a:extLst xmlns:a="http://schemas.openxmlformats.org/drawingml/2006/main">
                      <a:ext uri="{FF2B5EF4-FFF2-40B4-BE49-F238E27FC236}">
                        <a16:creationId xmlns:a16="http://schemas.microsoft.com/office/drawing/2014/main" id="{00000000-0008-0000-0200-0000E60B0000}"/>
                      </a:ext>
                    </a:extLst>
                  </wp:docPr>
                  <wp:cNvGraphicFramePr/>
                  <a:graphic xmlns:a="http://schemas.openxmlformats.org/drawingml/2006/main">
                    <a:graphicData uri="http://schemas.openxmlformats.org/drawingml/2006/picture">
                      <pic:pic xmlns:pic="http://schemas.openxmlformats.org/drawingml/2006/picture">
                        <pic:nvPicPr>
                          <pic:cNvPr id="3046" name="2007 Imagen" hidden="1">
                            <a:extLst>
                              <a:ext uri="{FF2B5EF4-FFF2-40B4-BE49-F238E27FC236}">
                                <a16:creationId xmlns:a16="http://schemas.microsoft.com/office/drawing/2014/main" id="{00000000-0008-0000-0200-0000E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434131" wp14:editId="29316E88">
                  <wp:simplePos x="0" y="0"/>
                  <wp:positionH relativeFrom="column">
                    <wp:posOffset>0</wp:posOffset>
                  </wp:positionH>
                  <wp:positionV relativeFrom="paragraph">
                    <wp:posOffset>9525</wp:posOffset>
                  </wp:positionV>
                  <wp:extent cx="9525" cy="123825"/>
                  <wp:effectExtent l="0" t="0" r="28575" b="9525"/>
                  <wp:wrapNone/>
                  <wp:docPr id="3047" name="Imagen 218" hidden="1">
                    <a:extLst xmlns:a="http://schemas.openxmlformats.org/drawingml/2006/main">
                      <a:ext uri="{FF2B5EF4-FFF2-40B4-BE49-F238E27FC236}">
                        <a16:creationId xmlns:a16="http://schemas.microsoft.com/office/drawing/2014/main" id="{00000000-0008-0000-0200-0000E70B0000}"/>
                      </a:ext>
                    </a:extLst>
                  </wp:docPr>
                  <wp:cNvGraphicFramePr/>
                  <a:graphic xmlns:a="http://schemas.openxmlformats.org/drawingml/2006/main">
                    <a:graphicData uri="http://schemas.openxmlformats.org/drawingml/2006/picture">
                      <pic:pic xmlns:pic="http://schemas.openxmlformats.org/drawingml/2006/picture">
                        <pic:nvPicPr>
                          <pic:cNvPr id="3047" name="2008 Imagen" hidden="1">
                            <a:extLst>
                              <a:ext uri="{FF2B5EF4-FFF2-40B4-BE49-F238E27FC236}">
                                <a16:creationId xmlns:a16="http://schemas.microsoft.com/office/drawing/2014/main" id="{00000000-0008-0000-0200-0000E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28DD1B" wp14:editId="555C982B">
                  <wp:simplePos x="0" y="0"/>
                  <wp:positionH relativeFrom="column">
                    <wp:posOffset>0</wp:posOffset>
                  </wp:positionH>
                  <wp:positionV relativeFrom="paragraph">
                    <wp:posOffset>9525</wp:posOffset>
                  </wp:positionV>
                  <wp:extent cx="9525" cy="123825"/>
                  <wp:effectExtent l="0" t="0" r="28575" b="9525"/>
                  <wp:wrapNone/>
                  <wp:docPr id="3048" name="Imagen 217" hidden="1">
                    <a:extLst xmlns:a="http://schemas.openxmlformats.org/drawingml/2006/main">
                      <a:ext uri="{FF2B5EF4-FFF2-40B4-BE49-F238E27FC236}">
                        <a16:creationId xmlns:a16="http://schemas.microsoft.com/office/drawing/2014/main" id="{00000000-0008-0000-0200-0000E80B0000}"/>
                      </a:ext>
                    </a:extLst>
                  </wp:docPr>
                  <wp:cNvGraphicFramePr/>
                  <a:graphic xmlns:a="http://schemas.openxmlformats.org/drawingml/2006/main">
                    <a:graphicData uri="http://schemas.openxmlformats.org/drawingml/2006/picture">
                      <pic:pic xmlns:pic="http://schemas.openxmlformats.org/drawingml/2006/picture">
                        <pic:nvPicPr>
                          <pic:cNvPr id="3048" name="2009 Imagen" hidden="1">
                            <a:extLst>
                              <a:ext uri="{FF2B5EF4-FFF2-40B4-BE49-F238E27FC236}">
                                <a16:creationId xmlns:a16="http://schemas.microsoft.com/office/drawing/2014/main" id="{00000000-0008-0000-0200-0000E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9B7024B" wp14:editId="4BB65074">
                  <wp:simplePos x="0" y="0"/>
                  <wp:positionH relativeFrom="column">
                    <wp:posOffset>0</wp:posOffset>
                  </wp:positionH>
                  <wp:positionV relativeFrom="paragraph">
                    <wp:posOffset>9525</wp:posOffset>
                  </wp:positionV>
                  <wp:extent cx="9525" cy="123825"/>
                  <wp:effectExtent l="0" t="0" r="28575" b="9525"/>
                  <wp:wrapNone/>
                  <wp:docPr id="3049" name="Imagen 216" hidden="1">
                    <a:extLst xmlns:a="http://schemas.openxmlformats.org/drawingml/2006/main">
                      <a:ext uri="{FF2B5EF4-FFF2-40B4-BE49-F238E27FC236}">
                        <a16:creationId xmlns:a16="http://schemas.microsoft.com/office/drawing/2014/main" id="{00000000-0008-0000-0200-0000E90B0000}"/>
                      </a:ext>
                    </a:extLst>
                  </wp:docPr>
                  <wp:cNvGraphicFramePr/>
                  <a:graphic xmlns:a="http://schemas.openxmlformats.org/drawingml/2006/main">
                    <a:graphicData uri="http://schemas.openxmlformats.org/drawingml/2006/picture">
                      <pic:pic xmlns:pic="http://schemas.openxmlformats.org/drawingml/2006/picture">
                        <pic:nvPicPr>
                          <pic:cNvPr id="3049" name="2010 Imagen" hidden="1">
                            <a:extLst>
                              <a:ext uri="{FF2B5EF4-FFF2-40B4-BE49-F238E27FC236}">
                                <a16:creationId xmlns:a16="http://schemas.microsoft.com/office/drawing/2014/main" id="{00000000-0008-0000-0200-0000E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CDFB489" wp14:editId="34F4F379">
                  <wp:simplePos x="0" y="0"/>
                  <wp:positionH relativeFrom="column">
                    <wp:posOffset>0</wp:posOffset>
                  </wp:positionH>
                  <wp:positionV relativeFrom="paragraph">
                    <wp:posOffset>9525</wp:posOffset>
                  </wp:positionV>
                  <wp:extent cx="9525" cy="123825"/>
                  <wp:effectExtent l="0" t="0" r="28575" b="9525"/>
                  <wp:wrapNone/>
                  <wp:docPr id="3050" name="Imagen 215" hidden="1">
                    <a:extLst xmlns:a="http://schemas.openxmlformats.org/drawingml/2006/main">
                      <a:ext uri="{FF2B5EF4-FFF2-40B4-BE49-F238E27FC236}">
                        <a16:creationId xmlns:a16="http://schemas.microsoft.com/office/drawing/2014/main" id="{00000000-0008-0000-0200-0000EA0B0000}"/>
                      </a:ext>
                    </a:extLst>
                  </wp:docPr>
                  <wp:cNvGraphicFramePr/>
                  <a:graphic xmlns:a="http://schemas.openxmlformats.org/drawingml/2006/main">
                    <a:graphicData uri="http://schemas.openxmlformats.org/drawingml/2006/picture">
                      <pic:pic xmlns:pic="http://schemas.openxmlformats.org/drawingml/2006/picture">
                        <pic:nvPicPr>
                          <pic:cNvPr id="3050" name="1629 Imagen" hidden="1">
                            <a:extLst>
                              <a:ext uri="{FF2B5EF4-FFF2-40B4-BE49-F238E27FC236}">
                                <a16:creationId xmlns:a16="http://schemas.microsoft.com/office/drawing/2014/main" id="{00000000-0008-0000-0200-0000E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1DDBF0" wp14:editId="6A9DEB82">
                  <wp:simplePos x="0" y="0"/>
                  <wp:positionH relativeFrom="column">
                    <wp:posOffset>0</wp:posOffset>
                  </wp:positionH>
                  <wp:positionV relativeFrom="paragraph">
                    <wp:posOffset>9525</wp:posOffset>
                  </wp:positionV>
                  <wp:extent cx="9525" cy="123825"/>
                  <wp:effectExtent l="0" t="0" r="28575" b="9525"/>
                  <wp:wrapNone/>
                  <wp:docPr id="3051" name="Imagen 214" hidden="1">
                    <a:extLst xmlns:a="http://schemas.openxmlformats.org/drawingml/2006/main">
                      <a:ext uri="{FF2B5EF4-FFF2-40B4-BE49-F238E27FC236}">
                        <a16:creationId xmlns:a16="http://schemas.microsoft.com/office/drawing/2014/main" id="{00000000-0008-0000-0200-0000EB0B0000}"/>
                      </a:ext>
                    </a:extLst>
                  </wp:docPr>
                  <wp:cNvGraphicFramePr/>
                  <a:graphic xmlns:a="http://schemas.openxmlformats.org/drawingml/2006/main">
                    <a:graphicData uri="http://schemas.openxmlformats.org/drawingml/2006/picture">
                      <pic:pic xmlns:pic="http://schemas.openxmlformats.org/drawingml/2006/picture">
                        <pic:nvPicPr>
                          <pic:cNvPr id="3051" name="1640 Imagen" hidden="1">
                            <a:extLst>
                              <a:ext uri="{FF2B5EF4-FFF2-40B4-BE49-F238E27FC236}">
                                <a16:creationId xmlns:a16="http://schemas.microsoft.com/office/drawing/2014/main" id="{00000000-0008-0000-0200-0000E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8B5CCE" wp14:editId="6969728C">
                  <wp:simplePos x="0" y="0"/>
                  <wp:positionH relativeFrom="column">
                    <wp:posOffset>0</wp:posOffset>
                  </wp:positionH>
                  <wp:positionV relativeFrom="paragraph">
                    <wp:posOffset>9525</wp:posOffset>
                  </wp:positionV>
                  <wp:extent cx="9525" cy="123825"/>
                  <wp:effectExtent l="0" t="0" r="28575" b="9525"/>
                  <wp:wrapNone/>
                  <wp:docPr id="3052" name="Imagen 213" hidden="1">
                    <a:extLst xmlns:a="http://schemas.openxmlformats.org/drawingml/2006/main">
                      <a:ext uri="{FF2B5EF4-FFF2-40B4-BE49-F238E27FC236}">
                        <a16:creationId xmlns:a16="http://schemas.microsoft.com/office/drawing/2014/main" id="{00000000-0008-0000-0200-0000EC0B0000}"/>
                      </a:ext>
                    </a:extLst>
                  </wp:docPr>
                  <wp:cNvGraphicFramePr/>
                  <a:graphic xmlns:a="http://schemas.openxmlformats.org/drawingml/2006/main">
                    <a:graphicData uri="http://schemas.openxmlformats.org/drawingml/2006/picture">
                      <pic:pic xmlns:pic="http://schemas.openxmlformats.org/drawingml/2006/picture">
                        <pic:nvPicPr>
                          <pic:cNvPr id="3052" name="1641 Imagen" hidden="1">
                            <a:extLst>
                              <a:ext uri="{FF2B5EF4-FFF2-40B4-BE49-F238E27FC236}">
                                <a16:creationId xmlns:a16="http://schemas.microsoft.com/office/drawing/2014/main" id="{00000000-0008-0000-0200-0000E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7423C7" wp14:editId="376014AF">
                  <wp:simplePos x="0" y="0"/>
                  <wp:positionH relativeFrom="column">
                    <wp:posOffset>0</wp:posOffset>
                  </wp:positionH>
                  <wp:positionV relativeFrom="paragraph">
                    <wp:posOffset>9525</wp:posOffset>
                  </wp:positionV>
                  <wp:extent cx="9525" cy="123825"/>
                  <wp:effectExtent l="0" t="0" r="28575" b="9525"/>
                  <wp:wrapNone/>
                  <wp:docPr id="3053" name="Imagen 212" hidden="1">
                    <a:extLst xmlns:a="http://schemas.openxmlformats.org/drawingml/2006/main">
                      <a:ext uri="{FF2B5EF4-FFF2-40B4-BE49-F238E27FC236}">
                        <a16:creationId xmlns:a16="http://schemas.microsoft.com/office/drawing/2014/main" id="{00000000-0008-0000-0200-0000ED0B0000}"/>
                      </a:ext>
                    </a:extLst>
                  </wp:docPr>
                  <wp:cNvGraphicFramePr/>
                  <a:graphic xmlns:a="http://schemas.openxmlformats.org/drawingml/2006/main">
                    <a:graphicData uri="http://schemas.openxmlformats.org/drawingml/2006/picture">
                      <pic:pic xmlns:pic="http://schemas.openxmlformats.org/drawingml/2006/picture">
                        <pic:nvPicPr>
                          <pic:cNvPr id="3053" name="1642 Imagen" hidden="1">
                            <a:extLst>
                              <a:ext uri="{FF2B5EF4-FFF2-40B4-BE49-F238E27FC236}">
                                <a16:creationId xmlns:a16="http://schemas.microsoft.com/office/drawing/2014/main" id="{00000000-0008-0000-0200-0000E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8D5412" wp14:editId="315AFF5D">
                  <wp:simplePos x="0" y="0"/>
                  <wp:positionH relativeFrom="column">
                    <wp:posOffset>0</wp:posOffset>
                  </wp:positionH>
                  <wp:positionV relativeFrom="paragraph">
                    <wp:posOffset>9525</wp:posOffset>
                  </wp:positionV>
                  <wp:extent cx="9525" cy="123825"/>
                  <wp:effectExtent l="0" t="0" r="28575" b="9525"/>
                  <wp:wrapNone/>
                  <wp:docPr id="3054" name="Imagen 211" hidden="1">
                    <a:extLst xmlns:a="http://schemas.openxmlformats.org/drawingml/2006/main">
                      <a:ext uri="{FF2B5EF4-FFF2-40B4-BE49-F238E27FC236}">
                        <a16:creationId xmlns:a16="http://schemas.microsoft.com/office/drawing/2014/main" id="{00000000-0008-0000-0200-0000EE0B0000}"/>
                      </a:ext>
                    </a:extLst>
                  </wp:docPr>
                  <wp:cNvGraphicFramePr/>
                  <a:graphic xmlns:a="http://schemas.openxmlformats.org/drawingml/2006/main">
                    <a:graphicData uri="http://schemas.openxmlformats.org/drawingml/2006/picture">
                      <pic:pic xmlns:pic="http://schemas.openxmlformats.org/drawingml/2006/picture">
                        <pic:nvPicPr>
                          <pic:cNvPr id="3054" name="1643 Imagen" hidden="1">
                            <a:extLst>
                              <a:ext uri="{FF2B5EF4-FFF2-40B4-BE49-F238E27FC236}">
                                <a16:creationId xmlns:a16="http://schemas.microsoft.com/office/drawing/2014/main" id="{00000000-0008-0000-0200-0000E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DF1B04" wp14:editId="48FD6FC9">
                  <wp:simplePos x="0" y="0"/>
                  <wp:positionH relativeFrom="column">
                    <wp:posOffset>0</wp:posOffset>
                  </wp:positionH>
                  <wp:positionV relativeFrom="paragraph">
                    <wp:posOffset>9525</wp:posOffset>
                  </wp:positionV>
                  <wp:extent cx="9525" cy="123825"/>
                  <wp:effectExtent l="0" t="0" r="28575" b="9525"/>
                  <wp:wrapNone/>
                  <wp:docPr id="3055" name="Imagen 210" hidden="1">
                    <a:extLst xmlns:a="http://schemas.openxmlformats.org/drawingml/2006/main">
                      <a:ext uri="{FF2B5EF4-FFF2-40B4-BE49-F238E27FC236}">
                        <a16:creationId xmlns:a16="http://schemas.microsoft.com/office/drawing/2014/main" id="{00000000-0008-0000-0200-0000EF0B0000}"/>
                      </a:ext>
                    </a:extLst>
                  </wp:docPr>
                  <wp:cNvGraphicFramePr/>
                  <a:graphic xmlns:a="http://schemas.openxmlformats.org/drawingml/2006/main">
                    <a:graphicData uri="http://schemas.openxmlformats.org/drawingml/2006/picture">
                      <pic:pic xmlns:pic="http://schemas.openxmlformats.org/drawingml/2006/picture">
                        <pic:nvPicPr>
                          <pic:cNvPr id="3055" name="1644 Imagen" hidden="1">
                            <a:extLst>
                              <a:ext uri="{FF2B5EF4-FFF2-40B4-BE49-F238E27FC236}">
                                <a16:creationId xmlns:a16="http://schemas.microsoft.com/office/drawing/2014/main" id="{00000000-0008-0000-0200-0000E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1C588D" wp14:editId="18C7E0BC">
                  <wp:simplePos x="0" y="0"/>
                  <wp:positionH relativeFrom="column">
                    <wp:posOffset>0</wp:posOffset>
                  </wp:positionH>
                  <wp:positionV relativeFrom="paragraph">
                    <wp:posOffset>9525</wp:posOffset>
                  </wp:positionV>
                  <wp:extent cx="9525" cy="123825"/>
                  <wp:effectExtent l="0" t="0" r="28575" b="9525"/>
                  <wp:wrapNone/>
                  <wp:docPr id="3056" name="Imagen 209" hidden="1">
                    <a:extLst xmlns:a="http://schemas.openxmlformats.org/drawingml/2006/main">
                      <a:ext uri="{FF2B5EF4-FFF2-40B4-BE49-F238E27FC236}">
                        <a16:creationId xmlns:a16="http://schemas.microsoft.com/office/drawing/2014/main" id="{00000000-0008-0000-0200-0000F00B0000}"/>
                      </a:ext>
                    </a:extLst>
                  </wp:docPr>
                  <wp:cNvGraphicFramePr/>
                  <a:graphic xmlns:a="http://schemas.openxmlformats.org/drawingml/2006/main">
                    <a:graphicData uri="http://schemas.openxmlformats.org/drawingml/2006/picture">
                      <pic:pic xmlns:pic="http://schemas.openxmlformats.org/drawingml/2006/picture">
                        <pic:nvPicPr>
                          <pic:cNvPr id="3056" name="1645 Imagen" hidden="1">
                            <a:extLst>
                              <a:ext uri="{FF2B5EF4-FFF2-40B4-BE49-F238E27FC236}">
                                <a16:creationId xmlns:a16="http://schemas.microsoft.com/office/drawing/2014/main" id="{00000000-0008-0000-0200-0000F0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47DC283" wp14:editId="57387399">
                  <wp:simplePos x="0" y="0"/>
                  <wp:positionH relativeFrom="column">
                    <wp:posOffset>0</wp:posOffset>
                  </wp:positionH>
                  <wp:positionV relativeFrom="paragraph">
                    <wp:posOffset>9525</wp:posOffset>
                  </wp:positionV>
                  <wp:extent cx="9525" cy="123825"/>
                  <wp:effectExtent l="0" t="0" r="28575" b="9525"/>
                  <wp:wrapNone/>
                  <wp:docPr id="3057" name="Imagen 208" hidden="1">
                    <a:extLst xmlns:a="http://schemas.openxmlformats.org/drawingml/2006/main">
                      <a:ext uri="{FF2B5EF4-FFF2-40B4-BE49-F238E27FC236}">
                        <a16:creationId xmlns:a16="http://schemas.microsoft.com/office/drawing/2014/main" id="{00000000-0008-0000-0200-0000F10B0000}"/>
                      </a:ext>
                    </a:extLst>
                  </wp:docPr>
                  <wp:cNvGraphicFramePr/>
                  <a:graphic xmlns:a="http://schemas.openxmlformats.org/drawingml/2006/main">
                    <a:graphicData uri="http://schemas.openxmlformats.org/drawingml/2006/picture">
                      <pic:pic xmlns:pic="http://schemas.openxmlformats.org/drawingml/2006/picture">
                        <pic:nvPicPr>
                          <pic:cNvPr id="3057" name="1646 Imagen" hidden="1">
                            <a:extLst>
                              <a:ext uri="{FF2B5EF4-FFF2-40B4-BE49-F238E27FC236}">
                                <a16:creationId xmlns:a16="http://schemas.microsoft.com/office/drawing/2014/main" id="{00000000-0008-0000-0200-0000F1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9BD24A" wp14:editId="1484B887">
                  <wp:simplePos x="0" y="0"/>
                  <wp:positionH relativeFrom="column">
                    <wp:posOffset>0</wp:posOffset>
                  </wp:positionH>
                  <wp:positionV relativeFrom="paragraph">
                    <wp:posOffset>9525</wp:posOffset>
                  </wp:positionV>
                  <wp:extent cx="9525" cy="123825"/>
                  <wp:effectExtent l="0" t="0" r="28575" b="9525"/>
                  <wp:wrapNone/>
                  <wp:docPr id="3058" name="Imagen 207" hidden="1">
                    <a:extLst xmlns:a="http://schemas.openxmlformats.org/drawingml/2006/main">
                      <a:ext uri="{FF2B5EF4-FFF2-40B4-BE49-F238E27FC236}">
                        <a16:creationId xmlns:a16="http://schemas.microsoft.com/office/drawing/2014/main" id="{00000000-0008-0000-0200-0000F20B0000}"/>
                      </a:ext>
                    </a:extLst>
                  </wp:docPr>
                  <wp:cNvGraphicFramePr/>
                  <a:graphic xmlns:a="http://schemas.openxmlformats.org/drawingml/2006/main">
                    <a:graphicData uri="http://schemas.openxmlformats.org/drawingml/2006/picture">
                      <pic:pic xmlns:pic="http://schemas.openxmlformats.org/drawingml/2006/picture">
                        <pic:nvPicPr>
                          <pic:cNvPr id="3058" name="1647 Imagen" hidden="1">
                            <a:extLst>
                              <a:ext uri="{FF2B5EF4-FFF2-40B4-BE49-F238E27FC236}">
                                <a16:creationId xmlns:a16="http://schemas.microsoft.com/office/drawing/2014/main" id="{00000000-0008-0000-0200-0000F2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DF4249" wp14:editId="62789CCB">
                  <wp:simplePos x="0" y="0"/>
                  <wp:positionH relativeFrom="column">
                    <wp:posOffset>0</wp:posOffset>
                  </wp:positionH>
                  <wp:positionV relativeFrom="paragraph">
                    <wp:posOffset>9525</wp:posOffset>
                  </wp:positionV>
                  <wp:extent cx="9525" cy="123825"/>
                  <wp:effectExtent l="0" t="0" r="28575" b="9525"/>
                  <wp:wrapNone/>
                  <wp:docPr id="3059" name="Imagen 206" hidden="1">
                    <a:extLst xmlns:a="http://schemas.openxmlformats.org/drawingml/2006/main">
                      <a:ext uri="{FF2B5EF4-FFF2-40B4-BE49-F238E27FC236}">
                        <a16:creationId xmlns:a16="http://schemas.microsoft.com/office/drawing/2014/main" id="{00000000-0008-0000-0200-0000F30B0000}"/>
                      </a:ext>
                    </a:extLst>
                  </wp:docPr>
                  <wp:cNvGraphicFramePr/>
                  <a:graphic xmlns:a="http://schemas.openxmlformats.org/drawingml/2006/main">
                    <a:graphicData uri="http://schemas.openxmlformats.org/drawingml/2006/picture">
                      <pic:pic xmlns:pic="http://schemas.openxmlformats.org/drawingml/2006/picture">
                        <pic:nvPicPr>
                          <pic:cNvPr id="3059" name="1648 Imagen" hidden="1">
                            <a:extLst>
                              <a:ext uri="{FF2B5EF4-FFF2-40B4-BE49-F238E27FC236}">
                                <a16:creationId xmlns:a16="http://schemas.microsoft.com/office/drawing/2014/main" id="{00000000-0008-0000-0200-0000F3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FEEFD1" wp14:editId="7D9BB412">
                  <wp:simplePos x="0" y="0"/>
                  <wp:positionH relativeFrom="column">
                    <wp:posOffset>0</wp:posOffset>
                  </wp:positionH>
                  <wp:positionV relativeFrom="paragraph">
                    <wp:posOffset>9525</wp:posOffset>
                  </wp:positionV>
                  <wp:extent cx="9525" cy="123825"/>
                  <wp:effectExtent l="0" t="0" r="28575" b="9525"/>
                  <wp:wrapNone/>
                  <wp:docPr id="3060" name="Imagen 205" hidden="1">
                    <a:extLst xmlns:a="http://schemas.openxmlformats.org/drawingml/2006/main">
                      <a:ext uri="{FF2B5EF4-FFF2-40B4-BE49-F238E27FC236}">
                        <a16:creationId xmlns:a16="http://schemas.microsoft.com/office/drawing/2014/main" id="{00000000-0008-0000-0200-0000F40B0000}"/>
                      </a:ext>
                    </a:extLst>
                  </wp:docPr>
                  <wp:cNvGraphicFramePr/>
                  <a:graphic xmlns:a="http://schemas.openxmlformats.org/drawingml/2006/main">
                    <a:graphicData uri="http://schemas.openxmlformats.org/drawingml/2006/picture">
                      <pic:pic xmlns:pic="http://schemas.openxmlformats.org/drawingml/2006/picture">
                        <pic:nvPicPr>
                          <pic:cNvPr id="3060" name="1649 Imagen" hidden="1">
                            <a:extLst>
                              <a:ext uri="{FF2B5EF4-FFF2-40B4-BE49-F238E27FC236}">
                                <a16:creationId xmlns:a16="http://schemas.microsoft.com/office/drawing/2014/main" id="{00000000-0008-0000-0200-0000F4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9430428" wp14:editId="51950A89">
                  <wp:simplePos x="0" y="0"/>
                  <wp:positionH relativeFrom="column">
                    <wp:posOffset>0</wp:posOffset>
                  </wp:positionH>
                  <wp:positionV relativeFrom="paragraph">
                    <wp:posOffset>9525</wp:posOffset>
                  </wp:positionV>
                  <wp:extent cx="9525" cy="123825"/>
                  <wp:effectExtent l="0" t="0" r="28575" b="9525"/>
                  <wp:wrapNone/>
                  <wp:docPr id="3061" name="Imagen 204" hidden="1">
                    <a:extLst xmlns:a="http://schemas.openxmlformats.org/drawingml/2006/main">
                      <a:ext uri="{FF2B5EF4-FFF2-40B4-BE49-F238E27FC236}">
                        <a16:creationId xmlns:a16="http://schemas.microsoft.com/office/drawing/2014/main" id="{00000000-0008-0000-0200-0000F50B0000}"/>
                      </a:ext>
                    </a:extLst>
                  </wp:docPr>
                  <wp:cNvGraphicFramePr/>
                  <a:graphic xmlns:a="http://schemas.openxmlformats.org/drawingml/2006/main">
                    <a:graphicData uri="http://schemas.openxmlformats.org/drawingml/2006/picture">
                      <pic:pic xmlns:pic="http://schemas.openxmlformats.org/drawingml/2006/picture">
                        <pic:nvPicPr>
                          <pic:cNvPr id="3061" name="1650 Imagen" hidden="1">
                            <a:extLst>
                              <a:ext uri="{FF2B5EF4-FFF2-40B4-BE49-F238E27FC236}">
                                <a16:creationId xmlns:a16="http://schemas.microsoft.com/office/drawing/2014/main" id="{00000000-0008-0000-0200-0000F5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036D90" wp14:editId="6D88AB72">
                  <wp:simplePos x="0" y="0"/>
                  <wp:positionH relativeFrom="column">
                    <wp:posOffset>0</wp:posOffset>
                  </wp:positionH>
                  <wp:positionV relativeFrom="paragraph">
                    <wp:posOffset>9525</wp:posOffset>
                  </wp:positionV>
                  <wp:extent cx="9525" cy="123825"/>
                  <wp:effectExtent l="0" t="0" r="28575" b="9525"/>
                  <wp:wrapNone/>
                  <wp:docPr id="3062" name="Imagen 203" hidden="1">
                    <a:extLst xmlns:a="http://schemas.openxmlformats.org/drawingml/2006/main">
                      <a:ext uri="{FF2B5EF4-FFF2-40B4-BE49-F238E27FC236}">
                        <a16:creationId xmlns:a16="http://schemas.microsoft.com/office/drawing/2014/main" id="{00000000-0008-0000-0200-0000F60B0000}"/>
                      </a:ext>
                    </a:extLst>
                  </wp:docPr>
                  <wp:cNvGraphicFramePr/>
                  <a:graphic xmlns:a="http://schemas.openxmlformats.org/drawingml/2006/main">
                    <a:graphicData uri="http://schemas.openxmlformats.org/drawingml/2006/picture">
                      <pic:pic xmlns:pic="http://schemas.openxmlformats.org/drawingml/2006/picture">
                        <pic:nvPicPr>
                          <pic:cNvPr id="3062" name="1651 Imagen" hidden="1">
                            <a:extLst>
                              <a:ext uri="{FF2B5EF4-FFF2-40B4-BE49-F238E27FC236}">
                                <a16:creationId xmlns:a16="http://schemas.microsoft.com/office/drawing/2014/main" id="{00000000-0008-0000-0200-0000F6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8F10E4" wp14:editId="3B095266">
                  <wp:simplePos x="0" y="0"/>
                  <wp:positionH relativeFrom="column">
                    <wp:posOffset>0</wp:posOffset>
                  </wp:positionH>
                  <wp:positionV relativeFrom="paragraph">
                    <wp:posOffset>9525</wp:posOffset>
                  </wp:positionV>
                  <wp:extent cx="9525" cy="123825"/>
                  <wp:effectExtent l="0" t="0" r="28575" b="9525"/>
                  <wp:wrapNone/>
                  <wp:docPr id="3063" name="Imagen 202" hidden="1">
                    <a:extLst xmlns:a="http://schemas.openxmlformats.org/drawingml/2006/main">
                      <a:ext uri="{FF2B5EF4-FFF2-40B4-BE49-F238E27FC236}">
                        <a16:creationId xmlns:a16="http://schemas.microsoft.com/office/drawing/2014/main" id="{00000000-0008-0000-0200-0000F70B0000}"/>
                      </a:ext>
                    </a:extLst>
                  </wp:docPr>
                  <wp:cNvGraphicFramePr/>
                  <a:graphic xmlns:a="http://schemas.openxmlformats.org/drawingml/2006/main">
                    <a:graphicData uri="http://schemas.openxmlformats.org/drawingml/2006/picture">
                      <pic:pic xmlns:pic="http://schemas.openxmlformats.org/drawingml/2006/picture">
                        <pic:nvPicPr>
                          <pic:cNvPr id="3063" name="1652 Imagen" hidden="1">
                            <a:extLst>
                              <a:ext uri="{FF2B5EF4-FFF2-40B4-BE49-F238E27FC236}">
                                <a16:creationId xmlns:a16="http://schemas.microsoft.com/office/drawing/2014/main" id="{00000000-0008-0000-0200-0000F7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87E407" wp14:editId="56CBC4BD">
                  <wp:simplePos x="0" y="0"/>
                  <wp:positionH relativeFrom="column">
                    <wp:posOffset>0</wp:posOffset>
                  </wp:positionH>
                  <wp:positionV relativeFrom="paragraph">
                    <wp:posOffset>9525</wp:posOffset>
                  </wp:positionV>
                  <wp:extent cx="9525" cy="123825"/>
                  <wp:effectExtent l="0" t="0" r="28575" b="9525"/>
                  <wp:wrapNone/>
                  <wp:docPr id="3064" name="Imagen 201" hidden="1">
                    <a:extLst xmlns:a="http://schemas.openxmlformats.org/drawingml/2006/main">
                      <a:ext uri="{FF2B5EF4-FFF2-40B4-BE49-F238E27FC236}">
                        <a16:creationId xmlns:a16="http://schemas.microsoft.com/office/drawing/2014/main" id="{00000000-0008-0000-0200-0000F80B0000}"/>
                      </a:ext>
                    </a:extLst>
                  </wp:docPr>
                  <wp:cNvGraphicFramePr/>
                  <a:graphic xmlns:a="http://schemas.openxmlformats.org/drawingml/2006/main">
                    <a:graphicData uri="http://schemas.openxmlformats.org/drawingml/2006/picture">
                      <pic:pic xmlns:pic="http://schemas.openxmlformats.org/drawingml/2006/picture">
                        <pic:nvPicPr>
                          <pic:cNvPr id="3064" name="1653 Imagen" hidden="1">
                            <a:extLst>
                              <a:ext uri="{FF2B5EF4-FFF2-40B4-BE49-F238E27FC236}">
                                <a16:creationId xmlns:a16="http://schemas.microsoft.com/office/drawing/2014/main" id="{00000000-0008-0000-0200-0000F8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43BB47" wp14:editId="160701A2">
                  <wp:simplePos x="0" y="0"/>
                  <wp:positionH relativeFrom="column">
                    <wp:posOffset>0</wp:posOffset>
                  </wp:positionH>
                  <wp:positionV relativeFrom="paragraph">
                    <wp:posOffset>9525</wp:posOffset>
                  </wp:positionV>
                  <wp:extent cx="9525" cy="123825"/>
                  <wp:effectExtent l="0" t="0" r="28575" b="9525"/>
                  <wp:wrapNone/>
                  <wp:docPr id="3065" name="Imagen 200" hidden="1">
                    <a:extLst xmlns:a="http://schemas.openxmlformats.org/drawingml/2006/main">
                      <a:ext uri="{FF2B5EF4-FFF2-40B4-BE49-F238E27FC236}">
                        <a16:creationId xmlns:a16="http://schemas.microsoft.com/office/drawing/2014/main" id="{00000000-0008-0000-0200-0000F90B0000}"/>
                      </a:ext>
                    </a:extLst>
                  </wp:docPr>
                  <wp:cNvGraphicFramePr/>
                  <a:graphic xmlns:a="http://schemas.openxmlformats.org/drawingml/2006/main">
                    <a:graphicData uri="http://schemas.openxmlformats.org/drawingml/2006/picture">
                      <pic:pic xmlns:pic="http://schemas.openxmlformats.org/drawingml/2006/picture">
                        <pic:nvPicPr>
                          <pic:cNvPr id="3065" name="1654 Imagen" hidden="1">
                            <a:extLst>
                              <a:ext uri="{FF2B5EF4-FFF2-40B4-BE49-F238E27FC236}">
                                <a16:creationId xmlns:a16="http://schemas.microsoft.com/office/drawing/2014/main" id="{00000000-0008-0000-0200-0000F9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7491B9" wp14:editId="7F013C1F">
                  <wp:simplePos x="0" y="0"/>
                  <wp:positionH relativeFrom="column">
                    <wp:posOffset>0</wp:posOffset>
                  </wp:positionH>
                  <wp:positionV relativeFrom="paragraph">
                    <wp:posOffset>9525</wp:posOffset>
                  </wp:positionV>
                  <wp:extent cx="9525" cy="123825"/>
                  <wp:effectExtent l="0" t="0" r="28575" b="9525"/>
                  <wp:wrapNone/>
                  <wp:docPr id="3066" name="Imagen 199" hidden="1">
                    <a:extLst xmlns:a="http://schemas.openxmlformats.org/drawingml/2006/main">
                      <a:ext uri="{FF2B5EF4-FFF2-40B4-BE49-F238E27FC236}">
                        <a16:creationId xmlns:a16="http://schemas.microsoft.com/office/drawing/2014/main" id="{00000000-0008-0000-0200-0000FA0B0000}"/>
                      </a:ext>
                    </a:extLst>
                  </wp:docPr>
                  <wp:cNvGraphicFramePr/>
                  <a:graphic xmlns:a="http://schemas.openxmlformats.org/drawingml/2006/main">
                    <a:graphicData uri="http://schemas.openxmlformats.org/drawingml/2006/picture">
                      <pic:pic xmlns:pic="http://schemas.openxmlformats.org/drawingml/2006/picture">
                        <pic:nvPicPr>
                          <pic:cNvPr id="3066" name="1655 Imagen" hidden="1">
                            <a:extLst>
                              <a:ext uri="{FF2B5EF4-FFF2-40B4-BE49-F238E27FC236}">
                                <a16:creationId xmlns:a16="http://schemas.microsoft.com/office/drawing/2014/main" id="{00000000-0008-0000-0200-0000FA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0734A9" wp14:editId="72D77E64">
                  <wp:simplePos x="0" y="0"/>
                  <wp:positionH relativeFrom="column">
                    <wp:posOffset>0</wp:posOffset>
                  </wp:positionH>
                  <wp:positionV relativeFrom="paragraph">
                    <wp:posOffset>9525</wp:posOffset>
                  </wp:positionV>
                  <wp:extent cx="9525" cy="123825"/>
                  <wp:effectExtent l="0" t="0" r="28575" b="9525"/>
                  <wp:wrapNone/>
                  <wp:docPr id="3067" name="Imagen 198" hidden="1">
                    <a:extLst xmlns:a="http://schemas.openxmlformats.org/drawingml/2006/main">
                      <a:ext uri="{FF2B5EF4-FFF2-40B4-BE49-F238E27FC236}">
                        <a16:creationId xmlns:a16="http://schemas.microsoft.com/office/drawing/2014/main" id="{00000000-0008-0000-0200-0000FB0B0000}"/>
                      </a:ext>
                    </a:extLst>
                  </wp:docPr>
                  <wp:cNvGraphicFramePr/>
                  <a:graphic xmlns:a="http://schemas.openxmlformats.org/drawingml/2006/main">
                    <a:graphicData uri="http://schemas.openxmlformats.org/drawingml/2006/picture">
                      <pic:pic xmlns:pic="http://schemas.openxmlformats.org/drawingml/2006/picture">
                        <pic:nvPicPr>
                          <pic:cNvPr id="3067" name="1656 Imagen" hidden="1">
                            <a:extLst>
                              <a:ext uri="{FF2B5EF4-FFF2-40B4-BE49-F238E27FC236}">
                                <a16:creationId xmlns:a16="http://schemas.microsoft.com/office/drawing/2014/main" id="{00000000-0008-0000-0200-0000FB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B7BF1B1" wp14:editId="60A0A63A">
                  <wp:simplePos x="0" y="0"/>
                  <wp:positionH relativeFrom="column">
                    <wp:posOffset>0</wp:posOffset>
                  </wp:positionH>
                  <wp:positionV relativeFrom="paragraph">
                    <wp:posOffset>9525</wp:posOffset>
                  </wp:positionV>
                  <wp:extent cx="9525" cy="123825"/>
                  <wp:effectExtent l="0" t="0" r="28575" b="9525"/>
                  <wp:wrapNone/>
                  <wp:docPr id="3068" name="Imagen 197" hidden="1">
                    <a:extLst xmlns:a="http://schemas.openxmlformats.org/drawingml/2006/main">
                      <a:ext uri="{FF2B5EF4-FFF2-40B4-BE49-F238E27FC236}">
                        <a16:creationId xmlns:a16="http://schemas.microsoft.com/office/drawing/2014/main" id="{00000000-0008-0000-0200-0000FC0B0000}"/>
                      </a:ext>
                    </a:extLst>
                  </wp:docPr>
                  <wp:cNvGraphicFramePr/>
                  <a:graphic xmlns:a="http://schemas.openxmlformats.org/drawingml/2006/main">
                    <a:graphicData uri="http://schemas.openxmlformats.org/drawingml/2006/picture">
                      <pic:pic xmlns:pic="http://schemas.openxmlformats.org/drawingml/2006/picture">
                        <pic:nvPicPr>
                          <pic:cNvPr id="3068" name="1657 Imagen" hidden="1">
                            <a:extLst>
                              <a:ext uri="{FF2B5EF4-FFF2-40B4-BE49-F238E27FC236}">
                                <a16:creationId xmlns:a16="http://schemas.microsoft.com/office/drawing/2014/main" id="{00000000-0008-0000-0200-0000FC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F3D2EB" wp14:editId="390E917D">
                  <wp:simplePos x="0" y="0"/>
                  <wp:positionH relativeFrom="column">
                    <wp:posOffset>0</wp:posOffset>
                  </wp:positionH>
                  <wp:positionV relativeFrom="paragraph">
                    <wp:posOffset>9525</wp:posOffset>
                  </wp:positionV>
                  <wp:extent cx="9525" cy="123825"/>
                  <wp:effectExtent l="0" t="0" r="28575" b="9525"/>
                  <wp:wrapNone/>
                  <wp:docPr id="3069" name="Imagen 196" hidden="1">
                    <a:extLst xmlns:a="http://schemas.openxmlformats.org/drawingml/2006/main">
                      <a:ext uri="{FF2B5EF4-FFF2-40B4-BE49-F238E27FC236}">
                        <a16:creationId xmlns:a16="http://schemas.microsoft.com/office/drawing/2014/main" id="{00000000-0008-0000-0200-0000FD0B0000}"/>
                      </a:ext>
                    </a:extLst>
                  </wp:docPr>
                  <wp:cNvGraphicFramePr/>
                  <a:graphic xmlns:a="http://schemas.openxmlformats.org/drawingml/2006/main">
                    <a:graphicData uri="http://schemas.openxmlformats.org/drawingml/2006/picture">
                      <pic:pic xmlns:pic="http://schemas.openxmlformats.org/drawingml/2006/picture">
                        <pic:nvPicPr>
                          <pic:cNvPr id="3069" name="1658 Imagen" hidden="1">
                            <a:extLst>
                              <a:ext uri="{FF2B5EF4-FFF2-40B4-BE49-F238E27FC236}">
                                <a16:creationId xmlns:a16="http://schemas.microsoft.com/office/drawing/2014/main" id="{00000000-0008-0000-0200-0000FD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EF3D04" wp14:editId="79EA3F6B">
                  <wp:simplePos x="0" y="0"/>
                  <wp:positionH relativeFrom="column">
                    <wp:posOffset>0</wp:posOffset>
                  </wp:positionH>
                  <wp:positionV relativeFrom="paragraph">
                    <wp:posOffset>9525</wp:posOffset>
                  </wp:positionV>
                  <wp:extent cx="9525" cy="123825"/>
                  <wp:effectExtent l="0" t="0" r="28575" b="9525"/>
                  <wp:wrapNone/>
                  <wp:docPr id="3070" name="Imagen 195" hidden="1">
                    <a:extLst xmlns:a="http://schemas.openxmlformats.org/drawingml/2006/main">
                      <a:ext uri="{FF2B5EF4-FFF2-40B4-BE49-F238E27FC236}">
                        <a16:creationId xmlns:a16="http://schemas.microsoft.com/office/drawing/2014/main" id="{00000000-0008-0000-0200-0000FE0B0000}"/>
                      </a:ext>
                    </a:extLst>
                  </wp:docPr>
                  <wp:cNvGraphicFramePr/>
                  <a:graphic xmlns:a="http://schemas.openxmlformats.org/drawingml/2006/main">
                    <a:graphicData uri="http://schemas.openxmlformats.org/drawingml/2006/picture">
                      <pic:pic xmlns:pic="http://schemas.openxmlformats.org/drawingml/2006/picture">
                        <pic:nvPicPr>
                          <pic:cNvPr id="3070" name="1659 Imagen" hidden="1">
                            <a:extLst>
                              <a:ext uri="{FF2B5EF4-FFF2-40B4-BE49-F238E27FC236}">
                                <a16:creationId xmlns:a16="http://schemas.microsoft.com/office/drawing/2014/main" id="{00000000-0008-0000-0200-0000FE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048C69" wp14:editId="239DBA08">
                  <wp:simplePos x="0" y="0"/>
                  <wp:positionH relativeFrom="column">
                    <wp:posOffset>0</wp:posOffset>
                  </wp:positionH>
                  <wp:positionV relativeFrom="paragraph">
                    <wp:posOffset>9525</wp:posOffset>
                  </wp:positionV>
                  <wp:extent cx="9525" cy="123825"/>
                  <wp:effectExtent l="0" t="0" r="28575" b="9525"/>
                  <wp:wrapNone/>
                  <wp:docPr id="3071" name="Imagen 194" hidden="1">
                    <a:extLst xmlns:a="http://schemas.openxmlformats.org/drawingml/2006/main">
                      <a:ext uri="{FF2B5EF4-FFF2-40B4-BE49-F238E27FC236}">
                        <a16:creationId xmlns:a16="http://schemas.microsoft.com/office/drawing/2014/main" id="{00000000-0008-0000-0200-0000FF0B0000}"/>
                      </a:ext>
                    </a:extLst>
                  </wp:docPr>
                  <wp:cNvGraphicFramePr/>
                  <a:graphic xmlns:a="http://schemas.openxmlformats.org/drawingml/2006/main">
                    <a:graphicData uri="http://schemas.openxmlformats.org/drawingml/2006/picture">
                      <pic:pic xmlns:pic="http://schemas.openxmlformats.org/drawingml/2006/picture">
                        <pic:nvPicPr>
                          <pic:cNvPr id="3071" name="1660 Imagen" hidden="1">
                            <a:extLst>
                              <a:ext uri="{FF2B5EF4-FFF2-40B4-BE49-F238E27FC236}">
                                <a16:creationId xmlns:a16="http://schemas.microsoft.com/office/drawing/2014/main" id="{00000000-0008-0000-0200-0000FF0B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A8B5655" wp14:editId="1A36954E">
                  <wp:simplePos x="0" y="0"/>
                  <wp:positionH relativeFrom="column">
                    <wp:posOffset>0</wp:posOffset>
                  </wp:positionH>
                  <wp:positionV relativeFrom="paragraph">
                    <wp:posOffset>9525</wp:posOffset>
                  </wp:positionV>
                  <wp:extent cx="9525" cy="123825"/>
                  <wp:effectExtent l="0" t="0" r="28575" b="9525"/>
                  <wp:wrapNone/>
                  <wp:docPr id="3072" name="Imagen 193" hidden="1">
                    <a:extLst xmlns:a="http://schemas.openxmlformats.org/drawingml/2006/main">
                      <a:ext uri="{FF2B5EF4-FFF2-40B4-BE49-F238E27FC236}">
                        <a16:creationId xmlns:a16="http://schemas.microsoft.com/office/drawing/2014/main" id="{00000000-0008-0000-0200-0000000C0000}"/>
                      </a:ext>
                    </a:extLst>
                  </wp:docPr>
                  <wp:cNvGraphicFramePr/>
                  <a:graphic xmlns:a="http://schemas.openxmlformats.org/drawingml/2006/main">
                    <a:graphicData uri="http://schemas.openxmlformats.org/drawingml/2006/picture">
                      <pic:pic xmlns:pic="http://schemas.openxmlformats.org/drawingml/2006/picture">
                        <pic:nvPicPr>
                          <pic:cNvPr id="3072" name="1661 Imagen" hidden="1">
                            <a:extLst>
                              <a:ext uri="{FF2B5EF4-FFF2-40B4-BE49-F238E27FC236}">
                                <a16:creationId xmlns:a16="http://schemas.microsoft.com/office/drawing/2014/main" id="{00000000-0008-0000-0200-00000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7BF1F0" wp14:editId="7AEB2F17">
                  <wp:simplePos x="0" y="0"/>
                  <wp:positionH relativeFrom="column">
                    <wp:posOffset>0</wp:posOffset>
                  </wp:positionH>
                  <wp:positionV relativeFrom="paragraph">
                    <wp:posOffset>9525</wp:posOffset>
                  </wp:positionV>
                  <wp:extent cx="9525" cy="123825"/>
                  <wp:effectExtent l="0" t="0" r="28575" b="9525"/>
                  <wp:wrapNone/>
                  <wp:docPr id="3073" name="Imagen 192" hidden="1">
                    <a:extLst xmlns:a="http://schemas.openxmlformats.org/drawingml/2006/main">
                      <a:ext uri="{FF2B5EF4-FFF2-40B4-BE49-F238E27FC236}">
                        <a16:creationId xmlns:a16="http://schemas.microsoft.com/office/drawing/2014/main" id="{00000000-0008-0000-0200-0000010C0000}"/>
                      </a:ext>
                    </a:extLst>
                  </wp:docPr>
                  <wp:cNvGraphicFramePr/>
                  <a:graphic xmlns:a="http://schemas.openxmlformats.org/drawingml/2006/main">
                    <a:graphicData uri="http://schemas.openxmlformats.org/drawingml/2006/picture">
                      <pic:pic xmlns:pic="http://schemas.openxmlformats.org/drawingml/2006/picture">
                        <pic:nvPicPr>
                          <pic:cNvPr id="3073" name="1662 Imagen" hidden="1">
                            <a:extLst>
                              <a:ext uri="{FF2B5EF4-FFF2-40B4-BE49-F238E27FC236}">
                                <a16:creationId xmlns:a16="http://schemas.microsoft.com/office/drawing/2014/main" id="{00000000-0008-0000-0200-00000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3FD7613" wp14:editId="54BFAA86">
                  <wp:simplePos x="0" y="0"/>
                  <wp:positionH relativeFrom="column">
                    <wp:posOffset>0</wp:posOffset>
                  </wp:positionH>
                  <wp:positionV relativeFrom="paragraph">
                    <wp:posOffset>9525</wp:posOffset>
                  </wp:positionV>
                  <wp:extent cx="9525" cy="123825"/>
                  <wp:effectExtent l="0" t="0" r="28575" b="9525"/>
                  <wp:wrapNone/>
                  <wp:docPr id="3074" name="Imagen 191" hidden="1">
                    <a:extLst xmlns:a="http://schemas.openxmlformats.org/drawingml/2006/main">
                      <a:ext uri="{FF2B5EF4-FFF2-40B4-BE49-F238E27FC236}">
                        <a16:creationId xmlns:a16="http://schemas.microsoft.com/office/drawing/2014/main" id="{00000000-0008-0000-0200-0000020C0000}"/>
                      </a:ext>
                    </a:extLst>
                  </wp:docPr>
                  <wp:cNvGraphicFramePr/>
                  <a:graphic xmlns:a="http://schemas.openxmlformats.org/drawingml/2006/main">
                    <a:graphicData uri="http://schemas.openxmlformats.org/drawingml/2006/picture">
                      <pic:pic xmlns:pic="http://schemas.openxmlformats.org/drawingml/2006/picture">
                        <pic:nvPicPr>
                          <pic:cNvPr id="3074" name="1663 Imagen" hidden="1">
                            <a:extLst>
                              <a:ext uri="{FF2B5EF4-FFF2-40B4-BE49-F238E27FC236}">
                                <a16:creationId xmlns:a16="http://schemas.microsoft.com/office/drawing/2014/main" id="{00000000-0008-0000-0200-00000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DA7BAB3" wp14:editId="768E22B7">
                  <wp:simplePos x="0" y="0"/>
                  <wp:positionH relativeFrom="column">
                    <wp:posOffset>0</wp:posOffset>
                  </wp:positionH>
                  <wp:positionV relativeFrom="paragraph">
                    <wp:posOffset>9525</wp:posOffset>
                  </wp:positionV>
                  <wp:extent cx="9525" cy="123825"/>
                  <wp:effectExtent l="0" t="0" r="28575" b="9525"/>
                  <wp:wrapNone/>
                  <wp:docPr id="3075" name="Imagen 190" hidden="1">
                    <a:extLst xmlns:a="http://schemas.openxmlformats.org/drawingml/2006/main">
                      <a:ext uri="{FF2B5EF4-FFF2-40B4-BE49-F238E27FC236}">
                        <a16:creationId xmlns:a16="http://schemas.microsoft.com/office/drawing/2014/main" id="{00000000-0008-0000-0200-0000030C0000}"/>
                      </a:ext>
                    </a:extLst>
                  </wp:docPr>
                  <wp:cNvGraphicFramePr/>
                  <a:graphic xmlns:a="http://schemas.openxmlformats.org/drawingml/2006/main">
                    <a:graphicData uri="http://schemas.openxmlformats.org/drawingml/2006/picture">
                      <pic:pic xmlns:pic="http://schemas.openxmlformats.org/drawingml/2006/picture">
                        <pic:nvPicPr>
                          <pic:cNvPr id="3075" name="1664 Imagen" hidden="1">
                            <a:extLst>
                              <a:ext uri="{FF2B5EF4-FFF2-40B4-BE49-F238E27FC236}">
                                <a16:creationId xmlns:a16="http://schemas.microsoft.com/office/drawing/2014/main" id="{00000000-0008-0000-0200-00000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B2525A" wp14:editId="4AF89F93">
                  <wp:simplePos x="0" y="0"/>
                  <wp:positionH relativeFrom="column">
                    <wp:posOffset>0</wp:posOffset>
                  </wp:positionH>
                  <wp:positionV relativeFrom="paragraph">
                    <wp:posOffset>9525</wp:posOffset>
                  </wp:positionV>
                  <wp:extent cx="9525" cy="123825"/>
                  <wp:effectExtent l="0" t="0" r="28575" b="9525"/>
                  <wp:wrapNone/>
                  <wp:docPr id="3076" name="Imagen 189" hidden="1">
                    <a:extLst xmlns:a="http://schemas.openxmlformats.org/drawingml/2006/main">
                      <a:ext uri="{FF2B5EF4-FFF2-40B4-BE49-F238E27FC236}">
                        <a16:creationId xmlns:a16="http://schemas.microsoft.com/office/drawing/2014/main" id="{00000000-0008-0000-0200-0000040C0000}"/>
                      </a:ext>
                    </a:extLst>
                  </wp:docPr>
                  <wp:cNvGraphicFramePr/>
                  <a:graphic xmlns:a="http://schemas.openxmlformats.org/drawingml/2006/main">
                    <a:graphicData uri="http://schemas.openxmlformats.org/drawingml/2006/picture">
                      <pic:pic xmlns:pic="http://schemas.openxmlformats.org/drawingml/2006/picture">
                        <pic:nvPicPr>
                          <pic:cNvPr id="3076" name="1665 Imagen" hidden="1">
                            <a:extLst>
                              <a:ext uri="{FF2B5EF4-FFF2-40B4-BE49-F238E27FC236}">
                                <a16:creationId xmlns:a16="http://schemas.microsoft.com/office/drawing/2014/main" id="{00000000-0008-0000-0200-00000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0DFAB3" wp14:editId="0BA6700A">
                  <wp:simplePos x="0" y="0"/>
                  <wp:positionH relativeFrom="column">
                    <wp:posOffset>0</wp:posOffset>
                  </wp:positionH>
                  <wp:positionV relativeFrom="paragraph">
                    <wp:posOffset>9525</wp:posOffset>
                  </wp:positionV>
                  <wp:extent cx="9525" cy="123825"/>
                  <wp:effectExtent l="0" t="0" r="28575" b="9525"/>
                  <wp:wrapNone/>
                  <wp:docPr id="3077" name="Imagen 188" hidden="1">
                    <a:extLst xmlns:a="http://schemas.openxmlformats.org/drawingml/2006/main">
                      <a:ext uri="{FF2B5EF4-FFF2-40B4-BE49-F238E27FC236}">
                        <a16:creationId xmlns:a16="http://schemas.microsoft.com/office/drawing/2014/main" id="{00000000-0008-0000-0200-0000050C0000}"/>
                      </a:ext>
                    </a:extLst>
                  </wp:docPr>
                  <wp:cNvGraphicFramePr/>
                  <a:graphic xmlns:a="http://schemas.openxmlformats.org/drawingml/2006/main">
                    <a:graphicData uri="http://schemas.openxmlformats.org/drawingml/2006/picture">
                      <pic:pic xmlns:pic="http://schemas.openxmlformats.org/drawingml/2006/picture">
                        <pic:nvPicPr>
                          <pic:cNvPr id="3077" name="1666 Imagen" hidden="1">
                            <a:extLst>
                              <a:ext uri="{FF2B5EF4-FFF2-40B4-BE49-F238E27FC236}">
                                <a16:creationId xmlns:a16="http://schemas.microsoft.com/office/drawing/2014/main" id="{00000000-0008-0000-0200-00000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575AC0" wp14:editId="6E3AC345">
                  <wp:simplePos x="0" y="0"/>
                  <wp:positionH relativeFrom="column">
                    <wp:posOffset>0</wp:posOffset>
                  </wp:positionH>
                  <wp:positionV relativeFrom="paragraph">
                    <wp:posOffset>9525</wp:posOffset>
                  </wp:positionV>
                  <wp:extent cx="9525" cy="123825"/>
                  <wp:effectExtent l="0" t="0" r="28575" b="9525"/>
                  <wp:wrapNone/>
                  <wp:docPr id="3078" name="Imagen 187" hidden="1">
                    <a:extLst xmlns:a="http://schemas.openxmlformats.org/drawingml/2006/main">
                      <a:ext uri="{FF2B5EF4-FFF2-40B4-BE49-F238E27FC236}">
                        <a16:creationId xmlns:a16="http://schemas.microsoft.com/office/drawing/2014/main" id="{00000000-0008-0000-0200-0000060C0000}"/>
                      </a:ext>
                    </a:extLst>
                  </wp:docPr>
                  <wp:cNvGraphicFramePr/>
                  <a:graphic xmlns:a="http://schemas.openxmlformats.org/drawingml/2006/main">
                    <a:graphicData uri="http://schemas.openxmlformats.org/drawingml/2006/picture">
                      <pic:pic xmlns:pic="http://schemas.openxmlformats.org/drawingml/2006/picture">
                        <pic:nvPicPr>
                          <pic:cNvPr id="3078" name="1667 Imagen" hidden="1">
                            <a:extLst>
                              <a:ext uri="{FF2B5EF4-FFF2-40B4-BE49-F238E27FC236}">
                                <a16:creationId xmlns:a16="http://schemas.microsoft.com/office/drawing/2014/main" id="{00000000-0008-0000-0200-00000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415AA8" wp14:editId="26D29B77">
                  <wp:simplePos x="0" y="0"/>
                  <wp:positionH relativeFrom="column">
                    <wp:posOffset>0</wp:posOffset>
                  </wp:positionH>
                  <wp:positionV relativeFrom="paragraph">
                    <wp:posOffset>9525</wp:posOffset>
                  </wp:positionV>
                  <wp:extent cx="9525" cy="123825"/>
                  <wp:effectExtent l="0" t="0" r="28575" b="9525"/>
                  <wp:wrapNone/>
                  <wp:docPr id="3079" name="Imagen 186" hidden="1">
                    <a:extLst xmlns:a="http://schemas.openxmlformats.org/drawingml/2006/main">
                      <a:ext uri="{FF2B5EF4-FFF2-40B4-BE49-F238E27FC236}">
                        <a16:creationId xmlns:a16="http://schemas.microsoft.com/office/drawing/2014/main" id="{00000000-0008-0000-0200-0000070C0000}"/>
                      </a:ext>
                    </a:extLst>
                  </wp:docPr>
                  <wp:cNvGraphicFramePr/>
                  <a:graphic xmlns:a="http://schemas.openxmlformats.org/drawingml/2006/main">
                    <a:graphicData uri="http://schemas.openxmlformats.org/drawingml/2006/picture">
                      <pic:pic xmlns:pic="http://schemas.openxmlformats.org/drawingml/2006/picture">
                        <pic:nvPicPr>
                          <pic:cNvPr id="3079" name="1668 Imagen" hidden="1">
                            <a:extLst>
                              <a:ext uri="{FF2B5EF4-FFF2-40B4-BE49-F238E27FC236}">
                                <a16:creationId xmlns:a16="http://schemas.microsoft.com/office/drawing/2014/main" id="{00000000-0008-0000-0200-00000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3FC6F5" wp14:editId="057A0D35">
                  <wp:simplePos x="0" y="0"/>
                  <wp:positionH relativeFrom="column">
                    <wp:posOffset>0</wp:posOffset>
                  </wp:positionH>
                  <wp:positionV relativeFrom="paragraph">
                    <wp:posOffset>9525</wp:posOffset>
                  </wp:positionV>
                  <wp:extent cx="9525" cy="123825"/>
                  <wp:effectExtent l="0" t="0" r="28575" b="9525"/>
                  <wp:wrapNone/>
                  <wp:docPr id="3080" name="Imagen 185" hidden="1">
                    <a:extLst xmlns:a="http://schemas.openxmlformats.org/drawingml/2006/main">
                      <a:ext uri="{FF2B5EF4-FFF2-40B4-BE49-F238E27FC236}">
                        <a16:creationId xmlns:a16="http://schemas.microsoft.com/office/drawing/2014/main" id="{00000000-0008-0000-0200-0000080C0000}"/>
                      </a:ext>
                    </a:extLst>
                  </wp:docPr>
                  <wp:cNvGraphicFramePr/>
                  <a:graphic xmlns:a="http://schemas.openxmlformats.org/drawingml/2006/main">
                    <a:graphicData uri="http://schemas.openxmlformats.org/drawingml/2006/picture">
                      <pic:pic xmlns:pic="http://schemas.openxmlformats.org/drawingml/2006/picture">
                        <pic:nvPicPr>
                          <pic:cNvPr id="3080" name="1669 Imagen" hidden="1">
                            <a:extLst>
                              <a:ext uri="{FF2B5EF4-FFF2-40B4-BE49-F238E27FC236}">
                                <a16:creationId xmlns:a16="http://schemas.microsoft.com/office/drawing/2014/main" id="{00000000-0008-0000-0200-00000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C07C5F" wp14:editId="5C7C626D">
                  <wp:simplePos x="0" y="0"/>
                  <wp:positionH relativeFrom="column">
                    <wp:posOffset>0</wp:posOffset>
                  </wp:positionH>
                  <wp:positionV relativeFrom="paragraph">
                    <wp:posOffset>9525</wp:posOffset>
                  </wp:positionV>
                  <wp:extent cx="9525" cy="123825"/>
                  <wp:effectExtent l="0" t="0" r="28575" b="9525"/>
                  <wp:wrapNone/>
                  <wp:docPr id="3081" name="Imagen 184" hidden="1">
                    <a:extLst xmlns:a="http://schemas.openxmlformats.org/drawingml/2006/main">
                      <a:ext uri="{FF2B5EF4-FFF2-40B4-BE49-F238E27FC236}">
                        <a16:creationId xmlns:a16="http://schemas.microsoft.com/office/drawing/2014/main" id="{00000000-0008-0000-0200-0000090C0000}"/>
                      </a:ext>
                    </a:extLst>
                  </wp:docPr>
                  <wp:cNvGraphicFramePr/>
                  <a:graphic xmlns:a="http://schemas.openxmlformats.org/drawingml/2006/main">
                    <a:graphicData uri="http://schemas.openxmlformats.org/drawingml/2006/picture">
                      <pic:pic xmlns:pic="http://schemas.openxmlformats.org/drawingml/2006/picture">
                        <pic:nvPicPr>
                          <pic:cNvPr id="3081" name="1670 Imagen" hidden="1">
                            <a:extLst>
                              <a:ext uri="{FF2B5EF4-FFF2-40B4-BE49-F238E27FC236}">
                                <a16:creationId xmlns:a16="http://schemas.microsoft.com/office/drawing/2014/main" id="{00000000-0008-0000-0200-00000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5701A68" wp14:editId="6815BDCF">
                  <wp:simplePos x="0" y="0"/>
                  <wp:positionH relativeFrom="column">
                    <wp:posOffset>0</wp:posOffset>
                  </wp:positionH>
                  <wp:positionV relativeFrom="paragraph">
                    <wp:posOffset>9525</wp:posOffset>
                  </wp:positionV>
                  <wp:extent cx="9525" cy="123825"/>
                  <wp:effectExtent l="0" t="0" r="28575" b="9525"/>
                  <wp:wrapNone/>
                  <wp:docPr id="3082" name="Imagen 183" hidden="1">
                    <a:extLst xmlns:a="http://schemas.openxmlformats.org/drawingml/2006/main">
                      <a:ext uri="{FF2B5EF4-FFF2-40B4-BE49-F238E27FC236}">
                        <a16:creationId xmlns:a16="http://schemas.microsoft.com/office/drawing/2014/main" id="{00000000-0008-0000-0200-00000A0C0000}"/>
                      </a:ext>
                    </a:extLst>
                  </wp:docPr>
                  <wp:cNvGraphicFramePr/>
                  <a:graphic xmlns:a="http://schemas.openxmlformats.org/drawingml/2006/main">
                    <a:graphicData uri="http://schemas.openxmlformats.org/drawingml/2006/picture">
                      <pic:pic xmlns:pic="http://schemas.openxmlformats.org/drawingml/2006/picture">
                        <pic:nvPicPr>
                          <pic:cNvPr id="3082" name="1671 Imagen" hidden="1">
                            <a:extLst>
                              <a:ext uri="{FF2B5EF4-FFF2-40B4-BE49-F238E27FC236}">
                                <a16:creationId xmlns:a16="http://schemas.microsoft.com/office/drawing/2014/main" id="{00000000-0008-0000-0200-00000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B1F614" wp14:editId="7B9E6CA4">
                  <wp:simplePos x="0" y="0"/>
                  <wp:positionH relativeFrom="column">
                    <wp:posOffset>0</wp:posOffset>
                  </wp:positionH>
                  <wp:positionV relativeFrom="paragraph">
                    <wp:posOffset>9525</wp:posOffset>
                  </wp:positionV>
                  <wp:extent cx="9525" cy="123825"/>
                  <wp:effectExtent l="0" t="0" r="28575" b="9525"/>
                  <wp:wrapNone/>
                  <wp:docPr id="3083" name="Imagen 182" hidden="1">
                    <a:extLst xmlns:a="http://schemas.openxmlformats.org/drawingml/2006/main">
                      <a:ext uri="{FF2B5EF4-FFF2-40B4-BE49-F238E27FC236}">
                        <a16:creationId xmlns:a16="http://schemas.microsoft.com/office/drawing/2014/main" id="{00000000-0008-0000-0200-00000B0C0000}"/>
                      </a:ext>
                    </a:extLst>
                  </wp:docPr>
                  <wp:cNvGraphicFramePr/>
                  <a:graphic xmlns:a="http://schemas.openxmlformats.org/drawingml/2006/main">
                    <a:graphicData uri="http://schemas.openxmlformats.org/drawingml/2006/picture">
                      <pic:pic xmlns:pic="http://schemas.openxmlformats.org/drawingml/2006/picture">
                        <pic:nvPicPr>
                          <pic:cNvPr id="3083" name="1672 Imagen" hidden="1">
                            <a:extLst>
                              <a:ext uri="{FF2B5EF4-FFF2-40B4-BE49-F238E27FC236}">
                                <a16:creationId xmlns:a16="http://schemas.microsoft.com/office/drawing/2014/main" id="{00000000-0008-0000-0200-00000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3A1F20" wp14:editId="1668603E">
                  <wp:simplePos x="0" y="0"/>
                  <wp:positionH relativeFrom="column">
                    <wp:posOffset>0</wp:posOffset>
                  </wp:positionH>
                  <wp:positionV relativeFrom="paragraph">
                    <wp:posOffset>9525</wp:posOffset>
                  </wp:positionV>
                  <wp:extent cx="9525" cy="123825"/>
                  <wp:effectExtent l="0" t="0" r="28575" b="9525"/>
                  <wp:wrapNone/>
                  <wp:docPr id="3084" name="Imagen 181" hidden="1">
                    <a:extLst xmlns:a="http://schemas.openxmlformats.org/drawingml/2006/main">
                      <a:ext uri="{FF2B5EF4-FFF2-40B4-BE49-F238E27FC236}">
                        <a16:creationId xmlns:a16="http://schemas.microsoft.com/office/drawing/2014/main" id="{00000000-0008-0000-0200-00000C0C0000}"/>
                      </a:ext>
                    </a:extLst>
                  </wp:docPr>
                  <wp:cNvGraphicFramePr/>
                  <a:graphic xmlns:a="http://schemas.openxmlformats.org/drawingml/2006/main">
                    <a:graphicData uri="http://schemas.openxmlformats.org/drawingml/2006/picture">
                      <pic:pic xmlns:pic="http://schemas.openxmlformats.org/drawingml/2006/picture">
                        <pic:nvPicPr>
                          <pic:cNvPr id="3084" name="1673 Imagen" hidden="1">
                            <a:extLst>
                              <a:ext uri="{FF2B5EF4-FFF2-40B4-BE49-F238E27FC236}">
                                <a16:creationId xmlns:a16="http://schemas.microsoft.com/office/drawing/2014/main" id="{00000000-0008-0000-0200-00000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C901DE" wp14:editId="1AA68D01">
                  <wp:simplePos x="0" y="0"/>
                  <wp:positionH relativeFrom="column">
                    <wp:posOffset>0</wp:posOffset>
                  </wp:positionH>
                  <wp:positionV relativeFrom="paragraph">
                    <wp:posOffset>9525</wp:posOffset>
                  </wp:positionV>
                  <wp:extent cx="9525" cy="123825"/>
                  <wp:effectExtent l="0" t="0" r="28575" b="9525"/>
                  <wp:wrapNone/>
                  <wp:docPr id="3085" name="Imagen 180" hidden="1">
                    <a:extLst xmlns:a="http://schemas.openxmlformats.org/drawingml/2006/main">
                      <a:ext uri="{FF2B5EF4-FFF2-40B4-BE49-F238E27FC236}">
                        <a16:creationId xmlns:a16="http://schemas.microsoft.com/office/drawing/2014/main" id="{00000000-0008-0000-0200-00000D0C0000}"/>
                      </a:ext>
                    </a:extLst>
                  </wp:docPr>
                  <wp:cNvGraphicFramePr/>
                  <a:graphic xmlns:a="http://schemas.openxmlformats.org/drawingml/2006/main">
                    <a:graphicData uri="http://schemas.openxmlformats.org/drawingml/2006/picture">
                      <pic:pic xmlns:pic="http://schemas.openxmlformats.org/drawingml/2006/picture">
                        <pic:nvPicPr>
                          <pic:cNvPr id="3085" name="1674 Imagen" hidden="1">
                            <a:extLst>
                              <a:ext uri="{FF2B5EF4-FFF2-40B4-BE49-F238E27FC236}">
                                <a16:creationId xmlns:a16="http://schemas.microsoft.com/office/drawing/2014/main" id="{00000000-0008-0000-0200-00000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596336" wp14:editId="72C5825B">
                  <wp:simplePos x="0" y="0"/>
                  <wp:positionH relativeFrom="column">
                    <wp:posOffset>0</wp:posOffset>
                  </wp:positionH>
                  <wp:positionV relativeFrom="paragraph">
                    <wp:posOffset>9525</wp:posOffset>
                  </wp:positionV>
                  <wp:extent cx="9525" cy="123825"/>
                  <wp:effectExtent l="0" t="0" r="28575" b="9525"/>
                  <wp:wrapNone/>
                  <wp:docPr id="3086" name="Imagen 179" hidden="1">
                    <a:extLst xmlns:a="http://schemas.openxmlformats.org/drawingml/2006/main">
                      <a:ext uri="{FF2B5EF4-FFF2-40B4-BE49-F238E27FC236}">
                        <a16:creationId xmlns:a16="http://schemas.microsoft.com/office/drawing/2014/main" id="{00000000-0008-0000-0200-00000E0C0000}"/>
                      </a:ext>
                    </a:extLst>
                  </wp:docPr>
                  <wp:cNvGraphicFramePr/>
                  <a:graphic xmlns:a="http://schemas.openxmlformats.org/drawingml/2006/main">
                    <a:graphicData uri="http://schemas.openxmlformats.org/drawingml/2006/picture">
                      <pic:pic xmlns:pic="http://schemas.openxmlformats.org/drawingml/2006/picture">
                        <pic:nvPicPr>
                          <pic:cNvPr id="3086" name="2198 Imagen" hidden="1">
                            <a:extLst>
                              <a:ext uri="{FF2B5EF4-FFF2-40B4-BE49-F238E27FC236}">
                                <a16:creationId xmlns:a16="http://schemas.microsoft.com/office/drawing/2014/main" id="{00000000-0008-0000-0200-00000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3FE5FC" wp14:editId="0142F7BF">
                  <wp:simplePos x="0" y="0"/>
                  <wp:positionH relativeFrom="column">
                    <wp:posOffset>0</wp:posOffset>
                  </wp:positionH>
                  <wp:positionV relativeFrom="paragraph">
                    <wp:posOffset>9525</wp:posOffset>
                  </wp:positionV>
                  <wp:extent cx="9525" cy="123825"/>
                  <wp:effectExtent l="0" t="0" r="28575" b="9525"/>
                  <wp:wrapNone/>
                  <wp:docPr id="3087" name="Imagen 178" hidden="1">
                    <a:extLst xmlns:a="http://schemas.openxmlformats.org/drawingml/2006/main">
                      <a:ext uri="{FF2B5EF4-FFF2-40B4-BE49-F238E27FC236}">
                        <a16:creationId xmlns:a16="http://schemas.microsoft.com/office/drawing/2014/main" id="{00000000-0008-0000-0200-00000F0C0000}"/>
                      </a:ext>
                    </a:extLst>
                  </wp:docPr>
                  <wp:cNvGraphicFramePr/>
                  <a:graphic xmlns:a="http://schemas.openxmlformats.org/drawingml/2006/main">
                    <a:graphicData uri="http://schemas.openxmlformats.org/drawingml/2006/picture">
                      <pic:pic xmlns:pic="http://schemas.openxmlformats.org/drawingml/2006/picture">
                        <pic:nvPicPr>
                          <pic:cNvPr id="3087" name="2199 Imagen" hidden="1">
                            <a:extLst>
                              <a:ext uri="{FF2B5EF4-FFF2-40B4-BE49-F238E27FC236}">
                                <a16:creationId xmlns:a16="http://schemas.microsoft.com/office/drawing/2014/main" id="{00000000-0008-0000-0200-00000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66C672" wp14:editId="42B6EE1B">
                  <wp:simplePos x="0" y="0"/>
                  <wp:positionH relativeFrom="column">
                    <wp:posOffset>0</wp:posOffset>
                  </wp:positionH>
                  <wp:positionV relativeFrom="paragraph">
                    <wp:posOffset>9525</wp:posOffset>
                  </wp:positionV>
                  <wp:extent cx="9525" cy="123825"/>
                  <wp:effectExtent l="0" t="0" r="28575" b="9525"/>
                  <wp:wrapNone/>
                  <wp:docPr id="3088" name="Imagen 177" hidden="1">
                    <a:extLst xmlns:a="http://schemas.openxmlformats.org/drawingml/2006/main">
                      <a:ext uri="{FF2B5EF4-FFF2-40B4-BE49-F238E27FC236}">
                        <a16:creationId xmlns:a16="http://schemas.microsoft.com/office/drawing/2014/main" id="{00000000-0008-0000-0200-0000100C0000}"/>
                      </a:ext>
                    </a:extLst>
                  </wp:docPr>
                  <wp:cNvGraphicFramePr/>
                  <a:graphic xmlns:a="http://schemas.openxmlformats.org/drawingml/2006/main">
                    <a:graphicData uri="http://schemas.openxmlformats.org/drawingml/2006/picture">
                      <pic:pic xmlns:pic="http://schemas.openxmlformats.org/drawingml/2006/picture">
                        <pic:nvPicPr>
                          <pic:cNvPr id="3088" name="2200 Imagen" hidden="1">
                            <a:extLst>
                              <a:ext uri="{FF2B5EF4-FFF2-40B4-BE49-F238E27FC236}">
                                <a16:creationId xmlns:a16="http://schemas.microsoft.com/office/drawing/2014/main" id="{00000000-0008-0000-0200-00001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D7CB58" wp14:editId="31AE5CA9">
                  <wp:simplePos x="0" y="0"/>
                  <wp:positionH relativeFrom="column">
                    <wp:posOffset>0</wp:posOffset>
                  </wp:positionH>
                  <wp:positionV relativeFrom="paragraph">
                    <wp:posOffset>9525</wp:posOffset>
                  </wp:positionV>
                  <wp:extent cx="9525" cy="123825"/>
                  <wp:effectExtent l="0" t="0" r="28575" b="9525"/>
                  <wp:wrapNone/>
                  <wp:docPr id="3089" name="Imagen 176" hidden="1">
                    <a:extLst xmlns:a="http://schemas.openxmlformats.org/drawingml/2006/main">
                      <a:ext uri="{FF2B5EF4-FFF2-40B4-BE49-F238E27FC236}">
                        <a16:creationId xmlns:a16="http://schemas.microsoft.com/office/drawing/2014/main" id="{00000000-0008-0000-0200-0000110C0000}"/>
                      </a:ext>
                    </a:extLst>
                  </wp:docPr>
                  <wp:cNvGraphicFramePr/>
                  <a:graphic xmlns:a="http://schemas.openxmlformats.org/drawingml/2006/main">
                    <a:graphicData uri="http://schemas.openxmlformats.org/drawingml/2006/picture">
                      <pic:pic xmlns:pic="http://schemas.openxmlformats.org/drawingml/2006/picture">
                        <pic:nvPicPr>
                          <pic:cNvPr id="3089" name="2201 Imagen" hidden="1">
                            <a:extLst>
                              <a:ext uri="{FF2B5EF4-FFF2-40B4-BE49-F238E27FC236}">
                                <a16:creationId xmlns:a16="http://schemas.microsoft.com/office/drawing/2014/main" id="{00000000-0008-0000-0200-00001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A0D732" wp14:editId="3FFB7EFF">
                  <wp:simplePos x="0" y="0"/>
                  <wp:positionH relativeFrom="column">
                    <wp:posOffset>0</wp:posOffset>
                  </wp:positionH>
                  <wp:positionV relativeFrom="paragraph">
                    <wp:posOffset>9525</wp:posOffset>
                  </wp:positionV>
                  <wp:extent cx="9525" cy="123825"/>
                  <wp:effectExtent l="0" t="0" r="28575" b="9525"/>
                  <wp:wrapNone/>
                  <wp:docPr id="3090" name="Imagen 175" hidden="1">
                    <a:extLst xmlns:a="http://schemas.openxmlformats.org/drawingml/2006/main">
                      <a:ext uri="{FF2B5EF4-FFF2-40B4-BE49-F238E27FC236}">
                        <a16:creationId xmlns:a16="http://schemas.microsoft.com/office/drawing/2014/main" id="{00000000-0008-0000-0200-0000120C0000}"/>
                      </a:ext>
                    </a:extLst>
                  </wp:docPr>
                  <wp:cNvGraphicFramePr/>
                  <a:graphic xmlns:a="http://schemas.openxmlformats.org/drawingml/2006/main">
                    <a:graphicData uri="http://schemas.openxmlformats.org/drawingml/2006/picture">
                      <pic:pic xmlns:pic="http://schemas.openxmlformats.org/drawingml/2006/picture">
                        <pic:nvPicPr>
                          <pic:cNvPr id="3090" name="2202 Imagen" hidden="1">
                            <a:extLst>
                              <a:ext uri="{FF2B5EF4-FFF2-40B4-BE49-F238E27FC236}">
                                <a16:creationId xmlns:a16="http://schemas.microsoft.com/office/drawing/2014/main" id="{00000000-0008-0000-0200-00001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6C660A" wp14:editId="2B56DA0B">
                  <wp:simplePos x="0" y="0"/>
                  <wp:positionH relativeFrom="column">
                    <wp:posOffset>0</wp:posOffset>
                  </wp:positionH>
                  <wp:positionV relativeFrom="paragraph">
                    <wp:posOffset>9525</wp:posOffset>
                  </wp:positionV>
                  <wp:extent cx="9525" cy="123825"/>
                  <wp:effectExtent l="0" t="0" r="28575" b="9525"/>
                  <wp:wrapNone/>
                  <wp:docPr id="3091" name="Imagen 174" hidden="1">
                    <a:extLst xmlns:a="http://schemas.openxmlformats.org/drawingml/2006/main">
                      <a:ext uri="{FF2B5EF4-FFF2-40B4-BE49-F238E27FC236}">
                        <a16:creationId xmlns:a16="http://schemas.microsoft.com/office/drawing/2014/main" id="{00000000-0008-0000-0200-0000130C0000}"/>
                      </a:ext>
                    </a:extLst>
                  </wp:docPr>
                  <wp:cNvGraphicFramePr/>
                  <a:graphic xmlns:a="http://schemas.openxmlformats.org/drawingml/2006/main">
                    <a:graphicData uri="http://schemas.openxmlformats.org/drawingml/2006/picture">
                      <pic:pic xmlns:pic="http://schemas.openxmlformats.org/drawingml/2006/picture">
                        <pic:nvPicPr>
                          <pic:cNvPr id="3091" name="2203 Imagen" hidden="1">
                            <a:extLst>
                              <a:ext uri="{FF2B5EF4-FFF2-40B4-BE49-F238E27FC236}">
                                <a16:creationId xmlns:a16="http://schemas.microsoft.com/office/drawing/2014/main" id="{00000000-0008-0000-0200-00001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937568" wp14:editId="704B2C61">
                  <wp:simplePos x="0" y="0"/>
                  <wp:positionH relativeFrom="column">
                    <wp:posOffset>0</wp:posOffset>
                  </wp:positionH>
                  <wp:positionV relativeFrom="paragraph">
                    <wp:posOffset>9525</wp:posOffset>
                  </wp:positionV>
                  <wp:extent cx="9525" cy="123825"/>
                  <wp:effectExtent l="0" t="0" r="28575" b="9525"/>
                  <wp:wrapNone/>
                  <wp:docPr id="3092" name="Imagen 173" hidden="1">
                    <a:extLst xmlns:a="http://schemas.openxmlformats.org/drawingml/2006/main">
                      <a:ext uri="{FF2B5EF4-FFF2-40B4-BE49-F238E27FC236}">
                        <a16:creationId xmlns:a16="http://schemas.microsoft.com/office/drawing/2014/main" id="{00000000-0008-0000-0200-0000140C0000}"/>
                      </a:ext>
                    </a:extLst>
                  </wp:docPr>
                  <wp:cNvGraphicFramePr/>
                  <a:graphic xmlns:a="http://schemas.openxmlformats.org/drawingml/2006/main">
                    <a:graphicData uri="http://schemas.openxmlformats.org/drawingml/2006/picture">
                      <pic:pic xmlns:pic="http://schemas.openxmlformats.org/drawingml/2006/picture">
                        <pic:nvPicPr>
                          <pic:cNvPr id="3092" name="2204 Imagen" hidden="1">
                            <a:extLst>
                              <a:ext uri="{FF2B5EF4-FFF2-40B4-BE49-F238E27FC236}">
                                <a16:creationId xmlns:a16="http://schemas.microsoft.com/office/drawing/2014/main" id="{00000000-0008-0000-0200-00001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A0C0693" wp14:editId="3B40556B">
                  <wp:simplePos x="0" y="0"/>
                  <wp:positionH relativeFrom="column">
                    <wp:posOffset>0</wp:posOffset>
                  </wp:positionH>
                  <wp:positionV relativeFrom="paragraph">
                    <wp:posOffset>9525</wp:posOffset>
                  </wp:positionV>
                  <wp:extent cx="9525" cy="123825"/>
                  <wp:effectExtent l="0" t="0" r="28575" b="9525"/>
                  <wp:wrapNone/>
                  <wp:docPr id="3093" name="Imagen 172" hidden="1">
                    <a:extLst xmlns:a="http://schemas.openxmlformats.org/drawingml/2006/main">
                      <a:ext uri="{FF2B5EF4-FFF2-40B4-BE49-F238E27FC236}">
                        <a16:creationId xmlns:a16="http://schemas.microsoft.com/office/drawing/2014/main" id="{00000000-0008-0000-0200-0000150C0000}"/>
                      </a:ext>
                    </a:extLst>
                  </wp:docPr>
                  <wp:cNvGraphicFramePr/>
                  <a:graphic xmlns:a="http://schemas.openxmlformats.org/drawingml/2006/main">
                    <a:graphicData uri="http://schemas.openxmlformats.org/drawingml/2006/picture">
                      <pic:pic xmlns:pic="http://schemas.openxmlformats.org/drawingml/2006/picture">
                        <pic:nvPicPr>
                          <pic:cNvPr id="3093" name="2205 Imagen" hidden="1">
                            <a:extLst>
                              <a:ext uri="{FF2B5EF4-FFF2-40B4-BE49-F238E27FC236}">
                                <a16:creationId xmlns:a16="http://schemas.microsoft.com/office/drawing/2014/main" id="{00000000-0008-0000-0200-00001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650F8B" wp14:editId="2A0B0775">
                  <wp:simplePos x="0" y="0"/>
                  <wp:positionH relativeFrom="column">
                    <wp:posOffset>0</wp:posOffset>
                  </wp:positionH>
                  <wp:positionV relativeFrom="paragraph">
                    <wp:posOffset>9525</wp:posOffset>
                  </wp:positionV>
                  <wp:extent cx="9525" cy="123825"/>
                  <wp:effectExtent l="0" t="0" r="28575" b="9525"/>
                  <wp:wrapNone/>
                  <wp:docPr id="3094" name="Imagen 171" hidden="1">
                    <a:extLst xmlns:a="http://schemas.openxmlformats.org/drawingml/2006/main">
                      <a:ext uri="{FF2B5EF4-FFF2-40B4-BE49-F238E27FC236}">
                        <a16:creationId xmlns:a16="http://schemas.microsoft.com/office/drawing/2014/main" id="{00000000-0008-0000-0200-0000160C0000}"/>
                      </a:ext>
                    </a:extLst>
                  </wp:docPr>
                  <wp:cNvGraphicFramePr/>
                  <a:graphic xmlns:a="http://schemas.openxmlformats.org/drawingml/2006/main">
                    <a:graphicData uri="http://schemas.openxmlformats.org/drawingml/2006/picture">
                      <pic:pic xmlns:pic="http://schemas.openxmlformats.org/drawingml/2006/picture">
                        <pic:nvPicPr>
                          <pic:cNvPr id="3094" name="2206 Imagen" hidden="1">
                            <a:extLst>
                              <a:ext uri="{FF2B5EF4-FFF2-40B4-BE49-F238E27FC236}">
                                <a16:creationId xmlns:a16="http://schemas.microsoft.com/office/drawing/2014/main" id="{00000000-0008-0000-0200-00001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120EAE" wp14:editId="50AA27E8">
                  <wp:simplePos x="0" y="0"/>
                  <wp:positionH relativeFrom="column">
                    <wp:posOffset>0</wp:posOffset>
                  </wp:positionH>
                  <wp:positionV relativeFrom="paragraph">
                    <wp:posOffset>9525</wp:posOffset>
                  </wp:positionV>
                  <wp:extent cx="9525" cy="123825"/>
                  <wp:effectExtent l="0" t="0" r="28575" b="9525"/>
                  <wp:wrapNone/>
                  <wp:docPr id="3095" name="Imagen 170" hidden="1">
                    <a:extLst xmlns:a="http://schemas.openxmlformats.org/drawingml/2006/main">
                      <a:ext uri="{FF2B5EF4-FFF2-40B4-BE49-F238E27FC236}">
                        <a16:creationId xmlns:a16="http://schemas.microsoft.com/office/drawing/2014/main" id="{00000000-0008-0000-0200-0000170C0000}"/>
                      </a:ext>
                    </a:extLst>
                  </wp:docPr>
                  <wp:cNvGraphicFramePr/>
                  <a:graphic xmlns:a="http://schemas.openxmlformats.org/drawingml/2006/main">
                    <a:graphicData uri="http://schemas.openxmlformats.org/drawingml/2006/picture">
                      <pic:pic xmlns:pic="http://schemas.openxmlformats.org/drawingml/2006/picture">
                        <pic:nvPicPr>
                          <pic:cNvPr id="3095" name="2207 Imagen" hidden="1">
                            <a:extLst>
                              <a:ext uri="{FF2B5EF4-FFF2-40B4-BE49-F238E27FC236}">
                                <a16:creationId xmlns:a16="http://schemas.microsoft.com/office/drawing/2014/main" id="{00000000-0008-0000-0200-00001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C9F21D" wp14:editId="7B72C933">
                  <wp:simplePos x="0" y="0"/>
                  <wp:positionH relativeFrom="column">
                    <wp:posOffset>0</wp:posOffset>
                  </wp:positionH>
                  <wp:positionV relativeFrom="paragraph">
                    <wp:posOffset>9525</wp:posOffset>
                  </wp:positionV>
                  <wp:extent cx="9525" cy="123825"/>
                  <wp:effectExtent l="0" t="0" r="28575" b="9525"/>
                  <wp:wrapNone/>
                  <wp:docPr id="3096" name="Imagen 169" hidden="1">
                    <a:extLst xmlns:a="http://schemas.openxmlformats.org/drawingml/2006/main">
                      <a:ext uri="{FF2B5EF4-FFF2-40B4-BE49-F238E27FC236}">
                        <a16:creationId xmlns:a16="http://schemas.microsoft.com/office/drawing/2014/main" id="{00000000-0008-0000-0200-0000180C0000}"/>
                      </a:ext>
                    </a:extLst>
                  </wp:docPr>
                  <wp:cNvGraphicFramePr/>
                  <a:graphic xmlns:a="http://schemas.openxmlformats.org/drawingml/2006/main">
                    <a:graphicData uri="http://schemas.openxmlformats.org/drawingml/2006/picture">
                      <pic:pic xmlns:pic="http://schemas.openxmlformats.org/drawingml/2006/picture">
                        <pic:nvPicPr>
                          <pic:cNvPr id="3096" name="2208 Imagen" hidden="1">
                            <a:extLst>
                              <a:ext uri="{FF2B5EF4-FFF2-40B4-BE49-F238E27FC236}">
                                <a16:creationId xmlns:a16="http://schemas.microsoft.com/office/drawing/2014/main" id="{00000000-0008-0000-0200-00001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5A389F" wp14:editId="4A3C1E9B">
                  <wp:simplePos x="0" y="0"/>
                  <wp:positionH relativeFrom="column">
                    <wp:posOffset>0</wp:posOffset>
                  </wp:positionH>
                  <wp:positionV relativeFrom="paragraph">
                    <wp:posOffset>9525</wp:posOffset>
                  </wp:positionV>
                  <wp:extent cx="9525" cy="123825"/>
                  <wp:effectExtent l="0" t="0" r="28575" b="9525"/>
                  <wp:wrapNone/>
                  <wp:docPr id="3097" name="Imagen 168" hidden="1">
                    <a:extLst xmlns:a="http://schemas.openxmlformats.org/drawingml/2006/main">
                      <a:ext uri="{FF2B5EF4-FFF2-40B4-BE49-F238E27FC236}">
                        <a16:creationId xmlns:a16="http://schemas.microsoft.com/office/drawing/2014/main" id="{00000000-0008-0000-0200-0000190C0000}"/>
                      </a:ext>
                    </a:extLst>
                  </wp:docPr>
                  <wp:cNvGraphicFramePr/>
                  <a:graphic xmlns:a="http://schemas.openxmlformats.org/drawingml/2006/main">
                    <a:graphicData uri="http://schemas.openxmlformats.org/drawingml/2006/picture">
                      <pic:pic xmlns:pic="http://schemas.openxmlformats.org/drawingml/2006/picture">
                        <pic:nvPicPr>
                          <pic:cNvPr id="3097" name="2209 Imagen" hidden="1">
                            <a:extLst>
                              <a:ext uri="{FF2B5EF4-FFF2-40B4-BE49-F238E27FC236}">
                                <a16:creationId xmlns:a16="http://schemas.microsoft.com/office/drawing/2014/main" id="{00000000-0008-0000-0200-00001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73B0FCA" wp14:editId="4B06E0D0">
                  <wp:simplePos x="0" y="0"/>
                  <wp:positionH relativeFrom="column">
                    <wp:posOffset>0</wp:posOffset>
                  </wp:positionH>
                  <wp:positionV relativeFrom="paragraph">
                    <wp:posOffset>9525</wp:posOffset>
                  </wp:positionV>
                  <wp:extent cx="9525" cy="123825"/>
                  <wp:effectExtent l="0" t="0" r="28575" b="9525"/>
                  <wp:wrapNone/>
                  <wp:docPr id="3098" name="Imagen 167" hidden="1">
                    <a:extLst xmlns:a="http://schemas.openxmlformats.org/drawingml/2006/main">
                      <a:ext uri="{FF2B5EF4-FFF2-40B4-BE49-F238E27FC236}">
                        <a16:creationId xmlns:a16="http://schemas.microsoft.com/office/drawing/2014/main" id="{00000000-0008-0000-0200-00001A0C0000}"/>
                      </a:ext>
                    </a:extLst>
                  </wp:docPr>
                  <wp:cNvGraphicFramePr/>
                  <a:graphic xmlns:a="http://schemas.openxmlformats.org/drawingml/2006/main">
                    <a:graphicData uri="http://schemas.openxmlformats.org/drawingml/2006/picture">
                      <pic:pic xmlns:pic="http://schemas.openxmlformats.org/drawingml/2006/picture">
                        <pic:nvPicPr>
                          <pic:cNvPr id="3098" name="2210 Imagen" hidden="1">
                            <a:extLst>
                              <a:ext uri="{FF2B5EF4-FFF2-40B4-BE49-F238E27FC236}">
                                <a16:creationId xmlns:a16="http://schemas.microsoft.com/office/drawing/2014/main" id="{00000000-0008-0000-0200-00001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FD9A507" wp14:editId="057DC0C5">
                  <wp:simplePos x="0" y="0"/>
                  <wp:positionH relativeFrom="column">
                    <wp:posOffset>0</wp:posOffset>
                  </wp:positionH>
                  <wp:positionV relativeFrom="paragraph">
                    <wp:posOffset>9525</wp:posOffset>
                  </wp:positionV>
                  <wp:extent cx="9525" cy="123825"/>
                  <wp:effectExtent l="0" t="0" r="28575" b="9525"/>
                  <wp:wrapNone/>
                  <wp:docPr id="3099" name="Imagen 166" hidden="1">
                    <a:extLst xmlns:a="http://schemas.openxmlformats.org/drawingml/2006/main">
                      <a:ext uri="{FF2B5EF4-FFF2-40B4-BE49-F238E27FC236}">
                        <a16:creationId xmlns:a16="http://schemas.microsoft.com/office/drawing/2014/main" id="{00000000-0008-0000-0200-00001B0C0000}"/>
                      </a:ext>
                    </a:extLst>
                  </wp:docPr>
                  <wp:cNvGraphicFramePr/>
                  <a:graphic xmlns:a="http://schemas.openxmlformats.org/drawingml/2006/main">
                    <a:graphicData uri="http://schemas.openxmlformats.org/drawingml/2006/picture">
                      <pic:pic xmlns:pic="http://schemas.openxmlformats.org/drawingml/2006/picture">
                        <pic:nvPicPr>
                          <pic:cNvPr id="3099" name="2211 Imagen" hidden="1">
                            <a:extLst>
                              <a:ext uri="{FF2B5EF4-FFF2-40B4-BE49-F238E27FC236}">
                                <a16:creationId xmlns:a16="http://schemas.microsoft.com/office/drawing/2014/main" id="{00000000-0008-0000-0200-00001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9CE5EC" wp14:editId="280986B2">
                  <wp:simplePos x="0" y="0"/>
                  <wp:positionH relativeFrom="column">
                    <wp:posOffset>0</wp:posOffset>
                  </wp:positionH>
                  <wp:positionV relativeFrom="paragraph">
                    <wp:posOffset>9525</wp:posOffset>
                  </wp:positionV>
                  <wp:extent cx="9525" cy="123825"/>
                  <wp:effectExtent l="0" t="0" r="28575" b="9525"/>
                  <wp:wrapNone/>
                  <wp:docPr id="3100" name="Imagen 165" hidden="1">
                    <a:extLst xmlns:a="http://schemas.openxmlformats.org/drawingml/2006/main">
                      <a:ext uri="{FF2B5EF4-FFF2-40B4-BE49-F238E27FC236}">
                        <a16:creationId xmlns:a16="http://schemas.microsoft.com/office/drawing/2014/main" id="{00000000-0008-0000-0200-00001C0C0000}"/>
                      </a:ext>
                    </a:extLst>
                  </wp:docPr>
                  <wp:cNvGraphicFramePr/>
                  <a:graphic xmlns:a="http://schemas.openxmlformats.org/drawingml/2006/main">
                    <a:graphicData uri="http://schemas.openxmlformats.org/drawingml/2006/picture">
                      <pic:pic xmlns:pic="http://schemas.openxmlformats.org/drawingml/2006/picture">
                        <pic:nvPicPr>
                          <pic:cNvPr id="3100" name="2212 Imagen" hidden="1">
                            <a:extLst>
                              <a:ext uri="{FF2B5EF4-FFF2-40B4-BE49-F238E27FC236}">
                                <a16:creationId xmlns:a16="http://schemas.microsoft.com/office/drawing/2014/main" id="{00000000-0008-0000-0200-00001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2D432F" wp14:editId="075F36BC">
                  <wp:simplePos x="0" y="0"/>
                  <wp:positionH relativeFrom="column">
                    <wp:posOffset>0</wp:posOffset>
                  </wp:positionH>
                  <wp:positionV relativeFrom="paragraph">
                    <wp:posOffset>9525</wp:posOffset>
                  </wp:positionV>
                  <wp:extent cx="9525" cy="123825"/>
                  <wp:effectExtent l="0" t="0" r="28575" b="9525"/>
                  <wp:wrapNone/>
                  <wp:docPr id="3101" name="Imagen 164" hidden="1">
                    <a:extLst xmlns:a="http://schemas.openxmlformats.org/drawingml/2006/main">
                      <a:ext uri="{FF2B5EF4-FFF2-40B4-BE49-F238E27FC236}">
                        <a16:creationId xmlns:a16="http://schemas.microsoft.com/office/drawing/2014/main" id="{00000000-0008-0000-0200-00001D0C0000}"/>
                      </a:ext>
                    </a:extLst>
                  </wp:docPr>
                  <wp:cNvGraphicFramePr/>
                  <a:graphic xmlns:a="http://schemas.openxmlformats.org/drawingml/2006/main">
                    <a:graphicData uri="http://schemas.openxmlformats.org/drawingml/2006/picture">
                      <pic:pic xmlns:pic="http://schemas.openxmlformats.org/drawingml/2006/picture">
                        <pic:nvPicPr>
                          <pic:cNvPr id="3101" name="2213 Imagen" hidden="1">
                            <a:extLst>
                              <a:ext uri="{FF2B5EF4-FFF2-40B4-BE49-F238E27FC236}">
                                <a16:creationId xmlns:a16="http://schemas.microsoft.com/office/drawing/2014/main" id="{00000000-0008-0000-0200-00001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77419B" wp14:editId="60F80BA7">
                  <wp:simplePos x="0" y="0"/>
                  <wp:positionH relativeFrom="column">
                    <wp:posOffset>0</wp:posOffset>
                  </wp:positionH>
                  <wp:positionV relativeFrom="paragraph">
                    <wp:posOffset>9525</wp:posOffset>
                  </wp:positionV>
                  <wp:extent cx="9525" cy="123825"/>
                  <wp:effectExtent l="0" t="0" r="28575" b="9525"/>
                  <wp:wrapNone/>
                  <wp:docPr id="3102" name="Imagen 163" hidden="1">
                    <a:extLst xmlns:a="http://schemas.openxmlformats.org/drawingml/2006/main">
                      <a:ext uri="{FF2B5EF4-FFF2-40B4-BE49-F238E27FC236}">
                        <a16:creationId xmlns:a16="http://schemas.microsoft.com/office/drawing/2014/main" id="{00000000-0008-0000-0200-00001E0C0000}"/>
                      </a:ext>
                    </a:extLst>
                  </wp:docPr>
                  <wp:cNvGraphicFramePr/>
                  <a:graphic xmlns:a="http://schemas.openxmlformats.org/drawingml/2006/main">
                    <a:graphicData uri="http://schemas.openxmlformats.org/drawingml/2006/picture">
                      <pic:pic xmlns:pic="http://schemas.openxmlformats.org/drawingml/2006/picture">
                        <pic:nvPicPr>
                          <pic:cNvPr id="3102" name="2214 Imagen" hidden="1">
                            <a:extLst>
                              <a:ext uri="{FF2B5EF4-FFF2-40B4-BE49-F238E27FC236}">
                                <a16:creationId xmlns:a16="http://schemas.microsoft.com/office/drawing/2014/main" id="{00000000-0008-0000-0200-00001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1CC7EE" wp14:editId="005128D4">
                  <wp:simplePos x="0" y="0"/>
                  <wp:positionH relativeFrom="column">
                    <wp:posOffset>0</wp:posOffset>
                  </wp:positionH>
                  <wp:positionV relativeFrom="paragraph">
                    <wp:posOffset>9525</wp:posOffset>
                  </wp:positionV>
                  <wp:extent cx="9525" cy="123825"/>
                  <wp:effectExtent l="0" t="0" r="28575" b="9525"/>
                  <wp:wrapNone/>
                  <wp:docPr id="3103" name="Imagen 162" hidden="1">
                    <a:extLst xmlns:a="http://schemas.openxmlformats.org/drawingml/2006/main">
                      <a:ext uri="{FF2B5EF4-FFF2-40B4-BE49-F238E27FC236}">
                        <a16:creationId xmlns:a16="http://schemas.microsoft.com/office/drawing/2014/main" id="{00000000-0008-0000-0200-00001F0C0000}"/>
                      </a:ext>
                    </a:extLst>
                  </wp:docPr>
                  <wp:cNvGraphicFramePr/>
                  <a:graphic xmlns:a="http://schemas.openxmlformats.org/drawingml/2006/main">
                    <a:graphicData uri="http://schemas.openxmlformats.org/drawingml/2006/picture">
                      <pic:pic xmlns:pic="http://schemas.openxmlformats.org/drawingml/2006/picture">
                        <pic:nvPicPr>
                          <pic:cNvPr id="3103" name="2215 Imagen" hidden="1">
                            <a:extLst>
                              <a:ext uri="{FF2B5EF4-FFF2-40B4-BE49-F238E27FC236}">
                                <a16:creationId xmlns:a16="http://schemas.microsoft.com/office/drawing/2014/main" id="{00000000-0008-0000-0200-00001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2EA93D" wp14:editId="11C7E246">
                  <wp:simplePos x="0" y="0"/>
                  <wp:positionH relativeFrom="column">
                    <wp:posOffset>0</wp:posOffset>
                  </wp:positionH>
                  <wp:positionV relativeFrom="paragraph">
                    <wp:posOffset>9525</wp:posOffset>
                  </wp:positionV>
                  <wp:extent cx="9525" cy="123825"/>
                  <wp:effectExtent l="0" t="0" r="28575" b="9525"/>
                  <wp:wrapNone/>
                  <wp:docPr id="3104" name="Imagen 161" hidden="1">
                    <a:extLst xmlns:a="http://schemas.openxmlformats.org/drawingml/2006/main">
                      <a:ext uri="{FF2B5EF4-FFF2-40B4-BE49-F238E27FC236}">
                        <a16:creationId xmlns:a16="http://schemas.microsoft.com/office/drawing/2014/main" id="{00000000-0008-0000-0200-0000200C0000}"/>
                      </a:ext>
                    </a:extLst>
                  </wp:docPr>
                  <wp:cNvGraphicFramePr/>
                  <a:graphic xmlns:a="http://schemas.openxmlformats.org/drawingml/2006/main">
                    <a:graphicData uri="http://schemas.openxmlformats.org/drawingml/2006/picture">
                      <pic:pic xmlns:pic="http://schemas.openxmlformats.org/drawingml/2006/picture">
                        <pic:nvPicPr>
                          <pic:cNvPr id="3104" name="2216 Imagen" hidden="1">
                            <a:extLst>
                              <a:ext uri="{FF2B5EF4-FFF2-40B4-BE49-F238E27FC236}">
                                <a16:creationId xmlns:a16="http://schemas.microsoft.com/office/drawing/2014/main" id="{00000000-0008-0000-0200-00002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E1F5058" wp14:editId="5FCFC041">
                  <wp:simplePos x="0" y="0"/>
                  <wp:positionH relativeFrom="column">
                    <wp:posOffset>0</wp:posOffset>
                  </wp:positionH>
                  <wp:positionV relativeFrom="paragraph">
                    <wp:posOffset>9525</wp:posOffset>
                  </wp:positionV>
                  <wp:extent cx="9525" cy="123825"/>
                  <wp:effectExtent l="0" t="0" r="28575" b="9525"/>
                  <wp:wrapNone/>
                  <wp:docPr id="3105" name="Imagen 160" hidden="1">
                    <a:extLst xmlns:a="http://schemas.openxmlformats.org/drawingml/2006/main">
                      <a:ext uri="{FF2B5EF4-FFF2-40B4-BE49-F238E27FC236}">
                        <a16:creationId xmlns:a16="http://schemas.microsoft.com/office/drawing/2014/main" id="{00000000-0008-0000-0200-0000210C0000}"/>
                      </a:ext>
                    </a:extLst>
                  </wp:docPr>
                  <wp:cNvGraphicFramePr/>
                  <a:graphic xmlns:a="http://schemas.openxmlformats.org/drawingml/2006/main">
                    <a:graphicData uri="http://schemas.openxmlformats.org/drawingml/2006/picture">
                      <pic:pic xmlns:pic="http://schemas.openxmlformats.org/drawingml/2006/picture">
                        <pic:nvPicPr>
                          <pic:cNvPr id="3105" name="2217 Imagen" hidden="1">
                            <a:extLst>
                              <a:ext uri="{FF2B5EF4-FFF2-40B4-BE49-F238E27FC236}">
                                <a16:creationId xmlns:a16="http://schemas.microsoft.com/office/drawing/2014/main" id="{00000000-0008-0000-0200-00002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5A08E1" wp14:editId="3CF86684">
                  <wp:simplePos x="0" y="0"/>
                  <wp:positionH relativeFrom="column">
                    <wp:posOffset>0</wp:posOffset>
                  </wp:positionH>
                  <wp:positionV relativeFrom="paragraph">
                    <wp:posOffset>9525</wp:posOffset>
                  </wp:positionV>
                  <wp:extent cx="9525" cy="123825"/>
                  <wp:effectExtent l="0" t="0" r="28575" b="9525"/>
                  <wp:wrapNone/>
                  <wp:docPr id="3106" name="Imagen 159" hidden="1">
                    <a:extLst xmlns:a="http://schemas.openxmlformats.org/drawingml/2006/main">
                      <a:ext uri="{FF2B5EF4-FFF2-40B4-BE49-F238E27FC236}">
                        <a16:creationId xmlns:a16="http://schemas.microsoft.com/office/drawing/2014/main" id="{00000000-0008-0000-0200-0000220C0000}"/>
                      </a:ext>
                    </a:extLst>
                  </wp:docPr>
                  <wp:cNvGraphicFramePr/>
                  <a:graphic xmlns:a="http://schemas.openxmlformats.org/drawingml/2006/main">
                    <a:graphicData uri="http://schemas.openxmlformats.org/drawingml/2006/picture">
                      <pic:pic xmlns:pic="http://schemas.openxmlformats.org/drawingml/2006/picture">
                        <pic:nvPicPr>
                          <pic:cNvPr id="3106" name="2218 Imagen" hidden="1">
                            <a:extLst>
                              <a:ext uri="{FF2B5EF4-FFF2-40B4-BE49-F238E27FC236}">
                                <a16:creationId xmlns:a16="http://schemas.microsoft.com/office/drawing/2014/main" id="{00000000-0008-0000-0200-00002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3134919" wp14:editId="4CA2767D">
                  <wp:simplePos x="0" y="0"/>
                  <wp:positionH relativeFrom="column">
                    <wp:posOffset>0</wp:posOffset>
                  </wp:positionH>
                  <wp:positionV relativeFrom="paragraph">
                    <wp:posOffset>9525</wp:posOffset>
                  </wp:positionV>
                  <wp:extent cx="9525" cy="123825"/>
                  <wp:effectExtent l="0" t="0" r="28575" b="9525"/>
                  <wp:wrapNone/>
                  <wp:docPr id="3107" name="Imagen 158" hidden="1">
                    <a:extLst xmlns:a="http://schemas.openxmlformats.org/drawingml/2006/main">
                      <a:ext uri="{FF2B5EF4-FFF2-40B4-BE49-F238E27FC236}">
                        <a16:creationId xmlns:a16="http://schemas.microsoft.com/office/drawing/2014/main" id="{00000000-0008-0000-0200-0000230C0000}"/>
                      </a:ext>
                    </a:extLst>
                  </wp:docPr>
                  <wp:cNvGraphicFramePr/>
                  <a:graphic xmlns:a="http://schemas.openxmlformats.org/drawingml/2006/main">
                    <a:graphicData uri="http://schemas.openxmlformats.org/drawingml/2006/picture">
                      <pic:pic xmlns:pic="http://schemas.openxmlformats.org/drawingml/2006/picture">
                        <pic:nvPicPr>
                          <pic:cNvPr id="3107" name="2219 Imagen" hidden="1">
                            <a:extLst>
                              <a:ext uri="{FF2B5EF4-FFF2-40B4-BE49-F238E27FC236}">
                                <a16:creationId xmlns:a16="http://schemas.microsoft.com/office/drawing/2014/main" id="{00000000-0008-0000-0200-00002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5E8281E" wp14:editId="2F71210F">
                  <wp:simplePos x="0" y="0"/>
                  <wp:positionH relativeFrom="column">
                    <wp:posOffset>0</wp:posOffset>
                  </wp:positionH>
                  <wp:positionV relativeFrom="paragraph">
                    <wp:posOffset>9525</wp:posOffset>
                  </wp:positionV>
                  <wp:extent cx="9525" cy="123825"/>
                  <wp:effectExtent l="0" t="0" r="28575" b="9525"/>
                  <wp:wrapNone/>
                  <wp:docPr id="3108" name="Imagen 157" hidden="1">
                    <a:extLst xmlns:a="http://schemas.openxmlformats.org/drawingml/2006/main">
                      <a:ext uri="{FF2B5EF4-FFF2-40B4-BE49-F238E27FC236}">
                        <a16:creationId xmlns:a16="http://schemas.microsoft.com/office/drawing/2014/main" id="{00000000-0008-0000-0200-0000240C0000}"/>
                      </a:ext>
                    </a:extLst>
                  </wp:docPr>
                  <wp:cNvGraphicFramePr/>
                  <a:graphic xmlns:a="http://schemas.openxmlformats.org/drawingml/2006/main">
                    <a:graphicData uri="http://schemas.openxmlformats.org/drawingml/2006/picture">
                      <pic:pic xmlns:pic="http://schemas.openxmlformats.org/drawingml/2006/picture">
                        <pic:nvPicPr>
                          <pic:cNvPr id="3108" name="2220 Imagen" hidden="1">
                            <a:extLst>
                              <a:ext uri="{FF2B5EF4-FFF2-40B4-BE49-F238E27FC236}">
                                <a16:creationId xmlns:a16="http://schemas.microsoft.com/office/drawing/2014/main" id="{00000000-0008-0000-0200-00002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57BDD2" wp14:editId="33CC07BE">
                  <wp:simplePos x="0" y="0"/>
                  <wp:positionH relativeFrom="column">
                    <wp:posOffset>0</wp:posOffset>
                  </wp:positionH>
                  <wp:positionV relativeFrom="paragraph">
                    <wp:posOffset>9525</wp:posOffset>
                  </wp:positionV>
                  <wp:extent cx="9525" cy="123825"/>
                  <wp:effectExtent l="0" t="0" r="28575" b="9525"/>
                  <wp:wrapNone/>
                  <wp:docPr id="3109" name="Imagen 156" hidden="1">
                    <a:extLst xmlns:a="http://schemas.openxmlformats.org/drawingml/2006/main">
                      <a:ext uri="{FF2B5EF4-FFF2-40B4-BE49-F238E27FC236}">
                        <a16:creationId xmlns:a16="http://schemas.microsoft.com/office/drawing/2014/main" id="{00000000-0008-0000-0200-0000250C0000}"/>
                      </a:ext>
                    </a:extLst>
                  </wp:docPr>
                  <wp:cNvGraphicFramePr/>
                  <a:graphic xmlns:a="http://schemas.openxmlformats.org/drawingml/2006/main">
                    <a:graphicData uri="http://schemas.openxmlformats.org/drawingml/2006/picture">
                      <pic:pic xmlns:pic="http://schemas.openxmlformats.org/drawingml/2006/picture">
                        <pic:nvPicPr>
                          <pic:cNvPr id="3109" name="2221 Imagen" hidden="1">
                            <a:extLst>
                              <a:ext uri="{FF2B5EF4-FFF2-40B4-BE49-F238E27FC236}">
                                <a16:creationId xmlns:a16="http://schemas.microsoft.com/office/drawing/2014/main" id="{00000000-0008-0000-0200-00002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1A0098" wp14:editId="18D12B90">
                  <wp:simplePos x="0" y="0"/>
                  <wp:positionH relativeFrom="column">
                    <wp:posOffset>0</wp:posOffset>
                  </wp:positionH>
                  <wp:positionV relativeFrom="paragraph">
                    <wp:posOffset>9525</wp:posOffset>
                  </wp:positionV>
                  <wp:extent cx="9525" cy="123825"/>
                  <wp:effectExtent l="0" t="0" r="28575" b="9525"/>
                  <wp:wrapNone/>
                  <wp:docPr id="3110" name="Imagen 155" hidden="1">
                    <a:extLst xmlns:a="http://schemas.openxmlformats.org/drawingml/2006/main">
                      <a:ext uri="{FF2B5EF4-FFF2-40B4-BE49-F238E27FC236}">
                        <a16:creationId xmlns:a16="http://schemas.microsoft.com/office/drawing/2014/main" id="{00000000-0008-0000-0200-0000260C0000}"/>
                      </a:ext>
                    </a:extLst>
                  </wp:docPr>
                  <wp:cNvGraphicFramePr/>
                  <a:graphic xmlns:a="http://schemas.openxmlformats.org/drawingml/2006/main">
                    <a:graphicData uri="http://schemas.openxmlformats.org/drawingml/2006/picture">
                      <pic:pic xmlns:pic="http://schemas.openxmlformats.org/drawingml/2006/picture">
                        <pic:nvPicPr>
                          <pic:cNvPr id="3110" name="2222 Imagen" hidden="1">
                            <a:extLst>
                              <a:ext uri="{FF2B5EF4-FFF2-40B4-BE49-F238E27FC236}">
                                <a16:creationId xmlns:a16="http://schemas.microsoft.com/office/drawing/2014/main" id="{00000000-0008-0000-0200-00002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95C939" wp14:editId="3DC1E2CB">
                  <wp:simplePos x="0" y="0"/>
                  <wp:positionH relativeFrom="column">
                    <wp:posOffset>0</wp:posOffset>
                  </wp:positionH>
                  <wp:positionV relativeFrom="paragraph">
                    <wp:posOffset>9525</wp:posOffset>
                  </wp:positionV>
                  <wp:extent cx="9525" cy="123825"/>
                  <wp:effectExtent l="0" t="0" r="28575" b="9525"/>
                  <wp:wrapNone/>
                  <wp:docPr id="3111" name="Imagen 154" hidden="1">
                    <a:extLst xmlns:a="http://schemas.openxmlformats.org/drawingml/2006/main">
                      <a:ext uri="{FF2B5EF4-FFF2-40B4-BE49-F238E27FC236}">
                        <a16:creationId xmlns:a16="http://schemas.microsoft.com/office/drawing/2014/main" id="{00000000-0008-0000-0200-0000270C0000}"/>
                      </a:ext>
                    </a:extLst>
                  </wp:docPr>
                  <wp:cNvGraphicFramePr/>
                  <a:graphic xmlns:a="http://schemas.openxmlformats.org/drawingml/2006/main">
                    <a:graphicData uri="http://schemas.openxmlformats.org/drawingml/2006/picture">
                      <pic:pic xmlns:pic="http://schemas.openxmlformats.org/drawingml/2006/picture">
                        <pic:nvPicPr>
                          <pic:cNvPr id="3111" name="2223 Imagen" hidden="1">
                            <a:extLst>
                              <a:ext uri="{FF2B5EF4-FFF2-40B4-BE49-F238E27FC236}">
                                <a16:creationId xmlns:a16="http://schemas.microsoft.com/office/drawing/2014/main" id="{00000000-0008-0000-0200-00002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5548E1" wp14:editId="16E4AFCF">
                  <wp:simplePos x="0" y="0"/>
                  <wp:positionH relativeFrom="column">
                    <wp:posOffset>0</wp:posOffset>
                  </wp:positionH>
                  <wp:positionV relativeFrom="paragraph">
                    <wp:posOffset>9525</wp:posOffset>
                  </wp:positionV>
                  <wp:extent cx="9525" cy="123825"/>
                  <wp:effectExtent l="0" t="0" r="28575" b="9525"/>
                  <wp:wrapNone/>
                  <wp:docPr id="3112" name="Imagen 153" hidden="1">
                    <a:extLst xmlns:a="http://schemas.openxmlformats.org/drawingml/2006/main">
                      <a:ext uri="{FF2B5EF4-FFF2-40B4-BE49-F238E27FC236}">
                        <a16:creationId xmlns:a16="http://schemas.microsoft.com/office/drawing/2014/main" id="{00000000-0008-0000-0200-0000280C0000}"/>
                      </a:ext>
                    </a:extLst>
                  </wp:docPr>
                  <wp:cNvGraphicFramePr/>
                  <a:graphic xmlns:a="http://schemas.openxmlformats.org/drawingml/2006/main">
                    <a:graphicData uri="http://schemas.openxmlformats.org/drawingml/2006/picture">
                      <pic:pic xmlns:pic="http://schemas.openxmlformats.org/drawingml/2006/picture">
                        <pic:nvPicPr>
                          <pic:cNvPr id="3112" name="2224 Imagen" hidden="1">
                            <a:extLst>
                              <a:ext uri="{FF2B5EF4-FFF2-40B4-BE49-F238E27FC236}">
                                <a16:creationId xmlns:a16="http://schemas.microsoft.com/office/drawing/2014/main" id="{00000000-0008-0000-0200-00002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D9A9EC" wp14:editId="2D7CFD13">
                  <wp:simplePos x="0" y="0"/>
                  <wp:positionH relativeFrom="column">
                    <wp:posOffset>0</wp:posOffset>
                  </wp:positionH>
                  <wp:positionV relativeFrom="paragraph">
                    <wp:posOffset>9525</wp:posOffset>
                  </wp:positionV>
                  <wp:extent cx="9525" cy="123825"/>
                  <wp:effectExtent l="0" t="0" r="28575" b="9525"/>
                  <wp:wrapNone/>
                  <wp:docPr id="3113" name="Imagen 152" hidden="1">
                    <a:extLst xmlns:a="http://schemas.openxmlformats.org/drawingml/2006/main">
                      <a:ext uri="{FF2B5EF4-FFF2-40B4-BE49-F238E27FC236}">
                        <a16:creationId xmlns:a16="http://schemas.microsoft.com/office/drawing/2014/main" id="{00000000-0008-0000-0200-0000290C0000}"/>
                      </a:ext>
                    </a:extLst>
                  </wp:docPr>
                  <wp:cNvGraphicFramePr/>
                  <a:graphic xmlns:a="http://schemas.openxmlformats.org/drawingml/2006/main">
                    <a:graphicData uri="http://schemas.openxmlformats.org/drawingml/2006/picture">
                      <pic:pic xmlns:pic="http://schemas.openxmlformats.org/drawingml/2006/picture">
                        <pic:nvPicPr>
                          <pic:cNvPr id="3113" name="2225 Imagen" hidden="1">
                            <a:extLst>
                              <a:ext uri="{FF2B5EF4-FFF2-40B4-BE49-F238E27FC236}">
                                <a16:creationId xmlns:a16="http://schemas.microsoft.com/office/drawing/2014/main" id="{00000000-0008-0000-0200-00002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586F78" wp14:editId="05C027D0">
                  <wp:simplePos x="0" y="0"/>
                  <wp:positionH relativeFrom="column">
                    <wp:posOffset>0</wp:posOffset>
                  </wp:positionH>
                  <wp:positionV relativeFrom="paragraph">
                    <wp:posOffset>9525</wp:posOffset>
                  </wp:positionV>
                  <wp:extent cx="9525" cy="123825"/>
                  <wp:effectExtent l="0" t="0" r="28575" b="9525"/>
                  <wp:wrapNone/>
                  <wp:docPr id="3114" name="Imagen 151" hidden="1">
                    <a:extLst xmlns:a="http://schemas.openxmlformats.org/drawingml/2006/main">
                      <a:ext uri="{FF2B5EF4-FFF2-40B4-BE49-F238E27FC236}">
                        <a16:creationId xmlns:a16="http://schemas.microsoft.com/office/drawing/2014/main" id="{00000000-0008-0000-0200-00002A0C0000}"/>
                      </a:ext>
                    </a:extLst>
                  </wp:docPr>
                  <wp:cNvGraphicFramePr/>
                  <a:graphic xmlns:a="http://schemas.openxmlformats.org/drawingml/2006/main">
                    <a:graphicData uri="http://schemas.openxmlformats.org/drawingml/2006/picture">
                      <pic:pic xmlns:pic="http://schemas.openxmlformats.org/drawingml/2006/picture">
                        <pic:nvPicPr>
                          <pic:cNvPr id="3114" name="2226 Imagen" hidden="1">
                            <a:extLst>
                              <a:ext uri="{FF2B5EF4-FFF2-40B4-BE49-F238E27FC236}">
                                <a16:creationId xmlns:a16="http://schemas.microsoft.com/office/drawing/2014/main" id="{00000000-0008-0000-0200-00002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B912ED" wp14:editId="17DD6770">
                  <wp:simplePos x="0" y="0"/>
                  <wp:positionH relativeFrom="column">
                    <wp:posOffset>0</wp:posOffset>
                  </wp:positionH>
                  <wp:positionV relativeFrom="paragraph">
                    <wp:posOffset>9525</wp:posOffset>
                  </wp:positionV>
                  <wp:extent cx="9525" cy="123825"/>
                  <wp:effectExtent l="0" t="0" r="28575" b="9525"/>
                  <wp:wrapNone/>
                  <wp:docPr id="3115" name="Imagen 150" hidden="1">
                    <a:extLst xmlns:a="http://schemas.openxmlformats.org/drawingml/2006/main">
                      <a:ext uri="{FF2B5EF4-FFF2-40B4-BE49-F238E27FC236}">
                        <a16:creationId xmlns:a16="http://schemas.microsoft.com/office/drawing/2014/main" id="{00000000-0008-0000-0200-00002B0C0000}"/>
                      </a:ext>
                    </a:extLst>
                  </wp:docPr>
                  <wp:cNvGraphicFramePr/>
                  <a:graphic xmlns:a="http://schemas.openxmlformats.org/drawingml/2006/main">
                    <a:graphicData uri="http://schemas.openxmlformats.org/drawingml/2006/picture">
                      <pic:pic xmlns:pic="http://schemas.openxmlformats.org/drawingml/2006/picture">
                        <pic:nvPicPr>
                          <pic:cNvPr id="3115" name="2227 Imagen" hidden="1">
                            <a:extLst>
                              <a:ext uri="{FF2B5EF4-FFF2-40B4-BE49-F238E27FC236}">
                                <a16:creationId xmlns:a16="http://schemas.microsoft.com/office/drawing/2014/main" id="{00000000-0008-0000-0200-00002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18011E" wp14:editId="73C8222F">
                  <wp:simplePos x="0" y="0"/>
                  <wp:positionH relativeFrom="column">
                    <wp:posOffset>0</wp:posOffset>
                  </wp:positionH>
                  <wp:positionV relativeFrom="paragraph">
                    <wp:posOffset>9525</wp:posOffset>
                  </wp:positionV>
                  <wp:extent cx="9525" cy="123825"/>
                  <wp:effectExtent l="0" t="0" r="28575" b="9525"/>
                  <wp:wrapNone/>
                  <wp:docPr id="3116" name="Imagen 149" hidden="1">
                    <a:extLst xmlns:a="http://schemas.openxmlformats.org/drawingml/2006/main">
                      <a:ext uri="{FF2B5EF4-FFF2-40B4-BE49-F238E27FC236}">
                        <a16:creationId xmlns:a16="http://schemas.microsoft.com/office/drawing/2014/main" id="{00000000-0008-0000-0200-00002C0C0000}"/>
                      </a:ext>
                    </a:extLst>
                  </wp:docPr>
                  <wp:cNvGraphicFramePr/>
                  <a:graphic xmlns:a="http://schemas.openxmlformats.org/drawingml/2006/main">
                    <a:graphicData uri="http://schemas.openxmlformats.org/drawingml/2006/picture">
                      <pic:pic xmlns:pic="http://schemas.openxmlformats.org/drawingml/2006/picture">
                        <pic:nvPicPr>
                          <pic:cNvPr id="3116" name="2228 Imagen" hidden="1">
                            <a:extLst>
                              <a:ext uri="{FF2B5EF4-FFF2-40B4-BE49-F238E27FC236}">
                                <a16:creationId xmlns:a16="http://schemas.microsoft.com/office/drawing/2014/main" id="{00000000-0008-0000-0200-00002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EF8868" wp14:editId="78D64BB1">
                  <wp:simplePos x="0" y="0"/>
                  <wp:positionH relativeFrom="column">
                    <wp:posOffset>0</wp:posOffset>
                  </wp:positionH>
                  <wp:positionV relativeFrom="paragraph">
                    <wp:posOffset>9525</wp:posOffset>
                  </wp:positionV>
                  <wp:extent cx="9525" cy="123825"/>
                  <wp:effectExtent l="0" t="0" r="28575" b="9525"/>
                  <wp:wrapNone/>
                  <wp:docPr id="3117" name="Imagen 148" hidden="1">
                    <a:extLst xmlns:a="http://schemas.openxmlformats.org/drawingml/2006/main">
                      <a:ext uri="{FF2B5EF4-FFF2-40B4-BE49-F238E27FC236}">
                        <a16:creationId xmlns:a16="http://schemas.microsoft.com/office/drawing/2014/main" id="{00000000-0008-0000-0200-00002D0C0000}"/>
                      </a:ext>
                    </a:extLst>
                  </wp:docPr>
                  <wp:cNvGraphicFramePr/>
                  <a:graphic xmlns:a="http://schemas.openxmlformats.org/drawingml/2006/main">
                    <a:graphicData uri="http://schemas.openxmlformats.org/drawingml/2006/picture">
                      <pic:pic xmlns:pic="http://schemas.openxmlformats.org/drawingml/2006/picture">
                        <pic:nvPicPr>
                          <pic:cNvPr id="3117" name="2229 Imagen" hidden="1">
                            <a:extLst>
                              <a:ext uri="{FF2B5EF4-FFF2-40B4-BE49-F238E27FC236}">
                                <a16:creationId xmlns:a16="http://schemas.microsoft.com/office/drawing/2014/main" id="{00000000-0008-0000-0200-00002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50D394" wp14:editId="73B4CE6D">
                  <wp:simplePos x="0" y="0"/>
                  <wp:positionH relativeFrom="column">
                    <wp:posOffset>0</wp:posOffset>
                  </wp:positionH>
                  <wp:positionV relativeFrom="paragraph">
                    <wp:posOffset>9525</wp:posOffset>
                  </wp:positionV>
                  <wp:extent cx="9525" cy="123825"/>
                  <wp:effectExtent l="0" t="0" r="28575" b="9525"/>
                  <wp:wrapNone/>
                  <wp:docPr id="3118" name="Imagen 147" hidden="1">
                    <a:extLst xmlns:a="http://schemas.openxmlformats.org/drawingml/2006/main">
                      <a:ext uri="{FF2B5EF4-FFF2-40B4-BE49-F238E27FC236}">
                        <a16:creationId xmlns:a16="http://schemas.microsoft.com/office/drawing/2014/main" id="{00000000-0008-0000-0200-00002E0C0000}"/>
                      </a:ext>
                    </a:extLst>
                  </wp:docPr>
                  <wp:cNvGraphicFramePr/>
                  <a:graphic xmlns:a="http://schemas.openxmlformats.org/drawingml/2006/main">
                    <a:graphicData uri="http://schemas.openxmlformats.org/drawingml/2006/picture">
                      <pic:pic xmlns:pic="http://schemas.openxmlformats.org/drawingml/2006/picture">
                        <pic:nvPicPr>
                          <pic:cNvPr id="3118" name="2230 Imagen" hidden="1">
                            <a:extLst>
                              <a:ext uri="{FF2B5EF4-FFF2-40B4-BE49-F238E27FC236}">
                                <a16:creationId xmlns:a16="http://schemas.microsoft.com/office/drawing/2014/main" id="{00000000-0008-0000-0200-00002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D1876B" wp14:editId="2837C490">
                  <wp:simplePos x="0" y="0"/>
                  <wp:positionH relativeFrom="column">
                    <wp:posOffset>0</wp:posOffset>
                  </wp:positionH>
                  <wp:positionV relativeFrom="paragraph">
                    <wp:posOffset>9525</wp:posOffset>
                  </wp:positionV>
                  <wp:extent cx="9525" cy="123825"/>
                  <wp:effectExtent l="0" t="0" r="28575" b="9525"/>
                  <wp:wrapNone/>
                  <wp:docPr id="3119" name="Imagen 146" hidden="1">
                    <a:extLst xmlns:a="http://schemas.openxmlformats.org/drawingml/2006/main">
                      <a:ext uri="{FF2B5EF4-FFF2-40B4-BE49-F238E27FC236}">
                        <a16:creationId xmlns:a16="http://schemas.microsoft.com/office/drawing/2014/main" id="{00000000-0008-0000-0200-00002F0C0000}"/>
                      </a:ext>
                    </a:extLst>
                  </wp:docPr>
                  <wp:cNvGraphicFramePr/>
                  <a:graphic xmlns:a="http://schemas.openxmlformats.org/drawingml/2006/main">
                    <a:graphicData uri="http://schemas.openxmlformats.org/drawingml/2006/picture">
                      <pic:pic xmlns:pic="http://schemas.openxmlformats.org/drawingml/2006/picture">
                        <pic:nvPicPr>
                          <pic:cNvPr id="3119" name="2231 Imagen" hidden="1">
                            <a:extLst>
                              <a:ext uri="{FF2B5EF4-FFF2-40B4-BE49-F238E27FC236}">
                                <a16:creationId xmlns:a16="http://schemas.microsoft.com/office/drawing/2014/main" id="{00000000-0008-0000-0200-00002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44E59F" wp14:editId="5F55F6DB">
                  <wp:simplePos x="0" y="0"/>
                  <wp:positionH relativeFrom="column">
                    <wp:posOffset>0</wp:posOffset>
                  </wp:positionH>
                  <wp:positionV relativeFrom="paragraph">
                    <wp:posOffset>9525</wp:posOffset>
                  </wp:positionV>
                  <wp:extent cx="9525" cy="123825"/>
                  <wp:effectExtent l="0" t="0" r="28575" b="9525"/>
                  <wp:wrapNone/>
                  <wp:docPr id="3120" name="Imagen 145" hidden="1">
                    <a:extLst xmlns:a="http://schemas.openxmlformats.org/drawingml/2006/main">
                      <a:ext uri="{FF2B5EF4-FFF2-40B4-BE49-F238E27FC236}">
                        <a16:creationId xmlns:a16="http://schemas.microsoft.com/office/drawing/2014/main" id="{00000000-0008-0000-0200-0000300C0000}"/>
                      </a:ext>
                    </a:extLst>
                  </wp:docPr>
                  <wp:cNvGraphicFramePr/>
                  <a:graphic xmlns:a="http://schemas.openxmlformats.org/drawingml/2006/main">
                    <a:graphicData uri="http://schemas.openxmlformats.org/drawingml/2006/picture">
                      <pic:pic xmlns:pic="http://schemas.openxmlformats.org/drawingml/2006/picture">
                        <pic:nvPicPr>
                          <pic:cNvPr id="3120" name="2232 Imagen" hidden="1">
                            <a:extLst>
                              <a:ext uri="{FF2B5EF4-FFF2-40B4-BE49-F238E27FC236}">
                                <a16:creationId xmlns:a16="http://schemas.microsoft.com/office/drawing/2014/main" id="{00000000-0008-0000-0200-00003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29BEC2" wp14:editId="60053265">
                  <wp:simplePos x="0" y="0"/>
                  <wp:positionH relativeFrom="column">
                    <wp:posOffset>0</wp:posOffset>
                  </wp:positionH>
                  <wp:positionV relativeFrom="paragraph">
                    <wp:posOffset>9525</wp:posOffset>
                  </wp:positionV>
                  <wp:extent cx="9525" cy="123825"/>
                  <wp:effectExtent l="0" t="0" r="28575" b="9525"/>
                  <wp:wrapNone/>
                  <wp:docPr id="3121" name="Imagen 144" hidden="1">
                    <a:extLst xmlns:a="http://schemas.openxmlformats.org/drawingml/2006/main">
                      <a:ext uri="{FF2B5EF4-FFF2-40B4-BE49-F238E27FC236}">
                        <a16:creationId xmlns:a16="http://schemas.microsoft.com/office/drawing/2014/main" id="{00000000-0008-0000-0200-0000310C0000}"/>
                      </a:ext>
                    </a:extLst>
                  </wp:docPr>
                  <wp:cNvGraphicFramePr/>
                  <a:graphic xmlns:a="http://schemas.openxmlformats.org/drawingml/2006/main">
                    <a:graphicData uri="http://schemas.openxmlformats.org/drawingml/2006/picture">
                      <pic:pic xmlns:pic="http://schemas.openxmlformats.org/drawingml/2006/picture">
                        <pic:nvPicPr>
                          <pic:cNvPr id="3121" name="2187 Imagen" hidden="1">
                            <a:extLst>
                              <a:ext uri="{FF2B5EF4-FFF2-40B4-BE49-F238E27FC236}">
                                <a16:creationId xmlns:a16="http://schemas.microsoft.com/office/drawing/2014/main" id="{00000000-0008-0000-0200-00003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87E294" wp14:editId="60B5F154">
                  <wp:simplePos x="0" y="0"/>
                  <wp:positionH relativeFrom="column">
                    <wp:posOffset>0</wp:posOffset>
                  </wp:positionH>
                  <wp:positionV relativeFrom="paragraph">
                    <wp:posOffset>9525</wp:posOffset>
                  </wp:positionV>
                  <wp:extent cx="9525" cy="123825"/>
                  <wp:effectExtent l="0" t="0" r="28575" b="9525"/>
                  <wp:wrapNone/>
                  <wp:docPr id="3122" name="Imagen 143" hidden="1">
                    <a:extLst xmlns:a="http://schemas.openxmlformats.org/drawingml/2006/main">
                      <a:ext uri="{FF2B5EF4-FFF2-40B4-BE49-F238E27FC236}">
                        <a16:creationId xmlns:a16="http://schemas.microsoft.com/office/drawing/2014/main" id="{00000000-0008-0000-0200-0000320C0000}"/>
                      </a:ext>
                    </a:extLst>
                  </wp:docPr>
                  <wp:cNvGraphicFramePr/>
                  <a:graphic xmlns:a="http://schemas.openxmlformats.org/drawingml/2006/main">
                    <a:graphicData uri="http://schemas.openxmlformats.org/drawingml/2006/picture">
                      <pic:pic xmlns:pic="http://schemas.openxmlformats.org/drawingml/2006/picture">
                        <pic:nvPicPr>
                          <pic:cNvPr id="3122" name="2198 Imagen" hidden="1">
                            <a:extLst>
                              <a:ext uri="{FF2B5EF4-FFF2-40B4-BE49-F238E27FC236}">
                                <a16:creationId xmlns:a16="http://schemas.microsoft.com/office/drawing/2014/main" id="{00000000-0008-0000-0200-00003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20C3A41" wp14:editId="10EFA956">
                  <wp:simplePos x="0" y="0"/>
                  <wp:positionH relativeFrom="column">
                    <wp:posOffset>0</wp:posOffset>
                  </wp:positionH>
                  <wp:positionV relativeFrom="paragraph">
                    <wp:posOffset>9525</wp:posOffset>
                  </wp:positionV>
                  <wp:extent cx="9525" cy="123825"/>
                  <wp:effectExtent l="0" t="0" r="28575" b="9525"/>
                  <wp:wrapNone/>
                  <wp:docPr id="3123" name="Imagen 142" hidden="1">
                    <a:extLst xmlns:a="http://schemas.openxmlformats.org/drawingml/2006/main">
                      <a:ext uri="{FF2B5EF4-FFF2-40B4-BE49-F238E27FC236}">
                        <a16:creationId xmlns:a16="http://schemas.microsoft.com/office/drawing/2014/main" id="{00000000-0008-0000-0200-0000330C0000}"/>
                      </a:ext>
                    </a:extLst>
                  </wp:docPr>
                  <wp:cNvGraphicFramePr/>
                  <a:graphic xmlns:a="http://schemas.openxmlformats.org/drawingml/2006/main">
                    <a:graphicData uri="http://schemas.openxmlformats.org/drawingml/2006/picture">
                      <pic:pic xmlns:pic="http://schemas.openxmlformats.org/drawingml/2006/picture">
                        <pic:nvPicPr>
                          <pic:cNvPr id="3123" name="2199 Imagen" hidden="1">
                            <a:extLst>
                              <a:ext uri="{FF2B5EF4-FFF2-40B4-BE49-F238E27FC236}">
                                <a16:creationId xmlns:a16="http://schemas.microsoft.com/office/drawing/2014/main" id="{00000000-0008-0000-0200-00003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23BE70" wp14:editId="59B9DC46">
                  <wp:simplePos x="0" y="0"/>
                  <wp:positionH relativeFrom="column">
                    <wp:posOffset>0</wp:posOffset>
                  </wp:positionH>
                  <wp:positionV relativeFrom="paragraph">
                    <wp:posOffset>9525</wp:posOffset>
                  </wp:positionV>
                  <wp:extent cx="9525" cy="123825"/>
                  <wp:effectExtent l="0" t="0" r="28575" b="9525"/>
                  <wp:wrapNone/>
                  <wp:docPr id="3124" name="Imagen 141" hidden="1">
                    <a:extLst xmlns:a="http://schemas.openxmlformats.org/drawingml/2006/main">
                      <a:ext uri="{FF2B5EF4-FFF2-40B4-BE49-F238E27FC236}">
                        <a16:creationId xmlns:a16="http://schemas.microsoft.com/office/drawing/2014/main" id="{00000000-0008-0000-0200-0000340C0000}"/>
                      </a:ext>
                    </a:extLst>
                  </wp:docPr>
                  <wp:cNvGraphicFramePr/>
                  <a:graphic xmlns:a="http://schemas.openxmlformats.org/drawingml/2006/main">
                    <a:graphicData uri="http://schemas.openxmlformats.org/drawingml/2006/picture">
                      <pic:pic xmlns:pic="http://schemas.openxmlformats.org/drawingml/2006/picture">
                        <pic:nvPicPr>
                          <pic:cNvPr id="3124" name="2200 Imagen" hidden="1">
                            <a:extLst>
                              <a:ext uri="{FF2B5EF4-FFF2-40B4-BE49-F238E27FC236}">
                                <a16:creationId xmlns:a16="http://schemas.microsoft.com/office/drawing/2014/main" id="{00000000-0008-0000-0200-00003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4D749B" wp14:editId="2A8583C2">
                  <wp:simplePos x="0" y="0"/>
                  <wp:positionH relativeFrom="column">
                    <wp:posOffset>0</wp:posOffset>
                  </wp:positionH>
                  <wp:positionV relativeFrom="paragraph">
                    <wp:posOffset>9525</wp:posOffset>
                  </wp:positionV>
                  <wp:extent cx="9525" cy="123825"/>
                  <wp:effectExtent l="0" t="0" r="28575" b="9525"/>
                  <wp:wrapNone/>
                  <wp:docPr id="3125" name="Imagen 140" hidden="1">
                    <a:extLst xmlns:a="http://schemas.openxmlformats.org/drawingml/2006/main">
                      <a:ext uri="{FF2B5EF4-FFF2-40B4-BE49-F238E27FC236}">
                        <a16:creationId xmlns:a16="http://schemas.microsoft.com/office/drawing/2014/main" id="{00000000-0008-0000-0200-0000350C0000}"/>
                      </a:ext>
                    </a:extLst>
                  </wp:docPr>
                  <wp:cNvGraphicFramePr/>
                  <a:graphic xmlns:a="http://schemas.openxmlformats.org/drawingml/2006/main">
                    <a:graphicData uri="http://schemas.openxmlformats.org/drawingml/2006/picture">
                      <pic:pic xmlns:pic="http://schemas.openxmlformats.org/drawingml/2006/picture">
                        <pic:nvPicPr>
                          <pic:cNvPr id="3125" name="2201 Imagen" hidden="1">
                            <a:extLst>
                              <a:ext uri="{FF2B5EF4-FFF2-40B4-BE49-F238E27FC236}">
                                <a16:creationId xmlns:a16="http://schemas.microsoft.com/office/drawing/2014/main" id="{00000000-0008-0000-0200-00003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E7F0E56" wp14:editId="4B00AC6C">
                  <wp:simplePos x="0" y="0"/>
                  <wp:positionH relativeFrom="column">
                    <wp:posOffset>0</wp:posOffset>
                  </wp:positionH>
                  <wp:positionV relativeFrom="paragraph">
                    <wp:posOffset>9525</wp:posOffset>
                  </wp:positionV>
                  <wp:extent cx="9525" cy="123825"/>
                  <wp:effectExtent l="0" t="0" r="28575" b="9525"/>
                  <wp:wrapNone/>
                  <wp:docPr id="3126" name="Imagen 139" hidden="1">
                    <a:extLst xmlns:a="http://schemas.openxmlformats.org/drawingml/2006/main">
                      <a:ext uri="{FF2B5EF4-FFF2-40B4-BE49-F238E27FC236}">
                        <a16:creationId xmlns:a16="http://schemas.microsoft.com/office/drawing/2014/main" id="{00000000-0008-0000-0200-0000360C0000}"/>
                      </a:ext>
                    </a:extLst>
                  </wp:docPr>
                  <wp:cNvGraphicFramePr/>
                  <a:graphic xmlns:a="http://schemas.openxmlformats.org/drawingml/2006/main">
                    <a:graphicData uri="http://schemas.openxmlformats.org/drawingml/2006/picture">
                      <pic:pic xmlns:pic="http://schemas.openxmlformats.org/drawingml/2006/picture">
                        <pic:nvPicPr>
                          <pic:cNvPr id="3126" name="2202 Imagen" hidden="1">
                            <a:extLst>
                              <a:ext uri="{FF2B5EF4-FFF2-40B4-BE49-F238E27FC236}">
                                <a16:creationId xmlns:a16="http://schemas.microsoft.com/office/drawing/2014/main" id="{00000000-0008-0000-0200-00003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55E3A5" wp14:editId="3B95DF40">
                  <wp:simplePos x="0" y="0"/>
                  <wp:positionH relativeFrom="column">
                    <wp:posOffset>0</wp:posOffset>
                  </wp:positionH>
                  <wp:positionV relativeFrom="paragraph">
                    <wp:posOffset>9525</wp:posOffset>
                  </wp:positionV>
                  <wp:extent cx="9525" cy="123825"/>
                  <wp:effectExtent l="0" t="0" r="28575" b="9525"/>
                  <wp:wrapNone/>
                  <wp:docPr id="3127" name="Imagen 138" hidden="1">
                    <a:extLst xmlns:a="http://schemas.openxmlformats.org/drawingml/2006/main">
                      <a:ext uri="{FF2B5EF4-FFF2-40B4-BE49-F238E27FC236}">
                        <a16:creationId xmlns:a16="http://schemas.microsoft.com/office/drawing/2014/main" id="{00000000-0008-0000-0200-0000370C0000}"/>
                      </a:ext>
                    </a:extLst>
                  </wp:docPr>
                  <wp:cNvGraphicFramePr/>
                  <a:graphic xmlns:a="http://schemas.openxmlformats.org/drawingml/2006/main">
                    <a:graphicData uri="http://schemas.openxmlformats.org/drawingml/2006/picture">
                      <pic:pic xmlns:pic="http://schemas.openxmlformats.org/drawingml/2006/picture">
                        <pic:nvPicPr>
                          <pic:cNvPr id="3127" name="2203 Imagen" hidden="1">
                            <a:extLst>
                              <a:ext uri="{FF2B5EF4-FFF2-40B4-BE49-F238E27FC236}">
                                <a16:creationId xmlns:a16="http://schemas.microsoft.com/office/drawing/2014/main" id="{00000000-0008-0000-0200-00003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90AE1B8" wp14:editId="1543B4DC">
                  <wp:simplePos x="0" y="0"/>
                  <wp:positionH relativeFrom="column">
                    <wp:posOffset>0</wp:posOffset>
                  </wp:positionH>
                  <wp:positionV relativeFrom="paragraph">
                    <wp:posOffset>9525</wp:posOffset>
                  </wp:positionV>
                  <wp:extent cx="9525" cy="123825"/>
                  <wp:effectExtent l="0" t="0" r="28575" b="9525"/>
                  <wp:wrapNone/>
                  <wp:docPr id="3128" name="Imagen 137" hidden="1">
                    <a:extLst xmlns:a="http://schemas.openxmlformats.org/drawingml/2006/main">
                      <a:ext uri="{FF2B5EF4-FFF2-40B4-BE49-F238E27FC236}">
                        <a16:creationId xmlns:a16="http://schemas.microsoft.com/office/drawing/2014/main" id="{00000000-0008-0000-0200-0000380C0000}"/>
                      </a:ext>
                    </a:extLst>
                  </wp:docPr>
                  <wp:cNvGraphicFramePr/>
                  <a:graphic xmlns:a="http://schemas.openxmlformats.org/drawingml/2006/main">
                    <a:graphicData uri="http://schemas.openxmlformats.org/drawingml/2006/picture">
                      <pic:pic xmlns:pic="http://schemas.openxmlformats.org/drawingml/2006/picture">
                        <pic:nvPicPr>
                          <pic:cNvPr id="3128" name="2204 Imagen" hidden="1">
                            <a:extLst>
                              <a:ext uri="{FF2B5EF4-FFF2-40B4-BE49-F238E27FC236}">
                                <a16:creationId xmlns:a16="http://schemas.microsoft.com/office/drawing/2014/main" id="{00000000-0008-0000-0200-00003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823333" wp14:editId="75650D2F">
                  <wp:simplePos x="0" y="0"/>
                  <wp:positionH relativeFrom="column">
                    <wp:posOffset>0</wp:posOffset>
                  </wp:positionH>
                  <wp:positionV relativeFrom="paragraph">
                    <wp:posOffset>9525</wp:posOffset>
                  </wp:positionV>
                  <wp:extent cx="9525" cy="123825"/>
                  <wp:effectExtent l="0" t="0" r="28575" b="9525"/>
                  <wp:wrapNone/>
                  <wp:docPr id="3129" name="Imagen 136" hidden="1">
                    <a:extLst xmlns:a="http://schemas.openxmlformats.org/drawingml/2006/main">
                      <a:ext uri="{FF2B5EF4-FFF2-40B4-BE49-F238E27FC236}">
                        <a16:creationId xmlns:a16="http://schemas.microsoft.com/office/drawing/2014/main" id="{00000000-0008-0000-0200-0000390C0000}"/>
                      </a:ext>
                    </a:extLst>
                  </wp:docPr>
                  <wp:cNvGraphicFramePr/>
                  <a:graphic xmlns:a="http://schemas.openxmlformats.org/drawingml/2006/main">
                    <a:graphicData uri="http://schemas.openxmlformats.org/drawingml/2006/picture">
                      <pic:pic xmlns:pic="http://schemas.openxmlformats.org/drawingml/2006/picture">
                        <pic:nvPicPr>
                          <pic:cNvPr id="3129" name="2205 Imagen" hidden="1">
                            <a:extLst>
                              <a:ext uri="{FF2B5EF4-FFF2-40B4-BE49-F238E27FC236}">
                                <a16:creationId xmlns:a16="http://schemas.microsoft.com/office/drawing/2014/main" id="{00000000-0008-0000-0200-00003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AF2FFD3" wp14:editId="238209E5">
                  <wp:simplePos x="0" y="0"/>
                  <wp:positionH relativeFrom="column">
                    <wp:posOffset>0</wp:posOffset>
                  </wp:positionH>
                  <wp:positionV relativeFrom="paragraph">
                    <wp:posOffset>9525</wp:posOffset>
                  </wp:positionV>
                  <wp:extent cx="9525" cy="123825"/>
                  <wp:effectExtent l="0" t="0" r="28575" b="9525"/>
                  <wp:wrapNone/>
                  <wp:docPr id="3130" name="Imagen 135" hidden="1">
                    <a:extLst xmlns:a="http://schemas.openxmlformats.org/drawingml/2006/main">
                      <a:ext uri="{FF2B5EF4-FFF2-40B4-BE49-F238E27FC236}">
                        <a16:creationId xmlns:a16="http://schemas.microsoft.com/office/drawing/2014/main" id="{00000000-0008-0000-0200-00003A0C0000}"/>
                      </a:ext>
                    </a:extLst>
                  </wp:docPr>
                  <wp:cNvGraphicFramePr/>
                  <a:graphic xmlns:a="http://schemas.openxmlformats.org/drawingml/2006/main">
                    <a:graphicData uri="http://schemas.openxmlformats.org/drawingml/2006/picture">
                      <pic:pic xmlns:pic="http://schemas.openxmlformats.org/drawingml/2006/picture">
                        <pic:nvPicPr>
                          <pic:cNvPr id="3130" name="2206 Imagen" hidden="1">
                            <a:extLst>
                              <a:ext uri="{FF2B5EF4-FFF2-40B4-BE49-F238E27FC236}">
                                <a16:creationId xmlns:a16="http://schemas.microsoft.com/office/drawing/2014/main" id="{00000000-0008-0000-0200-00003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74D0265" wp14:editId="1B079009">
                  <wp:simplePos x="0" y="0"/>
                  <wp:positionH relativeFrom="column">
                    <wp:posOffset>0</wp:posOffset>
                  </wp:positionH>
                  <wp:positionV relativeFrom="paragraph">
                    <wp:posOffset>9525</wp:posOffset>
                  </wp:positionV>
                  <wp:extent cx="9525" cy="123825"/>
                  <wp:effectExtent l="0" t="0" r="28575" b="9525"/>
                  <wp:wrapNone/>
                  <wp:docPr id="3131" name="Imagen 134" hidden="1">
                    <a:extLst xmlns:a="http://schemas.openxmlformats.org/drawingml/2006/main">
                      <a:ext uri="{FF2B5EF4-FFF2-40B4-BE49-F238E27FC236}">
                        <a16:creationId xmlns:a16="http://schemas.microsoft.com/office/drawing/2014/main" id="{00000000-0008-0000-0200-00003B0C0000}"/>
                      </a:ext>
                    </a:extLst>
                  </wp:docPr>
                  <wp:cNvGraphicFramePr/>
                  <a:graphic xmlns:a="http://schemas.openxmlformats.org/drawingml/2006/main">
                    <a:graphicData uri="http://schemas.openxmlformats.org/drawingml/2006/picture">
                      <pic:pic xmlns:pic="http://schemas.openxmlformats.org/drawingml/2006/picture">
                        <pic:nvPicPr>
                          <pic:cNvPr id="3131" name="2207 Imagen" hidden="1">
                            <a:extLst>
                              <a:ext uri="{FF2B5EF4-FFF2-40B4-BE49-F238E27FC236}">
                                <a16:creationId xmlns:a16="http://schemas.microsoft.com/office/drawing/2014/main" id="{00000000-0008-0000-0200-00003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618DC6" wp14:editId="26593651">
                  <wp:simplePos x="0" y="0"/>
                  <wp:positionH relativeFrom="column">
                    <wp:posOffset>0</wp:posOffset>
                  </wp:positionH>
                  <wp:positionV relativeFrom="paragraph">
                    <wp:posOffset>9525</wp:posOffset>
                  </wp:positionV>
                  <wp:extent cx="9525" cy="123825"/>
                  <wp:effectExtent l="0" t="0" r="28575" b="9525"/>
                  <wp:wrapNone/>
                  <wp:docPr id="3132" name="Imagen 133" hidden="1">
                    <a:extLst xmlns:a="http://schemas.openxmlformats.org/drawingml/2006/main">
                      <a:ext uri="{FF2B5EF4-FFF2-40B4-BE49-F238E27FC236}">
                        <a16:creationId xmlns:a16="http://schemas.microsoft.com/office/drawing/2014/main" id="{00000000-0008-0000-0200-00003C0C0000}"/>
                      </a:ext>
                    </a:extLst>
                  </wp:docPr>
                  <wp:cNvGraphicFramePr/>
                  <a:graphic xmlns:a="http://schemas.openxmlformats.org/drawingml/2006/main">
                    <a:graphicData uri="http://schemas.openxmlformats.org/drawingml/2006/picture">
                      <pic:pic xmlns:pic="http://schemas.openxmlformats.org/drawingml/2006/picture">
                        <pic:nvPicPr>
                          <pic:cNvPr id="3132" name="2208 Imagen" hidden="1">
                            <a:extLst>
                              <a:ext uri="{FF2B5EF4-FFF2-40B4-BE49-F238E27FC236}">
                                <a16:creationId xmlns:a16="http://schemas.microsoft.com/office/drawing/2014/main" id="{00000000-0008-0000-0200-00003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88976F" wp14:editId="2536DFC8">
                  <wp:simplePos x="0" y="0"/>
                  <wp:positionH relativeFrom="column">
                    <wp:posOffset>0</wp:posOffset>
                  </wp:positionH>
                  <wp:positionV relativeFrom="paragraph">
                    <wp:posOffset>9525</wp:posOffset>
                  </wp:positionV>
                  <wp:extent cx="9525" cy="123825"/>
                  <wp:effectExtent l="0" t="0" r="28575" b="9525"/>
                  <wp:wrapNone/>
                  <wp:docPr id="3133" name="Imagen 132" hidden="1">
                    <a:extLst xmlns:a="http://schemas.openxmlformats.org/drawingml/2006/main">
                      <a:ext uri="{FF2B5EF4-FFF2-40B4-BE49-F238E27FC236}">
                        <a16:creationId xmlns:a16="http://schemas.microsoft.com/office/drawing/2014/main" id="{00000000-0008-0000-0200-00003D0C0000}"/>
                      </a:ext>
                    </a:extLst>
                  </wp:docPr>
                  <wp:cNvGraphicFramePr/>
                  <a:graphic xmlns:a="http://schemas.openxmlformats.org/drawingml/2006/main">
                    <a:graphicData uri="http://schemas.openxmlformats.org/drawingml/2006/picture">
                      <pic:pic xmlns:pic="http://schemas.openxmlformats.org/drawingml/2006/picture">
                        <pic:nvPicPr>
                          <pic:cNvPr id="3133" name="2209 Imagen" hidden="1">
                            <a:extLst>
                              <a:ext uri="{FF2B5EF4-FFF2-40B4-BE49-F238E27FC236}">
                                <a16:creationId xmlns:a16="http://schemas.microsoft.com/office/drawing/2014/main" id="{00000000-0008-0000-0200-00003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8264123" wp14:editId="45F90CF7">
                  <wp:simplePos x="0" y="0"/>
                  <wp:positionH relativeFrom="column">
                    <wp:posOffset>0</wp:posOffset>
                  </wp:positionH>
                  <wp:positionV relativeFrom="paragraph">
                    <wp:posOffset>9525</wp:posOffset>
                  </wp:positionV>
                  <wp:extent cx="9525" cy="123825"/>
                  <wp:effectExtent l="0" t="0" r="28575" b="9525"/>
                  <wp:wrapNone/>
                  <wp:docPr id="3134" name="Imagen 131" hidden="1">
                    <a:extLst xmlns:a="http://schemas.openxmlformats.org/drawingml/2006/main">
                      <a:ext uri="{FF2B5EF4-FFF2-40B4-BE49-F238E27FC236}">
                        <a16:creationId xmlns:a16="http://schemas.microsoft.com/office/drawing/2014/main" id="{00000000-0008-0000-0200-00003E0C0000}"/>
                      </a:ext>
                    </a:extLst>
                  </wp:docPr>
                  <wp:cNvGraphicFramePr/>
                  <a:graphic xmlns:a="http://schemas.openxmlformats.org/drawingml/2006/main">
                    <a:graphicData uri="http://schemas.openxmlformats.org/drawingml/2006/picture">
                      <pic:pic xmlns:pic="http://schemas.openxmlformats.org/drawingml/2006/picture">
                        <pic:nvPicPr>
                          <pic:cNvPr id="3134" name="2210 Imagen" hidden="1">
                            <a:extLst>
                              <a:ext uri="{FF2B5EF4-FFF2-40B4-BE49-F238E27FC236}">
                                <a16:creationId xmlns:a16="http://schemas.microsoft.com/office/drawing/2014/main" id="{00000000-0008-0000-0200-00003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9DAC56" wp14:editId="15433AB5">
                  <wp:simplePos x="0" y="0"/>
                  <wp:positionH relativeFrom="column">
                    <wp:posOffset>0</wp:posOffset>
                  </wp:positionH>
                  <wp:positionV relativeFrom="paragraph">
                    <wp:posOffset>9525</wp:posOffset>
                  </wp:positionV>
                  <wp:extent cx="9525" cy="123825"/>
                  <wp:effectExtent l="0" t="0" r="28575" b="9525"/>
                  <wp:wrapNone/>
                  <wp:docPr id="3135" name="Imagen 130" hidden="1">
                    <a:extLst xmlns:a="http://schemas.openxmlformats.org/drawingml/2006/main">
                      <a:ext uri="{FF2B5EF4-FFF2-40B4-BE49-F238E27FC236}">
                        <a16:creationId xmlns:a16="http://schemas.microsoft.com/office/drawing/2014/main" id="{00000000-0008-0000-0200-00003F0C0000}"/>
                      </a:ext>
                    </a:extLst>
                  </wp:docPr>
                  <wp:cNvGraphicFramePr/>
                  <a:graphic xmlns:a="http://schemas.openxmlformats.org/drawingml/2006/main">
                    <a:graphicData uri="http://schemas.openxmlformats.org/drawingml/2006/picture">
                      <pic:pic xmlns:pic="http://schemas.openxmlformats.org/drawingml/2006/picture">
                        <pic:nvPicPr>
                          <pic:cNvPr id="3135" name="2211 Imagen" hidden="1">
                            <a:extLst>
                              <a:ext uri="{FF2B5EF4-FFF2-40B4-BE49-F238E27FC236}">
                                <a16:creationId xmlns:a16="http://schemas.microsoft.com/office/drawing/2014/main" id="{00000000-0008-0000-0200-00003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E94A2B" wp14:editId="03DF21C2">
                  <wp:simplePos x="0" y="0"/>
                  <wp:positionH relativeFrom="column">
                    <wp:posOffset>0</wp:posOffset>
                  </wp:positionH>
                  <wp:positionV relativeFrom="paragraph">
                    <wp:posOffset>9525</wp:posOffset>
                  </wp:positionV>
                  <wp:extent cx="9525" cy="123825"/>
                  <wp:effectExtent l="0" t="0" r="28575" b="9525"/>
                  <wp:wrapNone/>
                  <wp:docPr id="3136" name="Imagen 129" hidden="1">
                    <a:extLst xmlns:a="http://schemas.openxmlformats.org/drawingml/2006/main">
                      <a:ext uri="{FF2B5EF4-FFF2-40B4-BE49-F238E27FC236}">
                        <a16:creationId xmlns:a16="http://schemas.microsoft.com/office/drawing/2014/main" id="{00000000-0008-0000-0200-0000400C0000}"/>
                      </a:ext>
                    </a:extLst>
                  </wp:docPr>
                  <wp:cNvGraphicFramePr/>
                  <a:graphic xmlns:a="http://schemas.openxmlformats.org/drawingml/2006/main">
                    <a:graphicData uri="http://schemas.openxmlformats.org/drawingml/2006/picture">
                      <pic:pic xmlns:pic="http://schemas.openxmlformats.org/drawingml/2006/picture">
                        <pic:nvPicPr>
                          <pic:cNvPr id="3136" name="2212 Imagen" hidden="1">
                            <a:extLst>
                              <a:ext uri="{FF2B5EF4-FFF2-40B4-BE49-F238E27FC236}">
                                <a16:creationId xmlns:a16="http://schemas.microsoft.com/office/drawing/2014/main" id="{00000000-0008-0000-0200-00004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DCF0EE3" wp14:editId="6AF6AEC9">
                  <wp:simplePos x="0" y="0"/>
                  <wp:positionH relativeFrom="column">
                    <wp:posOffset>0</wp:posOffset>
                  </wp:positionH>
                  <wp:positionV relativeFrom="paragraph">
                    <wp:posOffset>9525</wp:posOffset>
                  </wp:positionV>
                  <wp:extent cx="9525" cy="123825"/>
                  <wp:effectExtent l="0" t="0" r="28575" b="9525"/>
                  <wp:wrapNone/>
                  <wp:docPr id="3137" name="Imagen 128" hidden="1">
                    <a:extLst xmlns:a="http://schemas.openxmlformats.org/drawingml/2006/main">
                      <a:ext uri="{FF2B5EF4-FFF2-40B4-BE49-F238E27FC236}">
                        <a16:creationId xmlns:a16="http://schemas.microsoft.com/office/drawing/2014/main" id="{00000000-0008-0000-0200-0000410C0000}"/>
                      </a:ext>
                    </a:extLst>
                  </wp:docPr>
                  <wp:cNvGraphicFramePr/>
                  <a:graphic xmlns:a="http://schemas.openxmlformats.org/drawingml/2006/main">
                    <a:graphicData uri="http://schemas.openxmlformats.org/drawingml/2006/picture">
                      <pic:pic xmlns:pic="http://schemas.openxmlformats.org/drawingml/2006/picture">
                        <pic:nvPicPr>
                          <pic:cNvPr id="3137" name="2213 Imagen" hidden="1">
                            <a:extLst>
                              <a:ext uri="{FF2B5EF4-FFF2-40B4-BE49-F238E27FC236}">
                                <a16:creationId xmlns:a16="http://schemas.microsoft.com/office/drawing/2014/main" id="{00000000-0008-0000-0200-00004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B7B0E4F" wp14:editId="28B6D811">
                  <wp:simplePos x="0" y="0"/>
                  <wp:positionH relativeFrom="column">
                    <wp:posOffset>0</wp:posOffset>
                  </wp:positionH>
                  <wp:positionV relativeFrom="paragraph">
                    <wp:posOffset>9525</wp:posOffset>
                  </wp:positionV>
                  <wp:extent cx="9525" cy="123825"/>
                  <wp:effectExtent l="0" t="0" r="28575" b="9525"/>
                  <wp:wrapNone/>
                  <wp:docPr id="3138" name="Imagen 127" hidden="1">
                    <a:extLst xmlns:a="http://schemas.openxmlformats.org/drawingml/2006/main">
                      <a:ext uri="{FF2B5EF4-FFF2-40B4-BE49-F238E27FC236}">
                        <a16:creationId xmlns:a16="http://schemas.microsoft.com/office/drawing/2014/main" id="{00000000-0008-0000-0200-0000420C0000}"/>
                      </a:ext>
                    </a:extLst>
                  </wp:docPr>
                  <wp:cNvGraphicFramePr/>
                  <a:graphic xmlns:a="http://schemas.openxmlformats.org/drawingml/2006/main">
                    <a:graphicData uri="http://schemas.openxmlformats.org/drawingml/2006/picture">
                      <pic:pic xmlns:pic="http://schemas.openxmlformats.org/drawingml/2006/picture">
                        <pic:nvPicPr>
                          <pic:cNvPr id="3138" name="2214 Imagen" hidden="1">
                            <a:extLst>
                              <a:ext uri="{FF2B5EF4-FFF2-40B4-BE49-F238E27FC236}">
                                <a16:creationId xmlns:a16="http://schemas.microsoft.com/office/drawing/2014/main" id="{00000000-0008-0000-0200-00004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E0B035" wp14:editId="52223412">
                  <wp:simplePos x="0" y="0"/>
                  <wp:positionH relativeFrom="column">
                    <wp:posOffset>0</wp:posOffset>
                  </wp:positionH>
                  <wp:positionV relativeFrom="paragraph">
                    <wp:posOffset>9525</wp:posOffset>
                  </wp:positionV>
                  <wp:extent cx="9525" cy="123825"/>
                  <wp:effectExtent l="0" t="0" r="28575" b="9525"/>
                  <wp:wrapNone/>
                  <wp:docPr id="3139" name="Imagen 126" hidden="1">
                    <a:extLst xmlns:a="http://schemas.openxmlformats.org/drawingml/2006/main">
                      <a:ext uri="{FF2B5EF4-FFF2-40B4-BE49-F238E27FC236}">
                        <a16:creationId xmlns:a16="http://schemas.microsoft.com/office/drawing/2014/main" id="{00000000-0008-0000-0200-0000430C0000}"/>
                      </a:ext>
                    </a:extLst>
                  </wp:docPr>
                  <wp:cNvGraphicFramePr/>
                  <a:graphic xmlns:a="http://schemas.openxmlformats.org/drawingml/2006/main">
                    <a:graphicData uri="http://schemas.openxmlformats.org/drawingml/2006/picture">
                      <pic:pic xmlns:pic="http://schemas.openxmlformats.org/drawingml/2006/picture">
                        <pic:nvPicPr>
                          <pic:cNvPr id="3139" name="2215 Imagen" hidden="1">
                            <a:extLst>
                              <a:ext uri="{FF2B5EF4-FFF2-40B4-BE49-F238E27FC236}">
                                <a16:creationId xmlns:a16="http://schemas.microsoft.com/office/drawing/2014/main" id="{00000000-0008-0000-0200-00004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8D4D459" wp14:editId="48ABBC23">
                  <wp:simplePos x="0" y="0"/>
                  <wp:positionH relativeFrom="column">
                    <wp:posOffset>0</wp:posOffset>
                  </wp:positionH>
                  <wp:positionV relativeFrom="paragraph">
                    <wp:posOffset>9525</wp:posOffset>
                  </wp:positionV>
                  <wp:extent cx="9525" cy="123825"/>
                  <wp:effectExtent l="0" t="0" r="28575" b="9525"/>
                  <wp:wrapNone/>
                  <wp:docPr id="3140" name="Imagen 125" hidden="1">
                    <a:extLst xmlns:a="http://schemas.openxmlformats.org/drawingml/2006/main">
                      <a:ext uri="{FF2B5EF4-FFF2-40B4-BE49-F238E27FC236}">
                        <a16:creationId xmlns:a16="http://schemas.microsoft.com/office/drawing/2014/main" id="{00000000-0008-0000-0200-0000440C0000}"/>
                      </a:ext>
                    </a:extLst>
                  </wp:docPr>
                  <wp:cNvGraphicFramePr/>
                  <a:graphic xmlns:a="http://schemas.openxmlformats.org/drawingml/2006/main">
                    <a:graphicData uri="http://schemas.openxmlformats.org/drawingml/2006/picture">
                      <pic:pic xmlns:pic="http://schemas.openxmlformats.org/drawingml/2006/picture">
                        <pic:nvPicPr>
                          <pic:cNvPr id="3140" name="2216 Imagen" hidden="1">
                            <a:extLst>
                              <a:ext uri="{FF2B5EF4-FFF2-40B4-BE49-F238E27FC236}">
                                <a16:creationId xmlns:a16="http://schemas.microsoft.com/office/drawing/2014/main" id="{00000000-0008-0000-0200-00004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E30DCF" wp14:editId="63DC44FD">
                  <wp:simplePos x="0" y="0"/>
                  <wp:positionH relativeFrom="column">
                    <wp:posOffset>0</wp:posOffset>
                  </wp:positionH>
                  <wp:positionV relativeFrom="paragraph">
                    <wp:posOffset>9525</wp:posOffset>
                  </wp:positionV>
                  <wp:extent cx="9525" cy="123825"/>
                  <wp:effectExtent l="0" t="0" r="28575" b="9525"/>
                  <wp:wrapNone/>
                  <wp:docPr id="3141" name="Imagen 124" hidden="1">
                    <a:extLst xmlns:a="http://schemas.openxmlformats.org/drawingml/2006/main">
                      <a:ext uri="{FF2B5EF4-FFF2-40B4-BE49-F238E27FC236}">
                        <a16:creationId xmlns:a16="http://schemas.microsoft.com/office/drawing/2014/main" id="{00000000-0008-0000-0200-0000450C0000}"/>
                      </a:ext>
                    </a:extLst>
                  </wp:docPr>
                  <wp:cNvGraphicFramePr/>
                  <a:graphic xmlns:a="http://schemas.openxmlformats.org/drawingml/2006/main">
                    <a:graphicData uri="http://schemas.openxmlformats.org/drawingml/2006/picture">
                      <pic:pic xmlns:pic="http://schemas.openxmlformats.org/drawingml/2006/picture">
                        <pic:nvPicPr>
                          <pic:cNvPr id="3141" name="2217 Imagen" hidden="1">
                            <a:extLst>
                              <a:ext uri="{FF2B5EF4-FFF2-40B4-BE49-F238E27FC236}">
                                <a16:creationId xmlns:a16="http://schemas.microsoft.com/office/drawing/2014/main" id="{00000000-0008-0000-0200-00004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958FE0" wp14:editId="7D12EE1C">
                  <wp:simplePos x="0" y="0"/>
                  <wp:positionH relativeFrom="column">
                    <wp:posOffset>0</wp:posOffset>
                  </wp:positionH>
                  <wp:positionV relativeFrom="paragraph">
                    <wp:posOffset>9525</wp:posOffset>
                  </wp:positionV>
                  <wp:extent cx="9525" cy="123825"/>
                  <wp:effectExtent l="0" t="0" r="28575" b="9525"/>
                  <wp:wrapNone/>
                  <wp:docPr id="3142" name="Imagen 123" hidden="1">
                    <a:extLst xmlns:a="http://schemas.openxmlformats.org/drawingml/2006/main">
                      <a:ext uri="{FF2B5EF4-FFF2-40B4-BE49-F238E27FC236}">
                        <a16:creationId xmlns:a16="http://schemas.microsoft.com/office/drawing/2014/main" id="{00000000-0008-0000-0200-0000460C0000}"/>
                      </a:ext>
                    </a:extLst>
                  </wp:docPr>
                  <wp:cNvGraphicFramePr/>
                  <a:graphic xmlns:a="http://schemas.openxmlformats.org/drawingml/2006/main">
                    <a:graphicData uri="http://schemas.openxmlformats.org/drawingml/2006/picture">
                      <pic:pic xmlns:pic="http://schemas.openxmlformats.org/drawingml/2006/picture">
                        <pic:nvPicPr>
                          <pic:cNvPr id="3142" name="2218 Imagen" hidden="1">
                            <a:extLst>
                              <a:ext uri="{FF2B5EF4-FFF2-40B4-BE49-F238E27FC236}">
                                <a16:creationId xmlns:a16="http://schemas.microsoft.com/office/drawing/2014/main" id="{00000000-0008-0000-0200-00004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BD3767" wp14:editId="04F8021F">
                  <wp:simplePos x="0" y="0"/>
                  <wp:positionH relativeFrom="column">
                    <wp:posOffset>0</wp:posOffset>
                  </wp:positionH>
                  <wp:positionV relativeFrom="paragraph">
                    <wp:posOffset>9525</wp:posOffset>
                  </wp:positionV>
                  <wp:extent cx="9525" cy="123825"/>
                  <wp:effectExtent l="0" t="0" r="28575" b="9525"/>
                  <wp:wrapNone/>
                  <wp:docPr id="3143" name="Imagen 122" hidden="1">
                    <a:extLst xmlns:a="http://schemas.openxmlformats.org/drawingml/2006/main">
                      <a:ext uri="{FF2B5EF4-FFF2-40B4-BE49-F238E27FC236}">
                        <a16:creationId xmlns:a16="http://schemas.microsoft.com/office/drawing/2014/main" id="{00000000-0008-0000-0200-0000470C0000}"/>
                      </a:ext>
                    </a:extLst>
                  </wp:docPr>
                  <wp:cNvGraphicFramePr/>
                  <a:graphic xmlns:a="http://schemas.openxmlformats.org/drawingml/2006/main">
                    <a:graphicData uri="http://schemas.openxmlformats.org/drawingml/2006/picture">
                      <pic:pic xmlns:pic="http://schemas.openxmlformats.org/drawingml/2006/picture">
                        <pic:nvPicPr>
                          <pic:cNvPr id="3143" name="2219 Imagen" hidden="1">
                            <a:extLst>
                              <a:ext uri="{FF2B5EF4-FFF2-40B4-BE49-F238E27FC236}">
                                <a16:creationId xmlns:a16="http://schemas.microsoft.com/office/drawing/2014/main" id="{00000000-0008-0000-0200-00004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0338A4" wp14:editId="56AD2F9C">
                  <wp:simplePos x="0" y="0"/>
                  <wp:positionH relativeFrom="column">
                    <wp:posOffset>0</wp:posOffset>
                  </wp:positionH>
                  <wp:positionV relativeFrom="paragraph">
                    <wp:posOffset>9525</wp:posOffset>
                  </wp:positionV>
                  <wp:extent cx="9525" cy="123825"/>
                  <wp:effectExtent l="0" t="0" r="28575" b="9525"/>
                  <wp:wrapNone/>
                  <wp:docPr id="3144" name="Imagen 121" hidden="1">
                    <a:extLst xmlns:a="http://schemas.openxmlformats.org/drawingml/2006/main">
                      <a:ext uri="{FF2B5EF4-FFF2-40B4-BE49-F238E27FC236}">
                        <a16:creationId xmlns:a16="http://schemas.microsoft.com/office/drawing/2014/main" id="{00000000-0008-0000-0200-0000480C0000}"/>
                      </a:ext>
                    </a:extLst>
                  </wp:docPr>
                  <wp:cNvGraphicFramePr/>
                  <a:graphic xmlns:a="http://schemas.openxmlformats.org/drawingml/2006/main">
                    <a:graphicData uri="http://schemas.openxmlformats.org/drawingml/2006/picture">
                      <pic:pic xmlns:pic="http://schemas.openxmlformats.org/drawingml/2006/picture">
                        <pic:nvPicPr>
                          <pic:cNvPr id="3144" name="2220 Imagen" hidden="1">
                            <a:extLst>
                              <a:ext uri="{FF2B5EF4-FFF2-40B4-BE49-F238E27FC236}">
                                <a16:creationId xmlns:a16="http://schemas.microsoft.com/office/drawing/2014/main" id="{00000000-0008-0000-0200-00004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A0DDB2" wp14:editId="16F661D1">
                  <wp:simplePos x="0" y="0"/>
                  <wp:positionH relativeFrom="column">
                    <wp:posOffset>0</wp:posOffset>
                  </wp:positionH>
                  <wp:positionV relativeFrom="paragraph">
                    <wp:posOffset>9525</wp:posOffset>
                  </wp:positionV>
                  <wp:extent cx="9525" cy="123825"/>
                  <wp:effectExtent l="0" t="0" r="28575" b="9525"/>
                  <wp:wrapNone/>
                  <wp:docPr id="3145" name="Imagen 120" hidden="1">
                    <a:extLst xmlns:a="http://schemas.openxmlformats.org/drawingml/2006/main">
                      <a:ext uri="{FF2B5EF4-FFF2-40B4-BE49-F238E27FC236}">
                        <a16:creationId xmlns:a16="http://schemas.microsoft.com/office/drawing/2014/main" id="{00000000-0008-0000-0200-0000490C0000}"/>
                      </a:ext>
                    </a:extLst>
                  </wp:docPr>
                  <wp:cNvGraphicFramePr/>
                  <a:graphic xmlns:a="http://schemas.openxmlformats.org/drawingml/2006/main">
                    <a:graphicData uri="http://schemas.openxmlformats.org/drawingml/2006/picture">
                      <pic:pic xmlns:pic="http://schemas.openxmlformats.org/drawingml/2006/picture">
                        <pic:nvPicPr>
                          <pic:cNvPr id="3145" name="2221 Imagen" hidden="1">
                            <a:extLst>
                              <a:ext uri="{FF2B5EF4-FFF2-40B4-BE49-F238E27FC236}">
                                <a16:creationId xmlns:a16="http://schemas.microsoft.com/office/drawing/2014/main" id="{00000000-0008-0000-0200-00004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A65C1A4" wp14:editId="7E6C4C7B">
                  <wp:simplePos x="0" y="0"/>
                  <wp:positionH relativeFrom="column">
                    <wp:posOffset>0</wp:posOffset>
                  </wp:positionH>
                  <wp:positionV relativeFrom="paragraph">
                    <wp:posOffset>9525</wp:posOffset>
                  </wp:positionV>
                  <wp:extent cx="9525" cy="123825"/>
                  <wp:effectExtent l="0" t="0" r="28575" b="9525"/>
                  <wp:wrapNone/>
                  <wp:docPr id="3146" name="Imagen 119" hidden="1">
                    <a:extLst xmlns:a="http://schemas.openxmlformats.org/drawingml/2006/main">
                      <a:ext uri="{FF2B5EF4-FFF2-40B4-BE49-F238E27FC236}">
                        <a16:creationId xmlns:a16="http://schemas.microsoft.com/office/drawing/2014/main" id="{00000000-0008-0000-0200-00004A0C0000}"/>
                      </a:ext>
                    </a:extLst>
                  </wp:docPr>
                  <wp:cNvGraphicFramePr/>
                  <a:graphic xmlns:a="http://schemas.openxmlformats.org/drawingml/2006/main">
                    <a:graphicData uri="http://schemas.openxmlformats.org/drawingml/2006/picture">
                      <pic:pic xmlns:pic="http://schemas.openxmlformats.org/drawingml/2006/picture">
                        <pic:nvPicPr>
                          <pic:cNvPr id="3146" name="2222 Imagen" hidden="1">
                            <a:extLst>
                              <a:ext uri="{FF2B5EF4-FFF2-40B4-BE49-F238E27FC236}">
                                <a16:creationId xmlns:a16="http://schemas.microsoft.com/office/drawing/2014/main" id="{00000000-0008-0000-0200-00004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C29176" wp14:editId="4629C82C">
                  <wp:simplePos x="0" y="0"/>
                  <wp:positionH relativeFrom="column">
                    <wp:posOffset>0</wp:posOffset>
                  </wp:positionH>
                  <wp:positionV relativeFrom="paragraph">
                    <wp:posOffset>9525</wp:posOffset>
                  </wp:positionV>
                  <wp:extent cx="9525" cy="123825"/>
                  <wp:effectExtent l="0" t="0" r="28575" b="9525"/>
                  <wp:wrapNone/>
                  <wp:docPr id="3147" name="Imagen 118" hidden="1">
                    <a:extLst xmlns:a="http://schemas.openxmlformats.org/drawingml/2006/main">
                      <a:ext uri="{FF2B5EF4-FFF2-40B4-BE49-F238E27FC236}">
                        <a16:creationId xmlns:a16="http://schemas.microsoft.com/office/drawing/2014/main" id="{00000000-0008-0000-0200-00004B0C0000}"/>
                      </a:ext>
                    </a:extLst>
                  </wp:docPr>
                  <wp:cNvGraphicFramePr/>
                  <a:graphic xmlns:a="http://schemas.openxmlformats.org/drawingml/2006/main">
                    <a:graphicData uri="http://schemas.openxmlformats.org/drawingml/2006/picture">
                      <pic:pic xmlns:pic="http://schemas.openxmlformats.org/drawingml/2006/picture">
                        <pic:nvPicPr>
                          <pic:cNvPr id="3147" name="2223 Imagen" hidden="1">
                            <a:extLst>
                              <a:ext uri="{FF2B5EF4-FFF2-40B4-BE49-F238E27FC236}">
                                <a16:creationId xmlns:a16="http://schemas.microsoft.com/office/drawing/2014/main" id="{00000000-0008-0000-0200-00004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533064" wp14:editId="485E70E4">
                  <wp:simplePos x="0" y="0"/>
                  <wp:positionH relativeFrom="column">
                    <wp:posOffset>0</wp:posOffset>
                  </wp:positionH>
                  <wp:positionV relativeFrom="paragraph">
                    <wp:posOffset>9525</wp:posOffset>
                  </wp:positionV>
                  <wp:extent cx="9525" cy="123825"/>
                  <wp:effectExtent l="0" t="0" r="28575" b="9525"/>
                  <wp:wrapNone/>
                  <wp:docPr id="3148" name="Imagen 117" hidden="1">
                    <a:extLst xmlns:a="http://schemas.openxmlformats.org/drawingml/2006/main">
                      <a:ext uri="{FF2B5EF4-FFF2-40B4-BE49-F238E27FC236}">
                        <a16:creationId xmlns:a16="http://schemas.microsoft.com/office/drawing/2014/main" id="{00000000-0008-0000-0200-00004C0C0000}"/>
                      </a:ext>
                    </a:extLst>
                  </wp:docPr>
                  <wp:cNvGraphicFramePr/>
                  <a:graphic xmlns:a="http://schemas.openxmlformats.org/drawingml/2006/main">
                    <a:graphicData uri="http://schemas.openxmlformats.org/drawingml/2006/picture">
                      <pic:pic xmlns:pic="http://schemas.openxmlformats.org/drawingml/2006/picture">
                        <pic:nvPicPr>
                          <pic:cNvPr id="3148" name="2224 Imagen" hidden="1">
                            <a:extLst>
                              <a:ext uri="{FF2B5EF4-FFF2-40B4-BE49-F238E27FC236}">
                                <a16:creationId xmlns:a16="http://schemas.microsoft.com/office/drawing/2014/main" id="{00000000-0008-0000-0200-00004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741B9D" wp14:editId="1BADCD02">
                  <wp:simplePos x="0" y="0"/>
                  <wp:positionH relativeFrom="column">
                    <wp:posOffset>0</wp:posOffset>
                  </wp:positionH>
                  <wp:positionV relativeFrom="paragraph">
                    <wp:posOffset>9525</wp:posOffset>
                  </wp:positionV>
                  <wp:extent cx="9525" cy="123825"/>
                  <wp:effectExtent l="0" t="0" r="28575" b="9525"/>
                  <wp:wrapNone/>
                  <wp:docPr id="3149" name="Imagen 116" hidden="1">
                    <a:extLst xmlns:a="http://schemas.openxmlformats.org/drawingml/2006/main">
                      <a:ext uri="{FF2B5EF4-FFF2-40B4-BE49-F238E27FC236}">
                        <a16:creationId xmlns:a16="http://schemas.microsoft.com/office/drawing/2014/main" id="{00000000-0008-0000-0200-00004D0C0000}"/>
                      </a:ext>
                    </a:extLst>
                  </wp:docPr>
                  <wp:cNvGraphicFramePr/>
                  <a:graphic xmlns:a="http://schemas.openxmlformats.org/drawingml/2006/main">
                    <a:graphicData uri="http://schemas.openxmlformats.org/drawingml/2006/picture">
                      <pic:pic xmlns:pic="http://schemas.openxmlformats.org/drawingml/2006/picture">
                        <pic:nvPicPr>
                          <pic:cNvPr id="3149" name="2225 Imagen" hidden="1">
                            <a:extLst>
                              <a:ext uri="{FF2B5EF4-FFF2-40B4-BE49-F238E27FC236}">
                                <a16:creationId xmlns:a16="http://schemas.microsoft.com/office/drawing/2014/main" id="{00000000-0008-0000-0200-00004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53FAC0" wp14:editId="4476197E">
                  <wp:simplePos x="0" y="0"/>
                  <wp:positionH relativeFrom="column">
                    <wp:posOffset>0</wp:posOffset>
                  </wp:positionH>
                  <wp:positionV relativeFrom="paragraph">
                    <wp:posOffset>9525</wp:posOffset>
                  </wp:positionV>
                  <wp:extent cx="9525" cy="123825"/>
                  <wp:effectExtent l="0" t="0" r="28575" b="9525"/>
                  <wp:wrapNone/>
                  <wp:docPr id="3150" name="Imagen 115" hidden="1">
                    <a:extLst xmlns:a="http://schemas.openxmlformats.org/drawingml/2006/main">
                      <a:ext uri="{FF2B5EF4-FFF2-40B4-BE49-F238E27FC236}">
                        <a16:creationId xmlns:a16="http://schemas.microsoft.com/office/drawing/2014/main" id="{00000000-0008-0000-0200-00004E0C0000}"/>
                      </a:ext>
                    </a:extLst>
                  </wp:docPr>
                  <wp:cNvGraphicFramePr/>
                  <a:graphic xmlns:a="http://schemas.openxmlformats.org/drawingml/2006/main">
                    <a:graphicData uri="http://schemas.openxmlformats.org/drawingml/2006/picture">
                      <pic:pic xmlns:pic="http://schemas.openxmlformats.org/drawingml/2006/picture">
                        <pic:nvPicPr>
                          <pic:cNvPr id="3150" name="2226 Imagen" hidden="1">
                            <a:extLst>
                              <a:ext uri="{FF2B5EF4-FFF2-40B4-BE49-F238E27FC236}">
                                <a16:creationId xmlns:a16="http://schemas.microsoft.com/office/drawing/2014/main" id="{00000000-0008-0000-0200-00004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AC771BC" wp14:editId="7BB25DED">
                  <wp:simplePos x="0" y="0"/>
                  <wp:positionH relativeFrom="column">
                    <wp:posOffset>0</wp:posOffset>
                  </wp:positionH>
                  <wp:positionV relativeFrom="paragraph">
                    <wp:posOffset>9525</wp:posOffset>
                  </wp:positionV>
                  <wp:extent cx="9525" cy="123825"/>
                  <wp:effectExtent l="0" t="0" r="28575" b="9525"/>
                  <wp:wrapNone/>
                  <wp:docPr id="3151" name="Imagen 114" hidden="1">
                    <a:extLst xmlns:a="http://schemas.openxmlformats.org/drawingml/2006/main">
                      <a:ext uri="{FF2B5EF4-FFF2-40B4-BE49-F238E27FC236}">
                        <a16:creationId xmlns:a16="http://schemas.microsoft.com/office/drawing/2014/main" id="{00000000-0008-0000-0200-00004F0C0000}"/>
                      </a:ext>
                    </a:extLst>
                  </wp:docPr>
                  <wp:cNvGraphicFramePr/>
                  <a:graphic xmlns:a="http://schemas.openxmlformats.org/drawingml/2006/main">
                    <a:graphicData uri="http://schemas.openxmlformats.org/drawingml/2006/picture">
                      <pic:pic xmlns:pic="http://schemas.openxmlformats.org/drawingml/2006/picture">
                        <pic:nvPicPr>
                          <pic:cNvPr id="3151" name="2227 Imagen" hidden="1">
                            <a:extLst>
                              <a:ext uri="{FF2B5EF4-FFF2-40B4-BE49-F238E27FC236}">
                                <a16:creationId xmlns:a16="http://schemas.microsoft.com/office/drawing/2014/main" id="{00000000-0008-0000-0200-00004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633F45" wp14:editId="4BFA8FF4">
                  <wp:simplePos x="0" y="0"/>
                  <wp:positionH relativeFrom="column">
                    <wp:posOffset>0</wp:posOffset>
                  </wp:positionH>
                  <wp:positionV relativeFrom="paragraph">
                    <wp:posOffset>9525</wp:posOffset>
                  </wp:positionV>
                  <wp:extent cx="9525" cy="123825"/>
                  <wp:effectExtent l="0" t="0" r="28575" b="9525"/>
                  <wp:wrapNone/>
                  <wp:docPr id="3152" name="Imagen 113" hidden="1">
                    <a:extLst xmlns:a="http://schemas.openxmlformats.org/drawingml/2006/main">
                      <a:ext uri="{FF2B5EF4-FFF2-40B4-BE49-F238E27FC236}">
                        <a16:creationId xmlns:a16="http://schemas.microsoft.com/office/drawing/2014/main" id="{00000000-0008-0000-0200-0000500C0000}"/>
                      </a:ext>
                    </a:extLst>
                  </wp:docPr>
                  <wp:cNvGraphicFramePr/>
                  <a:graphic xmlns:a="http://schemas.openxmlformats.org/drawingml/2006/main">
                    <a:graphicData uri="http://schemas.openxmlformats.org/drawingml/2006/picture">
                      <pic:pic xmlns:pic="http://schemas.openxmlformats.org/drawingml/2006/picture">
                        <pic:nvPicPr>
                          <pic:cNvPr id="3152" name="2228 Imagen" hidden="1">
                            <a:extLst>
                              <a:ext uri="{FF2B5EF4-FFF2-40B4-BE49-F238E27FC236}">
                                <a16:creationId xmlns:a16="http://schemas.microsoft.com/office/drawing/2014/main" id="{00000000-0008-0000-0200-00005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A7F0B38" wp14:editId="63C35E1D">
                  <wp:simplePos x="0" y="0"/>
                  <wp:positionH relativeFrom="column">
                    <wp:posOffset>0</wp:posOffset>
                  </wp:positionH>
                  <wp:positionV relativeFrom="paragraph">
                    <wp:posOffset>9525</wp:posOffset>
                  </wp:positionV>
                  <wp:extent cx="9525" cy="123825"/>
                  <wp:effectExtent l="0" t="0" r="28575" b="9525"/>
                  <wp:wrapNone/>
                  <wp:docPr id="3153" name="Imagen 112" hidden="1">
                    <a:extLst xmlns:a="http://schemas.openxmlformats.org/drawingml/2006/main">
                      <a:ext uri="{FF2B5EF4-FFF2-40B4-BE49-F238E27FC236}">
                        <a16:creationId xmlns:a16="http://schemas.microsoft.com/office/drawing/2014/main" id="{00000000-0008-0000-0200-0000510C0000}"/>
                      </a:ext>
                    </a:extLst>
                  </wp:docPr>
                  <wp:cNvGraphicFramePr/>
                  <a:graphic xmlns:a="http://schemas.openxmlformats.org/drawingml/2006/main">
                    <a:graphicData uri="http://schemas.openxmlformats.org/drawingml/2006/picture">
                      <pic:pic xmlns:pic="http://schemas.openxmlformats.org/drawingml/2006/picture">
                        <pic:nvPicPr>
                          <pic:cNvPr id="3153" name="2229 Imagen" hidden="1">
                            <a:extLst>
                              <a:ext uri="{FF2B5EF4-FFF2-40B4-BE49-F238E27FC236}">
                                <a16:creationId xmlns:a16="http://schemas.microsoft.com/office/drawing/2014/main" id="{00000000-0008-0000-0200-00005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DE0BF4" wp14:editId="0091A8B2">
                  <wp:simplePos x="0" y="0"/>
                  <wp:positionH relativeFrom="column">
                    <wp:posOffset>0</wp:posOffset>
                  </wp:positionH>
                  <wp:positionV relativeFrom="paragraph">
                    <wp:posOffset>9525</wp:posOffset>
                  </wp:positionV>
                  <wp:extent cx="9525" cy="123825"/>
                  <wp:effectExtent l="0" t="0" r="28575" b="9525"/>
                  <wp:wrapNone/>
                  <wp:docPr id="3154" name="Imagen 111" hidden="1">
                    <a:extLst xmlns:a="http://schemas.openxmlformats.org/drawingml/2006/main">
                      <a:ext uri="{FF2B5EF4-FFF2-40B4-BE49-F238E27FC236}">
                        <a16:creationId xmlns:a16="http://schemas.microsoft.com/office/drawing/2014/main" id="{00000000-0008-0000-0200-0000520C0000}"/>
                      </a:ext>
                    </a:extLst>
                  </wp:docPr>
                  <wp:cNvGraphicFramePr/>
                  <a:graphic xmlns:a="http://schemas.openxmlformats.org/drawingml/2006/main">
                    <a:graphicData uri="http://schemas.openxmlformats.org/drawingml/2006/picture">
                      <pic:pic xmlns:pic="http://schemas.openxmlformats.org/drawingml/2006/picture">
                        <pic:nvPicPr>
                          <pic:cNvPr id="3154" name="2230 Imagen" hidden="1">
                            <a:extLst>
                              <a:ext uri="{FF2B5EF4-FFF2-40B4-BE49-F238E27FC236}">
                                <a16:creationId xmlns:a16="http://schemas.microsoft.com/office/drawing/2014/main" id="{00000000-0008-0000-0200-00005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7D7AB6" wp14:editId="1374C985">
                  <wp:simplePos x="0" y="0"/>
                  <wp:positionH relativeFrom="column">
                    <wp:posOffset>0</wp:posOffset>
                  </wp:positionH>
                  <wp:positionV relativeFrom="paragraph">
                    <wp:posOffset>9525</wp:posOffset>
                  </wp:positionV>
                  <wp:extent cx="9525" cy="123825"/>
                  <wp:effectExtent l="0" t="0" r="28575" b="9525"/>
                  <wp:wrapNone/>
                  <wp:docPr id="3155" name="Imagen 110" hidden="1">
                    <a:extLst xmlns:a="http://schemas.openxmlformats.org/drawingml/2006/main">
                      <a:ext uri="{FF2B5EF4-FFF2-40B4-BE49-F238E27FC236}">
                        <a16:creationId xmlns:a16="http://schemas.microsoft.com/office/drawing/2014/main" id="{00000000-0008-0000-0200-0000530C0000}"/>
                      </a:ext>
                    </a:extLst>
                  </wp:docPr>
                  <wp:cNvGraphicFramePr/>
                  <a:graphic xmlns:a="http://schemas.openxmlformats.org/drawingml/2006/main">
                    <a:graphicData uri="http://schemas.openxmlformats.org/drawingml/2006/picture">
                      <pic:pic xmlns:pic="http://schemas.openxmlformats.org/drawingml/2006/picture">
                        <pic:nvPicPr>
                          <pic:cNvPr id="3155" name="2231 Imagen" hidden="1">
                            <a:extLst>
                              <a:ext uri="{FF2B5EF4-FFF2-40B4-BE49-F238E27FC236}">
                                <a16:creationId xmlns:a16="http://schemas.microsoft.com/office/drawing/2014/main" id="{00000000-0008-0000-0200-00005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BD9879D" wp14:editId="6727BFF7">
                  <wp:simplePos x="0" y="0"/>
                  <wp:positionH relativeFrom="column">
                    <wp:posOffset>0</wp:posOffset>
                  </wp:positionH>
                  <wp:positionV relativeFrom="paragraph">
                    <wp:posOffset>9525</wp:posOffset>
                  </wp:positionV>
                  <wp:extent cx="9525" cy="123825"/>
                  <wp:effectExtent l="0" t="0" r="28575" b="9525"/>
                  <wp:wrapNone/>
                  <wp:docPr id="3156" name="Imagen 109" hidden="1">
                    <a:extLst xmlns:a="http://schemas.openxmlformats.org/drawingml/2006/main">
                      <a:ext uri="{FF2B5EF4-FFF2-40B4-BE49-F238E27FC236}">
                        <a16:creationId xmlns:a16="http://schemas.microsoft.com/office/drawing/2014/main" id="{00000000-0008-0000-0200-0000540C0000}"/>
                      </a:ext>
                    </a:extLst>
                  </wp:docPr>
                  <wp:cNvGraphicFramePr/>
                  <a:graphic xmlns:a="http://schemas.openxmlformats.org/drawingml/2006/main">
                    <a:graphicData uri="http://schemas.openxmlformats.org/drawingml/2006/picture">
                      <pic:pic xmlns:pic="http://schemas.openxmlformats.org/drawingml/2006/picture">
                        <pic:nvPicPr>
                          <pic:cNvPr id="3156" name="2232 Imagen" hidden="1">
                            <a:extLst>
                              <a:ext uri="{FF2B5EF4-FFF2-40B4-BE49-F238E27FC236}">
                                <a16:creationId xmlns:a16="http://schemas.microsoft.com/office/drawing/2014/main" id="{00000000-0008-0000-0200-00005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334504E" wp14:editId="38AA9ADF">
                  <wp:simplePos x="0" y="0"/>
                  <wp:positionH relativeFrom="column">
                    <wp:posOffset>0</wp:posOffset>
                  </wp:positionH>
                  <wp:positionV relativeFrom="paragraph">
                    <wp:posOffset>9525</wp:posOffset>
                  </wp:positionV>
                  <wp:extent cx="9525" cy="123825"/>
                  <wp:effectExtent l="0" t="0" r="28575" b="9525"/>
                  <wp:wrapNone/>
                  <wp:docPr id="3157" name="Imagen 108" hidden="1">
                    <a:extLst xmlns:a="http://schemas.openxmlformats.org/drawingml/2006/main">
                      <a:ext uri="{FF2B5EF4-FFF2-40B4-BE49-F238E27FC236}">
                        <a16:creationId xmlns:a16="http://schemas.microsoft.com/office/drawing/2014/main" id="{00000000-0008-0000-0200-0000550C0000}"/>
                      </a:ext>
                    </a:extLst>
                  </wp:docPr>
                  <wp:cNvGraphicFramePr/>
                  <a:graphic xmlns:a="http://schemas.openxmlformats.org/drawingml/2006/main">
                    <a:graphicData uri="http://schemas.openxmlformats.org/drawingml/2006/picture">
                      <pic:pic xmlns:pic="http://schemas.openxmlformats.org/drawingml/2006/picture">
                        <pic:nvPicPr>
                          <pic:cNvPr id="3157" name="2187 Imagen" hidden="1">
                            <a:extLst>
                              <a:ext uri="{FF2B5EF4-FFF2-40B4-BE49-F238E27FC236}">
                                <a16:creationId xmlns:a16="http://schemas.microsoft.com/office/drawing/2014/main" id="{00000000-0008-0000-0200-00005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F971A4" wp14:editId="3D29223A">
                  <wp:simplePos x="0" y="0"/>
                  <wp:positionH relativeFrom="column">
                    <wp:posOffset>0</wp:posOffset>
                  </wp:positionH>
                  <wp:positionV relativeFrom="paragraph">
                    <wp:posOffset>9525</wp:posOffset>
                  </wp:positionV>
                  <wp:extent cx="9525" cy="123825"/>
                  <wp:effectExtent l="0" t="0" r="28575" b="9525"/>
                  <wp:wrapNone/>
                  <wp:docPr id="3158" name="Imagen 107" hidden="1">
                    <a:extLst xmlns:a="http://schemas.openxmlformats.org/drawingml/2006/main">
                      <a:ext uri="{FF2B5EF4-FFF2-40B4-BE49-F238E27FC236}">
                        <a16:creationId xmlns:a16="http://schemas.microsoft.com/office/drawing/2014/main" id="{00000000-0008-0000-0200-0000560C0000}"/>
                      </a:ext>
                    </a:extLst>
                  </wp:docPr>
                  <wp:cNvGraphicFramePr/>
                  <a:graphic xmlns:a="http://schemas.openxmlformats.org/drawingml/2006/main">
                    <a:graphicData uri="http://schemas.openxmlformats.org/drawingml/2006/picture">
                      <pic:pic xmlns:pic="http://schemas.openxmlformats.org/drawingml/2006/picture">
                        <pic:nvPicPr>
                          <pic:cNvPr id="3158" name="2198 Imagen" hidden="1">
                            <a:extLst>
                              <a:ext uri="{FF2B5EF4-FFF2-40B4-BE49-F238E27FC236}">
                                <a16:creationId xmlns:a16="http://schemas.microsoft.com/office/drawing/2014/main" id="{00000000-0008-0000-0200-00005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48967FC" wp14:editId="47F9B44E">
                  <wp:simplePos x="0" y="0"/>
                  <wp:positionH relativeFrom="column">
                    <wp:posOffset>0</wp:posOffset>
                  </wp:positionH>
                  <wp:positionV relativeFrom="paragraph">
                    <wp:posOffset>9525</wp:posOffset>
                  </wp:positionV>
                  <wp:extent cx="9525" cy="123825"/>
                  <wp:effectExtent l="0" t="0" r="28575" b="9525"/>
                  <wp:wrapNone/>
                  <wp:docPr id="3159" name="Imagen 106" hidden="1">
                    <a:extLst xmlns:a="http://schemas.openxmlformats.org/drawingml/2006/main">
                      <a:ext uri="{FF2B5EF4-FFF2-40B4-BE49-F238E27FC236}">
                        <a16:creationId xmlns:a16="http://schemas.microsoft.com/office/drawing/2014/main" id="{00000000-0008-0000-0200-0000570C0000}"/>
                      </a:ext>
                    </a:extLst>
                  </wp:docPr>
                  <wp:cNvGraphicFramePr/>
                  <a:graphic xmlns:a="http://schemas.openxmlformats.org/drawingml/2006/main">
                    <a:graphicData uri="http://schemas.openxmlformats.org/drawingml/2006/picture">
                      <pic:pic xmlns:pic="http://schemas.openxmlformats.org/drawingml/2006/picture">
                        <pic:nvPicPr>
                          <pic:cNvPr id="3159" name="2199 Imagen" hidden="1">
                            <a:extLst>
                              <a:ext uri="{FF2B5EF4-FFF2-40B4-BE49-F238E27FC236}">
                                <a16:creationId xmlns:a16="http://schemas.microsoft.com/office/drawing/2014/main" id="{00000000-0008-0000-0200-00005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667235B" wp14:editId="3EA19188">
                  <wp:simplePos x="0" y="0"/>
                  <wp:positionH relativeFrom="column">
                    <wp:posOffset>0</wp:posOffset>
                  </wp:positionH>
                  <wp:positionV relativeFrom="paragraph">
                    <wp:posOffset>9525</wp:posOffset>
                  </wp:positionV>
                  <wp:extent cx="9525" cy="123825"/>
                  <wp:effectExtent l="0" t="0" r="28575" b="9525"/>
                  <wp:wrapNone/>
                  <wp:docPr id="3160" name="Imagen 105" hidden="1">
                    <a:extLst xmlns:a="http://schemas.openxmlformats.org/drawingml/2006/main">
                      <a:ext uri="{FF2B5EF4-FFF2-40B4-BE49-F238E27FC236}">
                        <a16:creationId xmlns:a16="http://schemas.microsoft.com/office/drawing/2014/main" id="{00000000-0008-0000-0200-0000580C0000}"/>
                      </a:ext>
                    </a:extLst>
                  </wp:docPr>
                  <wp:cNvGraphicFramePr/>
                  <a:graphic xmlns:a="http://schemas.openxmlformats.org/drawingml/2006/main">
                    <a:graphicData uri="http://schemas.openxmlformats.org/drawingml/2006/picture">
                      <pic:pic xmlns:pic="http://schemas.openxmlformats.org/drawingml/2006/picture">
                        <pic:nvPicPr>
                          <pic:cNvPr id="3160" name="2200 Imagen" hidden="1">
                            <a:extLst>
                              <a:ext uri="{FF2B5EF4-FFF2-40B4-BE49-F238E27FC236}">
                                <a16:creationId xmlns:a16="http://schemas.microsoft.com/office/drawing/2014/main" id="{00000000-0008-0000-0200-00005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DC40511" wp14:editId="3D342C2B">
                  <wp:simplePos x="0" y="0"/>
                  <wp:positionH relativeFrom="column">
                    <wp:posOffset>0</wp:posOffset>
                  </wp:positionH>
                  <wp:positionV relativeFrom="paragraph">
                    <wp:posOffset>9525</wp:posOffset>
                  </wp:positionV>
                  <wp:extent cx="9525" cy="123825"/>
                  <wp:effectExtent l="0" t="0" r="28575" b="9525"/>
                  <wp:wrapNone/>
                  <wp:docPr id="3161" name="Imagen 104" hidden="1">
                    <a:extLst xmlns:a="http://schemas.openxmlformats.org/drawingml/2006/main">
                      <a:ext uri="{FF2B5EF4-FFF2-40B4-BE49-F238E27FC236}">
                        <a16:creationId xmlns:a16="http://schemas.microsoft.com/office/drawing/2014/main" id="{00000000-0008-0000-0200-0000590C0000}"/>
                      </a:ext>
                    </a:extLst>
                  </wp:docPr>
                  <wp:cNvGraphicFramePr/>
                  <a:graphic xmlns:a="http://schemas.openxmlformats.org/drawingml/2006/main">
                    <a:graphicData uri="http://schemas.openxmlformats.org/drawingml/2006/picture">
                      <pic:pic xmlns:pic="http://schemas.openxmlformats.org/drawingml/2006/picture">
                        <pic:nvPicPr>
                          <pic:cNvPr id="3161" name="2201 Imagen" hidden="1">
                            <a:extLst>
                              <a:ext uri="{FF2B5EF4-FFF2-40B4-BE49-F238E27FC236}">
                                <a16:creationId xmlns:a16="http://schemas.microsoft.com/office/drawing/2014/main" id="{00000000-0008-0000-0200-00005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03410F" wp14:editId="2F13FF34">
                  <wp:simplePos x="0" y="0"/>
                  <wp:positionH relativeFrom="column">
                    <wp:posOffset>0</wp:posOffset>
                  </wp:positionH>
                  <wp:positionV relativeFrom="paragraph">
                    <wp:posOffset>9525</wp:posOffset>
                  </wp:positionV>
                  <wp:extent cx="9525" cy="123825"/>
                  <wp:effectExtent l="0" t="0" r="28575" b="9525"/>
                  <wp:wrapNone/>
                  <wp:docPr id="3162" name="Imagen 103" hidden="1">
                    <a:extLst xmlns:a="http://schemas.openxmlformats.org/drawingml/2006/main">
                      <a:ext uri="{FF2B5EF4-FFF2-40B4-BE49-F238E27FC236}">
                        <a16:creationId xmlns:a16="http://schemas.microsoft.com/office/drawing/2014/main" id="{00000000-0008-0000-0200-00005A0C0000}"/>
                      </a:ext>
                    </a:extLst>
                  </wp:docPr>
                  <wp:cNvGraphicFramePr/>
                  <a:graphic xmlns:a="http://schemas.openxmlformats.org/drawingml/2006/main">
                    <a:graphicData uri="http://schemas.openxmlformats.org/drawingml/2006/picture">
                      <pic:pic xmlns:pic="http://schemas.openxmlformats.org/drawingml/2006/picture">
                        <pic:nvPicPr>
                          <pic:cNvPr id="3162" name="2202 Imagen" hidden="1">
                            <a:extLst>
                              <a:ext uri="{FF2B5EF4-FFF2-40B4-BE49-F238E27FC236}">
                                <a16:creationId xmlns:a16="http://schemas.microsoft.com/office/drawing/2014/main" id="{00000000-0008-0000-0200-00005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BE394CC" wp14:editId="2A3E55FF">
                  <wp:simplePos x="0" y="0"/>
                  <wp:positionH relativeFrom="column">
                    <wp:posOffset>0</wp:posOffset>
                  </wp:positionH>
                  <wp:positionV relativeFrom="paragraph">
                    <wp:posOffset>9525</wp:posOffset>
                  </wp:positionV>
                  <wp:extent cx="9525" cy="123825"/>
                  <wp:effectExtent l="0" t="0" r="28575" b="9525"/>
                  <wp:wrapNone/>
                  <wp:docPr id="3163" name="Imagen 102" hidden="1">
                    <a:extLst xmlns:a="http://schemas.openxmlformats.org/drawingml/2006/main">
                      <a:ext uri="{FF2B5EF4-FFF2-40B4-BE49-F238E27FC236}">
                        <a16:creationId xmlns:a16="http://schemas.microsoft.com/office/drawing/2014/main" id="{00000000-0008-0000-0200-00005B0C0000}"/>
                      </a:ext>
                    </a:extLst>
                  </wp:docPr>
                  <wp:cNvGraphicFramePr/>
                  <a:graphic xmlns:a="http://schemas.openxmlformats.org/drawingml/2006/main">
                    <a:graphicData uri="http://schemas.openxmlformats.org/drawingml/2006/picture">
                      <pic:pic xmlns:pic="http://schemas.openxmlformats.org/drawingml/2006/picture">
                        <pic:nvPicPr>
                          <pic:cNvPr id="3163" name="2203 Imagen" hidden="1">
                            <a:extLst>
                              <a:ext uri="{FF2B5EF4-FFF2-40B4-BE49-F238E27FC236}">
                                <a16:creationId xmlns:a16="http://schemas.microsoft.com/office/drawing/2014/main" id="{00000000-0008-0000-0200-00005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4D0205D" wp14:editId="58BDD013">
                  <wp:simplePos x="0" y="0"/>
                  <wp:positionH relativeFrom="column">
                    <wp:posOffset>0</wp:posOffset>
                  </wp:positionH>
                  <wp:positionV relativeFrom="paragraph">
                    <wp:posOffset>9525</wp:posOffset>
                  </wp:positionV>
                  <wp:extent cx="9525" cy="123825"/>
                  <wp:effectExtent l="0" t="0" r="28575" b="9525"/>
                  <wp:wrapNone/>
                  <wp:docPr id="3164" name="Imagen 101" hidden="1">
                    <a:extLst xmlns:a="http://schemas.openxmlformats.org/drawingml/2006/main">
                      <a:ext uri="{FF2B5EF4-FFF2-40B4-BE49-F238E27FC236}">
                        <a16:creationId xmlns:a16="http://schemas.microsoft.com/office/drawing/2014/main" id="{00000000-0008-0000-0200-00005C0C0000}"/>
                      </a:ext>
                    </a:extLst>
                  </wp:docPr>
                  <wp:cNvGraphicFramePr/>
                  <a:graphic xmlns:a="http://schemas.openxmlformats.org/drawingml/2006/main">
                    <a:graphicData uri="http://schemas.openxmlformats.org/drawingml/2006/picture">
                      <pic:pic xmlns:pic="http://schemas.openxmlformats.org/drawingml/2006/picture">
                        <pic:nvPicPr>
                          <pic:cNvPr id="3164" name="2204 Imagen" hidden="1">
                            <a:extLst>
                              <a:ext uri="{FF2B5EF4-FFF2-40B4-BE49-F238E27FC236}">
                                <a16:creationId xmlns:a16="http://schemas.microsoft.com/office/drawing/2014/main" id="{00000000-0008-0000-0200-00005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7669D9" wp14:editId="35A10403">
                  <wp:simplePos x="0" y="0"/>
                  <wp:positionH relativeFrom="column">
                    <wp:posOffset>0</wp:posOffset>
                  </wp:positionH>
                  <wp:positionV relativeFrom="paragraph">
                    <wp:posOffset>9525</wp:posOffset>
                  </wp:positionV>
                  <wp:extent cx="9525" cy="123825"/>
                  <wp:effectExtent l="0" t="0" r="28575" b="9525"/>
                  <wp:wrapNone/>
                  <wp:docPr id="3165" name="Imagen 100" hidden="1">
                    <a:extLst xmlns:a="http://schemas.openxmlformats.org/drawingml/2006/main">
                      <a:ext uri="{FF2B5EF4-FFF2-40B4-BE49-F238E27FC236}">
                        <a16:creationId xmlns:a16="http://schemas.microsoft.com/office/drawing/2014/main" id="{00000000-0008-0000-0200-00005D0C0000}"/>
                      </a:ext>
                    </a:extLst>
                  </wp:docPr>
                  <wp:cNvGraphicFramePr/>
                  <a:graphic xmlns:a="http://schemas.openxmlformats.org/drawingml/2006/main">
                    <a:graphicData uri="http://schemas.openxmlformats.org/drawingml/2006/picture">
                      <pic:pic xmlns:pic="http://schemas.openxmlformats.org/drawingml/2006/picture">
                        <pic:nvPicPr>
                          <pic:cNvPr id="3165" name="2205 Imagen" hidden="1">
                            <a:extLst>
                              <a:ext uri="{FF2B5EF4-FFF2-40B4-BE49-F238E27FC236}">
                                <a16:creationId xmlns:a16="http://schemas.microsoft.com/office/drawing/2014/main" id="{00000000-0008-0000-0200-00005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C7906A" wp14:editId="150E0EA8">
                  <wp:simplePos x="0" y="0"/>
                  <wp:positionH relativeFrom="column">
                    <wp:posOffset>0</wp:posOffset>
                  </wp:positionH>
                  <wp:positionV relativeFrom="paragraph">
                    <wp:posOffset>9525</wp:posOffset>
                  </wp:positionV>
                  <wp:extent cx="9525" cy="123825"/>
                  <wp:effectExtent l="0" t="0" r="28575" b="9525"/>
                  <wp:wrapNone/>
                  <wp:docPr id="3166" name="Imagen 99" hidden="1">
                    <a:extLst xmlns:a="http://schemas.openxmlformats.org/drawingml/2006/main">
                      <a:ext uri="{FF2B5EF4-FFF2-40B4-BE49-F238E27FC236}">
                        <a16:creationId xmlns:a16="http://schemas.microsoft.com/office/drawing/2014/main" id="{00000000-0008-0000-0200-00005E0C0000}"/>
                      </a:ext>
                    </a:extLst>
                  </wp:docPr>
                  <wp:cNvGraphicFramePr/>
                  <a:graphic xmlns:a="http://schemas.openxmlformats.org/drawingml/2006/main">
                    <a:graphicData uri="http://schemas.openxmlformats.org/drawingml/2006/picture">
                      <pic:pic xmlns:pic="http://schemas.openxmlformats.org/drawingml/2006/picture">
                        <pic:nvPicPr>
                          <pic:cNvPr id="3166" name="2206 Imagen" hidden="1">
                            <a:extLst>
                              <a:ext uri="{FF2B5EF4-FFF2-40B4-BE49-F238E27FC236}">
                                <a16:creationId xmlns:a16="http://schemas.microsoft.com/office/drawing/2014/main" id="{00000000-0008-0000-0200-00005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FBD92B" wp14:editId="07FBE3B0">
                  <wp:simplePos x="0" y="0"/>
                  <wp:positionH relativeFrom="column">
                    <wp:posOffset>0</wp:posOffset>
                  </wp:positionH>
                  <wp:positionV relativeFrom="paragraph">
                    <wp:posOffset>9525</wp:posOffset>
                  </wp:positionV>
                  <wp:extent cx="9525" cy="123825"/>
                  <wp:effectExtent l="0" t="0" r="28575" b="9525"/>
                  <wp:wrapNone/>
                  <wp:docPr id="3167" name="Imagen 98" hidden="1">
                    <a:extLst xmlns:a="http://schemas.openxmlformats.org/drawingml/2006/main">
                      <a:ext uri="{FF2B5EF4-FFF2-40B4-BE49-F238E27FC236}">
                        <a16:creationId xmlns:a16="http://schemas.microsoft.com/office/drawing/2014/main" id="{00000000-0008-0000-0200-00005F0C0000}"/>
                      </a:ext>
                    </a:extLst>
                  </wp:docPr>
                  <wp:cNvGraphicFramePr/>
                  <a:graphic xmlns:a="http://schemas.openxmlformats.org/drawingml/2006/main">
                    <a:graphicData uri="http://schemas.openxmlformats.org/drawingml/2006/picture">
                      <pic:pic xmlns:pic="http://schemas.openxmlformats.org/drawingml/2006/picture">
                        <pic:nvPicPr>
                          <pic:cNvPr id="3167" name="2207 Imagen" hidden="1">
                            <a:extLst>
                              <a:ext uri="{FF2B5EF4-FFF2-40B4-BE49-F238E27FC236}">
                                <a16:creationId xmlns:a16="http://schemas.microsoft.com/office/drawing/2014/main" id="{00000000-0008-0000-0200-00005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EC73C54" wp14:editId="7620DB6C">
                  <wp:simplePos x="0" y="0"/>
                  <wp:positionH relativeFrom="column">
                    <wp:posOffset>0</wp:posOffset>
                  </wp:positionH>
                  <wp:positionV relativeFrom="paragraph">
                    <wp:posOffset>9525</wp:posOffset>
                  </wp:positionV>
                  <wp:extent cx="9525" cy="123825"/>
                  <wp:effectExtent l="0" t="0" r="28575" b="9525"/>
                  <wp:wrapNone/>
                  <wp:docPr id="3168" name="Imagen 97" hidden="1">
                    <a:extLst xmlns:a="http://schemas.openxmlformats.org/drawingml/2006/main">
                      <a:ext uri="{FF2B5EF4-FFF2-40B4-BE49-F238E27FC236}">
                        <a16:creationId xmlns:a16="http://schemas.microsoft.com/office/drawing/2014/main" id="{00000000-0008-0000-0200-0000600C0000}"/>
                      </a:ext>
                    </a:extLst>
                  </wp:docPr>
                  <wp:cNvGraphicFramePr/>
                  <a:graphic xmlns:a="http://schemas.openxmlformats.org/drawingml/2006/main">
                    <a:graphicData uri="http://schemas.openxmlformats.org/drawingml/2006/picture">
                      <pic:pic xmlns:pic="http://schemas.openxmlformats.org/drawingml/2006/picture">
                        <pic:nvPicPr>
                          <pic:cNvPr id="3168" name="2208 Imagen" hidden="1">
                            <a:extLst>
                              <a:ext uri="{FF2B5EF4-FFF2-40B4-BE49-F238E27FC236}">
                                <a16:creationId xmlns:a16="http://schemas.microsoft.com/office/drawing/2014/main" id="{00000000-0008-0000-0200-00006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62706E" wp14:editId="00DD51C8">
                  <wp:simplePos x="0" y="0"/>
                  <wp:positionH relativeFrom="column">
                    <wp:posOffset>0</wp:posOffset>
                  </wp:positionH>
                  <wp:positionV relativeFrom="paragraph">
                    <wp:posOffset>9525</wp:posOffset>
                  </wp:positionV>
                  <wp:extent cx="9525" cy="123825"/>
                  <wp:effectExtent l="0" t="0" r="28575" b="9525"/>
                  <wp:wrapNone/>
                  <wp:docPr id="3169" name="Imagen 96" hidden="1">
                    <a:extLst xmlns:a="http://schemas.openxmlformats.org/drawingml/2006/main">
                      <a:ext uri="{FF2B5EF4-FFF2-40B4-BE49-F238E27FC236}">
                        <a16:creationId xmlns:a16="http://schemas.microsoft.com/office/drawing/2014/main" id="{00000000-0008-0000-0200-0000610C0000}"/>
                      </a:ext>
                    </a:extLst>
                  </wp:docPr>
                  <wp:cNvGraphicFramePr/>
                  <a:graphic xmlns:a="http://schemas.openxmlformats.org/drawingml/2006/main">
                    <a:graphicData uri="http://schemas.openxmlformats.org/drawingml/2006/picture">
                      <pic:pic xmlns:pic="http://schemas.openxmlformats.org/drawingml/2006/picture">
                        <pic:nvPicPr>
                          <pic:cNvPr id="3169" name="2209 Imagen" hidden="1">
                            <a:extLst>
                              <a:ext uri="{FF2B5EF4-FFF2-40B4-BE49-F238E27FC236}">
                                <a16:creationId xmlns:a16="http://schemas.microsoft.com/office/drawing/2014/main" id="{00000000-0008-0000-0200-00006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800700" wp14:editId="29F009BA">
                  <wp:simplePos x="0" y="0"/>
                  <wp:positionH relativeFrom="column">
                    <wp:posOffset>0</wp:posOffset>
                  </wp:positionH>
                  <wp:positionV relativeFrom="paragraph">
                    <wp:posOffset>9525</wp:posOffset>
                  </wp:positionV>
                  <wp:extent cx="9525" cy="123825"/>
                  <wp:effectExtent l="0" t="0" r="28575" b="9525"/>
                  <wp:wrapNone/>
                  <wp:docPr id="3170" name="Imagen 95" hidden="1">
                    <a:extLst xmlns:a="http://schemas.openxmlformats.org/drawingml/2006/main">
                      <a:ext uri="{FF2B5EF4-FFF2-40B4-BE49-F238E27FC236}">
                        <a16:creationId xmlns:a16="http://schemas.microsoft.com/office/drawing/2014/main" id="{00000000-0008-0000-0200-0000620C0000}"/>
                      </a:ext>
                    </a:extLst>
                  </wp:docPr>
                  <wp:cNvGraphicFramePr/>
                  <a:graphic xmlns:a="http://schemas.openxmlformats.org/drawingml/2006/main">
                    <a:graphicData uri="http://schemas.openxmlformats.org/drawingml/2006/picture">
                      <pic:pic xmlns:pic="http://schemas.openxmlformats.org/drawingml/2006/picture">
                        <pic:nvPicPr>
                          <pic:cNvPr id="3170" name="2210 Imagen" hidden="1">
                            <a:extLst>
                              <a:ext uri="{FF2B5EF4-FFF2-40B4-BE49-F238E27FC236}">
                                <a16:creationId xmlns:a16="http://schemas.microsoft.com/office/drawing/2014/main" id="{00000000-0008-0000-0200-00006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5995913" wp14:editId="1F57FE28">
                  <wp:simplePos x="0" y="0"/>
                  <wp:positionH relativeFrom="column">
                    <wp:posOffset>0</wp:posOffset>
                  </wp:positionH>
                  <wp:positionV relativeFrom="paragraph">
                    <wp:posOffset>9525</wp:posOffset>
                  </wp:positionV>
                  <wp:extent cx="9525" cy="123825"/>
                  <wp:effectExtent l="0" t="0" r="28575" b="9525"/>
                  <wp:wrapNone/>
                  <wp:docPr id="3171" name="Imagen 94" hidden="1">
                    <a:extLst xmlns:a="http://schemas.openxmlformats.org/drawingml/2006/main">
                      <a:ext uri="{FF2B5EF4-FFF2-40B4-BE49-F238E27FC236}">
                        <a16:creationId xmlns:a16="http://schemas.microsoft.com/office/drawing/2014/main" id="{00000000-0008-0000-0200-0000630C0000}"/>
                      </a:ext>
                    </a:extLst>
                  </wp:docPr>
                  <wp:cNvGraphicFramePr/>
                  <a:graphic xmlns:a="http://schemas.openxmlformats.org/drawingml/2006/main">
                    <a:graphicData uri="http://schemas.openxmlformats.org/drawingml/2006/picture">
                      <pic:pic xmlns:pic="http://schemas.openxmlformats.org/drawingml/2006/picture">
                        <pic:nvPicPr>
                          <pic:cNvPr id="3171" name="2211 Imagen" hidden="1">
                            <a:extLst>
                              <a:ext uri="{FF2B5EF4-FFF2-40B4-BE49-F238E27FC236}">
                                <a16:creationId xmlns:a16="http://schemas.microsoft.com/office/drawing/2014/main" id="{00000000-0008-0000-0200-00006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FB1216" wp14:editId="1C3D250D">
                  <wp:simplePos x="0" y="0"/>
                  <wp:positionH relativeFrom="column">
                    <wp:posOffset>0</wp:posOffset>
                  </wp:positionH>
                  <wp:positionV relativeFrom="paragraph">
                    <wp:posOffset>9525</wp:posOffset>
                  </wp:positionV>
                  <wp:extent cx="9525" cy="123825"/>
                  <wp:effectExtent l="0" t="0" r="28575" b="9525"/>
                  <wp:wrapNone/>
                  <wp:docPr id="3172" name="Imagen 93" hidden="1">
                    <a:extLst xmlns:a="http://schemas.openxmlformats.org/drawingml/2006/main">
                      <a:ext uri="{FF2B5EF4-FFF2-40B4-BE49-F238E27FC236}">
                        <a16:creationId xmlns:a16="http://schemas.microsoft.com/office/drawing/2014/main" id="{00000000-0008-0000-0200-0000640C0000}"/>
                      </a:ext>
                    </a:extLst>
                  </wp:docPr>
                  <wp:cNvGraphicFramePr/>
                  <a:graphic xmlns:a="http://schemas.openxmlformats.org/drawingml/2006/main">
                    <a:graphicData uri="http://schemas.openxmlformats.org/drawingml/2006/picture">
                      <pic:pic xmlns:pic="http://schemas.openxmlformats.org/drawingml/2006/picture">
                        <pic:nvPicPr>
                          <pic:cNvPr id="3172" name="2212 Imagen" hidden="1">
                            <a:extLst>
                              <a:ext uri="{FF2B5EF4-FFF2-40B4-BE49-F238E27FC236}">
                                <a16:creationId xmlns:a16="http://schemas.microsoft.com/office/drawing/2014/main" id="{00000000-0008-0000-0200-00006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8F183ED" wp14:editId="5EE0C134">
                  <wp:simplePos x="0" y="0"/>
                  <wp:positionH relativeFrom="column">
                    <wp:posOffset>0</wp:posOffset>
                  </wp:positionH>
                  <wp:positionV relativeFrom="paragraph">
                    <wp:posOffset>9525</wp:posOffset>
                  </wp:positionV>
                  <wp:extent cx="9525" cy="123825"/>
                  <wp:effectExtent l="0" t="0" r="28575" b="9525"/>
                  <wp:wrapNone/>
                  <wp:docPr id="3173" name="Imagen 92" hidden="1">
                    <a:extLst xmlns:a="http://schemas.openxmlformats.org/drawingml/2006/main">
                      <a:ext uri="{FF2B5EF4-FFF2-40B4-BE49-F238E27FC236}">
                        <a16:creationId xmlns:a16="http://schemas.microsoft.com/office/drawing/2014/main" id="{00000000-0008-0000-0200-0000650C0000}"/>
                      </a:ext>
                    </a:extLst>
                  </wp:docPr>
                  <wp:cNvGraphicFramePr/>
                  <a:graphic xmlns:a="http://schemas.openxmlformats.org/drawingml/2006/main">
                    <a:graphicData uri="http://schemas.openxmlformats.org/drawingml/2006/picture">
                      <pic:pic xmlns:pic="http://schemas.openxmlformats.org/drawingml/2006/picture">
                        <pic:nvPicPr>
                          <pic:cNvPr id="3173" name="2213 Imagen" hidden="1">
                            <a:extLst>
                              <a:ext uri="{FF2B5EF4-FFF2-40B4-BE49-F238E27FC236}">
                                <a16:creationId xmlns:a16="http://schemas.microsoft.com/office/drawing/2014/main" id="{00000000-0008-0000-0200-00006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45EDBD6" wp14:editId="0D1D762B">
                  <wp:simplePos x="0" y="0"/>
                  <wp:positionH relativeFrom="column">
                    <wp:posOffset>0</wp:posOffset>
                  </wp:positionH>
                  <wp:positionV relativeFrom="paragraph">
                    <wp:posOffset>9525</wp:posOffset>
                  </wp:positionV>
                  <wp:extent cx="9525" cy="123825"/>
                  <wp:effectExtent l="0" t="0" r="28575" b="9525"/>
                  <wp:wrapNone/>
                  <wp:docPr id="3174" name="Imagen 91" hidden="1">
                    <a:extLst xmlns:a="http://schemas.openxmlformats.org/drawingml/2006/main">
                      <a:ext uri="{FF2B5EF4-FFF2-40B4-BE49-F238E27FC236}">
                        <a16:creationId xmlns:a16="http://schemas.microsoft.com/office/drawing/2014/main" id="{00000000-0008-0000-0200-0000660C0000}"/>
                      </a:ext>
                    </a:extLst>
                  </wp:docPr>
                  <wp:cNvGraphicFramePr/>
                  <a:graphic xmlns:a="http://schemas.openxmlformats.org/drawingml/2006/main">
                    <a:graphicData uri="http://schemas.openxmlformats.org/drawingml/2006/picture">
                      <pic:pic xmlns:pic="http://schemas.openxmlformats.org/drawingml/2006/picture">
                        <pic:nvPicPr>
                          <pic:cNvPr id="3174" name="2214 Imagen" hidden="1">
                            <a:extLst>
                              <a:ext uri="{FF2B5EF4-FFF2-40B4-BE49-F238E27FC236}">
                                <a16:creationId xmlns:a16="http://schemas.microsoft.com/office/drawing/2014/main" id="{00000000-0008-0000-0200-00006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624782E" wp14:editId="43C3D0A7">
                  <wp:simplePos x="0" y="0"/>
                  <wp:positionH relativeFrom="column">
                    <wp:posOffset>0</wp:posOffset>
                  </wp:positionH>
                  <wp:positionV relativeFrom="paragraph">
                    <wp:posOffset>9525</wp:posOffset>
                  </wp:positionV>
                  <wp:extent cx="9525" cy="123825"/>
                  <wp:effectExtent l="0" t="0" r="28575" b="9525"/>
                  <wp:wrapNone/>
                  <wp:docPr id="3175" name="Imagen 90" hidden="1">
                    <a:extLst xmlns:a="http://schemas.openxmlformats.org/drawingml/2006/main">
                      <a:ext uri="{FF2B5EF4-FFF2-40B4-BE49-F238E27FC236}">
                        <a16:creationId xmlns:a16="http://schemas.microsoft.com/office/drawing/2014/main" id="{00000000-0008-0000-0200-0000670C0000}"/>
                      </a:ext>
                    </a:extLst>
                  </wp:docPr>
                  <wp:cNvGraphicFramePr/>
                  <a:graphic xmlns:a="http://schemas.openxmlformats.org/drawingml/2006/main">
                    <a:graphicData uri="http://schemas.openxmlformats.org/drawingml/2006/picture">
                      <pic:pic xmlns:pic="http://schemas.openxmlformats.org/drawingml/2006/picture">
                        <pic:nvPicPr>
                          <pic:cNvPr id="3175" name="2215 Imagen" hidden="1">
                            <a:extLst>
                              <a:ext uri="{FF2B5EF4-FFF2-40B4-BE49-F238E27FC236}">
                                <a16:creationId xmlns:a16="http://schemas.microsoft.com/office/drawing/2014/main" id="{00000000-0008-0000-0200-00006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0237BF1" wp14:editId="60487F7F">
                  <wp:simplePos x="0" y="0"/>
                  <wp:positionH relativeFrom="column">
                    <wp:posOffset>0</wp:posOffset>
                  </wp:positionH>
                  <wp:positionV relativeFrom="paragraph">
                    <wp:posOffset>9525</wp:posOffset>
                  </wp:positionV>
                  <wp:extent cx="9525" cy="123825"/>
                  <wp:effectExtent l="0" t="0" r="28575" b="9525"/>
                  <wp:wrapNone/>
                  <wp:docPr id="3176" name="Imagen 89" hidden="1">
                    <a:extLst xmlns:a="http://schemas.openxmlformats.org/drawingml/2006/main">
                      <a:ext uri="{FF2B5EF4-FFF2-40B4-BE49-F238E27FC236}">
                        <a16:creationId xmlns:a16="http://schemas.microsoft.com/office/drawing/2014/main" id="{00000000-0008-0000-0200-0000680C0000}"/>
                      </a:ext>
                    </a:extLst>
                  </wp:docPr>
                  <wp:cNvGraphicFramePr/>
                  <a:graphic xmlns:a="http://schemas.openxmlformats.org/drawingml/2006/main">
                    <a:graphicData uri="http://schemas.openxmlformats.org/drawingml/2006/picture">
                      <pic:pic xmlns:pic="http://schemas.openxmlformats.org/drawingml/2006/picture">
                        <pic:nvPicPr>
                          <pic:cNvPr id="3176" name="2216 Imagen" hidden="1">
                            <a:extLst>
                              <a:ext uri="{FF2B5EF4-FFF2-40B4-BE49-F238E27FC236}">
                                <a16:creationId xmlns:a16="http://schemas.microsoft.com/office/drawing/2014/main" id="{00000000-0008-0000-0200-00006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C56905D" wp14:editId="74E48CD6">
                  <wp:simplePos x="0" y="0"/>
                  <wp:positionH relativeFrom="column">
                    <wp:posOffset>0</wp:posOffset>
                  </wp:positionH>
                  <wp:positionV relativeFrom="paragraph">
                    <wp:posOffset>9525</wp:posOffset>
                  </wp:positionV>
                  <wp:extent cx="9525" cy="123825"/>
                  <wp:effectExtent l="0" t="0" r="28575" b="9525"/>
                  <wp:wrapNone/>
                  <wp:docPr id="3177" name="Imagen 88" hidden="1">
                    <a:extLst xmlns:a="http://schemas.openxmlformats.org/drawingml/2006/main">
                      <a:ext uri="{FF2B5EF4-FFF2-40B4-BE49-F238E27FC236}">
                        <a16:creationId xmlns:a16="http://schemas.microsoft.com/office/drawing/2014/main" id="{00000000-0008-0000-0200-0000690C0000}"/>
                      </a:ext>
                    </a:extLst>
                  </wp:docPr>
                  <wp:cNvGraphicFramePr/>
                  <a:graphic xmlns:a="http://schemas.openxmlformats.org/drawingml/2006/main">
                    <a:graphicData uri="http://schemas.openxmlformats.org/drawingml/2006/picture">
                      <pic:pic xmlns:pic="http://schemas.openxmlformats.org/drawingml/2006/picture">
                        <pic:nvPicPr>
                          <pic:cNvPr id="3177" name="2217 Imagen" hidden="1">
                            <a:extLst>
                              <a:ext uri="{FF2B5EF4-FFF2-40B4-BE49-F238E27FC236}">
                                <a16:creationId xmlns:a16="http://schemas.microsoft.com/office/drawing/2014/main" id="{00000000-0008-0000-0200-00006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ED0205" wp14:editId="6FE024C8">
                  <wp:simplePos x="0" y="0"/>
                  <wp:positionH relativeFrom="column">
                    <wp:posOffset>0</wp:posOffset>
                  </wp:positionH>
                  <wp:positionV relativeFrom="paragraph">
                    <wp:posOffset>9525</wp:posOffset>
                  </wp:positionV>
                  <wp:extent cx="9525" cy="123825"/>
                  <wp:effectExtent l="0" t="0" r="28575" b="9525"/>
                  <wp:wrapNone/>
                  <wp:docPr id="3178" name="Imagen 87" hidden="1">
                    <a:extLst xmlns:a="http://schemas.openxmlformats.org/drawingml/2006/main">
                      <a:ext uri="{FF2B5EF4-FFF2-40B4-BE49-F238E27FC236}">
                        <a16:creationId xmlns:a16="http://schemas.microsoft.com/office/drawing/2014/main" id="{00000000-0008-0000-0200-00006A0C0000}"/>
                      </a:ext>
                    </a:extLst>
                  </wp:docPr>
                  <wp:cNvGraphicFramePr/>
                  <a:graphic xmlns:a="http://schemas.openxmlformats.org/drawingml/2006/main">
                    <a:graphicData uri="http://schemas.openxmlformats.org/drawingml/2006/picture">
                      <pic:pic xmlns:pic="http://schemas.openxmlformats.org/drawingml/2006/picture">
                        <pic:nvPicPr>
                          <pic:cNvPr id="3178" name="2218 Imagen" hidden="1">
                            <a:extLst>
                              <a:ext uri="{FF2B5EF4-FFF2-40B4-BE49-F238E27FC236}">
                                <a16:creationId xmlns:a16="http://schemas.microsoft.com/office/drawing/2014/main" id="{00000000-0008-0000-0200-00006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736988" wp14:editId="602DB123">
                  <wp:simplePos x="0" y="0"/>
                  <wp:positionH relativeFrom="column">
                    <wp:posOffset>0</wp:posOffset>
                  </wp:positionH>
                  <wp:positionV relativeFrom="paragraph">
                    <wp:posOffset>9525</wp:posOffset>
                  </wp:positionV>
                  <wp:extent cx="9525" cy="123825"/>
                  <wp:effectExtent l="0" t="0" r="28575" b="9525"/>
                  <wp:wrapNone/>
                  <wp:docPr id="3179" name="Imagen 86" hidden="1">
                    <a:extLst xmlns:a="http://schemas.openxmlformats.org/drawingml/2006/main">
                      <a:ext uri="{FF2B5EF4-FFF2-40B4-BE49-F238E27FC236}">
                        <a16:creationId xmlns:a16="http://schemas.microsoft.com/office/drawing/2014/main" id="{00000000-0008-0000-0200-00006B0C0000}"/>
                      </a:ext>
                    </a:extLst>
                  </wp:docPr>
                  <wp:cNvGraphicFramePr/>
                  <a:graphic xmlns:a="http://schemas.openxmlformats.org/drawingml/2006/main">
                    <a:graphicData uri="http://schemas.openxmlformats.org/drawingml/2006/picture">
                      <pic:pic xmlns:pic="http://schemas.openxmlformats.org/drawingml/2006/picture">
                        <pic:nvPicPr>
                          <pic:cNvPr id="3179" name="2219 Imagen" hidden="1">
                            <a:extLst>
                              <a:ext uri="{FF2B5EF4-FFF2-40B4-BE49-F238E27FC236}">
                                <a16:creationId xmlns:a16="http://schemas.microsoft.com/office/drawing/2014/main" id="{00000000-0008-0000-0200-00006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0A48004" wp14:editId="3AF85915">
                  <wp:simplePos x="0" y="0"/>
                  <wp:positionH relativeFrom="column">
                    <wp:posOffset>0</wp:posOffset>
                  </wp:positionH>
                  <wp:positionV relativeFrom="paragraph">
                    <wp:posOffset>9525</wp:posOffset>
                  </wp:positionV>
                  <wp:extent cx="9525" cy="123825"/>
                  <wp:effectExtent l="0" t="0" r="28575" b="9525"/>
                  <wp:wrapNone/>
                  <wp:docPr id="3180" name="Imagen 85" hidden="1">
                    <a:extLst xmlns:a="http://schemas.openxmlformats.org/drawingml/2006/main">
                      <a:ext uri="{FF2B5EF4-FFF2-40B4-BE49-F238E27FC236}">
                        <a16:creationId xmlns:a16="http://schemas.microsoft.com/office/drawing/2014/main" id="{00000000-0008-0000-0200-00006C0C0000}"/>
                      </a:ext>
                    </a:extLst>
                  </wp:docPr>
                  <wp:cNvGraphicFramePr/>
                  <a:graphic xmlns:a="http://schemas.openxmlformats.org/drawingml/2006/main">
                    <a:graphicData uri="http://schemas.openxmlformats.org/drawingml/2006/picture">
                      <pic:pic xmlns:pic="http://schemas.openxmlformats.org/drawingml/2006/picture">
                        <pic:nvPicPr>
                          <pic:cNvPr id="3180" name="2220 Imagen" hidden="1">
                            <a:extLst>
                              <a:ext uri="{FF2B5EF4-FFF2-40B4-BE49-F238E27FC236}">
                                <a16:creationId xmlns:a16="http://schemas.microsoft.com/office/drawing/2014/main" id="{00000000-0008-0000-0200-00006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CFEBCC" wp14:editId="733F0407">
                  <wp:simplePos x="0" y="0"/>
                  <wp:positionH relativeFrom="column">
                    <wp:posOffset>0</wp:posOffset>
                  </wp:positionH>
                  <wp:positionV relativeFrom="paragraph">
                    <wp:posOffset>9525</wp:posOffset>
                  </wp:positionV>
                  <wp:extent cx="9525" cy="123825"/>
                  <wp:effectExtent l="0" t="0" r="28575" b="9525"/>
                  <wp:wrapNone/>
                  <wp:docPr id="3181" name="Imagen 84" hidden="1">
                    <a:extLst xmlns:a="http://schemas.openxmlformats.org/drawingml/2006/main">
                      <a:ext uri="{FF2B5EF4-FFF2-40B4-BE49-F238E27FC236}">
                        <a16:creationId xmlns:a16="http://schemas.microsoft.com/office/drawing/2014/main" id="{00000000-0008-0000-0200-00006D0C0000}"/>
                      </a:ext>
                    </a:extLst>
                  </wp:docPr>
                  <wp:cNvGraphicFramePr/>
                  <a:graphic xmlns:a="http://schemas.openxmlformats.org/drawingml/2006/main">
                    <a:graphicData uri="http://schemas.openxmlformats.org/drawingml/2006/picture">
                      <pic:pic xmlns:pic="http://schemas.openxmlformats.org/drawingml/2006/picture">
                        <pic:nvPicPr>
                          <pic:cNvPr id="3181" name="2221 Imagen" hidden="1">
                            <a:extLst>
                              <a:ext uri="{FF2B5EF4-FFF2-40B4-BE49-F238E27FC236}">
                                <a16:creationId xmlns:a16="http://schemas.microsoft.com/office/drawing/2014/main" id="{00000000-0008-0000-0200-00006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095E2DA" wp14:editId="708C7015">
                  <wp:simplePos x="0" y="0"/>
                  <wp:positionH relativeFrom="column">
                    <wp:posOffset>0</wp:posOffset>
                  </wp:positionH>
                  <wp:positionV relativeFrom="paragraph">
                    <wp:posOffset>9525</wp:posOffset>
                  </wp:positionV>
                  <wp:extent cx="9525" cy="123825"/>
                  <wp:effectExtent l="0" t="0" r="28575" b="9525"/>
                  <wp:wrapNone/>
                  <wp:docPr id="3182" name="Imagen 83" hidden="1">
                    <a:extLst xmlns:a="http://schemas.openxmlformats.org/drawingml/2006/main">
                      <a:ext uri="{FF2B5EF4-FFF2-40B4-BE49-F238E27FC236}">
                        <a16:creationId xmlns:a16="http://schemas.microsoft.com/office/drawing/2014/main" id="{00000000-0008-0000-0200-00006E0C0000}"/>
                      </a:ext>
                    </a:extLst>
                  </wp:docPr>
                  <wp:cNvGraphicFramePr/>
                  <a:graphic xmlns:a="http://schemas.openxmlformats.org/drawingml/2006/main">
                    <a:graphicData uri="http://schemas.openxmlformats.org/drawingml/2006/picture">
                      <pic:pic xmlns:pic="http://schemas.openxmlformats.org/drawingml/2006/picture">
                        <pic:nvPicPr>
                          <pic:cNvPr id="3182" name="2222 Imagen" hidden="1">
                            <a:extLst>
                              <a:ext uri="{FF2B5EF4-FFF2-40B4-BE49-F238E27FC236}">
                                <a16:creationId xmlns:a16="http://schemas.microsoft.com/office/drawing/2014/main" id="{00000000-0008-0000-0200-00006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12C94B3" wp14:editId="0332DADF">
                  <wp:simplePos x="0" y="0"/>
                  <wp:positionH relativeFrom="column">
                    <wp:posOffset>0</wp:posOffset>
                  </wp:positionH>
                  <wp:positionV relativeFrom="paragraph">
                    <wp:posOffset>9525</wp:posOffset>
                  </wp:positionV>
                  <wp:extent cx="9525" cy="123825"/>
                  <wp:effectExtent l="0" t="0" r="28575" b="9525"/>
                  <wp:wrapNone/>
                  <wp:docPr id="3183" name="Imagen 82" hidden="1">
                    <a:extLst xmlns:a="http://schemas.openxmlformats.org/drawingml/2006/main">
                      <a:ext uri="{FF2B5EF4-FFF2-40B4-BE49-F238E27FC236}">
                        <a16:creationId xmlns:a16="http://schemas.microsoft.com/office/drawing/2014/main" id="{00000000-0008-0000-0200-00006F0C0000}"/>
                      </a:ext>
                    </a:extLst>
                  </wp:docPr>
                  <wp:cNvGraphicFramePr/>
                  <a:graphic xmlns:a="http://schemas.openxmlformats.org/drawingml/2006/main">
                    <a:graphicData uri="http://schemas.openxmlformats.org/drawingml/2006/picture">
                      <pic:pic xmlns:pic="http://schemas.openxmlformats.org/drawingml/2006/picture">
                        <pic:nvPicPr>
                          <pic:cNvPr id="3183" name="2223 Imagen" hidden="1">
                            <a:extLst>
                              <a:ext uri="{FF2B5EF4-FFF2-40B4-BE49-F238E27FC236}">
                                <a16:creationId xmlns:a16="http://schemas.microsoft.com/office/drawing/2014/main" id="{00000000-0008-0000-0200-00006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6513FCA" wp14:editId="70331243">
                  <wp:simplePos x="0" y="0"/>
                  <wp:positionH relativeFrom="column">
                    <wp:posOffset>0</wp:posOffset>
                  </wp:positionH>
                  <wp:positionV relativeFrom="paragraph">
                    <wp:posOffset>9525</wp:posOffset>
                  </wp:positionV>
                  <wp:extent cx="9525" cy="123825"/>
                  <wp:effectExtent l="0" t="0" r="28575" b="9525"/>
                  <wp:wrapNone/>
                  <wp:docPr id="3184" name="Imagen 81" hidden="1">
                    <a:extLst xmlns:a="http://schemas.openxmlformats.org/drawingml/2006/main">
                      <a:ext uri="{FF2B5EF4-FFF2-40B4-BE49-F238E27FC236}">
                        <a16:creationId xmlns:a16="http://schemas.microsoft.com/office/drawing/2014/main" id="{00000000-0008-0000-0200-0000700C0000}"/>
                      </a:ext>
                    </a:extLst>
                  </wp:docPr>
                  <wp:cNvGraphicFramePr/>
                  <a:graphic xmlns:a="http://schemas.openxmlformats.org/drawingml/2006/main">
                    <a:graphicData uri="http://schemas.openxmlformats.org/drawingml/2006/picture">
                      <pic:pic xmlns:pic="http://schemas.openxmlformats.org/drawingml/2006/picture">
                        <pic:nvPicPr>
                          <pic:cNvPr id="3184" name="2224 Imagen" hidden="1">
                            <a:extLst>
                              <a:ext uri="{FF2B5EF4-FFF2-40B4-BE49-F238E27FC236}">
                                <a16:creationId xmlns:a16="http://schemas.microsoft.com/office/drawing/2014/main" id="{00000000-0008-0000-0200-00007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08FB08" wp14:editId="09F4BA4B">
                  <wp:simplePos x="0" y="0"/>
                  <wp:positionH relativeFrom="column">
                    <wp:posOffset>0</wp:posOffset>
                  </wp:positionH>
                  <wp:positionV relativeFrom="paragraph">
                    <wp:posOffset>9525</wp:posOffset>
                  </wp:positionV>
                  <wp:extent cx="9525" cy="123825"/>
                  <wp:effectExtent l="0" t="0" r="28575" b="9525"/>
                  <wp:wrapNone/>
                  <wp:docPr id="3185" name="Imagen 80" hidden="1">
                    <a:extLst xmlns:a="http://schemas.openxmlformats.org/drawingml/2006/main">
                      <a:ext uri="{FF2B5EF4-FFF2-40B4-BE49-F238E27FC236}">
                        <a16:creationId xmlns:a16="http://schemas.microsoft.com/office/drawing/2014/main" id="{00000000-0008-0000-0200-0000710C0000}"/>
                      </a:ext>
                    </a:extLst>
                  </wp:docPr>
                  <wp:cNvGraphicFramePr/>
                  <a:graphic xmlns:a="http://schemas.openxmlformats.org/drawingml/2006/main">
                    <a:graphicData uri="http://schemas.openxmlformats.org/drawingml/2006/picture">
                      <pic:pic xmlns:pic="http://schemas.openxmlformats.org/drawingml/2006/picture">
                        <pic:nvPicPr>
                          <pic:cNvPr id="3185" name="2225 Imagen" hidden="1">
                            <a:extLst>
                              <a:ext uri="{FF2B5EF4-FFF2-40B4-BE49-F238E27FC236}">
                                <a16:creationId xmlns:a16="http://schemas.microsoft.com/office/drawing/2014/main" id="{00000000-0008-0000-0200-00007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1932E4B" wp14:editId="68FB3022">
                  <wp:simplePos x="0" y="0"/>
                  <wp:positionH relativeFrom="column">
                    <wp:posOffset>0</wp:posOffset>
                  </wp:positionH>
                  <wp:positionV relativeFrom="paragraph">
                    <wp:posOffset>9525</wp:posOffset>
                  </wp:positionV>
                  <wp:extent cx="9525" cy="123825"/>
                  <wp:effectExtent l="0" t="0" r="28575" b="9525"/>
                  <wp:wrapNone/>
                  <wp:docPr id="3186" name="Imagen 79" hidden="1">
                    <a:extLst xmlns:a="http://schemas.openxmlformats.org/drawingml/2006/main">
                      <a:ext uri="{FF2B5EF4-FFF2-40B4-BE49-F238E27FC236}">
                        <a16:creationId xmlns:a16="http://schemas.microsoft.com/office/drawing/2014/main" id="{00000000-0008-0000-0200-0000720C0000}"/>
                      </a:ext>
                    </a:extLst>
                  </wp:docPr>
                  <wp:cNvGraphicFramePr/>
                  <a:graphic xmlns:a="http://schemas.openxmlformats.org/drawingml/2006/main">
                    <a:graphicData uri="http://schemas.openxmlformats.org/drawingml/2006/picture">
                      <pic:pic xmlns:pic="http://schemas.openxmlformats.org/drawingml/2006/picture">
                        <pic:nvPicPr>
                          <pic:cNvPr id="3186" name="2226 Imagen" hidden="1">
                            <a:extLst>
                              <a:ext uri="{FF2B5EF4-FFF2-40B4-BE49-F238E27FC236}">
                                <a16:creationId xmlns:a16="http://schemas.microsoft.com/office/drawing/2014/main" id="{00000000-0008-0000-0200-00007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63E746" wp14:editId="78BB9DF5">
                  <wp:simplePos x="0" y="0"/>
                  <wp:positionH relativeFrom="column">
                    <wp:posOffset>0</wp:posOffset>
                  </wp:positionH>
                  <wp:positionV relativeFrom="paragraph">
                    <wp:posOffset>9525</wp:posOffset>
                  </wp:positionV>
                  <wp:extent cx="9525" cy="123825"/>
                  <wp:effectExtent l="0" t="0" r="28575" b="9525"/>
                  <wp:wrapNone/>
                  <wp:docPr id="3187" name="Imagen 78" hidden="1">
                    <a:extLst xmlns:a="http://schemas.openxmlformats.org/drawingml/2006/main">
                      <a:ext uri="{FF2B5EF4-FFF2-40B4-BE49-F238E27FC236}">
                        <a16:creationId xmlns:a16="http://schemas.microsoft.com/office/drawing/2014/main" id="{00000000-0008-0000-0200-0000730C0000}"/>
                      </a:ext>
                    </a:extLst>
                  </wp:docPr>
                  <wp:cNvGraphicFramePr/>
                  <a:graphic xmlns:a="http://schemas.openxmlformats.org/drawingml/2006/main">
                    <a:graphicData uri="http://schemas.openxmlformats.org/drawingml/2006/picture">
                      <pic:pic xmlns:pic="http://schemas.openxmlformats.org/drawingml/2006/picture">
                        <pic:nvPicPr>
                          <pic:cNvPr id="3187" name="2227 Imagen" hidden="1">
                            <a:extLst>
                              <a:ext uri="{FF2B5EF4-FFF2-40B4-BE49-F238E27FC236}">
                                <a16:creationId xmlns:a16="http://schemas.microsoft.com/office/drawing/2014/main" id="{00000000-0008-0000-0200-00007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1AC3994" wp14:editId="19E238B3">
                  <wp:simplePos x="0" y="0"/>
                  <wp:positionH relativeFrom="column">
                    <wp:posOffset>0</wp:posOffset>
                  </wp:positionH>
                  <wp:positionV relativeFrom="paragraph">
                    <wp:posOffset>9525</wp:posOffset>
                  </wp:positionV>
                  <wp:extent cx="9525" cy="123825"/>
                  <wp:effectExtent l="0" t="0" r="28575" b="9525"/>
                  <wp:wrapNone/>
                  <wp:docPr id="3188" name="Imagen 77" hidden="1">
                    <a:extLst xmlns:a="http://schemas.openxmlformats.org/drawingml/2006/main">
                      <a:ext uri="{FF2B5EF4-FFF2-40B4-BE49-F238E27FC236}">
                        <a16:creationId xmlns:a16="http://schemas.microsoft.com/office/drawing/2014/main" id="{00000000-0008-0000-0200-0000740C0000}"/>
                      </a:ext>
                    </a:extLst>
                  </wp:docPr>
                  <wp:cNvGraphicFramePr/>
                  <a:graphic xmlns:a="http://schemas.openxmlformats.org/drawingml/2006/main">
                    <a:graphicData uri="http://schemas.openxmlformats.org/drawingml/2006/picture">
                      <pic:pic xmlns:pic="http://schemas.openxmlformats.org/drawingml/2006/picture">
                        <pic:nvPicPr>
                          <pic:cNvPr id="3188" name="2228 Imagen" hidden="1">
                            <a:extLst>
                              <a:ext uri="{FF2B5EF4-FFF2-40B4-BE49-F238E27FC236}">
                                <a16:creationId xmlns:a16="http://schemas.microsoft.com/office/drawing/2014/main" id="{00000000-0008-0000-0200-00007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729B1BE" wp14:editId="292F04E0">
                  <wp:simplePos x="0" y="0"/>
                  <wp:positionH relativeFrom="column">
                    <wp:posOffset>0</wp:posOffset>
                  </wp:positionH>
                  <wp:positionV relativeFrom="paragraph">
                    <wp:posOffset>9525</wp:posOffset>
                  </wp:positionV>
                  <wp:extent cx="9525" cy="123825"/>
                  <wp:effectExtent l="0" t="0" r="28575" b="9525"/>
                  <wp:wrapNone/>
                  <wp:docPr id="3189" name="Imagen 76" hidden="1">
                    <a:extLst xmlns:a="http://schemas.openxmlformats.org/drawingml/2006/main">
                      <a:ext uri="{FF2B5EF4-FFF2-40B4-BE49-F238E27FC236}">
                        <a16:creationId xmlns:a16="http://schemas.microsoft.com/office/drawing/2014/main" id="{00000000-0008-0000-0200-0000750C0000}"/>
                      </a:ext>
                    </a:extLst>
                  </wp:docPr>
                  <wp:cNvGraphicFramePr/>
                  <a:graphic xmlns:a="http://schemas.openxmlformats.org/drawingml/2006/main">
                    <a:graphicData uri="http://schemas.openxmlformats.org/drawingml/2006/picture">
                      <pic:pic xmlns:pic="http://schemas.openxmlformats.org/drawingml/2006/picture">
                        <pic:nvPicPr>
                          <pic:cNvPr id="3189" name="2229 Imagen" hidden="1">
                            <a:extLst>
                              <a:ext uri="{FF2B5EF4-FFF2-40B4-BE49-F238E27FC236}">
                                <a16:creationId xmlns:a16="http://schemas.microsoft.com/office/drawing/2014/main" id="{00000000-0008-0000-0200-00007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5948ABB" wp14:editId="03AE8D5F">
                  <wp:simplePos x="0" y="0"/>
                  <wp:positionH relativeFrom="column">
                    <wp:posOffset>0</wp:posOffset>
                  </wp:positionH>
                  <wp:positionV relativeFrom="paragraph">
                    <wp:posOffset>9525</wp:posOffset>
                  </wp:positionV>
                  <wp:extent cx="9525" cy="123825"/>
                  <wp:effectExtent l="0" t="0" r="28575" b="9525"/>
                  <wp:wrapNone/>
                  <wp:docPr id="3190" name="Imagen 75" hidden="1">
                    <a:extLst xmlns:a="http://schemas.openxmlformats.org/drawingml/2006/main">
                      <a:ext uri="{FF2B5EF4-FFF2-40B4-BE49-F238E27FC236}">
                        <a16:creationId xmlns:a16="http://schemas.microsoft.com/office/drawing/2014/main" id="{00000000-0008-0000-0200-0000760C0000}"/>
                      </a:ext>
                    </a:extLst>
                  </wp:docPr>
                  <wp:cNvGraphicFramePr/>
                  <a:graphic xmlns:a="http://schemas.openxmlformats.org/drawingml/2006/main">
                    <a:graphicData uri="http://schemas.openxmlformats.org/drawingml/2006/picture">
                      <pic:pic xmlns:pic="http://schemas.openxmlformats.org/drawingml/2006/picture">
                        <pic:nvPicPr>
                          <pic:cNvPr id="3190" name="2230 Imagen" hidden="1">
                            <a:extLst>
                              <a:ext uri="{FF2B5EF4-FFF2-40B4-BE49-F238E27FC236}">
                                <a16:creationId xmlns:a16="http://schemas.microsoft.com/office/drawing/2014/main" id="{00000000-0008-0000-0200-00007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9B176D" wp14:editId="7984D4C1">
                  <wp:simplePos x="0" y="0"/>
                  <wp:positionH relativeFrom="column">
                    <wp:posOffset>0</wp:posOffset>
                  </wp:positionH>
                  <wp:positionV relativeFrom="paragraph">
                    <wp:posOffset>9525</wp:posOffset>
                  </wp:positionV>
                  <wp:extent cx="9525" cy="123825"/>
                  <wp:effectExtent l="0" t="0" r="28575" b="9525"/>
                  <wp:wrapNone/>
                  <wp:docPr id="3191" name="Imagen 74" hidden="1">
                    <a:extLst xmlns:a="http://schemas.openxmlformats.org/drawingml/2006/main">
                      <a:ext uri="{FF2B5EF4-FFF2-40B4-BE49-F238E27FC236}">
                        <a16:creationId xmlns:a16="http://schemas.microsoft.com/office/drawing/2014/main" id="{00000000-0008-0000-0200-0000770C0000}"/>
                      </a:ext>
                    </a:extLst>
                  </wp:docPr>
                  <wp:cNvGraphicFramePr/>
                  <a:graphic xmlns:a="http://schemas.openxmlformats.org/drawingml/2006/main">
                    <a:graphicData uri="http://schemas.openxmlformats.org/drawingml/2006/picture">
                      <pic:pic xmlns:pic="http://schemas.openxmlformats.org/drawingml/2006/picture">
                        <pic:nvPicPr>
                          <pic:cNvPr id="3191" name="2231 Imagen" hidden="1">
                            <a:extLst>
                              <a:ext uri="{FF2B5EF4-FFF2-40B4-BE49-F238E27FC236}">
                                <a16:creationId xmlns:a16="http://schemas.microsoft.com/office/drawing/2014/main" id="{00000000-0008-0000-0200-00007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DE953A" wp14:editId="653BCBB6">
                  <wp:simplePos x="0" y="0"/>
                  <wp:positionH relativeFrom="column">
                    <wp:posOffset>0</wp:posOffset>
                  </wp:positionH>
                  <wp:positionV relativeFrom="paragraph">
                    <wp:posOffset>9525</wp:posOffset>
                  </wp:positionV>
                  <wp:extent cx="9525" cy="123825"/>
                  <wp:effectExtent l="0" t="0" r="28575" b="9525"/>
                  <wp:wrapNone/>
                  <wp:docPr id="3192" name="Imagen 73" hidden="1">
                    <a:extLst xmlns:a="http://schemas.openxmlformats.org/drawingml/2006/main">
                      <a:ext uri="{FF2B5EF4-FFF2-40B4-BE49-F238E27FC236}">
                        <a16:creationId xmlns:a16="http://schemas.microsoft.com/office/drawing/2014/main" id="{00000000-0008-0000-0200-0000780C0000}"/>
                      </a:ext>
                    </a:extLst>
                  </wp:docPr>
                  <wp:cNvGraphicFramePr/>
                  <a:graphic xmlns:a="http://schemas.openxmlformats.org/drawingml/2006/main">
                    <a:graphicData uri="http://schemas.openxmlformats.org/drawingml/2006/picture">
                      <pic:pic xmlns:pic="http://schemas.openxmlformats.org/drawingml/2006/picture">
                        <pic:nvPicPr>
                          <pic:cNvPr id="3192" name="2232 Imagen" hidden="1">
                            <a:extLst>
                              <a:ext uri="{FF2B5EF4-FFF2-40B4-BE49-F238E27FC236}">
                                <a16:creationId xmlns:a16="http://schemas.microsoft.com/office/drawing/2014/main" id="{00000000-0008-0000-0200-00007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C0FA9BD" wp14:editId="39E010DA">
                  <wp:simplePos x="0" y="0"/>
                  <wp:positionH relativeFrom="column">
                    <wp:posOffset>0</wp:posOffset>
                  </wp:positionH>
                  <wp:positionV relativeFrom="paragraph">
                    <wp:posOffset>9525</wp:posOffset>
                  </wp:positionV>
                  <wp:extent cx="9525" cy="123825"/>
                  <wp:effectExtent l="0" t="0" r="28575" b="9525"/>
                  <wp:wrapNone/>
                  <wp:docPr id="3193" name="Imagen 72" hidden="1">
                    <a:extLst xmlns:a="http://schemas.openxmlformats.org/drawingml/2006/main">
                      <a:ext uri="{FF2B5EF4-FFF2-40B4-BE49-F238E27FC236}">
                        <a16:creationId xmlns:a16="http://schemas.microsoft.com/office/drawing/2014/main" id="{00000000-0008-0000-0200-0000790C0000}"/>
                      </a:ext>
                    </a:extLst>
                  </wp:docPr>
                  <wp:cNvGraphicFramePr/>
                  <a:graphic xmlns:a="http://schemas.openxmlformats.org/drawingml/2006/main">
                    <a:graphicData uri="http://schemas.openxmlformats.org/drawingml/2006/picture">
                      <pic:pic xmlns:pic="http://schemas.openxmlformats.org/drawingml/2006/picture">
                        <pic:nvPicPr>
                          <pic:cNvPr id="3193" name="761 Imagen" hidden="1">
                            <a:extLst>
                              <a:ext uri="{FF2B5EF4-FFF2-40B4-BE49-F238E27FC236}">
                                <a16:creationId xmlns:a16="http://schemas.microsoft.com/office/drawing/2014/main" id="{00000000-0008-0000-0200-00007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EF7F12" wp14:editId="7D0DC607">
                  <wp:simplePos x="0" y="0"/>
                  <wp:positionH relativeFrom="column">
                    <wp:posOffset>0</wp:posOffset>
                  </wp:positionH>
                  <wp:positionV relativeFrom="paragraph">
                    <wp:posOffset>9525</wp:posOffset>
                  </wp:positionV>
                  <wp:extent cx="9525" cy="123825"/>
                  <wp:effectExtent l="0" t="0" r="28575" b="9525"/>
                  <wp:wrapNone/>
                  <wp:docPr id="3194" name="Imagen 71" hidden="1">
                    <a:extLst xmlns:a="http://schemas.openxmlformats.org/drawingml/2006/main">
                      <a:ext uri="{FF2B5EF4-FFF2-40B4-BE49-F238E27FC236}">
                        <a16:creationId xmlns:a16="http://schemas.microsoft.com/office/drawing/2014/main" id="{00000000-0008-0000-0200-00007A0C0000}"/>
                      </a:ext>
                    </a:extLst>
                  </wp:docPr>
                  <wp:cNvGraphicFramePr/>
                  <a:graphic xmlns:a="http://schemas.openxmlformats.org/drawingml/2006/main">
                    <a:graphicData uri="http://schemas.openxmlformats.org/drawingml/2006/picture">
                      <pic:pic xmlns:pic="http://schemas.openxmlformats.org/drawingml/2006/picture">
                        <pic:nvPicPr>
                          <pic:cNvPr id="3194" name="772 Imagen" hidden="1">
                            <a:extLst>
                              <a:ext uri="{FF2B5EF4-FFF2-40B4-BE49-F238E27FC236}">
                                <a16:creationId xmlns:a16="http://schemas.microsoft.com/office/drawing/2014/main" id="{00000000-0008-0000-0200-00007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EA8CFC" wp14:editId="3B83C9D5">
                  <wp:simplePos x="0" y="0"/>
                  <wp:positionH relativeFrom="column">
                    <wp:posOffset>0</wp:posOffset>
                  </wp:positionH>
                  <wp:positionV relativeFrom="paragraph">
                    <wp:posOffset>9525</wp:posOffset>
                  </wp:positionV>
                  <wp:extent cx="9525" cy="123825"/>
                  <wp:effectExtent l="0" t="0" r="28575" b="9525"/>
                  <wp:wrapNone/>
                  <wp:docPr id="3195" name="Imagen 70" hidden="1">
                    <a:extLst xmlns:a="http://schemas.openxmlformats.org/drawingml/2006/main">
                      <a:ext uri="{FF2B5EF4-FFF2-40B4-BE49-F238E27FC236}">
                        <a16:creationId xmlns:a16="http://schemas.microsoft.com/office/drawing/2014/main" id="{00000000-0008-0000-0200-00007B0C0000}"/>
                      </a:ext>
                    </a:extLst>
                  </wp:docPr>
                  <wp:cNvGraphicFramePr/>
                  <a:graphic xmlns:a="http://schemas.openxmlformats.org/drawingml/2006/main">
                    <a:graphicData uri="http://schemas.openxmlformats.org/drawingml/2006/picture">
                      <pic:pic xmlns:pic="http://schemas.openxmlformats.org/drawingml/2006/picture">
                        <pic:nvPicPr>
                          <pic:cNvPr id="3195" name="773 Imagen" hidden="1">
                            <a:extLst>
                              <a:ext uri="{FF2B5EF4-FFF2-40B4-BE49-F238E27FC236}">
                                <a16:creationId xmlns:a16="http://schemas.microsoft.com/office/drawing/2014/main" id="{00000000-0008-0000-0200-00007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E2F8945" wp14:editId="70AA75A7">
                  <wp:simplePos x="0" y="0"/>
                  <wp:positionH relativeFrom="column">
                    <wp:posOffset>0</wp:posOffset>
                  </wp:positionH>
                  <wp:positionV relativeFrom="paragraph">
                    <wp:posOffset>9525</wp:posOffset>
                  </wp:positionV>
                  <wp:extent cx="9525" cy="123825"/>
                  <wp:effectExtent l="0" t="0" r="28575" b="9525"/>
                  <wp:wrapNone/>
                  <wp:docPr id="3196" name="Imagen 69" hidden="1">
                    <a:extLst xmlns:a="http://schemas.openxmlformats.org/drawingml/2006/main">
                      <a:ext uri="{FF2B5EF4-FFF2-40B4-BE49-F238E27FC236}">
                        <a16:creationId xmlns:a16="http://schemas.microsoft.com/office/drawing/2014/main" id="{00000000-0008-0000-0200-00007C0C0000}"/>
                      </a:ext>
                    </a:extLst>
                  </wp:docPr>
                  <wp:cNvGraphicFramePr/>
                  <a:graphic xmlns:a="http://schemas.openxmlformats.org/drawingml/2006/main">
                    <a:graphicData uri="http://schemas.openxmlformats.org/drawingml/2006/picture">
                      <pic:pic xmlns:pic="http://schemas.openxmlformats.org/drawingml/2006/picture">
                        <pic:nvPicPr>
                          <pic:cNvPr id="3196" name="774 Imagen" hidden="1">
                            <a:extLst>
                              <a:ext uri="{FF2B5EF4-FFF2-40B4-BE49-F238E27FC236}">
                                <a16:creationId xmlns:a16="http://schemas.microsoft.com/office/drawing/2014/main" id="{00000000-0008-0000-0200-00007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0B20138" wp14:editId="7A62BCBD">
                  <wp:simplePos x="0" y="0"/>
                  <wp:positionH relativeFrom="column">
                    <wp:posOffset>0</wp:posOffset>
                  </wp:positionH>
                  <wp:positionV relativeFrom="paragraph">
                    <wp:posOffset>9525</wp:posOffset>
                  </wp:positionV>
                  <wp:extent cx="9525" cy="123825"/>
                  <wp:effectExtent l="0" t="0" r="28575" b="9525"/>
                  <wp:wrapNone/>
                  <wp:docPr id="3197" name="Imagen 68" hidden="1">
                    <a:extLst xmlns:a="http://schemas.openxmlformats.org/drawingml/2006/main">
                      <a:ext uri="{FF2B5EF4-FFF2-40B4-BE49-F238E27FC236}">
                        <a16:creationId xmlns:a16="http://schemas.microsoft.com/office/drawing/2014/main" id="{00000000-0008-0000-0200-00007D0C0000}"/>
                      </a:ext>
                    </a:extLst>
                  </wp:docPr>
                  <wp:cNvGraphicFramePr/>
                  <a:graphic xmlns:a="http://schemas.openxmlformats.org/drawingml/2006/main">
                    <a:graphicData uri="http://schemas.openxmlformats.org/drawingml/2006/picture">
                      <pic:pic xmlns:pic="http://schemas.openxmlformats.org/drawingml/2006/picture">
                        <pic:nvPicPr>
                          <pic:cNvPr id="3197" name="775 Imagen" hidden="1">
                            <a:extLst>
                              <a:ext uri="{FF2B5EF4-FFF2-40B4-BE49-F238E27FC236}">
                                <a16:creationId xmlns:a16="http://schemas.microsoft.com/office/drawing/2014/main" id="{00000000-0008-0000-0200-00007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E5A36D" wp14:editId="2DFE7E99">
                  <wp:simplePos x="0" y="0"/>
                  <wp:positionH relativeFrom="column">
                    <wp:posOffset>0</wp:posOffset>
                  </wp:positionH>
                  <wp:positionV relativeFrom="paragraph">
                    <wp:posOffset>9525</wp:posOffset>
                  </wp:positionV>
                  <wp:extent cx="9525" cy="123825"/>
                  <wp:effectExtent l="0" t="0" r="28575" b="9525"/>
                  <wp:wrapNone/>
                  <wp:docPr id="3198" name="Imagen 67" hidden="1">
                    <a:extLst xmlns:a="http://schemas.openxmlformats.org/drawingml/2006/main">
                      <a:ext uri="{FF2B5EF4-FFF2-40B4-BE49-F238E27FC236}">
                        <a16:creationId xmlns:a16="http://schemas.microsoft.com/office/drawing/2014/main" id="{00000000-0008-0000-0200-00007E0C0000}"/>
                      </a:ext>
                    </a:extLst>
                  </wp:docPr>
                  <wp:cNvGraphicFramePr/>
                  <a:graphic xmlns:a="http://schemas.openxmlformats.org/drawingml/2006/main">
                    <a:graphicData uri="http://schemas.openxmlformats.org/drawingml/2006/picture">
                      <pic:pic xmlns:pic="http://schemas.openxmlformats.org/drawingml/2006/picture">
                        <pic:nvPicPr>
                          <pic:cNvPr id="3198" name="776 Imagen" hidden="1">
                            <a:extLst>
                              <a:ext uri="{FF2B5EF4-FFF2-40B4-BE49-F238E27FC236}">
                                <a16:creationId xmlns:a16="http://schemas.microsoft.com/office/drawing/2014/main" id="{00000000-0008-0000-0200-00007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FBB5D86" wp14:editId="45BDAD42">
                  <wp:simplePos x="0" y="0"/>
                  <wp:positionH relativeFrom="column">
                    <wp:posOffset>0</wp:posOffset>
                  </wp:positionH>
                  <wp:positionV relativeFrom="paragraph">
                    <wp:posOffset>9525</wp:posOffset>
                  </wp:positionV>
                  <wp:extent cx="9525" cy="123825"/>
                  <wp:effectExtent l="0" t="0" r="28575" b="9525"/>
                  <wp:wrapNone/>
                  <wp:docPr id="3199" name="Imagen 66" hidden="1">
                    <a:extLst xmlns:a="http://schemas.openxmlformats.org/drawingml/2006/main">
                      <a:ext uri="{FF2B5EF4-FFF2-40B4-BE49-F238E27FC236}">
                        <a16:creationId xmlns:a16="http://schemas.microsoft.com/office/drawing/2014/main" id="{00000000-0008-0000-0200-00007F0C0000}"/>
                      </a:ext>
                    </a:extLst>
                  </wp:docPr>
                  <wp:cNvGraphicFramePr/>
                  <a:graphic xmlns:a="http://schemas.openxmlformats.org/drawingml/2006/main">
                    <a:graphicData uri="http://schemas.openxmlformats.org/drawingml/2006/picture">
                      <pic:pic xmlns:pic="http://schemas.openxmlformats.org/drawingml/2006/picture">
                        <pic:nvPicPr>
                          <pic:cNvPr id="3199" name="777 Imagen" hidden="1">
                            <a:extLst>
                              <a:ext uri="{FF2B5EF4-FFF2-40B4-BE49-F238E27FC236}">
                                <a16:creationId xmlns:a16="http://schemas.microsoft.com/office/drawing/2014/main" id="{00000000-0008-0000-0200-00007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FF97C0" wp14:editId="4CC5FBA8">
                  <wp:simplePos x="0" y="0"/>
                  <wp:positionH relativeFrom="column">
                    <wp:posOffset>0</wp:posOffset>
                  </wp:positionH>
                  <wp:positionV relativeFrom="paragraph">
                    <wp:posOffset>9525</wp:posOffset>
                  </wp:positionV>
                  <wp:extent cx="9525" cy="123825"/>
                  <wp:effectExtent l="0" t="0" r="28575" b="9525"/>
                  <wp:wrapNone/>
                  <wp:docPr id="3200" name="Imagen 65" hidden="1">
                    <a:extLst xmlns:a="http://schemas.openxmlformats.org/drawingml/2006/main">
                      <a:ext uri="{FF2B5EF4-FFF2-40B4-BE49-F238E27FC236}">
                        <a16:creationId xmlns:a16="http://schemas.microsoft.com/office/drawing/2014/main" id="{00000000-0008-0000-0200-0000800C0000}"/>
                      </a:ext>
                    </a:extLst>
                  </wp:docPr>
                  <wp:cNvGraphicFramePr/>
                  <a:graphic xmlns:a="http://schemas.openxmlformats.org/drawingml/2006/main">
                    <a:graphicData uri="http://schemas.openxmlformats.org/drawingml/2006/picture">
                      <pic:pic xmlns:pic="http://schemas.openxmlformats.org/drawingml/2006/picture">
                        <pic:nvPicPr>
                          <pic:cNvPr id="3200" name="778 Imagen" hidden="1">
                            <a:extLst>
                              <a:ext uri="{FF2B5EF4-FFF2-40B4-BE49-F238E27FC236}">
                                <a16:creationId xmlns:a16="http://schemas.microsoft.com/office/drawing/2014/main" id="{00000000-0008-0000-0200-00008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56D71D4" wp14:editId="61E45F26">
                  <wp:simplePos x="0" y="0"/>
                  <wp:positionH relativeFrom="column">
                    <wp:posOffset>0</wp:posOffset>
                  </wp:positionH>
                  <wp:positionV relativeFrom="paragraph">
                    <wp:posOffset>9525</wp:posOffset>
                  </wp:positionV>
                  <wp:extent cx="9525" cy="123825"/>
                  <wp:effectExtent l="0" t="0" r="28575" b="9525"/>
                  <wp:wrapNone/>
                  <wp:docPr id="3201" name="Imagen 64" hidden="1">
                    <a:extLst xmlns:a="http://schemas.openxmlformats.org/drawingml/2006/main">
                      <a:ext uri="{FF2B5EF4-FFF2-40B4-BE49-F238E27FC236}">
                        <a16:creationId xmlns:a16="http://schemas.microsoft.com/office/drawing/2014/main" id="{00000000-0008-0000-0200-0000810C0000}"/>
                      </a:ext>
                    </a:extLst>
                  </wp:docPr>
                  <wp:cNvGraphicFramePr/>
                  <a:graphic xmlns:a="http://schemas.openxmlformats.org/drawingml/2006/main">
                    <a:graphicData uri="http://schemas.openxmlformats.org/drawingml/2006/picture">
                      <pic:pic xmlns:pic="http://schemas.openxmlformats.org/drawingml/2006/picture">
                        <pic:nvPicPr>
                          <pic:cNvPr id="3201" name="779 Imagen" hidden="1">
                            <a:extLst>
                              <a:ext uri="{FF2B5EF4-FFF2-40B4-BE49-F238E27FC236}">
                                <a16:creationId xmlns:a16="http://schemas.microsoft.com/office/drawing/2014/main" id="{00000000-0008-0000-0200-00008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2B473A8" wp14:editId="2A3EDB66">
                  <wp:simplePos x="0" y="0"/>
                  <wp:positionH relativeFrom="column">
                    <wp:posOffset>0</wp:posOffset>
                  </wp:positionH>
                  <wp:positionV relativeFrom="paragraph">
                    <wp:posOffset>9525</wp:posOffset>
                  </wp:positionV>
                  <wp:extent cx="9525" cy="123825"/>
                  <wp:effectExtent l="0" t="0" r="28575" b="9525"/>
                  <wp:wrapNone/>
                  <wp:docPr id="3202" name="Imagen 63" hidden="1">
                    <a:extLst xmlns:a="http://schemas.openxmlformats.org/drawingml/2006/main">
                      <a:ext uri="{FF2B5EF4-FFF2-40B4-BE49-F238E27FC236}">
                        <a16:creationId xmlns:a16="http://schemas.microsoft.com/office/drawing/2014/main" id="{00000000-0008-0000-0200-0000820C0000}"/>
                      </a:ext>
                    </a:extLst>
                  </wp:docPr>
                  <wp:cNvGraphicFramePr/>
                  <a:graphic xmlns:a="http://schemas.openxmlformats.org/drawingml/2006/main">
                    <a:graphicData uri="http://schemas.openxmlformats.org/drawingml/2006/picture">
                      <pic:pic xmlns:pic="http://schemas.openxmlformats.org/drawingml/2006/picture">
                        <pic:nvPicPr>
                          <pic:cNvPr id="3202" name="780 Imagen" hidden="1">
                            <a:extLst>
                              <a:ext uri="{FF2B5EF4-FFF2-40B4-BE49-F238E27FC236}">
                                <a16:creationId xmlns:a16="http://schemas.microsoft.com/office/drawing/2014/main" id="{00000000-0008-0000-0200-00008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FC5E339" wp14:editId="0B222E0B">
                  <wp:simplePos x="0" y="0"/>
                  <wp:positionH relativeFrom="column">
                    <wp:posOffset>0</wp:posOffset>
                  </wp:positionH>
                  <wp:positionV relativeFrom="paragraph">
                    <wp:posOffset>9525</wp:posOffset>
                  </wp:positionV>
                  <wp:extent cx="9525" cy="123825"/>
                  <wp:effectExtent l="0" t="0" r="28575" b="9525"/>
                  <wp:wrapNone/>
                  <wp:docPr id="3203" name="Imagen 62" hidden="1">
                    <a:extLst xmlns:a="http://schemas.openxmlformats.org/drawingml/2006/main">
                      <a:ext uri="{FF2B5EF4-FFF2-40B4-BE49-F238E27FC236}">
                        <a16:creationId xmlns:a16="http://schemas.microsoft.com/office/drawing/2014/main" id="{00000000-0008-0000-0200-0000830C0000}"/>
                      </a:ext>
                    </a:extLst>
                  </wp:docPr>
                  <wp:cNvGraphicFramePr/>
                  <a:graphic xmlns:a="http://schemas.openxmlformats.org/drawingml/2006/main">
                    <a:graphicData uri="http://schemas.openxmlformats.org/drawingml/2006/picture">
                      <pic:pic xmlns:pic="http://schemas.openxmlformats.org/drawingml/2006/picture">
                        <pic:nvPicPr>
                          <pic:cNvPr id="3203" name="781 Imagen" hidden="1">
                            <a:extLst>
                              <a:ext uri="{FF2B5EF4-FFF2-40B4-BE49-F238E27FC236}">
                                <a16:creationId xmlns:a16="http://schemas.microsoft.com/office/drawing/2014/main" id="{00000000-0008-0000-0200-00008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AAF0D4" wp14:editId="51FCB109">
                  <wp:simplePos x="0" y="0"/>
                  <wp:positionH relativeFrom="column">
                    <wp:posOffset>0</wp:posOffset>
                  </wp:positionH>
                  <wp:positionV relativeFrom="paragraph">
                    <wp:posOffset>9525</wp:posOffset>
                  </wp:positionV>
                  <wp:extent cx="9525" cy="123825"/>
                  <wp:effectExtent l="0" t="0" r="28575" b="9525"/>
                  <wp:wrapNone/>
                  <wp:docPr id="3204" name="Imagen 61" hidden="1">
                    <a:extLst xmlns:a="http://schemas.openxmlformats.org/drawingml/2006/main">
                      <a:ext uri="{FF2B5EF4-FFF2-40B4-BE49-F238E27FC236}">
                        <a16:creationId xmlns:a16="http://schemas.microsoft.com/office/drawing/2014/main" id="{00000000-0008-0000-0200-0000840C0000}"/>
                      </a:ext>
                    </a:extLst>
                  </wp:docPr>
                  <wp:cNvGraphicFramePr/>
                  <a:graphic xmlns:a="http://schemas.openxmlformats.org/drawingml/2006/main">
                    <a:graphicData uri="http://schemas.openxmlformats.org/drawingml/2006/picture">
                      <pic:pic xmlns:pic="http://schemas.openxmlformats.org/drawingml/2006/picture">
                        <pic:nvPicPr>
                          <pic:cNvPr id="3204" name="782 Imagen" hidden="1">
                            <a:extLst>
                              <a:ext uri="{FF2B5EF4-FFF2-40B4-BE49-F238E27FC236}">
                                <a16:creationId xmlns:a16="http://schemas.microsoft.com/office/drawing/2014/main" id="{00000000-0008-0000-0200-00008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E5B6E0" wp14:editId="21745BAE">
                  <wp:simplePos x="0" y="0"/>
                  <wp:positionH relativeFrom="column">
                    <wp:posOffset>0</wp:posOffset>
                  </wp:positionH>
                  <wp:positionV relativeFrom="paragraph">
                    <wp:posOffset>9525</wp:posOffset>
                  </wp:positionV>
                  <wp:extent cx="9525" cy="123825"/>
                  <wp:effectExtent l="0" t="0" r="28575" b="9525"/>
                  <wp:wrapNone/>
                  <wp:docPr id="3205" name="Imagen 60" hidden="1">
                    <a:extLst xmlns:a="http://schemas.openxmlformats.org/drawingml/2006/main">
                      <a:ext uri="{FF2B5EF4-FFF2-40B4-BE49-F238E27FC236}">
                        <a16:creationId xmlns:a16="http://schemas.microsoft.com/office/drawing/2014/main" id="{00000000-0008-0000-0200-0000850C0000}"/>
                      </a:ext>
                    </a:extLst>
                  </wp:docPr>
                  <wp:cNvGraphicFramePr/>
                  <a:graphic xmlns:a="http://schemas.openxmlformats.org/drawingml/2006/main">
                    <a:graphicData uri="http://schemas.openxmlformats.org/drawingml/2006/picture">
                      <pic:pic xmlns:pic="http://schemas.openxmlformats.org/drawingml/2006/picture">
                        <pic:nvPicPr>
                          <pic:cNvPr id="3205" name="783 Imagen" hidden="1">
                            <a:extLst>
                              <a:ext uri="{FF2B5EF4-FFF2-40B4-BE49-F238E27FC236}">
                                <a16:creationId xmlns:a16="http://schemas.microsoft.com/office/drawing/2014/main" id="{00000000-0008-0000-0200-00008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A5A29D" wp14:editId="477EC876">
                  <wp:simplePos x="0" y="0"/>
                  <wp:positionH relativeFrom="column">
                    <wp:posOffset>0</wp:posOffset>
                  </wp:positionH>
                  <wp:positionV relativeFrom="paragraph">
                    <wp:posOffset>9525</wp:posOffset>
                  </wp:positionV>
                  <wp:extent cx="9525" cy="123825"/>
                  <wp:effectExtent l="0" t="0" r="28575" b="9525"/>
                  <wp:wrapNone/>
                  <wp:docPr id="3206" name="Imagen 59" hidden="1">
                    <a:extLst xmlns:a="http://schemas.openxmlformats.org/drawingml/2006/main">
                      <a:ext uri="{FF2B5EF4-FFF2-40B4-BE49-F238E27FC236}">
                        <a16:creationId xmlns:a16="http://schemas.microsoft.com/office/drawing/2014/main" id="{00000000-0008-0000-0200-0000860C0000}"/>
                      </a:ext>
                    </a:extLst>
                  </wp:docPr>
                  <wp:cNvGraphicFramePr/>
                  <a:graphic xmlns:a="http://schemas.openxmlformats.org/drawingml/2006/main">
                    <a:graphicData uri="http://schemas.openxmlformats.org/drawingml/2006/picture">
                      <pic:pic xmlns:pic="http://schemas.openxmlformats.org/drawingml/2006/picture">
                        <pic:nvPicPr>
                          <pic:cNvPr id="3206" name="784 Imagen" hidden="1">
                            <a:extLst>
                              <a:ext uri="{FF2B5EF4-FFF2-40B4-BE49-F238E27FC236}">
                                <a16:creationId xmlns:a16="http://schemas.microsoft.com/office/drawing/2014/main" id="{00000000-0008-0000-0200-00008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5C48CF" wp14:editId="6C1EAD7E">
                  <wp:simplePos x="0" y="0"/>
                  <wp:positionH relativeFrom="column">
                    <wp:posOffset>0</wp:posOffset>
                  </wp:positionH>
                  <wp:positionV relativeFrom="paragraph">
                    <wp:posOffset>9525</wp:posOffset>
                  </wp:positionV>
                  <wp:extent cx="9525" cy="123825"/>
                  <wp:effectExtent l="0" t="0" r="28575" b="9525"/>
                  <wp:wrapNone/>
                  <wp:docPr id="3207" name="Imagen 58" hidden="1">
                    <a:extLst xmlns:a="http://schemas.openxmlformats.org/drawingml/2006/main">
                      <a:ext uri="{FF2B5EF4-FFF2-40B4-BE49-F238E27FC236}">
                        <a16:creationId xmlns:a16="http://schemas.microsoft.com/office/drawing/2014/main" id="{00000000-0008-0000-0200-0000870C0000}"/>
                      </a:ext>
                    </a:extLst>
                  </wp:docPr>
                  <wp:cNvGraphicFramePr/>
                  <a:graphic xmlns:a="http://schemas.openxmlformats.org/drawingml/2006/main">
                    <a:graphicData uri="http://schemas.openxmlformats.org/drawingml/2006/picture">
                      <pic:pic xmlns:pic="http://schemas.openxmlformats.org/drawingml/2006/picture">
                        <pic:nvPicPr>
                          <pic:cNvPr id="3207" name="785 Imagen" hidden="1">
                            <a:extLst>
                              <a:ext uri="{FF2B5EF4-FFF2-40B4-BE49-F238E27FC236}">
                                <a16:creationId xmlns:a16="http://schemas.microsoft.com/office/drawing/2014/main" id="{00000000-0008-0000-0200-00008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4621CFE" wp14:editId="09F98066">
                  <wp:simplePos x="0" y="0"/>
                  <wp:positionH relativeFrom="column">
                    <wp:posOffset>0</wp:posOffset>
                  </wp:positionH>
                  <wp:positionV relativeFrom="paragraph">
                    <wp:posOffset>9525</wp:posOffset>
                  </wp:positionV>
                  <wp:extent cx="9525" cy="123825"/>
                  <wp:effectExtent l="0" t="0" r="28575" b="9525"/>
                  <wp:wrapNone/>
                  <wp:docPr id="3208" name="Imagen 57" hidden="1">
                    <a:extLst xmlns:a="http://schemas.openxmlformats.org/drawingml/2006/main">
                      <a:ext uri="{FF2B5EF4-FFF2-40B4-BE49-F238E27FC236}">
                        <a16:creationId xmlns:a16="http://schemas.microsoft.com/office/drawing/2014/main" id="{00000000-0008-0000-0200-0000880C0000}"/>
                      </a:ext>
                    </a:extLst>
                  </wp:docPr>
                  <wp:cNvGraphicFramePr/>
                  <a:graphic xmlns:a="http://schemas.openxmlformats.org/drawingml/2006/main">
                    <a:graphicData uri="http://schemas.openxmlformats.org/drawingml/2006/picture">
                      <pic:pic xmlns:pic="http://schemas.openxmlformats.org/drawingml/2006/picture">
                        <pic:nvPicPr>
                          <pic:cNvPr id="3208" name="786 Imagen" hidden="1">
                            <a:extLst>
                              <a:ext uri="{FF2B5EF4-FFF2-40B4-BE49-F238E27FC236}">
                                <a16:creationId xmlns:a16="http://schemas.microsoft.com/office/drawing/2014/main" id="{00000000-0008-0000-0200-00008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FF166B" wp14:editId="46A6C736">
                  <wp:simplePos x="0" y="0"/>
                  <wp:positionH relativeFrom="column">
                    <wp:posOffset>0</wp:posOffset>
                  </wp:positionH>
                  <wp:positionV relativeFrom="paragraph">
                    <wp:posOffset>9525</wp:posOffset>
                  </wp:positionV>
                  <wp:extent cx="9525" cy="123825"/>
                  <wp:effectExtent l="0" t="0" r="28575" b="9525"/>
                  <wp:wrapNone/>
                  <wp:docPr id="3209" name="Imagen 56" hidden="1">
                    <a:extLst xmlns:a="http://schemas.openxmlformats.org/drawingml/2006/main">
                      <a:ext uri="{FF2B5EF4-FFF2-40B4-BE49-F238E27FC236}">
                        <a16:creationId xmlns:a16="http://schemas.microsoft.com/office/drawing/2014/main" id="{00000000-0008-0000-0200-0000890C0000}"/>
                      </a:ext>
                    </a:extLst>
                  </wp:docPr>
                  <wp:cNvGraphicFramePr/>
                  <a:graphic xmlns:a="http://schemas.openxmlformats.org/drawingml/2006/main">
                    <a:graphicData uri="http://schemas.openxmlformats.org/drawingml/2006/picture">
                      <pic:pic xmlns:pic="http://schemas.openxmlformats.org/drawingml/2006/picture">
                        <pic:nvPicPr>
                          <pic:cNvPr id="3209" name="787 Imagen" hidden="1">
                            <a:extLst>
                              <a:ext uri="{FF2B5EF4-FFF2-40B4-BE49-F238E27FC236}">
                                <a16:creationId xmlns:a16="http://schemas.microsoft.com/office/drawing/2014/main" id="{00000000-0008-0000-0200-00008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F0BA7B1" wp14:editId="469AE8CD">
                  <wp:simplePos x="0" y="0"/>
                  <wp:positionH relativeFrom="column">
                    <wp:posOffset>0</wp:posOffset>
                  </wp:positionH>
                  <wp:positionV relativeFrom="paragraph">
                    <wp:posOffset>9525</wp:posOffset>
                  </wp:positionV>
                  <wp:extent cx="9525" cy="123825"/>
                  <wp:effectExtent l="0" t="0" r="28575" b="9525"/>
                  <wp:wrapNone/>
                  <wp:docPr id="3210" name="Imagen 55" hidden="1">
                    <a:extLst xmlns:a="http://schemas.openxmlformats.org/drawingml/2006/main">
                      <a:ext uri="{FF2B5EF4-FFF2-40B4-BE49-F238E27FC236}">
                        <a16:creationId xmlns:a16="http://schemas.microsoft.com/office/drawing/2014/main" id="{00000000-0008-0000-0200-00008A0C0000}"/>
                      </a:ext>
                    </a:extLst>
                  </wp:docPr>
                  <wp:cNvGraphicFramePr/>
                  <a:graphic xmlns:a="http://schemas.openxmlformats.org/drawingml/2006/main">
                    <a:graphicData uri="http://schemas.openxmlformats.org/drawingml/2006/picture">
                      <pic:pic xmlns:pic="http://schemas.openxmlformats.org/drawingml/2006/picture">
                        <pic:nvPicPr>
                          <pic:cNvPr id="3210" name="788 Imagen" hidden="1">
                            <a:extLst>
                              <a:ext uri="{FF2B5EF4-FFF2-40B4-BE49-F238E27FC236}">
                                <a16:creationId xmlns:a16="http://schemas.microsoft.com/office/drawing/2014/main" id="{00000000-0008-0000-0200-00008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D2CFA35" wp14:editId="44B30E00">
                  <wp:simplePos x="0" y="0"/>
                  <wp:positionH relativeFrom="column">
                    <wp:posOffset>0</wp:posOffset>
                  </wp:positionH>
                  <wp:positionV relativeFrom="paragraph">
                    <wp:posOffset>9525</wp:posOffset>
                  </wp:positionV>
                  <wp:extent cx="9525" cy="123825"/>
                  <wp:effectExtent l="0" t="0" r="28575" b="9525"/>
                  <wp:wrapNone/>
                  <wp:docPr id="3211" name="Imagen 54" hidden="1">
                    <a:extLst xmlns:a="http://schemas.openxmlformats.org/drawingml/2006/main">
                      <a:ext uri="{FF2B5EF4-FFF2-40B4-BE49-F238E27FC236}">
                        <a16:creationId xmlns:a16="http://schemas.microsoft.com/office/drawing/2014/main" id="{00000000-0008-0000-0200-00008B0C0000}"/>
                      </a:ext>
                    </a:extLst>
                  </wp:docPr>
                  <wp:cNvGraphicFramePr/>
                  <a:graphic xmlns:a="http://schemas.openxmlformats.org/drawingml/2006/main">
                    <a:graphicData uri="http://schemas.openxmlformats.org/drawingml/2006/picture">
                      <pic:pic xmlns:pic="http://schemas.openxmlformats.org/drawingml/2006/picture">
                        <pic:nvPicPr>
                          <pic:cNvPr id="3211" name="789 Imagen" hidden="1">
                            <a:extLst>
                              <a:ext uri="{FF2B5EF4-FFF2-40B4-BE49-F238E27FC236}">
                                <a16:creationId xmlns:a16="http://schemas.microsoft.com/office/drawing/2014/main" id="{00000000-0008-0000-0200-00008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87A9FB" wp14:editId="0B705ED3">
                  <wp:simplePos x="0" y="0"/>
                  <wp:positionH relativeFrom="column">
                    <wp:posOffset>0</wp:posOffset>
                  </wp:positionH>
                  <wp:positionV relativeFrom="paragraph">
                    <wp:posOffset>9525</wp:posOffset>
                  </wp:positionV>
                  <wp:extent cx="9525" cy="123825"/>
                  <wp:effectExtent l="0" t="0" r="28575" b="9525"/>
                  <wp:wrapNone/>
                  <wp:docPr id="3212" name="Imagen 53" hidden="1">
                    <a:extLst xmlns:a="http://schemas.openxmlformats.org/drawingml/2006/main">
                      <a:ext uri="{FF2B5EF4-FFF2-40B4-BE49-F238E27FC236}">
                        <a16:creationId xmlns:a16="http://schemas.microsoft.com/office/drawing/2014/main" id="{00000000-0008-0000-0200-00008C0C0000}"/>
                      </a:ext>
                    </a:extLst>
                  </wp:docPr>
                  <wp:cNvGraphicFramePr/>
                  <a:graphic xmlns:a="http://schemas.openxmlformats.org/drawingml/2006/main">
                    <a:graphicData uri="http://schemas.openxmlformats.org/drawingml/2006/picture">
                      <pic:pic xmlns:pic="http://schemas.openxmlformats.org/drawingml/2006/picture">
                        <pic:nvPicPr>
                          <pic:cNvPr id="3212" name="790 Imagen" hidden="1">
                            <a:extLst>
                              <a:ext uri="{FF2B5EF4-FFF2-40B4-BE49-F238E27FC236}">
                                <a16:creationId xmlns:a16="http://schemas.microsoft.com/office/drawing/2014/main" id="{00000000-0008-0000-0200-00008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90DD25" wp14:editId="6AC62A7A">
                  <wp:simplePos x="0" y="0"/>
                  <wp:positionH relativeFrom="column">
                    <wp:posOffset>0</wp:posOffset>
                  </wp:positionH>
                  <wp:positionV relativeFrom="paragraph">
                    <wp:posOffset>9525</wp:posOffset>
                  </wp:positionV>
                  <wp:extent cx="9525" cy="123825"/>
                  <wp:effectExtent l="0" t="0" r="28575" b="9525"/>
                  <wp:wrapNone/>
                  <wp:docPr id="3213" name="Imagen 52" hidden="1">
                    <a:extLst xmlns:a="http://schemas.openxmlformats.org/drawingml/2006/main">
                      <a:ext uri="{FF2B5EF4-FFF2-40B4-BE49-F238E27FC236}">
                        <a16:creationId xmlns:a16="http://schemas.microsoft.com/office/drawing/2014/main" id="{00000000-0008-0000-0200-00008D0C0000}"/>
                      </a:ext>
                    </a:extLst>
                  </wp:docPr>
                  <wp:cNvGraphicFramePr/>
                  <a:graphic xmlns:a="http://schemas.openxmlformats.org/drawingml/2006/main">
                    <a:graphicData uri="http://schemas.openxmlformats.org/drawingml/2006/picture">
                      <pic:pic xmlns:pic="http://schemas.openxmlformats.org/drawingml/2006/picture">
                        <pic:nvPicPr>
                          <pic:cNvPr id="3213" name="791 Imagen" hidden="1">
                            <a:extLst>
                              <a:ext uri="{FF2B5EF4-FFF2-40B4-BE49-F238E27FC236}">
                                <a16:creationId xmlns:a16="http://schemas.microsoft.com/office/drawing/2014/main" id="{00000000-0008-0000-0200-00008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C80C1EA" wp14:editId="4BC150C9">
                  <wp:simplePos x="0" y="0"/>
                  <wp:positionH relativeFrom="column">
                    <wp:posOffset>0</wp:posOffset>
                  </wp:positionH>
                  <wp:positionV relativeFrom="paragraph">
                    <wp:posOffset>9525</wp:posOffset>
                  </wp:positionV>
                  <wp:extent cx="9525" cy="123825"/>
                  <wp:effectExtent l="0" t="0" r="28575" b="9525"/>
                  <wp:wrapNone/>
                  <wp:docPr id="3214" name="Imagen 51" hidden="1">
                    <a:extLst xmlns:a="http://schemas.openxmlformats.org/drawingml/2006/main">
                      <a:ext uri="{FF2B5EF4-FFF2-40B4-BE49-F238E27FC236}">
                        <a16:creationId xmlns:a16="http://schemas.microsoft.com/office/drawing/2014/main" id="{00000000-0008-0000-0200-00008E0C0000}"/>
                      </a:ext>
                    </a:extLst>
                  </wp:docPr>
                  <wp:cNvGraphicFramePr/>
                  <a:graphic xmlns:a="http://schemas.openxmlformats.org/drawingml/2006/main">
                    <a:graphicData uri="http://schemas.openxmlformats.org/drawingml/2006/picture">
                      <pic:pic xmlns:pic="http://schemas.openxmlformats.org/drawingml/2006/picture">
                        <pic:nvPicPr>
                          <pic:cNvPr id="3214" name="792 Imagen" hidden="1">
                            <a:extLst>
                              <a:ext uri="{FF2B5EF4-FFF2-40B4-BE49-F238E27FC236}">
                                <a16:creationId xmlns:a16="http://schemas.microsoft.com/office/drawing/2014/main" id="{00000000-0008-0000-0200-00008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9BEFF2" wp14:editId="218FDF9F">
                  <wp:simplePos x="0" y="0"/>
                  <wp:positionH relativeFrom="column">
                    <wp:posOffset>0</wp:posOffset>
                  </wp:positionH>
                  <wp:positionV relativeFrom="paragraph">
                    <wp:posOffset>9525</wp:posOffset>
                  </wp:positionV>
                  <wp:extent cx="9525" cy="123825"/>
                  <wp:effectExtent l="0" t="0" r="28575" b="9525"/>
                  <wp:wrapNone/>
                  <wp:docPr id="3215" name="Imagen 50" hidden="1">
                    <a:extLst xmlns:a="http://schemas.openxmlformats.org/drawingml/2006/main">
                      <a:ext uri="{FF2B5EF4-FFF2-40B4-BE49-F238E27FC236}">
                        <a16:creationId xmlns:a16="http://schemas.microsoft.com/office/drawing/2014/main" id="{00000000-0008-0000-0200-00008F0C0000}"/>
                      </a:ext>
                    </a:extLst>
                  </wp:docPr>
                  <wp:cNvGraphicFramePr/>
                  <a:graphic xmlns:a="http://schemas.openxmlformats.org/drawingml/2006/main">
                    <a:graphicData uri="http://schemas.openxmlformats.org/drawingml/2006/picture">
                      <pic:pic xmlns:pic="http://schemas.openxmlformats.org/drawingml/2006/picture">
                        <pic:nvPicPr>
                          <pic:cNvPr id="3215" name="793 Imagen" hidden="1">
                            <a:extLst>
                              <a:ext uri="{FF2B5EF4-FFF2-40B4-BE49-F238E27FC236}">
                                <a16:creationId xmlns:a16="http://schemas.microsoft.com/office/drawing/2014/main" id="{00000000-0008-0000-0200-00008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350EAC3" wp14:editId="1DB0C783">
                  <wp:simplePos x="0" y="0"/>
                  <wp:positionH relativeFrom="column">
                    <wp:posOffset>0</wp:posOffset>
                  </wp:positionH>
                  <wp:positionV relativeFrom="paragraph">
                    <wp:posOffset>9525</wp:posOffset>
                  </wp:positionV>
                  <wp:extent cx="9525" cy="123825"/>
                  <wp:effectExtent l="0" t="0" r="28575" b="9525"/>
                  <wp:wrapNone/>
                  <wp:docPr id="3216" name="Imagen 49" hidden="1">
                    <a:extLst xmlns:a="http://schemas.openxmlformats.org/drawingml/2006/main">
                      <a:ext uri="{FF2B5EF4-FFF2-40B4-BE49-F238E27FC236}">
                        <a16:creationId xmlns:a16="http://schemas.microsoft.com/office/drawing/2014/main" id="{00000000-0008-0000-0200-0000900C0000}"/>
                      </a:ext>
                    </a:extLst>
                  </wp:docPr>
                  <wp:cNvGraphicFramePr/>
                  <a:graphic xmlns:a="http://schemas.openxmlformats.org/drawingml/2006/main">
                    <a:graphicData uri="http://schemas.openxmlformats.org/drawingml/2006/picture">
                      <pic:pic xmlns:pic="http://schemas.openxmlformats.org/drawingml/2006/picture">
                        <pic:nvPicPr>
                          <pic:cNvPr id="3216" name="794 Imagen" hidden="1">
                            <a:extLst>
                              <a:ext uri="{FF2B5EF4-FFF2-40B4-BE49-F238E27FC236}">
                                <a16:creationId xmlns:a16="http://schemas.microsoft.com/office/drawing/2014/main" id="{00000000-0008-0000-0200-00009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4AF821" wp14:editId="0B363BA2">
                  <wp:simplePos x="0" y="0"/>
                  <wp:positionH relativeFrom="column">
                    <wp:posOffset>0</wp:posOffset>
                  </wp:positionH>
                  <wp:positionV relativeFrom="paragraph">
                    <wp:posOffset>9525</wp:posOffset>
                  </wp:positionV>
                  <wp:extent cx="9525" cy="123825"/>
                  <wp:effectExtent l="0" t="0" r="28575" b="9525"/>
                  <wp:wrapNone/>
                  <wp:docPr id="3217" name="Imagen 48" hidden="1">
                    <a:extLst xmlns:a="http://schemas.openxmlformats.org/drawingml/2006/main">
                      <a:ext uri="{FF2B5EF4-FFF2-40B4-BE49-F238E27FC236}">
                        <a16:creationId xmlns:a16="http://schemas.microsoft.com/office/drawing/2014/main" id="{00000000-0008-0000-0200-0000910C0000}"/>
                      </a:ext>
                    </a:extLst>
                  </wp:docPr>
                  <wp:cNvGraphicFramePr/>
                  <a:graphic xmlns:a="http://schemas.openxmlformats.org/drawingml/2006/main">
                    <a:graphicData uri="http://schemas.openxmlformats.org/drawingml/2006/picture">
                      <pic:pic xmlns:pic="http://schemas.openxmlformats.org/drawingml/2006/picture">
                        <pic:nvPicPr>
                          <pic:cNvPr id="3217" name="795 Imagen" hidden="1">
                            <a:extLst>
                              <a:ext uri="{FF2B5EF4-FFF2-40B4-BE49-F238E27FC236}">
                                <a16:creationId xmlns:a16="http://schemas.microsoft.com/office/drawing/2014/main" id="{00000000-0008-0000-0200-00009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11DFA28" wp14:editId="0C939FF3">
                  <wp:simplePos x="0" y="0"/>
                  <wp:positionH relativeFrom="column">
                    <wp:posOffset>0</wp:posOffset>
                  </wp:positionH>
                  <wp:positionV relativeFrom="paragraph">
                    <wp:posOffset>9525</wp:posOffset>
                  </wp:positionV>
                  <wp:extent cx="9525" cy="123825"/>
                  <wp:effectExtent l="0" t="0" r="28575" b="9525"/>
                  <wp:wrapNone/>
                  <wp:docPr id="3218" name="Imagen 47" hidden="1">
                    <a:extLst xmlns:a="http://schemas.openxmlformats.org/drawingml/2006/main">
                      <a:ext uri="{FF2B5EF4-FFF2-40B4-BE49-F238E27FC236}">
                        <a16:creationId xmlns:a16="http://schemas.microsoft.com/office/drawing/2014/main" id="{00000000-0008-0000-0200-0000920C0000}"/>
                      </a:ext>
                    </a:extLst>
                  </wp:docPr>
                  <wp:cNvGraphicFramePr/>
                  <a:graphic xmlns:a="http://schemas.openxmlformats.org/drawingml/2006/main">
                    <a:graphicData uri="http://schemas.openxmlformats.org/drawingml/2006/picture">
                      <pic:pic xmlns:pic="http://schemas.openxmlformats.org/drawingml/2006/picture">
                        <pic:nvPicPr>
                          <pic:cNvPr id="3218" name="796 Imagen" hidden="1">
                            <a:extLst>
                              <a:ext uri="{FF2B5EF4-FFF2-40B4-BE49-F238E27FC236}">
                                <a16:creationId xmlns:a16="http://schemas.microsoft.com/office/drawing/2014/main" id="{00000000-0008-0000-0200-00009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612A739" wp14:editId="6805978B">
                  <wp:simplePos x="0" y="0"/>
                  <wp:positionH relativeFrom="column">
                    <wp:posOffset>0</wp:posOffset>
                  </wp:positionH>
                  <wp:positionV relativeFrom="paragraph">
                    <wp:posOffset>9525</wp:posOffset>
                  </wp:positionV>
                  <wp:extent cx="9525" cy="123825"/>
                  <wp:effectExtent l="0" t="0" r="28575" b="9525"/>
                  <wp:wrapNone/>
                  <wp:docPr id="3219" name="Imagen 46" hidden="1">
                    <a:extLst xmlns:a="http://schemas.openxmlformats.org/drawingml/2006/main">
                      <a:ext uri="{FF2B5EF4-FFF2-40B4-BE49-F238E27FC236}">
                        <a16:creationId xmlns:a16="http://schemas.microsoft.com/office/drawing/2014/main" id="{00000000-0008-0000-0200-0000930C0000}"/>
                      </a:ext>
                    </a:extLst>
                  </wp:docPr>
                  <wp:cNvGraphicFramePr/>
                  <a:graphic xmlns:a="http://schemas.openxmlformats.org/drawingml/2006/main">
                    <a:graphicData uri="http://schemas.openxmlformats.org/drawingml/2006/picture">
                      <pic:pic xmlns:pic="http://schemas.openxmlformats.org/drawingml/2006/picture">
                        <pic:nvPicPr>
                          <pic:cNvPr id="3219" name="797 Imagen" hidden="1">
                            <a:extLst>
                              <a:ext uri="{FF2B5EF4-FFF2-40B4-BE49-F238E27FC236}">
                                <a16:creationId xmlns:a16="http://schemas.microsoft.com/office/drawing/2014/main" id="{00000000-0008-0000-0200-00009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A6159F" wp14:editId="1AAF3E2B">
                  <wp:simplePos x="0" y="0"/>
                  <wp:positionH relativeFrom="column">
                    <wp:posOffset>0</wp:posOffset>
                  </wp:positionH>
                  <wp:positionV relativeFrom="paragraph">
                    <wp:posOffset>9525</wp:posOffset>
                  </wp:positionV>
                  <wp:extent cx="9525" cy="123825"/>
                  <wp:effectExtent l="0" t="0" r="28575" b="9525"/>
                  <wp:wrapNone/>
                  <wp:docPr id="3220" name="Imagen 45" hidden="1">
                    <a:extLst xmlns:a="http://schemas.openxmlformats.org/drawingml/2006/main">
                      <a:ext uri="{FF2B5EF4-FFF2-40B4-BE49-F238E27FC236}">
                        <a16:creationId xmlns:a16="http://schemas.microsoft.com/office/drawing/2014/main" id="{00000000-0008-0000-0200-0000940C0000}"/>
                      </a:ext>
                    </a:extLst>
                  </wp:docPr>
                  <wp:cNvGraphicFramePr/>
                  <a:graphic xmlns:a="http://schemas.openxmlformats.org/drawingml/2006/main">
                    <a:graphicData uri="http://schemas.openxmlformats.org/drawingml/2006/picture">
                      <pic:pic xmlns:pic="http://schemas.openxmlformats.org/drawingml/2006/picture">
                        <pic:nvPicPr>
                          <pic:cNvPr id="3220" name="798 Imagen" hidden="1">
                            <a:extLst>
                              <a:ext uri="{FF2B5EF4-FFF2-40B4-BE49-F238E27FC236}">
                                <a16:creationId xmlns:a16="http://schemas.microsoft.com/office/drawing/2014/main" id="{00000000-0008-0000-0200-00009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298150E" wp14:editId="0AAD0D70">
                  <wp:simplePos x="0" y="0"/>
                  <wp:positionH relativeFrom="column">
                    <wp:posOffset>0</wp:posOffset>
                  </wp:positionH>
                  <wp:positionV relativeFrom="paragraph">
                    <wp:posOffset>9525</wp:posOffset>
                  </wp:positionV>
                  <wp:extent cx="9525" cy="123825"/>
                  <wp:effectExtent l="0" t="0" r="28575" b="9525"/>
                  <wp:wrapNone/>
                  <wp:docPr id="3221" name="Imagen 44" hidden="1">
                    <a:extLst xmlns:a="http://schemas.openxmlformats.org/drawingml/2006/main">
                      <a:ext uri="{FF2B5EF4-FFF2-40B4-BE49-F238E27FC236}">
                        <a16:creationId xmlns:a16="http://schemas.microsoft.com/office/drawing/2014/main" id="{00000000-0008-0000-0200-0000950C0000}"/>
                      </a:ext>
                    </a:extLst>
                  </wp:docPr>
                  <wp:cNvGraphicFramePr/>
                  <a:graphic xmlns:a="http://schemas.openxmlformats.org/drawingml/2006/main">
                    <a:graphicData uri="http://schemas.openxmlformats.org/drawingml/2006/picture">
                      <pic:pic xmlns:pic="http://schemas.openxmlformats.org/drawingml/2006/picture">
                        <pic:nvPicPr>
                          <pic:cNvPr id="3221" name="799 Imagen" hidden="1">
                            <a:extLst>
                              <a:ext uri="{FF2B5EF4-FFF2-40B4-BE49-F238E27FC236}">
                                <a16:creationId xmlns:a16="http://schemas.microsoft.com/office/drawing/2014/main" id="{00000000-0008-0000-0200-00009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F6C9EF0" wp14:editId="452BAA02">
                  <wp:simplePos x="0" y="0"/>
                  <wp:positionH relativeFrom="column">
                    <wp:posOffset>0</wp:posOffset>
                  </wp:positionH>
                  <wp:positionV relativeFrom="paragraph">
                    <wp:posOffset>9525</wp:posOffset>
                  </wp:positionV>
                  <wp:extent cx="9525" cy="123825"/>
                  <wp:effectExtent l="0" t="0" r="28575" b="9525"/>
                  <wp:wrapNone/>
                  <wp:docPr id="3222" name="Imagen 43" hidden="1">
                    <a:extLst xmlns:a="http://schemas.openxmlformats.org/drawingml/2006/main">
                      <a:ext uri="{FF2B5EF4-FFF2-40B4-BE49-F238E27FC236}">
                        <a16:creationId xmlns:a16="http://schemas.microsoft.com/office/drawing/2014/main" id="{00000000-0008-0000-0200-0000960C0000}"/>
                      </a:ext>
                    </a:extLst>
                  </wp:docPr>
                  <wp:cNvGraphicFramePr/>
                  <a:graphic xmlns:a="http://schemas.openxmlformats.org/drawingml/2006/main">
                    <a:graphicData uri="http://schemas.openxmlformats.org/drawingml/2006/picture">
                      <pic:pic xmlns:pic="http://schemas.openxmlformats.org/drawingml/2006/picture">
                        <pic:nvPicPr>
                          <pic:cNvPr id="3222" name="800 Imagen" hidden="1">
                            <a:extLst>
                              <a:ext uri="{FF2B5EF4-FFF2-40B4-BE49-F238E27FC236}">
                                <a16:creationId xmlns:a16="http://schemas.microsoft.com/office/drawing/2014/main" id="{00000000-0008-0000-0200-00009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51A49E9" wp14:editId="60C245DF">
                  <wp:simplePos x="0" y="0"/>
                  <wp:positionH relativeFrom="column">
                    <wp:posOffset>0</wp:posOffset>
                  </wp:positionH>
                  <wp:positionV relativeFrom="paragraph">
                    <wp:posOffset>9525</wp:posOffset>
                  </wp:positionV>
                  <wp:extent cx="9525" cy="123825"/>
                  <wp:effectExtent l="0" t="0" r="28575" b="9525"/>
                  <wp:wrapNone/>
                  <wp:docPr id="3223" name="Imagen 42" hidden="1">
                    <a:extLst xmlns:a="http://schemas.openxmlformats.org/drawingml/2006/main">
                      <a:ext uri="{FF2B5EF4-FFF2-40B4-BE49-F238E27FC236}">
                        <a16:creationId xmlns:a16="http://schemas.microsoft.com/office/drawing/2014/main" id="{00000000-0008-0000-0200-0000970C0000}"/>
                      </a:ext>
                    </a:extLst>
                  </wp:docPr>
                  <wp:cNvGraphicFramePr/>
                  <a:graphic xmlns:a="http://schemas.openxmlformats.org/drawingml/2006/main">
                    <a:graphicData uri="http://schemas.openxmlformats.org/drawingml/2006/picture">
                      <pic:pic xmlns:pic="http://schemas.openxmlformats.org/drawingml/2006/picture">
                        <pic:nvPicPr>
                          <pic:cNvPr id="3223" name="801 Imagen" hidden="1">
                            <a:extLst>
                              <a:ext uri="{FF2B5EF4-FFF2-40B4-BE49-F238E27FC236}">
                                <a16:creationId xmlns:a16="http://schemas.microsoft.com/office/drawing/2014/main" id="{00000000-0008-0000-0200-00009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C9238A0" wp14:editId="196D8F49">
                  <wp:simplePos x="0" y="0"/>
                  <wp:positionH relativeFrom="column">
                    <wp:posOffset>0</wp:posOffset>
                  </wp:positionH>
                  <wp:positionV relativeFrom="paragraph">
                    <wp:posOffset>9525</wp:posOffset>
                  </wp:positionV>
                  <wp:extent cx="9525" cy="123825"/>
                  <wp:effectExtent l="0" t="0" r="28575" b="9525"/>
                  <wp:wrapNone/>
                  <wp:docPr id="3224" name="Imagen 41" hidden="1">
                    <a:extLst xmlns:a="http://schemas.openxmlformats.org/drawingml/2006/main">
                      <a:ext uri="{FF2B5EF4-FFF2-40B4-BE49-F238E27FC236}">
                        <a16:creationId xmlns:a16="http://schemas.microsoft.com/office/drawing/2014/main" id="{00000000-0008-0000-0200-0000980C0000}"/>
                      </a:ext>
                    </a:extLst>
                  </wp:docPr>
                  <wp:cNvGraphicFramePr/>
                  <a:graphic xmlns:a="http://schemas.openxmlformats.org/drawingml/2006/main">
                    <a:graphicData uri="http://schemas.openxmlformats.org/drawingml/2006/picture">
                      <pic:pic xmlns:pic="http://schemas.openxmlformats.org/drawingml/2006/picture">
                        <pic:nvPicPr>
                          <pic:cNvPr id="3224" name="802 Imagen" hidden="1">
                            <a:extLst>
                              <a:ext uri="{FF2B5EF4-FFF2-40B4-BE49-F238E27FC236}">
                                <a16:creationId xmlns:a16="http://schemas.microsoft.com/office/drawing/2014/main" id="{00000000-0008-0000-0200-00009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09328D2" wp14:editId="26983CCA">
                  <wp:simplePos x="0" y="0"/>
                  <wp:positionH relativeFrom="column">
                    <wp:posOffset>0</wp:posOffset>
                  </wp:positionH>
                  <wp:positionV relativeFrom="paragraph">
                    <wp:posOffset>9525</wp:posOffset>
                  </wp:positionV>
                  <wp:extent cx="9525" cy="123825"/>
                  <wp:effectExtent l="0" t="0" r="28575" b="9525"/>
                  <wp:wrapNone/>
                  <wp:docPr id="3225" name="Imagen 40" hidden="1">
                    <a:extLst xmlns:a="http://schemas.openxmlformats.org/drawingml/2006/main">
                      <a:ext uri="{FF2B5EF4-FFF2-40B4-BE49-F238E27FC236}">
                        <a16:creationId xmlns:a16="http://schemas.microsoft.com/office/drawing/2014/main" id="{00000000-0008-0000-0200-0000990C0000}"/>
                      </a:ext>
                    </a:extLst>
                  </wp:docPr>
                  <wp:cNvGraphicFramePr/>
                  <a:graphic xmlns:a="http://schemas.openxmlformats.org/drawingml/2006/main">
                    <a:graphicData uri="http://schemas.openxmlformats.org/drawingml/2006/picture">
                      <pic:pic xmlns:pic="http://schemas.openxmlformats.org/drawingml/2006/picture">
                        <pic:nvPicPr>
                          <pic:cNvPr id="3225" name="803 Imagen" hidden="1">
                            <a:extLst>
                              <a:ext uri="{FF2B5EF4-FFF2-40B4-BE49-F238E27FC236}">
                                <a16:creationId xmlns:a16="http://schemas.microsoft.com/office/drawing/2014/main" id="{00000000-0008-0000-0200-00009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891B9D6" wp14:editId="1A922EBA">
                  <wp:simplePos x="0" y="0"/>
                  <wp:positionH relativeFrom="column">
                    <wp:posOffset>0</wp:posOffset>
                  </wp:positionH>
                  <wp:positionV relativeFrom="paragraph">
                    <wp:posOffset>9525</wp:posOffset>
                  </wp:positionV>
                  <wp:extent cx="9525" cy="123825"/>
                  <wp:effectExtent l="0" t="0" r="28575" b="9525"/>
                  <wp:wrapNone/>
                  <wp:docPr id="3226" name="Imagen 39" hidden="1">
                    <a:extLst xmlns:a="http://schemas.openxmlformats.org/drawingml/2006/main">
                      <a:ext uri="{FF2B5EF4-FFF2-40B4-BE49-F238E27FC236}">
                        <a16:creationId xmlns:a16="http://schemas.microsoft.com/office/drawing/2014/main" id="{00000000-0008-0000-0200-00009A0C0000}"/>
                      </a:ext>
                    </a:extLst>
                  </wp:docPr>
                  <wp:cNvGraphicFramePr/>
                  <a:graphic xmlns:a="http://schemas.openxmlformats.org/drawingml/2006/main">
                    <a:graphicData uri="http://schemas.openxmlformats.org/drawingml/2006/picture">
                      <pic:pic xmlns:pic="http://schemas.openxmlformats.org/drawingml/2006/picture">
                        <pic:nvPicPr>
                          <pic:cNvPr id="3226" name="804 Imagen" hidden="1">
                            <a:extLst>
                              <a:ext uri="{FF2B5EF4-FFF2-40B4-BE49-F238E27FC236}">
                                <a16:creationId xmlns:a16="http://schemas.microsoft.com/office/drawing/2014/main" id="{00000000-0008-0000-0200-00009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930D66" wp14:editId="6B8D41ED">
                  <wp:simplePos x="0" y="0"/>
                  <wp:positionH relativeFrom="column">
                    <wp:posOffset>0</wp:posOffset>
                  </wp:positionH>
                  <wp:positionV relativeFrom="paragraph">
                    <wp:posOffset>9525</wp:posOffset>
                  </wp:positionV>
                  <wp:extent cx="9525" cy="123825"/>
                  <wp:effectExtent l="0" t="0" r="28575" b="9525"/>
                  <wp:wrapNone/>
                  <wp:docPr id="3227" name="Imagen 38" hidden="1">
                    <a:extLst xmlns:a="http://schemas.openxmlformats.org/drawingml/2006/main">
                      <a:ext uri="{FF2B5EF4-FFF2-40B4-BE49-F238E27FC236}">
                        <a16:creationId xmlns:a16="http://schemas.microsoft.com/office/drawing/2014/main" id="{00000000-0008-0000-0200-00009B0C0000}"/>
                      </a:ext>
                    </a:extLst>
                  </wp:docPr>
                  <wp:cNvGraphicFramePr/>
                  <a:graphic xmlns:a="http://schemas.openxmlformats.org/drawingml/2006/main">
                    <a:graphicData uri="http://schemas.openxmlformats.org/drawingml/2006/picture">
                      <pic:pic xmlns:pic="http://schemas.openxmlformats.org/drawingml/2006/picture">
                        <pic:nvPicPr>
                          <pic:cNvPr id="3227" name="805 Imagen" hidden="1">
                            <a:extLst>
                              <a:ext uri="{FF2B5EF4-FFF2-40B4-BE49-F238E27FC236}">
                                <a16:creationId xmlns:a16="http://schemas.microsoft.com/office/drawing/2014/main" id="{00000000-0008-0000-0200-00009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975F26A" wp14:editId="67B4A48F">
                  <wp:simplePos x="0" y="0"/>
                  <wp:positionH relativeFrom="column">
                    <wp:posOffset>0</wp:posOffset>
                  </wp:positionH>
                  <wp:positionV relativeFrom="paragraph">
                    <wp:posOffset>9525</wp:posOffset>
                  </wp:positionV>
                  <wp:extent cx="9525" cy="123825"/>
                  <wp:effectExtent l="0" t="0" r="28575" b="9525"/>
                  <wp:wrapNone/>
                  <wp:docPr id="3228" name="Imagen 37" hidden="1">
                    <a:extLst xmlns:a="http://schemas.openxmlformats.org/drawingml/2006/main">
                      <a:ext uri="{FF2B5EF4-FFF2-40B4-BE49-F238E27FC236}">
                        <a16:creationId xmlns:a16="http://schemas.microsoft.com/office/drawing/2014/main" id="{00000000-0008-0000-0200-00009C0C0000}"/>
                      </a:ext>
                    </a:extLst>
                  </wp:docPr>
                  <wp:cNvGraphicFramePr/>
                  <a:graphic xmlns:a="http://schemas.openxmlformats.org/drawingml/2006/main">
                    <a:graphicData uri="http://schemas.openxmlformats.org/drawingml/2006/picture">
                      <pic:pic xmlns:pic="http://schemas.openxmlformats.org/drawingml/2006/picture">
                        <pic:nvPicPr>
                          <pic:cNvPr id="3228" name="806 Imagen" hidden="1">
                            <a:extLst>
                              <a:ext uri="{FF2B5EF4-FFF2-40B4-BE49-F238E27FC236}">
                                <a16:creationId xmlns:a16="http://schemas.microsoft.com/office/drawing/2014/main" id="{00000000-0008-0000-0200-00009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CE17B09" wp14:editId="1E705DDD">
                  <wp:simplePos x="0" y="0"/>
                  <wp:positionH relativeFrom="column">
                    <wp:posOffset>0</wp:posOffset>
                  </wp:positionH>
                  <wp:positionV relativeFrom="paragraph">
                    <wp:posOffset>9525</wp:posOffset>
                  </wp:positionV>
                  <wp:extent cx="9525" cy="123825"/>
                  <wp:effectExtent l="0" t="0" r="28575" b="9525"/>
                  <wp:wrapNone/>
                  <wp:docPr id="3229" name="Imagen 36" hidden="1">
                    <a:extLst xmlns:a="http://schemas.openxmlformats.org/drawingml/2006/main">
                      <a:ext uri="{FF2B5EF4-FFF2-40B4-BE49-F238E27FC236}">
                        <a16:creationId xmlns:a16="http://schemas.microsoft.com/office/drawing/2014/main" id="{00000000-0008-0000-0200-00009D0C0000}"/>
                      </a:ext>
                    </a:extLst>
                  </wp:docPr>
                  <wp:cNvGraphicFramePr/>
                  <a:graphic xmlns:a="http://schemas.openxmlformats.org/drawingml/2006/main">
                    <a:graphicData uri="http://schemas.openxmlformats.org/drawingml/2006/picture">
                      <pic:pic xmlns:pic="http://schemas.openxmlformats.org/drawingml/2006/picture">
                        <pic:nvPicPr>
                          <pic:cNvPr id="3229" name="1965 Imagen" hidden="1">
                            <a:extLst>
                              <a:ext uri="{FF2B5EF4-FFF2-40B4-BE49-F238E27FC236}">
                                <a16:creationId xmlns:a16="http://schemas.microsoft.com/office/drawing/2014/main" id="{00000000-0008-0000-0200-00009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13A00C1" wp14:editId="26DE71E8">
                  <wp:simplePos x="0" y="0"/>
                  <wp:positionH relativeFrom="column">
                    <wp:posOffset>0</wp:posOffset>
                  </wp:positionH>
                  <wp:positionV relativeFrom="paragraph">
                    <wp:posOffset>9525</wp:posOffset>
                  </wp:positionV>
                  <wp:extent cx="9525" cy="123825"/>
                  <wp:effectExtent l="0" t="0" r="28575" b="9525"/>
                  <wp:wrapNone/>
                  <wp:docPr id="3230" name="Imagen 35" hidden="1">
                    <a:extLst xmlns:a="http://schemas.openxmlformats.org/drawingml/2006/main">
                      <a:ext uri="{FF2B5EF4-FFF2-40B4-BE49-F238E27FC236}">
                        <a16:creationId xmlns:a16="http://schemas.microsoft.com/office/drawing/2014/main" id="{00000000-0008-0000-0200-00009E0C0000}"/>
                      </a:ext>
                    </a:extLst>
                  </wp:docPr>
                  <wp:cNvGraphicFramePr/>
                  <a:graphic xmlns:a="http://schemas.openxmlformats.org/drawingml/2006/main">
                    <a:graphicData uri="http://schemas.openxmlformats.org/drawingml/2006/picture">
                      <pic:pic xmlns:pic="http://schemas.openxmlformats.org/drawingml/2006/picture">
                        <pic:nvPicPr>
                          <pic:cNvPr id="3230" name="1976 Imagen" hidden="1">
                            <a:extLst>
                              <a:ext uri="{FF2B5EF4-FFF2-40B4-BE49-F238E27FC236}">
                                <a16:creationId xmlns:a16="http://schemas.microsoft.com/office/drawing/2014/main" id="{00000000-0008-0000-0200-00009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93BC8F3" wp14:editId="2B86F0D5">
                  <wp:simplePos x="0" y="0"/>
                  <wp:positionH relativeFrom="column">
                    <wp:posOffset>0</wp:posOffset>
                  </wp:positionH>
                  <wp:positionV relativeFrom="paragraph">
                    <wp:posOffset>9525</wp:posOffset>
                  </wp:positionV>
                  <wp:extent cx="9525" cy="123825"/>
                  <wp:effectExtent l="0" t="0" r="28575" b="9525"/>
                  <wp:wrapNone/>
                  <wp:docPr id="3231" name="Imagen 34" hidden="1">
                    <a:extLst xmlns:a="http://schemas.openxmlformats.org/drawingml/2006/main">
                      <a:ext uri="{FF2B5EF4-FFF2-40B4-BE49-F238E27FC236}">
                        <a16:creationId xmlns:a16="http://schemas.microsoft.com/office/drawing/2014/main" id="{00000000-0008-0000-0200-00009F0C0000}"/>
                      </a:ext>
                    </a:extLst>
                  </wp:docPr>
                  <wp:cNvGraphicFramePr/>
                  <a:graphic xmlns:a="http://schemas.openxmlformats.org/drawingml/2006/main">
                    <a:graphicData uri="http://schemas.openxmlformats.org/drawingml/2006/picture">
                      <pic:pic xmlns:pic="http://schemas.openxmlformats.org/drawingml/2006/picture">
                        <pic:nvPicPr>
                          <pic:cNvPr id="3231" name="1977 Imagen" hidden="1">
                            <a:extLst>
                              <a:ext uri="{FF2B5EF4-FFF2-40B4-BE49-F238E27FC236}">
                                <a16:creationId xmlns:a16="http://schemas.microsoft.com/office/drawing/2014/main" id="{00000000-0008-0000-0200-00009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98EE24" wp14:editId="52763FC9">
                  <wp:simplePos x="0" y="0"/>
                  <wp:positionH relativeFrom="column">
                    <wp:posOffset>0</wp:posOffset>
                  </wp:positionH>
                  <wp:positionV relativeFrom="paragraph">
                    <wp:posOffset>9525</wp:posOffset>
                  </wp:positionV>
                  <wp:extent cx="9525" cy="123825"/>
                  <wp:effectExtent l="0" t="0" r="28575" b="9525"/>
                  <wp:wrapNone/>
                  <wp:docPr id="3232" name="Imagen 33" hidden="1">
                    <a:extLst xmlns:a="http://schemas.openxmlformats.org/drawingml/2006/main">
                      <a:ext uri="{FF2B5EF4-FFF2-40B4-BE49-F238E27FC236}">
                        <a16:creationId xmlns:a16="http://schemas.microsoft.com/office/drawing/2014/main" id="{00000000-0008-0000-0200-0000A00C0000}"/>
                      </a:ext>
                    </a:extLst>
                  </wp:docPr>
                  <wp:cNvGraphicFramePr/>
                  <a:graphic xmlns:a="http://schemas.openxmlformats.org/drawingml/2006/main">
                    <a:graphicData uri="http://schemas.openxmlformats.org/drawingml/2006/picture">
                      <pic:pic xmlns:pic="http://schemas.openxmlformats.org/drawingml/2006/picture">
                        <pic:nvPicPr>
                          <pic:cNvPr id="3232" name="1978 Imagen" hidden="1">
                            <a:extLst>
                              <a:ext uri="{FF2B5EF4-FFF2-40B4-BE49-F238E27FC236}">
                                <a16:creationId xmlns:a16="http://schemas.microsoft.com/office/drawing/2014/main" id="{00000000-0008-0000-0200-0000A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6F4A915" wp14:editId="4A4B9DB5">
                  <wp:simplePos x="0" y="0"/>
                  <wp:positionH relativeFrom="column">
                    <wp:posOffset>0</wp:posOffset>
                  </wp:positionH>
                  <wp:positionV relativeFrom="paragraph">
                    <wp:posOffset>9525</wp:posOffset>
                  </wp:positionV>
                  <wp:extent cx="9525" cy="123825"/>
                  <wp:effectExtent l="0" t="0" r="28575" b="9525"/>
                  <wp:wrapNone/>
                  <wp:docPr id="3233" name="Imagen 32" hidden="1">
                    <a:extLst xmlns:a="http://schemas.openxmlformats.org/drawingml/2006/main">
                      <a:ext uri="{FF2B5EF4-FFF2-40B4-BE49-F238E27FC236}">
                        <a16:creationId xmlns:a16="http://schemas.microsoft.com/office/drawing/2014/main" id="{00000000-0008-0000-0200-0000A10C0000}"/>
                      </a:ext>
                    </a:extLst>
                  </wp:docPr>
                  <wp:cNvGraphicFramePr/>
                  <a:graphic xmlns:a="http://schemas.openxmlformats.org/drawingml/2006/main">
                    <a:graphicData uri="http://schemas.openxmlformats.org/drawingml/2006/picture">
                      <pic:pic xmlns:pic="http://schemas.openxmlformats.org/drawingml/2006/picture">
                        <pic:nvPicPr>
                          <pic:cNvPr id="3233" name="1979 Imagen" hidden="1">
                            <a:extLst>
                              <a:ext uri="{FF2B5EF4-FFF2-40B4-BE49-F238E27FC236}">
                                <a16:creationId xmlns:a16="http://schemas.microsoft.com/office/drawing/2014/main" id="{00000000-0008-0000-0200-0000A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307417A" wp14:editId="6D964F10">
                  <wp:simplePos x="0" y="0"/>
                  <wp:positionH relativeFrom="column">
                    <wp:posOffset>0</wp:posOffset>
                  </wp:positionH>
                  <wp:positionV relativeFrom="paragraph">
                    <wp:posOffset>9525</wp:posOffset>
                  </wp:positionV>
                  <wp:extent cx="9525" cy="123825"/>
                  <wp:effectExtent l="0" t="0" r="28575" b="9525"/>
                  <wp:wrapNone/>
                  <wp:docPr id="3234" name="Imagen 31" hidden="1">
                    <a:extLst xmlns:a="http://schemas.openxmlformats.org/drawingml/2006/main">
                      <a:ext uri="{FF2B5EF4-FFF2-40B4-BE49-F238E27FC236}">
                        <a16:creationId xmlns:a16="http://schemas.microsoft.com/office/drawing/2014/main" id="{00000000-0008-0000-0200-0000A20C0000}"/>
                      </a:ext>
                    </a:extLst>
                  </wp:docPr>
                  <wp:cNvGraphicFramePr/>
                  <a:graphic xmlns:a="http://schemas.openxmlformats.org/drawingml/2006/main">
                    <a:graphicData uri="http://schemas.openxmlformats.org/drawingml/2006/picture">
                      <pic:pic xmlns:pic="http://schemas.openxmlformats.org/drawingml/2006/picture">
                        <pic:nvPicPr>
                          <pic:cNvPr id="3234" name="1980 Imagen" hidden="1">
                            <a:extLst>
                              <a:ext uri="{FF2B5EF4-FFF2-40B4-BE49-F238E27FC236}">
                                <a16:creationId xmlns:a16="http://schemas.microsoft.com/office/drawing/2014/main" id="{00000000-0008-0000-0200-0000A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67BDAA" wp14:editId="135861AC">
                  <wp:simplePos x="0" y="0"/>
                  <wp:positionH relativeFrom="column">
                    <wp:posOffset>0</wp:posOffset>
                  </wp:positionH>
                  <wp:positionV relativeFrom="paragraph">
                    <wp:posOffset>9525</wp:posOffset>
                  </wp:positionV>
                  <wp:extent cx="9525" cy="123825"/>
                  <wp:effectExtent l="0" t="0" r="28575" b="9525"/>
                  <wp:wrapNone/>
                  <wp:docPr id="3235" name="Imagen 30" hidden="1">
                    <a:extLst xmlns:a="http://schemas.openxmlformats.org/drawingml/2006/main">
                      <a:ext uri="{FF2B5EF4-FFF2-40B4-BE49-F238E27FC236}">
                        <a16:creationId xmlns:a16="http://schemas.microsoft.com/office/drawing/2014/main" id="{00000000-0008-0000-0200-0000A30C0000}"/>
                      </a:ext>
                    </a:extLst>
                  </wp:docPr>
                  <wp:cNvGraphicFramePr/>
                  <a:graphic xmlns:a="http://schemas.openxmlformats.org/drawingml/2006/main">
                    <a:graphicData uri="http://schemas.openxmlformats.org/drawingml/2006/picture">
                      <pic:pic xmlns:pic="http://schemas.openxmlformats.org/drawingml/2006/picture">
                        <pic:nvPicPr>
                          <pic:cNvPr id="3235" name="1981 Imagen" hidden="1">
                            <a:extLst>
                              <a:ext uri="{FF2B5EF4-FFF2-40B4-BE49-F238E27FC236}">
                                <a16:creationId xmlns:a16="http://schemas.microsoft.com/office/drawing/2014/main" id="{00000000-0008-0000-0200-0000A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EE3DC28" wp14:editId="6CE8E637">
                  <wp:simplePos x="0" y="0"/>
                  <wp:positionH relativeFrom="column">
                    <wp:posOffset>0</wp:posOffset>
                  </wp:positionH>
                  <wp:positionV relativeFrom="paragraph">
                    <wp:posOffset>9525</wp:posOffset>
                  </wp:positionV>
                  <wp:extent cx="9525" cy="123825"/>
                  <wp:effectExtent l="0" t="0" r="28575" b="9525"/>
                  <wp:wrapNone/>
                  <wp:docPr id="3236" name="Imagen 29" hidden="1">
                    <a:extLst xmlns:a="http://schemas.openxmlformats.org/drawingml/2006/main">
                      <a:ext uri="{FF2B5EF4-FFF2-40B4-BE49-F238E27FC236}">
                        <a16:creationId xmlns:a16="http://schemas.microsoft.com/office/drawing/2014/main" id="{00000000-0008-0000-0200-0000A40C0000}"/>
                      </a:ext>
                    </a:extLst>
                  </wp:docPr>
                  <wp:cNvGraphicFramePr/>
                  <a:graphic xmlns:a="http://schemas.openxmlformats.org/drawingml/2006/main">
                    <a:graphicData uri="http://schemas.openxmlformats.org/drawingml/2006/picture">
                      <pic:pic xmlns:pic="http://schemas.openxmlformats.org/drawingml/2006/picture">
                        <pic:nvPicPr>
                          <pic:cNvPr id="3236" name="1982 Imagen" hidden="1">
                            <a:extLst>
                              <a:ext uri="{FF2B5EF4-FFF2-40B4-BE49-F238E27FC236}">
                                <a16:creationId xmlns:a16="http://schemas.microsoft.com/office/drawing/2014/main" id="{00000000-0008-0000-0200-0000A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81A340" wp14:editId="4DFA5F7A">
                  <wp:simplePos x="0" y="0"/>
                  <wp:positionH relativeFrom="column">
                    <wp:posOffset>0</wp:posOffset>
                  </wp:positionH>
                  <wp:positionV relativeFrom="paragraph">
                    <wp:posOffset>9525</wp:posOffset>
                  </wp:positionV>
                  <wp:extent cx="9525" cy="123825"/>
                  <wp:effectExtent l="0" t="0" r="28575" b="9525"/>
                  <wp:wrapNone/>
                  <wp:docPr id="3237" name="Imagen 28" hidden="1">
                    <a:extLst xmlns:a="http://schemas.openxmlformats.org/drawingml/2006/main">
                      <a:ext uri="{FF2B5EF4-FFF2-40B4-BE49-F238E27FC236}">
                        <a16:creationId xmlns:a16="http://schemas.microsoft.com/office/drawing/2014/main" id="{00000000-0008-0000-0200-0000A50C0000}"/>
                      </a:ext>
                    </a:extLst>
                  </wp:docPr>
                  <wp:cNvGraphicFramePr/>
                  <a:graphic xmlns:a="http://schemas.openxmlformats.org/drawingml/2006/main">
                    <a:graphicData uri="http://schemas.openxmlformats.org/drawingml/2006/picture">
                      <pic:pic xmlns:pic="http://schemas.openxmlformats.org/drawingml/2006/picture">
                        <pic:nvPicPr>
                          <pic:cNvPr id="3237" name="1983 Imagen" hidden="1">
                            <a:extLst>
                              <a:ext uri="{FF2B5EF4-FFF2-40B4-BE49-F238E27FC236}">
                                <a16:creationId xmlns:a16="http://schemas.microsoft.com/office/drawing/2014/main" id="{00000000-0008-0000-0200-0000A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660BB58" wp14:editId="5297CB60">
                  <wp:simplePos x="0" y="0"/>
                  <wp:positionH relativeFrom="column">
                    <wp:posOffset>0</wp:posOffset>
                  </wp:positionH>
                  <wp:positionV relativeFrom="paragraph">
                    <wp:posOffset>9525</wp:posOffset>
                  </wp:positionV>
                  <wp:extent cx="9525" cy="123825"/>
                  <wp:effectExtent l="0" t="0" r="28575" b="9525"/>
                  <wp:wrapNone/>
                  <wp:docPr id="3238" name="Imagen 27" hidden="1">
                    <a:extLst xmlns:a="http://schemas.openxmlformats.org/drawingml/2006/main">
                      <a:ext uri="{FF2B5EF4-FFF2-40B4-BE49-F238E27FC236}">
                        <a16:creationId xmlns:a16="http://schemas.microsoft.com/office/drawing/2014/main" id="{00000000-0008-0000-0200-0000A60C0000}"/>
                      </a:ext>
                    </a:extLst>
                  </wp:docPr>
                  <wp:cNvGraphicFramePr/>
                  <a:graphic xmlns:a="http://schemas.openxmlformats.org/drawingml/2006/main">
                    <a:graphicData uri="http://schemas.openxmlformats.org/drawingml/2006/picture">
                      <pic:pic xmlns:pic="http://schemas.openxmlformats.org/drawingml/2006/picture">
                        <pic:nvPicPr>
                          <pic:cNvPr id="3238" name="1984 Imagen" hidden="1">
                            <a:extLst>
                              <a:ext uri="{FF2B5EF4-FFF2-40B4-BE49-F238E27FC236}">
                                <a16:creationId xmlns:a16="http://schemas.microsoft.com/office/drawing/2014/main" id="{00000000-0008-0000-0200-0000A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000ACB" wp14:editId="07F5D7A9">
                  <wp:simplePos x="0" y="0"/>
                  <wp:positionH relativeFrom="column">
                    <wp:posOffset>0</wp:posOffset>
                  </wp:positionH>
                  <wp:positionV relativeFrom="paragraph">
                    <wp:posOffset>9525</wp:posOffset>
                  </wp:positionV>
                  <wp:extent cx="9525" cy="123825"/>
                  <wp:effectExtent l="0" t="0" r="28575" b="9525"/>
                  <wp:wrapNone/>
                  <wp:docPr id="3239" name="Imagen 26" hidden="1">
                    <a:extLst xmlns:a="http://schemas.openxmlformats.org/drawingml/2006/main">
                      <a:ext uri="{FF2B5EF4-FFF2-40B4-BE49-F238E27FC236}">
                        <a16:creationId xmlns:a16="http://schemas.microsoft.com/office/drawing/2014/main" id="{00000000-0008-0000-0200-0000A70C0000}"/>
                      </a:ext>
                    </a:extLst>
                  </wp:docPr>
                  <wp:cNvGraphicFramePr/>
                  <a:graphic xmlns:a="http://schemas.openxmlformats.org/drawingml/2006/main">
                    <a:graphicData uri="http://schemas.openxmlformats.org/drawingml/2006/picture">
                      <pic:pic xmlns:pic="http://schemas.openxmlformats.org/drawingml/2006/picture">
                        <pic:nvPicPr>
                          <pic:cNvPr id="3239" name="1985 Imagen" hidden="1">
                            <a:extLst>
                              <a:ext uri="{FF2B5EF4-FFF2-40B4-BE49-F238E27FC236}">
                                <a16:creationId xmlns:a16="http://schemas.microsoft.com/office/drawing/2014/main" id="{00000000-0008-0000-0200-0000A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4AACFD6" wp14:editId="453251B1">
                  <wp:simplePos x="0" y="0"/>
                  <wp:positionH relativeFrom="column">
                    <wp:posOffset>0</wp:posOffset>
                  </wp:positionH>
                  <wp:positionV relativeFrom="paragraph">
                    <wp:posOffset>9525</wp:posOffset>
                  </wp:positionV>
                  <wp:extent cx="9525" cy="123825"/>
                  <wp:effectExtent l="0" t="0" r="28575" b="9525"/>
                  <wp:wrapNone/>
                  <wp:docPr id="3240" name="Imagen 25" hidden="1">
                    <a:extLst xmlns:a="http://schemas.openxmlformats.org/drawingml/2006/main">
                      <a:ext uri="{FF2B5EF4-FFF2-40B4-BE49-F238E27FC236}">
                        <a16:creationId xmlns:a16="http://schemas.microsoft.com/office/drawing/2014/main" id="{00000000-0008-0000-0200-0000A80C0000}"/>
                      </a:ext>
                    </a:extLst>
                  </wp:docPr>
                  <wp:cNvGraphicFramePr/>
                  <a:graphic xmlns:a="http://schemas.openxmlformats.org/drawingml/2006/main">
                    <a:graphicData uri="http://schemas.openxmlformats.org/drawingml/2006/picture">
                      <pic:pic xmlns:pic="http://schemas.openxmlformats.org/drawingml/2006/picture">
                        <pic:nvPicPr>
                          <pic:cNvPr id="3240" name="1986 Imagen" hidden="1">
                            <a:extLst>
                              <a:ext uri="{FF2B5EF4-FFF2-40B4-BE49-F238E27FC236}">
                                <a16:creationId xmlns:a16="http://schemas.microsoft.com/office/drawing/2014/main" id="{00000000-0008-0000-0200-0000A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7F4002A" wp14:editId="4D514266">
                  <wp:simplePos x="0" y="0"/>
                  <wp:positionH relativeFrom="column">
                    <wp:posOffset>0</wp:posOffset>
                  </wp:positionH>
                  <wp:positionV relativeFrom="paragraph">
                    <wp:posOffset>9525</wp:posOffset>
                  </wp:positionV>
                  <wp:extent cx="9525" cy="123825"/>
                  <wp:effectExtent l="0" t="0" r="28575" b="9525"/>
                  <wp:wrapNone/>
                  <wp:docPr id="3241" name="Imagen 24" hidden="1">
                    <a:extLst xmlns:a="http://schemas.openxmlformats.org/drawingml/2006/main">
                      <a:ext uri="{FF2B5EF4-FFF2-40B4-BE49-F238E27FC236}">
                        <a16:creationId xmlns:a16="http://schemas.microsoft.com/office/drawing/2014/main" id="{00000000-0008-0000-0200-0000A90C0000}"/>
                      </a:ext>
                    </a:extLst>
                  </wp:docPr>
                  <wp:cNvGraphicFramePr/>
                  <a:graphic xmlns:a="http://schemas.openxmlformats.org/drawingml/2006/main">
                    <a:graphicData uri="http://schemas.openxmlformats.org/drawingml/2006/picture">
                      <pic:pic xmlns:pic="http://schemas.openxmlformats.org/drawingml/2006/picture">
                        <pic:nvPicPr>
                          <pic:cNvPr id="3241" name="1987 Imagen" hidden="1">
                            <a:extLst>
                              <a:ext uri="{FF2B5EF4-FFF2-40B4-BE49-F238E27FC236}">
                                <a16:creationId xmlns:a16="http://schemas.microsoft.com/office/drawing/2014/main" id="{00000000-0008-0000-0200-0000A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6B7004E" wp14:editId="23A924A3">
                  <wp:simplePos x="0" y="0"/>
                  <wp:positionH relativeFrom="column">
                    <wp:posOffset>0</wp:posOffset>
                  </wp:positionH>
                  <wp:positionV relativeFrom="paragraph">
                    <wp:posOffset>9525</wp:posOffset>
                  </wp:positionV>
                  <wp:extent cx="9525" cy="123825"/>
                  <wp:effectExtent l="0" t="0" r="28575" b="9525"/>
                  <wp:wrapNone/>
                  <wp:docPr id="3242" name="Imagen 23" hidden="1">
                    <a:extLst xmlns:a="http://schemas.openxmlformats.org/drawingml/2006/main">
                      <a:ext uri="{FF2B5EF4-FFF2-40B4-BE49-F238E27FC236}">
                        <a16:creationId xmlns:a16="http://schemas.microsoft.com/office/drawing/2014/main" id="{00000000-0008-0000-0200-0000AA0C0000}"/>
                      </a:ext>
                    </a:extLst>
                  </wp:docPr>
                  <wp:cNvGraphicFramePr/>
                  <a:graphic xmlns:a="http://schemas.openxmlformats.org/drawingml/2006/main">
                    <a:graphicData uri="http://schemas.openxmlformats.org/drawingml/2006/picture">
                      <pic:pic xmlns:pic="http://schemas.openxmlformats.org/drawingml/2006/picture">
                        <pic:nvPicPr>
                          <pic:cNvPr id="3242" name="1988 Imagen" hidden="1">
                            <a:extLst>
                              <a:ext uri="{FF2B5EF4-FFF2-40B4-BE49-F238E27FC236}">
                                <a16:creationId xmlns:a16="http://schemas.microsoft.com/office/drawing/2014/main" id="{00000000-0008-0000-0200-0000A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593A141" wp14:editId="0D59C775">
                  <wp:simplePos x="0" y="0"/>
                  <wp:positionH relativeFrom="column">
                    <wp:posOffset>0</wp:posOffset>
                  </wp:positionH>
                  <wp:positionV relativeFrom="paragraph">
                    <wp:posOffset>9525</wp:posOffset>
                  </wp:positionV>
                  <wp:extent cx="9525" cy="123825"/>
                  <wp:effectExtent l="0" t="0" r="28575" b="9525"/>
                  <wp:wrapNone/>
                  <wp:docPr id="3243" name="Imagen 22" hidden="1">
                    <a:extLst xmlns:a="http://schemas.openxmlformats.org/drawingml/2006/main">
                      <a:ext uri="{FF2B5EF4-FFF2-40B4-BE49-F238E27FC236}">
                        <a16:creationId xmlns:a16="http://schemas.microsoft.com/office/drawing/2014/main" id="{00000000-0008-0000-0200-0000AB0C0000}"/>
                      </a:ext>
                    </a:extLst>
                  </wp:docPr>
                  <wp:cNvGraphicFramePr/>
                  <a:graphic xmlns:a="http://schemas.openxmlformats.org/drawingml/2006/main">
                    <a:graphicData uri="http://schemas.openxmlformats.org/drawingml/2006/picture">
                      <pic:pic xmlns:pic="http://schemas.openxmlformats.org/drawingml/2006/picture">
                        <pic:nvPicPr>
                          <pic:cNvPr id="3243" name="1989 Imagen" hidden="1">
                            <a:extLst>
                              <a:ext uri="{FF2B5EF4-FFF2-40B4-BE49-F238E27FC236}">
                                <a16:creationId xmlns:a16="http://schemas.microsoft.com/office/drawing/2014/main" id="{00000000-0008-0000-0200-0000A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B9E0A30" wp14:editId="1295674A">
                  <wp:simplePos x="0" y="0"/>
                  <wp:positionH relativeFrom="column">
                    <wp:posOffset>0</wp:posOffset>
                  </wp:positionH>
                  <wp:positionV relativeFrom="paragraph">
                    <wp:posOffset>9525</wp:posOffset>
                  </wp:positionV>
                  <wp:extent cx="9525" cy="123825"/>
                  <wp:effectExtent l="0" t="0" r="28575" b="9525"/>
                  <wp:wrapNone/>
                  <wp:docPr id="3244" name="Imagen 21" hidden="1">
                    <a:extLst xmlns:a="http://schemas.openxmlformats.org/drawingml/2006/main">
                      <a:ext uri="{FF2B5EF4-FFF2-40B4-BE49-F238E27FC236}">
                        <a16:creationId xmlns:a16="http://schemas.microsoft.com/office/drawing/2014/main" id="{00000000-0008-0000-0200-0000AC0C0000}"/>
                      </a:ext>
                    </a:extLst>
                  </wp:docPr>
                  <wp:cNvGraphicFramePr/>
                  <a:graphic xmlns:a="http://schemas.openxmlformats.org/drawingml/2006/main">
                    <a:graphicData uri="http://schemas.openxmlformats.org/drawingml/2006/picture">
                      <pic:pic xmlns:pic="http://schemas.openxmlformats.org/drawingml/2006/picture">
                        <pic:nvPicPr>
                          <pic:cNvPr id="3244" name="1990 Imagen" hidden="1">
                            <a:extLst>
                              <a:ext uri="{FF2B5EF4-FFF2-40B4-BE49-F238E27FC236}">
                                <a16:creationId xmlns:a16="http://schemas.microsoft.com/office/drawing/2014/main" id="{00000000-0008-0000-0200-0000A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8F9A989" wp14:editId="26579BE1">
                  <wp:simplePos x="0" y="0"/>
                  <wp:positionH relativeFrom="column">
                    <wp:posOffset>0</wp:posOffset>
                  </wp:positionH>
                  <wp:positionV relativeFrom="paragraph">
                    <wp:posOffset>9525</wp:posOffset>
                  </wp:positionV>
                  <wp:extent cx="9525" cy="123825"/>
                  <wp:effectExtent l="0" t="0" r="28575" b="9525"/>
                  <wp:wrapNone/>
                  <wp:docPr id="3245" name="Imagen 20" hidden="1">
                    <a:extLst xmlns:a="http://schemas.openxmlformats.org/drawingml/2006/main">
                      <a:ext uri="{FF2B5EF4-FFF2-40B4-BE49-F238E27FC236}">
                        <a16:creationId xmlns:a16="http://schemas.microsoft.com/office/drawing/2014/main" id="{00000000-0008-0000-0200-0000AD0C0000}"/>
                      </a:ext>
                    </a:extLst>
                  </wp:docPr>
                  <wp:cNvGraphicFramePr/>
                  <a:graphic xmlns:a="http://schemas.openxmlformats.org/drawingml/2006/main">
                    <a:graphicData uri="http://schemas.openxmlformats.org/drawingml/2006/picture">
                      <pic:pic xmlns:pic="http://schemas.openxmlformats.org/drawingml/2006/picture">
                        <pic:nvPicPr>
                          <pic:cNvPr id="3245" name="1991 Imagen" hidden="1">
                            <a:extLst>
                              <a:ext uri="{FF2B5EF4-FFF2-40B4-BE49-F238E27FC236}">
                                <a16:creationId xmlns:a16="http://schemas.microsoft.com/office/drawing/2014/main" id="{00000000-0008-0000-0200-0000A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6CE994EE" wp14:editId="48BBF7DC">
                  <wp:simplePos x="0" y="0"/>
                  <wp:positionH relativeFrom="column">
                    <wp:posOffset>0</wp:posOffset>
                  </wp:positionH>
                  <wp:positionV relativeFrom="paragraph">
                    <wp:posOffset>9525</wp:posOffset>
                  </wp:positionV>
                  <wp:extent cx="9525" cy="123825"/>
                  <wp:effectExtent l="0" t="0" r="28575" b="9525"/>
                  <wp:wrapNone/>
                  <wp:docPr id="3246" name="Imagen 19" hidden="1">
                    <a:extLst xmlns:a="http://schemas.openxmlformats.org/drawingml/2006/main">
                      <a:ext uri="{FF2B5EF4-FFF2-40B4-BE49-F238E27FC236}">
                        <a16:creationId xmlns:a16="http://schemas.microsoft.com/office/drawing/2014/main" id="{00000000-0008-0000-0200-0000AE0C0000}"/>
                      </a:ext>
                    </a:extLst>
                  </wp:docPr>
                  <wp:cNvGraphicFramePr/>
                  <a:graphic xmlns:a="http://schemas.openxmlformats.org/drawingml/2006/main">
                    <a:graphicData uri="http://schemas.openxmlformats.org/drawingml/2006/picture">
                      <pic:pic xmlns:pic="http://schemas.openxmlformats.org/drawingml/2006/picture">
                        <pic:nvPicPr>
                          <pic:cNvPr id="3246" name="1992 Imagen" hidden="1">
                            <a:extLst>
                              <a:ext uri="{FF2B5EF4-FFF2-40B4-BE49-F238E27FC236}">
                                <a16:creationId xmlns:a16="http://schemas.microsoft.com/office/drawing/2014/main" id="{00000000-0008-0000-0200-0000A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035616" wp14:editId="55508AEF">
                  <wp:simplePos x="0" y="0"/>
                  <wp:positionH relativeFrom="column">
                    <wp:posOffset>0</wp:posOffset>
                  </wp:positionH>
                  <wp:positionV relativeFrom="paragraph">
                    <wp:posOffset>9525</wp:posOffset>
                  </wp:positionV>
                  <wp:extent cx="9525" cy="123825"/>
                  <wp:effectExtent l="0" t="0" r="28575" b="9525"/>
                  <wp:wrapNone/>
                  <wp:docPr id="3247" name="Imagen 18" hidden="1">
                    <a:extLst xmlns:a="http://schemas.openxmlformats.org/drawingml/2006/main">
                      <a:ext uri="{FF2B5EF4-FFF2-40B4-BE49-F238E27FC236}">
                        <a16:creationId xmlns:a16="http://schemas.microsoft.com/office/drawing/2014/main" id="{00000000-0008-0000-0200-0000AF0C0000}"/>
                      </a:ext>
                    </a:extLst>
                  </wp:docPr>
                  <wp:cNvGraphicFramePr/>
                  <a:graphic xmlns:a="http://schemas.openxmlformats.org/drawingml/2006/main">
                    <a:graphicData uri="http://schemas.openxmlformats.org/drawingml/2006/picture">
                      <pic:pic xmlns:pic="http://schemas.openxmlformats.org/drawingml/2006/picture">
                        <pic:nvPicPr>
                          <pic:cNvPr id="3247" name="1993 Imagen" hidden="1">
                            <a:extLst>
                              <a:ext uri="{FF2B5EF4-FFF2-40B4-BE49-F238E27FC236}">
                                <a16:creationId xmlns:a16="http://schemas.microsoft.com/office/drawing/2014/main" id="{00000000-0008-0000-0200-0000A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0A6BED" wp14:editId="7ABB3CB1">
                  <wp:simplePos x="0" y="0"/>
                  <wp:positionH relativeFrom="column">
                    <wp:posOffset>0</wp:posOffset>
                  </wp:positionH>
                  <wp:positionV relativeFrom="paragraph">
                    <wp:posOffset>9525</wp:posOffset>
                  </wp:positionV>
                  <wp:extent cx="9525" cy="123825"/>
                  <wp:effectExtent l="0" t="0" r="28575" b="9525"/>
                  <wp:wrapNone/>
                  <wp:docPr id="3248" name="Imagen 17" hidden="1">
                    <a:extLst xmlns:a="http://schemas.openxmlformats.org/drawingml/2006/main">
                      <a:ext uri="{FF2B5EF4-FFF2-40B4-BE49-F238E27FC236}">
                        <a16:creationId xmlns:a16="http://schemas.microsoft.com/office/drawing/2014/main" id="{00000000-0008-0000-0200-0000B00C0000}"/>
                      </a:ext>
                    </a:extLst>
                  </wp:docPr>
                  <wp:cNvGraphicFramePr/>
                  <a:graphic xmlns:a="http://schemas.openxmlformats.org/drawingml/2006/main">
                    <a:graphicData uri="http://schemas.openxmlformats.org/drawingml/2006/picture">
                      <pic:pic xmlns:pic="http://schemas.openxmlformats.org/drawingml/2006/picture">
                        <pic:nvPicPr>
                          <pic:cNvPr id="3248" name="1994 Imagen" hidden="1">
                            <a:extLst>
                              <a:ext uri="{FF2B5EF4-FFF2-40B4-BE49-F238E27FC236}">
                                <a16:creationId xmlns:a16="http://schemas.microsoft.com/office/drawing/2014/main" id="{00000000-0008-0000-0200-0000B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1DB2616" wp14:editId="101DB8A3">
                  <wp:simplePos x="0" y="0"/>
                  <wp:positionH relativeFrom="column">
                    <wp:posOffset>0</wp:posOffset>
                  </wp:positionH>
                  <wp:positionV relativeFrom="paragraph">
                    <wp:posOffset>9525</wp:posOffset>
                  </wp:positionV>
                  <wp:extent cx="9525" cy="123825"/>
                  <wp:effectExtent l="0" t="0" r="28575" b="9525"/>
                  <wp:wrapNone/>
                  <wp:docPr id="3249" name="Imagen 16" hidden="1">
                    <a:extLst xmlns:a="http://schemas.openxmlformats.org/drawingml/2006/main">
                      <a:ext uri="{FF2B5EF4-FFF2-40B4-BE49-F238E27FC236}">
                        <a16:creationId xmlns:a16="http://schemas.microsoft.com/office/drawing/2014/main" id="{00000000-0008-0000-0200-0000B10C0000}"/>
                      </a:ext>
                    </a:extLst>
                  </wp:docPr>
                  <wp:cNvGraphicFramePr/>
                  <a:graphic xmlns:a="http://schemas.openxmlformats.org/drawingml/2006/main">
                    <a:graphicData uri="http://schemas.openxmlformats.org/drawingml/2006/picture">
                      <pic:pic xmlns:pic="http://schemas.openxmlformats.org/drawingml/2006/picture">
                        <pic:nvPicPr>
                          <pic:cNvPr id="3249" name="1995 Imagen" hidden="1">
                            <a:extLst>
                              <a:ext uri="{FF2B5EF4-FFF2-40B4-BE49-F238E27FC236}">
                                <a16:creationId xmlns:a16="http://schemas.microsoft.com/office/drawing/2014/main" id="{00000000-0008-0000-0200-0000B1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F50DC4E" wp14:editId="14214340">
                  <wp:simplePos x="0" y="0"/>
                  <wp:positionH relativeFrom="column">
                    <wp:posOffset>0</wp:posOffset>
                  </wp:positionH>
                  <wp:positionV relativeFrom="paragraph">
                    <wp:posOffset>9525</wp:posOffset>
                  </wp:positionV>
                  <wp:extent cx="9525" cy="123825"/>
                  <wp:effectExtent l="0" t="0" r="28575" b="9525"/>
                  <wp:wrapNone/>
                  <wp:docPr id="3250" name="Imagen 15" hidden="1">
                    <a:extLst xmlns:a="http://schemas.openxmlformats.org/drawingml/2006/main">
                      <a:ext uri="{FF2B5EF4-FFF2-40B4-BE49-F238E27FC236}">
                        <a16:creationId xmlns:a16="http://schemas.microsoft.com/office/drawing/2014/main" id="{00000000-0008-0000-0200-0000B20C0000}"/>
                      </a:ext>
                    </a:extLst>
                  </wp:docPr>
                  <wp:cNvGraphicFramePr/>
                  <a:graphic xmlns:a="http://schemas.openxmlformats.org/drawingml/2006/main">
                    <a:graphicData uri="http://schemas.openxmlformats.org/drawingml/2006/picture">
                      <pic:pic xmlns:pic="http://schemas.openxmlformats.org/drawingml/2006/picture">
                        <pic:nvPicPr>
                          <pic:cNvPr id="3250" name="1996 Imagen" hidden="1">
                            <a:extLst>
                              <a:ext uri="{FF2B5EF4-FFF2-40B4-BE49-F238E27FC236}">
                                <a16:creationId xmlns:a16="http://schemas.microsoft.com/office/drawing/2014/main" id="{00000000-0008-0000-0200-0000B2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C206CA8" wp14:editId="6DB890B5">
                  <wp:simplePos x="0" y="0"/>
                  <wp:positionH relativeFrom="column">
                    <wp:posOffset>0</wp:posOffset>
                  </wp:positionH>
                  <wp:positionV relativeFrom="paragraph">
                    <wp:posOffset>9525</wp:posOffset>
                  </wp:positionV>
                  <wp:extent cx="9525" cy="123825"/>
                  <wp:effectExtent l="0" t="0" r="28575" b="9525"/>
                  <wp:wrapNone/>
                  <wp:docPr id="3251" name="Imagen 14" hidden="1">
                    <a:extLst xmlns:a="http://schemas.openxmlformats.org/drawingml/2006/main">
                      <a:ext uri="{FF2B5EF4-FFF2-40B4-BE49-F238E27FC236}">
                        <a16:creationId xmlns:a16="http://schemas.microsoft.com/office/drawing/2014/main" id="{00000000-0008-0000-0200-0000B30C0000}"/>
                      </a:ext>
                    </a:extLst>
                  </wp:docPr>
                  <wp:cNvGraphicFramePr/>
                  <a:graphic xmlns:a="http://schemas.openxmlformats.org/drawingml/2006/main">
                    <a:graphicData uri="http://schemas.openxmlformats.org/drawingml/2006/picture">
                      <pic:pic xmlns:pic="http://schemas.openxmlformats.org/drawingml/2006/picture">
                        <pic:nvPicPr>
                          <pic:cNvPr id="3251" name="1997 Imagen" hidden="1">
                            <a:extLst>
                              <a:ext uri="{FF2B5EF4-FFF2-40B4-BE49-F238E27FC236}">
                                <a16:creationId xmlns:a16="http://schemas.microsoft.com/office/drawing/2014/main" id="{00000000-0008-0000-0200-0000B3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2F55E73" wp14:editId="0D73139F">
                  <wp:simplePos x="0" y="0"/>
                  <wp:positionH relativeFrom="column">
                    <wp:posOffset>0</wp:posOffset>
                  </wp:positionH>
                  <wp:positionV relativeFrom="paragraph">
                    <wp:posOffset>9525</wp:posOffset>
                  </wp:positionV>
                  <wp:extent cx="9525" cy="123825"/>
                  <wp:effectExtent l="0" t="0" r="28575" b="9525"/>
                  <wp:wrapNone/>
                  <wp:docPr id="3252" name="Imagen 13" hidden="1">
                    <a:extLst xmlns:a="http://schemas.openxmlformats.org/drawingml/2006/main">
                      <a:ext uri="{FF2B5EF4-FFF2-40B4-BE49-F238E27FC236}">
                        <a16:creationId xmlns:a16="http://schemas.microsoft.com/office/drawing/2014/main" id="{00000000-0008-0000-0200-0000B40C0000}"/>
                      </a:ext>
                    </a:extLst>
                  </wp:docPr>
                  <wp:cNvGraphicFramePr/>
                  <a:graphic xmlns:a="http://schemas.openxmlformats.org/drawingml/2006/main">
                    <a:graphicData uri="http://schemas.openxmlformats.org/drawingml/2006/picture">
                      <pic:pic xmlns:pic="http://schemas.openxmlformats.org/drawingml/2006/picture">
                        <pic:nvPicPr>
                          <pic:cNvPr id="3252" name="1998 Imagen" hidden="1">
                            <a:extLst>
                              <a:ext uri="{FF2B5EF4-FFF2-40B4-BE49-F238E27FC236}">
                                <a16:creationId xmlns:a16="http://schemas.microsoft.com/office/drawing/2014/main" id="{00000000-0008-0000-0200-0000B4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A35072B" wp14:editId="10A6B870">
                  <wp:simplePos x="0" y="0"/>
                  <wp:positionH relativeFrom="column">
                    <wp:posOffset>0</wp:posOffset>
                  </wp:positionH>
                  <wp:positionV relativeFrom="paragraph">
                    <wp:posOffset>9525</wp:posOffset>
                  </wp:positionV>
                  <wp:extent cx="9525" cy="123825"/>
                  <wp:effectExtent l="0" t="0" r="28575" b="9525"/>
                  <wp:wrapNone/>
                  <wp:docPr id="3253" name="Imagen 12" hidden="1">
                    <a:extLst xmlns:a="http://schemas.openxmlformats.org/drawingml/2006/main">
                      <a:ext uri="{FF2B5EF4-FFF2-40B4-BE49-F238E27FC236}">
                        <a16:creationId xmlns:a16="http://schemas.microsoft.com/office/drawing/2014/main" id="{00000000-0008-0000-0200-0000B50C0000}"/>
                      </a:ext>
                    </a:extLst>
                  </wp:docPr>
                  <wp:cNvGraphicFramePr/>
                  <a:graphic xmlns:a="http://schemas.openxmlformats.org/drawingml/2006/main">
                    <a:graphicData uri="http://schemas.openxmlformats.org/drawingml/2006/picture">
                      <pic:pic xmlns:pic="http://schemas.openxmlformats.org/drawingml/2006/picture">
                        <pic:nvPicPr>
                          <pic:cNvPr id="3253" name="1999 Imagen" hidden="1">
                            <a:extLst>
                              <a:ext uri="{FF2B5EF4-FFF2-40B4-BE49-F238E27FC236}">
                                <a16:creationId xmlns:a16="http://schemas.microsoft.com/office/drawing/2014/main" id="{00000000-0008-0000-0200-0000B5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F60C899" wp14:editId="42210BBB">
                  <wp:simplePos x="0" y="0"/>
                  <wp:positionH relativeFrom="column">
                    <wp:posOffset>0</wp:posOffset>
                  </wp:positionH>
                  <wp:positionV relativeFrom="paragraph">
                    <wp:posOffset>9525</wp:posOffset>
                  </wp:positionV>
                  <wp:extent cx="9525" cy="123825"/>
                  <wp:effectExtent l="0" t="0" r="28575" b="9525"/>
                  <wp:wrapNone/>
                  <wp:docPr id="3254" name="Imagen 11" hidden="1">
                    <a:extLst xmlns:a="http://schemas.openxmlformats.org/drawingml/2006/main">
                      <a:ext uri="{FF2B5EF4-FFF2-40B4-BE49-F238E27FC236}">
                        <a16:creationId xmlns:a16="http://schemas.microsoft.com/office/drawing/2014/main" id="{00000000-0008-0000-0200-0000B60C0000}"/>
                      </a:ext>
                    </a:extLst>
                  </wp:docPr>
                  <wp:cNvGraphicFramePr/>
                  <a:graphic xmlns:a="http://schemas.openxmlformats.org/drawingml/2006/main">
                    <a:graphicData uri="http://schemas.openxmlformats.org/drawingml/2006/picture">
                      <pic:pic xmlns:pic="http://schemas.openxmlformats.org/drawingml/2006/picture">
                        <pic:nvPicPr>
                          <pic:cNvPr id="3254" name="2000 Imagen" hidden="1">
                            <a:extLst>
                              <a:ext uri="{FF2B5EF4-FFF2-40B4-BE49-F238E27FC236}">
                                <a16:creationId xmlns:a16="http://schemas.microsoft.com/office/drawing/2014/main" id="{00000000-0008-0000-0200-0000B6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EFC8D78" wp14:editId="475CF57C">
                  <wp:simplePos x="0" y="0"/>
                  <wp:positionH relativeFrom="column">
                    <wp:posOffset>0</wp:posOffset>
                  </wp:positionH>
                  <wp:positionV relativeFrom="paragraph">
                    <wp:posOffset>9525</wp:posOffset>
                  </wp:positionV>
                  <wp:extent cx="9525" cy="123825"/>
                  <wp:effectExtent l="0" t="0" r="28575" b="9525"/>
                  <wp:wrapNone/>
                  <wp:docPr id="3255" name="Imagen 10" hidden="1">
                    <a:extLst xmlns:a="http://schemas.openxmlformats.org/drawingml/2006/main">
                      <a:ext uri="{FF2B5EF4-FFF2-40B4-BE49-F238E27FC236}">
                        <a16:creationId xmlns:a16="http://schemas.microsoft.com/office/drawing/2014/main" id="{00000000-0008-0000-0200-0000B70C0000}"/>
                      </a:ext>
                    </a:extLst>
                  </wp:docPr>
                  <wp:cNvGraphicFramePr/>
                  <a:graphic xmlns:a="http://schemas.openxmlformats.org/drawingml/2006/main">
                    <a:graphicData uri="http://schemas.openxmlformats.org/drawingml/2006/picture">
                      <pic:pic xmlns:pic="http://schemas.openxmlformats.org/drawingml/2006/picture">
                        <pic:nvPicPr>
                          <pic:cNvPr id="3255" name="2001 Imagen" hidden="1">
                            <a:extLst>
                              <a:ext uri="{FF2B5EF4-FFF2-40B4-BE49-F238E27FC236}">
                                <a16:creationId xmlns:a16="http://schemas.microsoft.com/office/drawing/2014/main" id="{00000000-0008-0000-0200-0000B7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9CC000B" wp14:editId="02991A55">
                  <wp:simplePos x="0" y="0"/>
                  <wp:positionH relativeFrom="column">
                    <wp:posOffset>0</wp:posOffset>
                  </wp:positionH>
                  <wp:positionV relativeFrom="paragraph">
                    <wp:posOffset>9525</wp:posOffset>
                  </wp:positionV>
                  <wp:extent cx="9525" cy="123825"/>
                  <wp:effectExtent l="0" t="0" r="28575" b="9525"/>
                  <wp:wrapNone/>
                  <wp:docPr id="3256" name="Imagen 9" hidden="1">
                    <a:extLst xmlns:a="http://schemas.openxmlformats.org/drawingml/2006/main">
                      <a:ext uri="{FF2B5EF4-FFF2-40B4-BE49-F238E27FC236}">
                        <a16:creationId xmlns:a16="http://schemas.microsoft.com/office/drawing/2014/main" id="{00000000-0008-0000-0200-0000B80C0000}"/>
                      </a:ext>
                    </a:extLst>
                  </wp:docPr>
                  <wp:cNvGraphicFramePr/>
                  <a:graphic xmlns:a="http://schemas.openxmlformats.org/drawingml/2006/main">
                    <a:graphicData uri="http://schemas.openxmlformats.org/drawingml/2006/picture">
                      <pic:pic xmlns:pic="http://schemas.openxmlformats.org/drawingml/2006/picture">
                        <pic:nvPicPr>
                          <pic:cNvPr id="3256" name="2002 Imagen" hidden="1">
                            <a:extLst>
                              <a:ext uri="{FF2B5EF4-FFF2-40B4-BE49-F238E27FC236}">
                                <a16:creationId xmlns:a16="http://schemas.microsoft.com/office/drawing/2014/main" id="{00000000-0008-0000-0200-0000B8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222AA2D4" wp14:editId="62749848">
                  <wp:simplePos x="0" y="0"/>
                  <wp:positionH relativeFrom="column">
                    <wp:posOffset>0</wp:posOffset>
                  </wp:positionH>
                  <wp:positionV relativeFrom="paragraph">
                    <wp:posOffset>9525</wp:posOffset>
                  </wp:positionV>
                  <wp:extent cx="9525" cy="123825"/>
                  <wp:effectExtent l="0" t="0" r="28575" b="9525"/>
                  <wp:wrapNone/>
                  <wp:docPr id="3257" name="Imagen 8" hidden="1">
                    <a:extLst xmlns:a="http://schemas.openxmlformats.org/drawingml/2006/main">
                      <a:ext uri="{FF2B5EF4-FFF2-40B4-BE49-F238E27FC236}">
                        <a16:creationId xmlns:a16="http://schemas.microsoft.com/office/drawing/2014/main" id="{00000000-0008-0000-0200-0000B90C0000}"/>
                      </a:ext>
                    </a:extLst>
                  </wp:docPr>
                  <wp:cNvGraphicFramePr/>
                  <a:graphic xmlns:a="http://schemas.openxmlformats.org/drawingml/2006/main">
                    <a:graphicData uri="http://schemas.openxmlformats.org/drawingml/2006/picture">
                      <pic:pic xmlns:pic="http://schemas.openxmlformats.org/drawingml/2006/picture">
                        <pic:nvPicPr>
                          <pic:cNvPr id="3257" name="2003 Imagen" hidden="1">
                            <a:extLst>
                              <a:ext uri="{FF2B5EF4-FFF2-40B4-BE49-F238E27FC236}">
                                <a16:creationId xmlns:a16="http://schemas.microsoft.com/office/drawing/2014/main" id="{00000000-0008-0000-0200-0000B9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8B56A2B" wp14:editId="52C864F6">
                  <wp:simplePos x="0" y="0"/>
                  <wp:positionH relativeFrom="column">
                    <wp:posOffset>0</wp:posOffset>
                  </wp:positionH>
                  <wp:positionV relativeFrom="paragraph">
                    <wp:posOffset>9525</wp:posOffset>
                  </wp:positionV>
                  <wp:extent cx="9525" cy="123825"/>
                  <wp:effectExtent l="0" t="0" r="28575" b="9525"/>
                  <wp:wrapNone/>
                  <wp:docPr id="3258" name="Imagen 7" hidden="1">
                    <a:extLst xmlns:a="http://schemas.openxmlformats.org/drawingml/2006/main">
                      <a:ext uri="{FF2B5EF4-FFF2-40B4-BE49-F238E27FC236}">
                        <a16:creationId xmlns:a16="http://schemas.microsoft.com/office/drawing/2014/main" id="{00000000-0008-0000-0200-0000BA0C0000}"/>
                      </a:ext>
                    </a:extLst>
                  </wp:docPr>
                  <wp:cNvGraphicFramePr/>
                  <a:graphic xmlns:a="http://schemas.openxmlformats.org/drawingml/2006/main">
                    <a:graphicData uri="http://schemas.openxmlformats.org/drawingml/2006/picture">
                      <pic:pic xmlns:pic="http://schemas.openxmlformats.org/drawingml/2006/picture">
                        <pic:nvPicPr>
                          <pic:cNvPr id="3258" name="2004 Imagen" hidden="1">
                            <a:extLst>
                              <a:ext uri="{FF2B5EF4-FFF2-40B4-BE49-F238E27FC236}">
                                <a16:creationId xmlns:a16="http://schemas.microsoft.com/office/drawing/2014/main" id="{00000000-0008-0000-0200-0000BA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42B6D494" wp14:editId="04C28218">
                  <wp:simplePos x="0" y="0"/>
                  <wp:positionH relativeFrom="column">
                    <wp:posOffset>0</wp:posOffset>
                  </wp:positionH>
                  <wp:positionV relativeFrom="paragraph">
                    <wp:posOffset>9525</wp:posOffset>
                  </wp:positionV>
                  <wp:extent cx="9525" cy="123825"/>
                  <wp:effectExtent l="0" t="0" r="28575" b="9525"/>
                  <wp:wrapNone/>
                  <wp:docPr id="3259" name="Imagen 6" hidden="1">
                    <a:extLst xmlns:a="http://schemas.openxmlformats.org/drawingml/2006/main">
                      <a:ext uri="{FF2B5EF4-FFF2-40B4-BE49-F238E27FC236}">
                        <a16:creationId xmlns:a16="http://schemas.microsoft.com/office/drawing/2014/main" id="{00000000-0008-0000-0200-0000BB0C0000}"/>
                      </a:ext>
                    </a:extLst>
                  </wp:docPr>
                  <wp:cNvGraphicFramePr/>
                  <a:graphic xmlns:a="http://schemas.openxmlformats.org/drawingml/2006/main">
                    <a:graphicData uri="http://schemas.openxmlformats.org/drawingml/2006/picture">
                      <pic:pic xmlns:pic="http://schemas.openxmlformats.org/drawingml/2006/picture">
                        <pic:nvPicPr>
                          <pic:cNvPr id="3259" name="2005 Imagen" hidden="1">
                            <a:extLst>
                              <a:ext uri="{FF2B5EF4-FFF2-40B4-BE49-F238E27FC236}">
                                <a16:creationId xmlns:a16="http://schemas.microsoft.com/office/drawing/2014/main" id="{00000000-0008-0000-0200-0000BB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7B060D40" wp14:editId="37B3CCEC">
                  <wp:simplePos x="0" y="0"/>
                  <wp:positionH relativeFrom="column">
                    <wp:posOffset>0</wp:posOffset>
                  </wp:positionH>
                  <wp:positionV relativeFrom="paragraph">
                    <wp:posOffset>9525</wp:posOffset>
                  </wp:positionV>
                  <wp:extent cx="9525" cy="123825"/>
                  <wp:effectExtent l="0" t="0" r="28575" b="9525"/>
                  <wp:wrapNone/>
                  <wp:docPr id="3260" name="Imagen 5" hidden="1">
                    <a:extLst xmlns:a="http://schemas.openxmlformats.org/drawingml/2006/main">
                      <a:ext uri="{FF2B5EF4-FFF2-40B4-BE49-F238E27FC236}">
                        <a16:creationId xmlns:a16="http://schemas.microsoft.com/office/drawing/2014/main" id="{00000000-0008-0000-0200-0000BC0C0000}"/>
                      </a:ext>
                    </a:extLst>
                  </wp:docPr>
                  <wp:cNvGraphicFramePr/>
                  <a:graphic xmlns:a="http://schemas.openxmlformats.org/drawingml/2006/main">
                    <a:graphicData uri="http://schemas.openxmlformats.org/drawingml/2006/picture">
                      <pic:pic xmlns:pic="http://schemas.openxmlformats.org/drawingml/2006/picture">
                        <pic:nvPicPr>
                          <pic:cNvPr id="3260" name="2006 Imagen" hidden="1">
                            <a:extLst>
                              <a:ext uri="{FF2B5EF4-FFF2-40B4-BE49-F238E27FC236}">
                                <a16:creationId xmlns:a16="http://schemas.microsoft.com/office/drawing/2014/main" id="{00000000-0008-0000-0200-0000BC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32374823" wp14:editId="0116FB6C">
                  <wp:simplePos x="0" y="0"/>
                  <wp:positionH relativeFrom="column">
                    <wp:posOffset>0</wp:posOffset>
                  </wp:positionH>
                  <wp:positionV relativeFrom="paragraph">
                    <wp:posOffset>9525</wp:posOffset>
                  </wp:positionV>
                  <wp:extent cx="9525" cy="123825"/>
                  <wp:effectExtent l="0" t="0" r="28575" b="9525"/>
                  <wp:wrapNone/>
                  <wp:docPr id="3261" name="Imagen 4" hidden="1">
                    <a:extLst xmlns:a="http://schemas.openxmlformats.org/drawingml/2006/main">
                      <a:ext uri="{FF2B5EF4-FFF2-40B4-BE49-F238E27FC236}">
                        <a16:creationId xmlns:a16="http://schemas.microsoft.com/office/drawing/2014/main" id="{00000000-0008-0000-0200-0000BD0C0000}"/>
                      </a:ext>
                    </a:extLst>
                  </wp:docPr>
                  <wp:cNvGraphicFramePr/>
                  <a:graphic xmlns:a="http://schemas.openxmlformats.org/drawingml/2006/main">
                    <a:graphicData uri="http://schemas.openxmlformats.org/drawingml/2006/picture">
                      <pic:pic xmlns:pic="http://schemas.openxmlformats.org/drawingml/2006/picture">
                        <pic:nvPicPr>
                          <pic:cNvPr id="3261" name="2007 Imagen" hidden="1">
                            <a:extLst>
                              <a:ext uri="{FF2B5EF4-FFF2-40B4-BE49-F238E27FC236}">
                                <a16:creationId xmlns:a16="http://schemas.microsoft.com/office/drawing/2014/main" id="{00000000-0008-0000-0200-0000BD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0DD7322C" wp14:editId="0A721F73">
                  <wp:simplePos x="0" y="0"/>
                  <wp:positionH relativeFrom="column">
                    <wp:posOffset>0</wp:posOffset>
                  </wp:positionH>
                  <wp:positionV relativeFrom="paragraph">
                    <wp:posOffset>9525</wp:posOffset>
                  </wp:positionV>
                  <wp:extent cx="9525" cy="123825"/>
                  <wp:effectExtent l="0" t="0" r="28575" b="9525"/>
                  <wp:wrapNone/>
                  <wp:docPr id="3262" name="Imagen 3" hidden="1">
                    <a:extLst xmlns:a="http://schemas.openxmlformats.org/drawingml/2006/main">
                      <a:ext uri="{FF2B5EF4-FFF2-40B4-BE49-F238E27FC236}">
                        <a16:creationId xmlns:a16="http://schemas.microsoft.com/office/drawing/2014/main" id="{00000000-0008-0000-0200-0000BE0C0000}"/>
                      </a:ext>
                    </a:extLst>
                  </wp:docPr>
                  <wp:cNvGraphicFramePr/>
                  <a:graphic xmlns:a="http://schemas.openxmlformats.org/drawingml/2006/main">
                    <a:graphicData uri="http://schemas.openxmlformats.org/drawingml/2006/picture">
                      <pic:pic xmlns:pic="http://schemas.openxmlformats.org/drawingml/2006/picture">
                        <pic:nvPicPr>
                          <pic:cNvPr id="3262" name="2008 Imagen" hidden="1">
                            <a:extLst>
                              <a:ext uri="{FF2B5EF4-FFF2-40B4-BE49-F238E27FC236}">
                                <a16:creationId xmlns:a16="http://schemas.microsoft.com/office/drawing/2014/main" id="{00000000-0008-0000-0200-0000BE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13AC7217" wp14:editId="37B64F0E">
                  <wp:simplePos x="0" y="0"/>
                  <wp:positionH relativeFrom="column">
                    <wp:posOffset>0</wp:posOffset>
                  </wp:positionH>
                  <wp:positionV relativeFrom="paragraph">
                    <wp:posOffset>9525</wp:posOffset>
                  </wp:positionV>
                  <wp:extent cx="9525" cy="123825"/>
                  <wp:effectExtent l="0" t="0" r="28575" b="9525"/>
                  <wp:wrapNone/>
                  <wp:docPr id="3263" name="Imagen 2" hidden="1">
                    <a:extLst xmlns:a="http://schemas.openxmlformats.org/drawingml/2006/main">
                      <a:ext uri="{FF2B5EF4-FFF2-40B4-BE49-F238E27FC236}">
                        <a16:creationId xmlns:a16="http://schemas.microsoft.com/office/drawing/2014/main" id="{00000000-0008-0000-0200-0000BF0C0000}"/>
                      </a:ext>
                    </a:extLst>
                  </wp:docPr>
                  <wp:cNvGraphicFramePr/>
                  <a:graphic xmlns:a="http://schemas.openxmlformats.org/drawingml/2006/main">
                    <a:graphicData uri="http://schemas.openxmlformats.org/drawingml/2006/picture">
                      <pic:pic xmlns:pic="http://schemas.openxmlformats.org/drawingml/2006/picture">
                        <pic:nvPicPr>
                          <pic:cNvPr id="3263" name="2009 Imagen" hidden="1">
                            <a:extLst>
                              <a:ext uri="{FF2B5EF4-FFF2-40B4-BE49-F238E27FC236}">
                                <a16:creationId xmlns:a16="http://schemas.microsoft.com/office/drawing/2014/main" id="{00000000-0008-0000-0200-0000BF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noProof/>
                <w:color w:val="000000"/>
                <w:sz w:val="18"/>
                <w:szCs w:val="18"/>
                <w:lang w:val="es-MX" w:eastAsia="es-MX"/>
              </w:rPr>
              <w:drawing>
                <wp:anchor distT="0" distB="0" distL="114300" distR="114300" simplePos="0" relativeHeight="251658240" behindDoc="0" locked="0" layoutInCell="1" allowOverlap="1" wp14:anchorId="59A1A75C" wp14:editId="2FE60FFA">
                  <wp:simplePos x="0" y="0"/>
                  <wp:positionH relativeFrom="column">
                    <wp:posOffset>0</wp:posOffset>
                  </wp:positionH>
                  <wp:positionV relativeFrom="paragraph">
                    <wp:posOffset>9525</wp:posOffset>
                  </wp:positionV>
                  <wp:extent cx="9525" cy="123825"/>
                  <wp:effectExtent l="0" t="0" r="28575" b="9525"/>
                  <wp:wrapNone/>
                  <wp:docPr id="3264" name="Imagen 1" hidden="1">
                    <a:extLst xmlns:a="http://schemas.openxmlformats.org/drawingml/2006/main">
                      <a:ext uri="{FF2B5EF4-FFF2-40B4-BE49-F238E27FC236}">
                        <a16:creationId xmlns:a16="http://schemas.microsoft.com/office/drawing/2014/main" id="{00000000-0008-0000-0200-0000C00C0000}"/>
                      </a:ext>
                    </a:extLst>
                  </wp:docPr>
                  <wp:cNvGraphicFramePr/>
                  <a:graphic xmlns:a="http://schemas.openxmlformats.org/drawingml/2006/main">
                    <a:graphicData uri="http://schemas.openxmlformats.org/drawingml/2006/picture">
                      <pic:pic xmlns:pic="http://schemas.openxmlformats.org/drawingml/2006/picture">
                        <pic:nvPicPr>
                          <pic:cNvPr id="3264" name="2010 Imagen" hidden="1">
                            <a:extLst>
                              <a:ext uri="{FF2B5EF4-FFF2-40B4-BE49-F238E27FC236}">
                                <a16:creationId xmlns:a16="http://schemas.microsoft.com/office/drawing/2014/main" id="{00000000-0008-0000-0200-0000C00C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 cy="12329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272E2">
              <w:rPr>
                <w:rFonts w:ascii="Calibri" w:hAnsi="Calibri" w:cs="Calibri"/>
                <w:color w:val="000000"/>
                <w:sz w:val="18"/>
                <w:szCs w:val="18"/>
                <w:lang w:val="es-MX" w:eastAsia="es-MX"/>
              </w:rPr>
              <w:t>DIGITALIZADOR DE IMAGENES (GRADO MEDICO) DIGITALIZADOR DE IMAGENES GRADO MEDICO COLOR BLANCO ESPECIFICACIONES MEDICAS: 1. EQUIPO MONOCASETTE O DE UNA SOLA PLACA DISENADO PARA OBTENER IMAGENES RADIOLOGICAS DE MONITOR A PARTIR DE LA LECTURA DE CHASISES. EL EQUIPOP CUENTA CON SOFTWARE DE PROCESAMIENTO DE IMAGENES. 2.- QUE PUEDA PROCESAR 69 PLACAS DE 14 X 17 EN UNA HORA CON RESOLUCION EN ESCALA DE GRISES DE AL MENOS 16 BITS POR PIXEL EN CAPTURA Y 12 BITS POR PIXEL EN PRESENTACION. 3.- DISPONIBILIDAD DE LA IMAGEN EN 34 SEGUNDOS O MENOS. 4.- EL EQUIPO DEBE INTEGRARSE A LA PERFECCION CON UN AMPLIO CONJUNTO DE IMPRESORAS Y DEBERA TENER LA CAPACIDAD DE INSTALARSE EN ESTACIONES DE TRABAJO DE VARIOS TIPOS CON MONITORES ESTANDAR O DE ALTA RESOLUCION.5.- SOFTWARE PARA PROCESAMIENTO DE IMAGENES COMO: ESPEJO LATITUD ZOOM Y PANEO ROTACION LIBRE INVERSION DE GRISES ANGULOS DE COBB EXPORTACION DE IMAGENES EN DIFERENTES TIPOS POSIBILIDAD DE ELEGIR MULTIF</w:t>
            </w:r>
          </w:p>
        </w:tc>
        <w:tc>
          <w:tcPr>
            <w:tcW w:w="1400" w:type="dxa"/>
            <w:tcBorders>
              <w:top w:val="nil"/>
              <w:left w:val="nil"/>
              <w:bottom w:val="single" w:sz="4" w:space="0" w:color="auto"/>
              <w:right w:val="single" w:sz="4" w:space="0" w:color="auto"/>
            </w:tcBorders>
            <w:shd w:val="clear" w:color="auto" w:fill="auto"/>
            <w:noWrap/>
            <w:vAlign w:val="center"/>
            <w:hideMark/>
          </w:tcPr>
          <w:p w14:paraId="46D90B2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5D74A93A"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6E10D0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54</w:t>
            </w:r>
          </w:p>
        </w:tc>
        <w:tc>
          <w:tcPr>
            <w:tcW w:w="1280" w:type="dxa"/>
            <w:tcBorders>
              <w:top w:val="nil"/>
              <w:left w:val="nil"/>
              <w:bottom w:val="single" w:sz="4" w:space="0" w:color="auto"/>
              <w:right w:val="single" w:sz="4" w:space="0" w:color="auto"/>
            </w:tcBorders>
            <w:shd w:val="clear" w:color="auto" w:fill="auto"/>
            <w:noWrap/>
            <w:vAlign w:val="center"/>
            <w:hideMark/>
          </w:tcPr>
          <w:p w14:paraId="42BD75D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I090000130</w:t>
            </w:r>
          </w:p>
        </w:tc>
        <w:tc>
          <w:tcPr>
            <w:tcW w:w="1209" w:type="dxa"/>
            <w:tcBorders>
              <w:top w:val="nil"/>
              <w:left w:val="nil"/>
              <w:bottom w:val="single" w:sz="4" w:space="0" w:color="auto"/>
              <w:right w:val="single" w:sz="4" w:space="0" w:color="auto"/>
            </w:tcBorders>
            <w:shd w:val="clear" w:color="auto" w:fill="auto"/>
            <w:noWrap/>
            <w:vAlign w:val="center"/>
            <w:hideMark/>
          </w:tcPr>
          <w:p w14:paraId="795FCBE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6B1EE364"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CHASIS RAYOS X CHASIS DE RAYOS X COLOR GRIS 14 X 14 CON PANTALLA SENSIBLE AL VERDE</w:t>
            </w:r>
          </w:p>
        </w:tc>
        <w:tc>
          <w:tcPr>
            <w:tcW w:w="1400" w:type="dxa"/>
            <w:tcBorders>
              <w:top w:val="nil"/>
              <w:left w:val="nil"/>
              <w:bottom w:val="single" w:sz="4" w:space="0" w:color="auto"/>
              <w:right w:val="single" w:sz="4" w:space="0" w:color="auto"/>
            </w:tcBorders>
            <w:shd w:val="clear" w:color="auto" w:fill="auto"/>
            <w:noWrap/>
            <w:vAlign w:val="center"/>
            <w:hideMark/>
          </w:tcPr>
          <w:p w14:paraId="1B06584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4</w:t>
            </w:r>
          </w:p>
        </w:tc>
      </w:tr>
      <w:tr w:rsidR="00F272E2" w:rsidRPr="00F272E2" w14:paraId="5BE97FB5"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F8CFA5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55</w:t>
            </w:r>
          </w:p>
        </w:tc>
        <w:tc>
          <w:tcPr>
            <w:tcW w:w="1280" w:type="dxa"/>
            <w:tcBorders>
              <w:top w:val="nil"/>
              <w:left w:val="nil"/>
              <w:bottom w:val="single" w:sz="4" w:space="0" w:color="auto"/>
              <w:right w:val="single" w:sz="4" w:space="0" w:color="auto"/>
            </w:tcBorders>
            <w:shd w:val="clear" w:color="auto" w:fill="auto"/>
            <w:noWrap/>
            <w:vAlign w:val="center"/>
            <w:hideMark/>
          </w:tcPr>
          <w:p w14:paraId="3E6C1D5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I450220000</w:t>
            </w:r>
          </w:p>
        </w:tc>
        <w:tc>
          <w:tcPr>
            <w:tcW w:w="1209" w:type="dxa"/>
            <w:tcBorders>
              <w:top w:val="nil"/>
              <w:left w:val="nil"/>
              <w:bottom w:val="single" w:sz="4" w:space="0" w:color="auto"/>
              <w:right w:val="single" w:sz="4" w:space="0" w:color="auto"/>
            </w:tcBorders>
            <w:shd w:val="clear" w:color="auto" w:fill="auto"/>
            <w:noWrap/>
            <w:vAlign w:val="center"/>
            <w:hideMark/>
          </w:tcPr>
          <w:p w14:paraId="54AE6E9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51109</w:t>
            </w:r>
          </w:p>
        </w:tc>
        <w:tc>
          <w:tcPr>
            <w:tcW w:w="5984" w:type="dxa"/>
            <w:tcBorders>
              <w:top w:val="nil"/>
              <w:left w:val="nil"/>
              <w:bottom w:val="single" w:sz="4" w:space="0" w:color="auto"/>
              <w:right w:val="single" w:sz="4" w:space="0" w:color="auto"/>
            </w:tcBorders>
            <w:shd w:val="clear" w:color="auto" w:fill="auto"/>
            <w:hideMark/>
          </w:tcPr>
          <w:p w14:paraId="42D67F56"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PIZARRONES PIZARRON BLANCO 60 X 90.</w:t>
            </w:r>
          </w:p>
        </w:tc>
        <w:tc>
          <w:tcPr>
            <w:tcW w:w="1400" w:type="dxa"/>
            <w:tcBorders>
              <w:top w:val="nil"/>
              <w:left w:val="nil"/>
              <w:bottom w:val="single" w:sz="4" w:space="0" w:color="auto"/>
              <w:right w:val="single" w:sz="4" w:space="0" w:color="auto"/>
            </w:tcBorders>
            <w:shd w:val="clear" w:color="auto" w:fill="auto"/>
            <w:noWrap/>
            <w:vAlign w:val="center"/>
            <w:hideMark/>
          </w:tcPr>
          <w:p w14:paraId="39DFDB3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r w:rsidR="00F272E2" w:rsidRPr="00F272E2" w14:paraId="07F92221"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7D51B7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56</w:t>
            </w:r>
          </w:p>
        </w:tc>
        <w:tc>
          <w:tcPr>
            <w:tcW w:w="1280" w:type="dxa"/>
            <w:tcBorders>
              <w:top w:val="nil"/>
              <w:left w:val="nil"/>
              <w:bottom w:val="single" w:sz="4" w:space="0" w:color="auto"/>
              <w:right w:val="single" w:sz="4" w:space="0" w:color="auto"/>
            </w:tcBorders>
            <w:shd w:val="clear" w:color="auto" w:fill="auto"/>
            <w:noWrap/>
            <w:vAlign w:val="center"/>
            <w:hideMark/>
          </w:tcPr>
          <w:p w14:paraId="358BA6D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I090000182</w:t>
            </w:r>
          </w:p>
        </w:tc>
        <w:tc>
          <w:tcPr>
            <w:tcW w:w="1209" w:type="dxa"/>
            <w:tcBorders>
              <w:top w:val="nil"/>
              <w:left w:val="nil"/>
              <w:bottom w:val="single" w:sz="4" w:space="0" w:color="auto"/>
              <w:right w:val="single" w:sz="4" w:space="0" w:color="auto"/>
            </w:tcBorders>
            <w:shd w:val="clear" w:color="auto" w:fill="auto"/>
            <w:noWrap/>
            <w:vAlign w:val="center"/>
            <w:hideMark/>
          </w:tcPr>
          <w:p w14:paraId="498C03D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1B7CD788"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EQUIPO DE RAYOS X EQUIPO DE RAYOS X APARATO DE RAXOS X DENTAL.</w:t>
            </w:r>
          </w:p>
        </w:tc>
        <w:tc>
          <w:tcPr>
            <w:tcW w:w="1400" w:type="dxa"/>
            <w:tcBorders>
              <w:top w:val="nil"/>
              <w:left w:val="nil"/>
              <w:bottom w:val="single" w:sz="4" w:space="0" w:color="auto"/>
              <w:right w:val="single" w:sz="4" w:space="0" w:color="auto"/>
            </w:tcBorders>
            <w:shd w:val="clear" w:color="auto" w:fill="auto"/>
            <w:noWrap/>
            <w:vAlign w:val="center"/>
            <w:hideMark/>
          </w:tcPr>
          <w:p w14:paraId="1F65304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449E89C3"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B9F10C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lastRenderedPageBreak/>
              <w:t>57</w:t>
            </w:r>
          </w:p>
        </w:tc>
        <w:tc>
          <w:tcPr>
            <w:tcW w:w="1280" w:type="dxa"/>
            <w:tcBorders>
              <w:top w:val="nil"/>
              <w:left w:val="nil"/>
              <w:bottom w:val="single" w:sz="4" w:space="0" w:color="auto"/>
              <w:right w:val="single" w:sz="4" w:space="0" w:color="auto"/>
            </w:tcBorders>
            <w:shd w:val="clear" w:color="auto" w:fill="auto"/>
            <w:noWrap/>
            <w:vAlign w:val="center"/>
            <w:hideMark/>
          </w:tcPr>
          <w:p w14:paraId="20534C0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I180000252</w:t>
            </w:r>
          </w:p>
        </w:tc>
        <w:tc>
          <w:tcPr>
            <w:tcW w:w="1209" w:type="dxa"/>
            <w:tcBorders>
              <w:top w:val="nil"/>
              <w:left w:val="nil"/>
              <w:bottom w:val="single" w:sz="4" w:space="0" w:color="auto"/>
              <w:right w:val="single" w:sz="4" w:space="0" w:color="auto"/>
            </w:tcBorders>
            <w:shd w:val="clear" w:color="auto" w:fill="auto"/>
            <w:noWrap/>
            <w:vAlign w:val="center"/>
            <w:hideMark/>
          </w:tcPr>
          <w:p w14:paraId="3698892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51501</w:t>
            </w:r>
          </w:p>
        </w:tc>
        <w:tc>
          <w:tcPr>
            <w:tcW w:w="5984" w:type="dxa"/>
            <w:tcBorders>
              <w:top w:val="nil"/>
              <w:left w:val="nil"/>
              <w:bottom w:val="single" w:sz="4" w:space="0" w:color="auto"/>
              <w:right w:val="single" w:sz="4" w:space="0" w:color="auto"/>
            </w:tcBorders>
            <w:shd w:val="clear" w:color="auto" w:fill="auto"/>
            <w:hideMark/>
          </w:tcPr>
          <w:p w14:paraId="14D16FA3"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COMPUTADORA TODO EN UNO (ALL IN ONE) COMPUTADORA HP PRO DESK 400G1 SFF CI3 4130 500GB DVDRW WINDOWS 8.1 MONITOR HP LV 1911 OFFICE H&amp;B REGULADOR DE 1 KVA.CON MONITOR LA SERIE ES 6CM4341P8N</w:t>
            </w:r>
          </w:p>
        </w:tc>
        <w:tc>
          <w:tcPr>
            <w:tcW w:w="1400" w:type="dxa"/>
            <w:tcBorders>
              <w:top w:val="nil"/>
              <w:left w:val="nil"/>
              <w:bottom w:val="single" w:sz="4" w:space="0" w:color="auto"/>
              <w:right w:val="single" w:sz="4" w:space="0" w:color="auto"/>
            </w:tcBorders>
            <w:shd w:val="clear" w:color="auto" w:fill="auto"/>
            <w:noWrap/>
            <w:vAlign w:val="center"/>
            <w:hideMark/>
          </w:tcPr>
          <w:p w14:paraId="41B47FF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34</w:t>
            </w:r>
          </w:p>
        </w:tc>
      </w:tr>
      <w:tr w:rsidR="00F272E2" w:rsidRPr="00F272E2" w14:paraId="34FC1151"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117E5E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58</w:t>
            </w:r>
          </w:p>
        </w:tc>
        <w:tc>
          <w:tcPr>
            <w:tcW w:w="1280" w:type="dxa"/>
            <w:tcBorders>
              <w:top w:val="nil"/>
              <w:left w:val="nil"/>
              <w:bottom w:val="single" w:sz="4" w:space="0" w:color="auto"/>
              <w:right w:val="single" w:sz="4" w:space="0" w:color="auto"/>
            </w:tcBorders>
            <w:shd w:val="clear" w:color="auto" w:fill="auto"/>
            <w:noWrap/>
            <w:vAlign w:val="center"/>
            <w:hideMark/>
          </w:tcPr>
          <w:p w14:paraId="5CDC274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I180000162</w:t>
            </w:r>
          </w:p>
        </w:tc>
        <w:tc>
          <w:tcPr>
            <w:tcW w:w="1209" w:type="dxa"/>
            <w:tcBorders>
              <w:top w:val="nil"/>
              <w:left w:val="nil"/>
              <w:bottom w:val="single" w:sz="4" w:space="0" w:color="auto"/>
              <w:right w:val="single" w:sz="4" w:space="0" w:color="auto"/>
            </w:tcBorders>
            <w:shd w:val="clear" w:color="auto" w:fill="auto"/>
            <w:noWrap/>
            <w:vAlign w:val="center"/>
            <w:hideMark/>
          </w:tcPr>
          <w:p w14:paraId="04DCF1B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51501</w:t>
            </w:r>
          </w:p>
        </w:tc>
        <w:tc>
          <w:tcPr>
            <w:tcW w:w="5984" w:type="dxa"/>
            <w:tcBorders>
              <w:top w:val="nil"/>
              <w:left w:val="nil"/>
              <w:bottom w:val="single" w:sz="4" w:space="0" w:color="auto"/>
              <w:right w:val="single" w:sz="4" w:space="0" w:color="auto"/>
            </w:tcBorders>
            <w:shd w:val="clear" w:color="auto" w:fill="auto"/>
            <w:hideMark/>
          </w:tcPr>
          <w:p w14:paraId="2B31E887"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IMPRESORA LASSER 1015 MARCA HP</w:t>
            </w:r>
          </w:p>
        </w:tc>
        <w:tc>
          <w:tcPr>
            <w:tcW w:w="1400" w:type="dxa"/>
            <w:tcBorders>
              <w:top w:val="nil"/>
              <w:left w:val="nil"/>
              <w:bottom w:val="single" w:sz="4" w:space="0" w:color="auto"/>
              <w:right w:val="single" w:sz="4" w:space="0" w:color="auto"/>
            </w:tcBorders>
            <w:shd w:val="clear" w:color="auto" w:fill="auto"/>
            <w:noWrap/>
            <w:vAlign w:val="center"/>
            <w:hideMark/>
          </w:tcPr>
          <w:p w14:paraId="34B23DD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34</w:t>
            </w:r>
          </w:p>
        </w:tc>
      </w:tr>
      <w:tr w:rsidR="00F272E2" w:rsidRPr="00F272E2" w14:paraId="76E1E3C7"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531159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59</w:t>
            </w:r>
          </w:p>
        </w:tc>
        <w:tc>
          <w:tcPr>
            <w:tcW w:w="1280" w:type="dxa"/>
            <w:tcBorders>
              <w:top w:val="nil"/>
              <w:left w:val="nil"/>
              <w:bottom w:val="single" w:sz="4" w:space="0" w:color="auto"/>
              <w:right w:val="single" w:sz="4" w:space="0" w:color="auto"/>
            </w:tcBorders>
            <w:shd w:val="clear" w:color="auto" w:fill="auto"/>
            <w:noWrap/>
            <w:vAlign w:val="center"/>
            <w:hideMark/>
          </w:tcPr>
          <w:p w14:paraId="0715E81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I150200294</w:t>
            </w:r>
          </w:p>
        </w:tc>
        <w:tc>
          <w:tcPr>
            <w:tcW w:w="1209" w:type="dxa"/>
            <w:tcBorders>
              <w:top w:val="nil"/>
              <w:left w:val="nil"/>
              <w:bottom w:val="single" w:sz="4" w:space="0" w:color="auto"/>
              <w:right w:val="single" w:sz="4" w:space="0" w:color="auto"/>
            </w:tcBorders>
            <w:shd w:val="clear" w:color="auto" w:fill="auto"/>
            <w:noWrap/>
            <w:vAlign w:val="center"/>
            <w:hideMark/>
          </w:tcPr>
          <w:p w14:paraId="6E74C67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52101</w:t>
            </w:r>
          </w:p>
        </w:tc>
        <w:tc>
          <w:tcPr>
            <w:tcW w:w="5984" w:type="dxa"/>
            <w:tcBorders>
              <w:top w:val="nil"/>
              <w:left w:val="nil"/>
              <w:bottom w:val="single" w:sz="4" w:space="0" w:color="auto"/>
              <w:right w:val="single" w:sz="4" w:space="0" w:color="auto"/>
            </w:tcBorders>
            <w:shd w:val="clear" w:color="auto" w:fill="auto"/>
            <w:hideMark/>
          </w:tcPr>
          <w:p w14:paraId="10EDB6F8"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PROYECTOR MULTIPLE PROYECTOR MULTIPLE VIDEOPROYECTOR PRESENTER 2000 LUM 540P DVD SISTEMA DE AUDIO 4.3 KG. COLOR NEGRO/PLATA.</w:t>
            </w:r>
          </w:p>
        </w:tc>
        <w:tc>
          <w:tcPr>
            <w:tcW w:w="1400" w:type="dxa"/>
            <w:tcBorders>
              <w:top w:val="nil"/>
              <w:left w:val="nil"/>
              <w:bottom w:val="single" w:sz="4" w:space="0" w:color="auto"/>
              <w:right w:val="single" w:sz="4" w:space="0" w:color="auto"/>
            </w:tcBorders>
            <w:shd w:val="clear" w:color="auto" w:fill="auto"/>
            <w:noWrap/>
            <w:vAlign w:val="center"/>
            <w:hideMark/>
          </w:tcPr>
          <w:p w14:paraId="0A90FA6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761CE6FB"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2EC3E4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60</w:t>
            </w:r>
          </w:p>
        </w:tc>
        <w:tc>
          <w:tcPr>
            <w:tcW w:w="1280" w:type="dxa"/>
            <w:tcBorders>
              <w:top w:val="nil"/>
              <w:left w:val="nil"/>
              <w:bottom w:val="single" w:sz="4" w:space="0" w:color="auto"/>
              <w:right w:val="single" w:sz="4" w:space="0" w:color="auto"/>
            </w:tcBorders>
            <w:shd w:val="clear" w:color="auto" w:fill="auto"/>
            <w:noWrap/>
            <w:vAlign w:val="center"/>
            <w:hideMark/>
          </w:tcPr>
          <w:p w14:paraId="4C1D324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I450400252</w:t>
            </w:r>
          </w:p>
        </w:tc>
        <w:tc>
          <w:tcPr>
            <w:tcW w:w="1209" w:type="dxa"/>
            <w:tcBorders>
              <w:top w:val="nil"/>
              <w:left w:val="nil"/>
              <w:bottom w:val="single" w:sz="4" w:space="0" w:color="auto"/>
              <w:right w:val="single" w:sz="4" w:space="0" w:color="auto"/>
            </w:tcBorders>
            <w:shd w:val="clear" w:color="auto" w:fill="auto"/>
            <w:noWrap/>
            <w:vAlign w:val="center"/>
            <w:hideMark/>
          </w:tcPr>
          <w:p w14:paraId="171ED8D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51101</w:t>
            </w:r>
          </w:p>
        </w:tc>
        <w:tc>
          <w:tcPr>
            <w:tcW w:w="5984" w:type="dxa"/>
            <w:tcBorders>
              <w:top w:val="nil"/>
              <w:left w:val="nil"/>
              <w:bottom w:val="single" w:sz="4" w:space="0" w:color="auto"/>
              <w:right w:val="single" w:sz="4" w:space="0" w:color="auto"/>
            </w:tcBorders>
            <w:shd w:val="clear" w:color="auto" w:fill="auto"/>
            <w:hideMark/>
          </w:tcPr>
          <w:p w14:paraId="15724E8F"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MESA DE TRABAJO DE METAL MESA DE TRABAJO METAL EN ACERO INOXIDABLE MESA CON TARJA MEDIDAS GENERALES DE 1.40 X 70X90 CM MONTADA SOBRE ESTRUCTURA TUBULAR DE 1 1/2 CALIBRE 16. REGATONES DE ACERO INOXIDABLE MEDIDAS DE TAZXON 38X38X40 CM</w:t>
            </w:r>
          </w:p>
        </w:tc>
        <w:tc>
          <w:tcPr>
            <w:tcW w:w="1400" w:type="dxa"/>
            <w:tcBorders>
              <w:top w:val="nil"/>
              <w:left w:val="nil"/>
              <w:bottom w:val="single" w:sz="4" w:space="0" w:color="auto"/>
              <w:right w:val="single" w:sz="4" w:space="0" w:color="auto"/>
            </w:tcBorders>
            <w:shd w:val="clear" w:color="auto" w:fill="auto"/>
            <w:noWrap/>
            <w:vAlign w:val="center"/>
            <w:hideMark/>
          </w:tcPr>
          <w:p w14:paraId="5D3C873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322C2320"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DD61163"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61</w:t>
            </w:r>
          </w:p>
        </w:tc>
        <w:tc>
          <w:tcPr>
            <w:tcW w:w="1280" w:type="dxa"/>
            <w:tcBorders>
              <w:top w:val="nil"/>
              <w:left w:val="nil"/>
              <w:bottom w:val="single" w:sz="4" w:space="0" w:color="auto"/>
              <w:right w:val="single" w:sz="4" w:space="0" w:color="auto"/>
            </w:tcBorders>
            <w:shd w:val="clear" w:color="auto" w:fill="auto"/>
            <w:noWrap/>
            <w:vAlign w:val="center"/>
            <w:hideMark/>
          </w:tcPr>
          <w:p w14:paraId="2865D38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I090906934</w:t>
            </w:r>
          </w:p>
        </w:tc>
        <w:tc>
          <w:tcPr>
            <w:tcW w:w="1209" w:type="dxa"/>
            <w:tcBorders>
              <w:top w:val="nil"/>
              <w:left w:val="nil"/>
              <w:bottom w:val="single" w:sz="4" w:space="0" w:color="auto"/>
              <w:right w:val="single" w:sz="4" w:space="0" w:color="auto"/>
            </w:tcBorders>
            <w:shd w:val="clear" w:color="auto" w:fill="auto"/>
            <w:noWrap/>
            <w:vAlign w:val="center"/>
            <w:hideMark/>
          </w:tcPr>
          <w:p w14:paraId="65702C8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1B69B62D"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COMPRESOR PARA UNIDAD DENTAL CON LIBRE DE ACEITE DE 6HP CON ESTRUCTURA METALICA CON CAPACIDAD DE 27 GALONES COLOR ROJO</w:t>
            </w:r>
          </w:p>
        </w:tc>
        <w:tc>
          <w:tcPr>
            <w:tcW w:w="1400" w:type="dxa"/>
            <w:tcBorders>
              <w:top w:val="nil"/>
              <w:left w:val="nil"/>
              <w:bottom w:val="single" w:sz="4" w:space="0" w:color="auto"/>
              <w:right w:val="single" w:sz="4" w:space="0" w:color="auto"/>
            </w:tcBorders>
            <w:shd w:val="clear" w:color="auto" w:fill="auto"/>
            <w:noWrap/>
            <w:vAlign w:val="center"/>
            <w:hideMark/>
          </w:tcPr>
          <w:p w14:paraId="417EA27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7E734890"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24C3F51"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62</w:t>
            </w:r>
          </w:p>
        </w:tc>
        <w:tc>
          <w:tcPr>
            <w:tcW w:w="1280" w:type="dxa"/>
            <w:tcBorders>
              <w:top w:val="nil"/>
              <w:left w:val="nil"/>
              <w:bottom w:val="single" w:sz="4" w:space="0" w:color="auto"/>
              <w:right w:val="single" w:sz="4" w:space="0" w:color="auto"/>
            </w:tcBorders>
            <w:shd w:val="clear" w:color="auto" w:fill="auto"/>
            <w:noWrap/>
            <w:vAlign w:val="center"/>
            <w:hideMark/>
          </w:tcPr>
          <w:p w14:paraId="2225E53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I090000410</w:t>
            </w:r>
          </w:p>
        </w:tc>
        <w:tc>
          <w:tcPr>
            <w:tcW w:w="1209" w:type="dxa"/>
            <w:tcBorders>
              <w:top w:val="nil"/>
              <w:left w:val="nil"/>
              <w:bottom w:val="single" w:sz="4" w:space="0" w:color="auto"/>
              <w:right w:val="single" w:sz="4" w:space="0" w:color="auto"/>
            </w:tcBorders>
            <w:shd w:val="clear" w:color="auto" w:fill="auto"/>
            <w:noWrap/>
            <w:vAlign w:val="center"/>
            <w:hideMark/>
          </w:tcPr>
          <w:p w14:paraId="22D719D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3107230D"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SILLON HIDRAULICO DENTAL</w:t>
            </w:r>
          </w:p>
        </w:tc>
        <w:tc>
          <w:tcPr>
            <w:tcW w:w="1400" w:type="dxa"/>
            <w:tcBorders>
              <w:top w:val="nil"/>
              <w:left w:val="nil"/>
              <w:bottom w:val="single" w:sz="4" w:space="0" w:color="auto"/>
              <w:right w:val="single" w:sz="4" w:space="0" w:color="auto"/>
            </w:tcBorders>
            <w:shd w:val="clear" w:color="auto" w:fill="auto"/>
            <w:noWrap/>
            <w:vAlign w:val="center"/>
            <w:hideMark/>
          </w:tcPr>
          <w:p w14:paraId="79D86A4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00B0DF6A"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7B3C3D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63</w:t>
            </w:r>
          </w:p>
        </w:tc>
        <w:tc>
          <w:tcPr>
            <w:tcW w:w="1280" w:type="dxa"/>
            <w:tcBorders>
              <w:top w:val="nil"/>
              <w:left w:val="nil"/>
              <w:bottom w:val="single" w:sz="4" w:space="0" w:color="auto"/>
              <w:right w:val="single" w:sz="4" w:space="0" w:color="auto"/>
            </w:tcBorders>
            <w:shd w:val="clear" w:color="auto" w:fill="auto"/>
            <w:noWrap/>
            <w:vAlign w:val="center"/>
            <w:hideMark/>
          </w:tcPr>
          <w:p w14:paraId="366D9907" w14:textId="77777777" w:rsidR="00F272E2" w:rsidRPr="00F272E2" w:rsidRDefault="00F272E2" w:rsidP="00F272E2">
            <w:pPr>
              <w:jc w:val="center"/>
              <w:rPr>
                <w:rFonts w:ascii="Segoe UI" w:hAnsi="Segoe UI" w:cs="Segoe UI"/>
                <w:color w:val="000000"/>
                <w:sz w:val="18"/>
                <w:szCs w:val="18"/>
                <w:lang w:val="es-MX" w:eastAsia="es-MX"/>
              </w:rPr>
            </w:pPr>
            <w:r w:rsidRPr="00F272E2">
              <w:rPr>
                <w:rFonts w:ascii="Segoe UI" w:hAnsi="Segoe UI" w:cs="Segoe UI"/>
                <w:color w:val="000000"/>
                <w:sz w:val="18"/>
                <w:szCs w:val="18"/>
                <w:lang w:val="es-MX" w:eastAsia="es-MX"/>
              </w:rPr>
              <w:t>I090000440</w:t>
            </w:r>
          </w:p>
        </w:tc>
        <w:tc>
          <w:tcPr>
            <w:tcW w:w="1209" w:type="dxa"/>
            <w:tcBorders>
              <w:top w:val="nil"/>
              <w:left w:val="nil"/>
              <w:bottom w:val="single" w:sz="4" w:space="0" w:color="auto"/>
              <w:right w:val="single" w:sz="4" w:space="0" w:color="auto"/>
            </w:tcBorders>
            <w:shd w:val="clear" w:color="auto" w:fill="auto"/>
            <w:noWrap/>
            <w:vAlign w:val="center"/>
            <w:hideMark/>
          </w:tcPr>
          <w:p w14:paraId="25946DA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4A4027F1"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UNIDAD DENTAL C/LAMPARA DE LUZ SIST.P/ALTA Y BAJA VELOCIDAD</w:t>
            </w:r>
          </w:p>
        </w:tc>
        <w:tc>
          <w:tcPr>
            <w:tcW w:w="1400" w:type="dxa"/>
            <w:tcBorders>
              <w:top w:val="nil"/>
              <w:left w:val="nil"/>
              <w:bottom w:val="single" w:sz="4" w:space="0" w:color="auto"/>
              <w:right w:val="single" w:sz="4" w:space="0" w:color="auto"/>
            </w:tcBorders>
            <w:shd w:val="clear" w:color="auto" w:fill="auto"/>
            <w:noWrap/>
            <w:vAlign w:val="center"/>
            <w:hideMark/>
          </w:tcPr>
          <w:p w14:paraId="1A4914D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71B9AFB0"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C77832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64</w:t>
            </w:r>
          </w:p>
        </w:tc>
        <w:tc>
          <w:tcPr>
            <w:tcW w:w="1280" w:type="dxa"/>
            <w:tcBorders>
              <w:top w:val="nil"/>
              <w:left w:val="nil"/>
              <w:bottom w:val="single" w:sz="4" w:space="0" w:color="auto"/>
              <w:right w:val="single" w:sz="4" w:space="0" w:color="auto"/>
            </w:tcBorders>
            <w:shd w:val="clear" w:color="auto" w:fill="auto"/>
            <w:noWrap/>
            <w:vAlign w:val="center"/>
            <w:hideMark/>
          </w:tcPr>
          <w:p w14:paraId="2FF052DB" w14:textId="77777777" w:rsidR="00F272E2" w:rsidRPr="00F272E2" w:rsidRDefault="00F272E2" w:rsidP="00F272E2">
            <w:pPr>
              <w:jc w:val="center"/>
              <w:rPr>
                <w:rFonts w:ascii="Segoe UI" w:hAnsi="Segoe UI" w:cs="Segoe UI"/>
                <w:color w:val="000000"/>
                <w:sz w:val="18"/>
                <w:szCs w:val="18"/>
                <w:lang w:val="es-MX" w:eastAsia="es-MX"/>
              </w:rPr>
            </w:pPr>
            <w:r w:rsidRPr="00F272E2">
              <w:rPr>
                <w:rFonts w:ascii="Segoe UI" w:hAnsi="Segoe UI" w:cs="Segoe UI"/>
                <w:color w:val="000000"/>
                <w:sz w:val="18"/>
                <w:szCs w:val="18"/>
                <w:lang w:val="es-MX" w:eastAsia="es-MX"/>
              </w:rPr>
              <w:t>I060200026</w:t>
            </w:r>
          </w:p>
        </w:tc>
        <w:tc>
          <w:tcPr>
            <w:tcW w:w="1209" w:type="dxa"/>
            <w:tcBorders>
              <w:top w:val="nil"/>
              <w:left w:val="nil"/>
              <w:bottom w:val="single" w:sz="4" w:space="0" w:color="auto"/>
              <w:right w:val="single" w:sz="4" w:space="0" w:color="auto"/>
            </w:tcBorders>
            <w:shd w:val="clear" w:color="auto" w:fill="auto"/>
            <w:noWrap/>
            <w:vAlign w:val="center"/>
            <w:hideMark/>
          </w:tcPr>
          <w:p w14:paraId="31A7640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56902</w:t>
            </w:r>
          </w:p>
        </w:tc>
        <w:tc>
          <w:tcPr>
            <w:tcW w:w="5984" w:type="dxa"/>
            <w:tcBorders>
              <w:top w:val="nil"/>
              <w:left w:val="nil"/>
              <w:bottom w:val="single" w:sz="4" w:space="0" w:color="auto"/>
              <w:right w:val="single" w:sz="4" w:space="0" w:color="auto"/>
            </w:tcBorders>
            <w:shd w:val="clear" w:color="auto" w:fill="auto"/>
            <w:hideMark/>
          </w:tcPr>
          <w:p w14:paraId="7DB629A9"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ALVEOLOTOMO COLOR ACERO INOXIDABLE USO DENTAL</w:t>
            </w:r>
          </w:p>
        </w:tc>
        <w:tc>
          <w:tcPr>
            <w:tcW w:w="1400" w:type="dxa"/>
            <w:tcBorders>
              <w:top w:val="nil"/>
              <w:left w:val="nil"/>
              <w:bottom w:val="single" w:sz="4" w:space="0" w:color="auto"/>
              <w:right w:val="single" w:sz="4" w:space="0" w:color="auto"/>
            </w:tcBorders>
            <w:shd w:val="clear" w:color="auto" w:fill="auto"/>
            <w:noWrap/>
            <w:vAlign w:val="center"/>
            <w:hideMark/>
          </w:tcPr>
          <w:p w14:paraId="5069464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494E2E71"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B95DEF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65</w:t>
            </w:r>
          </w:p>
        </w:tc>
        <w:tc>
          <w:tcPr>
            <w:tcW w:w="1280" w:type="dxa"/>
            <w:tcBorders>
              <w:top w:val="nil"/>
              <w:left w:val="nil"/>
              <w:bottom w:val="single" w:sz="4" w:space="0" w:color="auto"/>
              <w:right w:val="single" w:sz="4" w:space="0" w:color="auto"/>
            </w:tcBorders>
            <w:shd w:val="clear" w:color="auto" w:fill="auto"/>
            <w:noWrap/>
            <w:vAlign w:val="center"/>
            <w:hideMark/>
          </w:tcPr>
          <w:p w14:paraId="3F9840B0" w14:textId="77777777" w:rsidR="00F272E2" w:rsidRPr="00F272E2" w:rsidRDefault="00F272E2" w:rsidP="00F272E2">
            <w:pPr>
              <w:jc w:val="center"/>
              <w:rPr>
                <w:rFonts w:ascii="Segoe UI" w:hAnsi="Segoe UI" w:cs="Segoe UI"/>
                <w:color w:val="000000"/>
                <w:sz w:val="18"/>
                <w:szCs w:val="18"/>
                <w:lang w:val="es-MX" w:eastAsia="es-MX"/>
              </w:rPr>
            </w:pPr>
            <w:r w:rsidRPr="00F272E2">
              <w:rPr>
                <w:rFonts w:ascii="Segoe UI" w:hAnsi="Segoe UI" w:cs="Segoe UI"/>
                <w:color w:val="000000"/>
                <w:sz w:val="18"/>
                <w:szCs w:val="18"/>
                <w:lang w:val="es-MX" w:eastAsia="es-MX"/>
              </w:rPr>
              <w:t>I060200664</w:t>
            </w:r>
          </w:p>
        </w:tc>
        <w:tc>
          <w:tcPr>
            <w:tcW w:w="1209" w:type="dxa"/>
            <w:tcBorders>
              <w:top w:val="nil"/>
              <w:left w:val="nil"/>
              <w:bottom w:val="single" w:sz="4" w:space="0" w:color="auto"/>
              <w:right w:val="single" w:sz="4" w:space="0" w:color="auto"/>
            </w:tcBorders>
            <w:shd w:val="clear" w:color="auto" w:fill="auto"/>
            <w:noWrap/>
            <w:vAlign w:val="center"/>
            <w:hideMark/>
          </w:tcPr>
          <w:p w14:paraId="4EF6835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621A8869"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AMALGAMADOR DENTAL AMALGAMADOR DE ALTA VELOCIDAD CON BOTONES PARA AJUSTAR TIEMPO QUE PERMITAN MEZCLAR LOS MATERIALES ENCAPSULADOS.</w:t>
            </w:r>
          </w:p>
        </w:tc>
        <w:tc>
          <w:tcPr>
            <w:tcW w:w="1400" w:type="dxa"/>
            <w:tcBorders>
              <w:top w:val="nil"/>
              <w:left w:val="nil"/>
              <w:bottom w:val="single" w:sz="4" w:space="0" w:color="auto"/>
              <w:right w:val="single" w:sz="4" w:space="0" w:color="auto"/>
            </w:tcBorders>
            <w:shd w:val="clear" w:color="auto" w:fill="auto"/>
            <w:noWrap/>
            <w:vAlign w:val="center"/>
            <w:hideMark/>
          </w:tcPr>
          <w:p w14:paraId="2EF0072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50BF9996"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7587A6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66</w:t>
            </w:r>
          </w:p>
        </w:tc>
        <w:tc>
          <w:tcPr>
            <w:tcW w:w="1280" w:type="dxa"/>
            <w:tcBorders>
              <w:top w:val="nil"/>
              <w:left w:val="nil"/>
              <w:bottom w:val="single" w:sz="4" w:space="0" w:color="auto"/>
              <w:right w:val="single" w:sz="4" w:space="0" w:color="auto"/>
            </w:tcBorders>
            <w:shd w:val="clear" w:color="auto" w:fill="auto"/>
            <w:noWrap/>
            <w:vAlign w:val="center"/>
            <w:hideMark/>
          </w:tcPr>
          <w:p w14:paraId="785C4A42" w14:textId="77777777" w:rsidR="00F272E2" w:rsidRPr="00F272E2" w:rsidRDefault="00F272E2" w:rsidP="00F272E2">
            <w:pPr>
              <w:jc w:val="center"/>
              <w:rPr>
                <w:rFonts w:ascii="Segoe UI" w:hAnsi="Segoe UI" w:cs="Segoe UI"/>
                <w:color w:val="000000"/>
                <w:sz w:val="18"/>
                <w:szCs w:val="18"/>
                <w:lang w:val="es-MX" w:eastAsia="es-MX"/>
              </w:rPr>
            </w:pPr>
            <w:r w:rsidRPr="00F272E2">
              <w:rPr>
                <w:rFonts w:ascii="Segoe UI" w:hAnsi="Segoe UI" w:cs="Segoe UI"/>
                <w:color w:val="000000"/>
                <w:sz w:val="18"/>
                <w:szCs w:val="18"/>
                <w:lang w:val="es-MX" w:eastAsia="es-MX"/>
              </w:rPr>
              <w:t>I090941392</w:t>
            </w:r>
          </w:p>
        </w:tc>
        <w:tc>
          <w:tcPr>
            <w:tcW w:w="1209" w:type="dxa"/>
            <w:tcBorders>
              <w:top w:val="nil"/>
              <w:left w:val="nil"/>
              <w:bottom w:val="single" w:sz="4" w:space="0" w:color="auto"/>
              <w:right w:val="single" w:sz="4" w:space="0" w:color="auto"/>
            </w:tcBorders>
            <w:shd w:val="clear" w:color="auto" w:fill="auto"/>
            <w:noWrap/>
            <w:vAlign w:val="center"/>
            <w:hideMark/>
          </w:tcPr>
          <w:p w14:paraId="0799B074"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2E1309F7"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LAMPARA DENTAL DE LUZ HALOGENA P/RESINA FOTOCURABLE C/LENTE</w:t>
            </w:r>
          </w:p>
        </w:tc>
        <w:tc>
          <w:tcPr>
            <w:tcW w:w="1400" w:type="dxa"/>
            <w:tcBorders>
              <w:top w:val="nil"/>
              <w:left w:val="nil"/>
              <w:bottom w:val="single" w:sz="4" w:space="0" w:color="auto"/>
              <w:right w:val="single" w:sz="4" w:space="0" w:color="auto"/>
            </w:tcBorders>
            <w:shd w:val="clear" w:color="auto" w:fill="auto"/>
            <w:noWrap/>
            <w:vAlign w:val="center"/>
            <w:hideMark/>
          </w:tcPr>
          <w:p w14:paraId="2B72089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0FB8AD12"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6173F372"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67</w:t>
            </w:r>
          </w:p>
        </w:tc>
        <w:tc>
          <w:tcPr>
            <w:tcW w:w="1280" w:type="dxa"/>
            <w:tcBorders>
              <w:top w:val="nil"/>
              <w:left w:val="nil"/>
              <w:bottom w:val="single" w:sz="4" w:space="0" w:color="auto"/>
              <w:right w:val="single" w:sz="4" w:space="0" w:color="auto"/>
            </w:tcBorders>
            <w:shd w:val="clear" w:color="auto" w:fill="auto"/>
            <w:noWrap/>
            <w:vAlign w:val="center"/>
            <w:hideMark/>
          </w:tcPr>
          <w:p w14:paraId="384F4218" w14:textId="77777777" w:rsidR="00F272E2" w:rsidRPr="00F272E2" w:rsidRDefault="00F272E2" w:rsidP="00F272E2">
            <w:pPr>
              <w:jc w:val="center"/>
              <w:rPr>
                <w:rFonts w:ascii="Segoe UI" w:hAnsi="Segoe UI" w:cs="Segoe UI"/>
                <w:color w:val="000000"/>
                <w:sz w:val="18"/>
                <w:szCs w:val="18"/>
                <w:lang w:val="es-MX" w:eastAsia="es-MX"/>
              </w:rPr>
            </w:pPr>
            <w:r w:rsidRPr="00F272E2">
              <w:rPr>
                <w:rFonts w:ascii="Segoe UI" w:hAnsi="Segoe UI" w:cs="Segoe UI"/>
                <w:color w:val="000000"/>
                <w:sz w:val="18"/>
                <w:szCs w:val="18"/>
                <w:lang w:val="es-MX" w:eastAsia="es-MX"/>
              </w:rPr>
              <w:t>I090000584</w:t>
            </w:r>
          </w:p>
        </w:tc>
        <w:tc>
          <w:tcPr>
            <w:tcW w:w="1209" w:type="dxa"/>
            <w:tcBorders>
              <w:top w:val="nil"/>
              <w:left w:val="nil"/>
              <w:bottom w:val="single" w:sz="4" w:space="0" w:color="auto"/>
              <w:right w:val="single" w:sz="4" w:space="0" w:color="auto"/>
            </w:tcBorders>
            <w:shd w:val="clear" w:color="auto" w:fill="auto"/>
            <w:noWrap/>
            <w:vAlign w:val="center"/>
            <w:hideMark/>
          </w:tcPr>
          <w:p w14:paraId="53A758D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56087DA2"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CONTRA ANGULO EXCAVADOR DENTAL CONTRANGULO PARA PIEZA DE MANO BAJA VELOCIDAD.</w:t>
            </w:r>
          </w:p>
        </w:tc>
        <w:tc>
          <w:tcPr>
            <w:tcW w:w="1400" w:type="dxa"/>
            <w:tcBorders>
              <w:top w:val="nil"/>
              <w:left w:val="nil"/>
              <w:bottom w:val="single" w:sz="4" w:space="0" w:color="auto"/>
              <w:right w:val="single" w:sz="4" w:space="0" w:color="auto"/>
            </w:tcBorders>
            <w:shd w:val="clear" w:color="auto" w:fill="auto"/>
            <w:noWrap/>
            <w:vAlign w:val="center"/>
            <w:hideMark/>
          </w:tcPr>
          <w:p w14:paraId="1EC892E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61760166"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3AD4366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68</w:t>
            </w:r>
          </w:p>
        </w:tc>
        <w:tc>
          <w:tcPr>
            <w:tcW w:w="1280" w:type="dxa"/>
            <w:tcBorders>
              <w:top w:val="nil"/>
              <w:left w:val="nil"/>
              <w:bottom w:val="single" w:sz="4" w:space="0" w:color="auto"/>
              <w:right w:val="single" w:sz="4" w:space="0" w:color="auto"/>
            </w:tcBorders>
            <w:shd w:val="clear" w:color="auto" w:fill="auto"/>
            <w:noWrap/>
            <w:vAlign w:val="center"/>
            <w:hideMark/>
          </w:tcPr>
          <w:p w14:paraId="7A37BCF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I090001062</w:t>
            </w:r>
          </w:p>
        </w:tc>
        <w:tc>
          <w:tcPr>
            <w:tcW w:w="1209" w:type="dxa"/>
            <w:tcBorders>
              <w:top w:val="nil"/>
              <w:left w:val="nil"/>
              <w:bottom w:val="single" w:sz="4" w:space="0" w:color="auto"/>
              <w:right w:val="single" w:sz="4" w:space="0" w:color="auto"/>
            </w:tcBorders>
            <w:shd w:val="clear" w:color="auto" w:fill="auto"/>
            <w:noWrap/>
            <w:vAlign w:val="center"/>
            <w:hideMark/>
          </w:tcPr>
          <w:p w14:paraId="475A699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72918F82"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ROTOR MANO EXCAVACION DENTAL ROTO MANO EXCAVACION DENTAL PIEZA DE MANO DE BAJA VELOCIDAD COLOR PLATA.</w:t>
            </w:r>
          </w:p>
        </w:tc>
        <w:tc>
          <w:tcPr>
            <w:tcW w:w="1400" w:type="dxa"/>
            <w:tcBorders>
              <w:top w:val="nil"/>
              <w:left w:val="nil"/>
              <w:bottom w:val="single" w:sz="4" w:space="0" w:color="auto"/>
              <w:right w:val="single" w:sz="4" w:space="0" w:color="auto"/>
            </w:tcBorders>
            <w:shd w:val="clear" w:color="auto" w:fill="auto"/>
            <w:noWrap/>
            <w:vAlign w:val="center"/>
            <w:hideMark/>
          </w:tcPr>
          <w:p w14:paraId="553B5D4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5507FF59"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7207E0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69</w:t>
            </w:r>
          </w:p>
        </w:tc>
        <w:tc>
          <w:tcPr>
            <w:tcW w:w="1280" w:type="dxa"/>
            <w:tcBorders>
              <w:top w:val="nil"/>
              <w:left w:val="nil"/>
              <w:bottom w:val="single" w:sz="4" w:space="0" w:color="auto"/>
              <w:right w:val="single" w:sz="4" w:space="0" w:color="auto"/>
            </w:tcBorders>
            <w:shd w:val="clear" w:color="auto" w:fill="auto"/>
            <w:noWrap/>
            <w:vAlign w:val="center"/>
            <w:hideMark/>
          </w:tcPr>
          <w:p w14:paraId="048F691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I090001062</w:t>
            </w:r>
          </w:p>
        </w:tc>
        <w:tc>
          <w:tcPr>
            <w:tcW w:w="1209" w:type="dxa"/>
            <w:tcBorders>
              <w:top w:val="nil"/>
              <w:left w:val="nil"/>
              <w:bottom w:val="single" w:sz="4" w:space="0" w:color="auto"/>
              <w:right w:val="single" w:sz="4" w:space="0" w:color="auto"/>
            </w:tcBorders>
            <w:shd w:val="clear" w:color="auto" w:fill="auto"/>
            <w:noWrap/>
            <w:vAlign w:val="center"/>
            <w:hideMark/>
          </w:tcPr>
          <w:p w14:paraId="0CBFB16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53201</w:t>
            </w:r>
          </w:p>
        </w:tc>
        <w:tc>
          <w:tcPr>
            <w:tcW w:w="5984" w:type="dxa"/>
            <w:tcBorders>
              <w:top w:val="nil"/>
              <w:left w:val="nil"/>
              <w:bottom w:val="single" w:sz="4" w:space="0" w:color="auto"/>
              <w:right w:val="single" w:sz="4" w:space="0" w:color="auto"/>
            </w:tcBorders>
            <w:shd w:val="clear" w:color="auto" w:fill="auto"/>
            <w:hideMark/>
          </w:tcPr>
          <w:p w14:paraId="3105CE01" w14:textId="77777777" w:rsidR="00F272E2" w:rsidRPr="00F272E2" w:rsidRDefault="00F272E2" w:rsidP="00F272E2">
            <w:pP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ROTOR MANO EXCAVACION DENTAL ROTO MANO EXCAVACION DENTAL PIEZA DE MANO DE BAJA VELOCIDAD COLOR PLATA.</w:t>
            </w:r>
          </w:p>
        </w:tc>
        <w:tc>
          <w:tcPr>
            <w:tcW w:w="1400" w:type="dxa"/>
            <w:tcBorders>
              <w:top w:val="nil"/>
              <w:left w:val="nil"/>
              <w:bottom w:val="single" w:sz="4" w:space="0" w:color="auto"/>
              <w:right w:val="single" w:sz="4" w:space="0" w:color="auto"/>
            </w:tcBorders>
            <w:shd w:val="clear" w:color="auto" w:fill="auto"/>
            <w:noWrap/>
            <w:vAlign w:val="center"/>
            <w:hideMark/>
          </w:tcPr>
          <w:p w14:paraId="46BCD36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0243CD85" w14:textId="77777777" w:rsidTr="00F272E2">
        <w:trPr>
          <w:trHeight w:val="30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EDBD1C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70</w:t>
            </w:r>
          </w:p>
        </w:tc>
        <w:tc>
          <w:tcPr>
            <w:tcW w:w="1280" w:type="dxa"/>
            <w:tcBorders>
              <w:top w:val="nil"/>
              <w:left w:val="nil"/>
              <w:bottom w:val="single" w:sz="4" w:space="0" w:color="auto"/>
              <w:right w:val="single" w:sz="4" w:space="0" w:color="auto"/>
            </w:tcBorders>
            <w:shd w:val="clear" w:color="auto" w:fill="auto"/>
            <w:noWrap/>
            <w:vAlign w:val="center"/>
            <w:hideMark/>
          </w:tcPr>
          <w:p w14:paraId="420A731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I090000494</w:t>
            </w:r>
          </w:p>
        </w:tc>
        <w:tc>
          <w:tcPr>
            <w:tcW w:w="1209" w:type="dxa"/>
            <w:tcBorders>
              <w:top w:val="nil"/>
              <w:left w:val="nil"/>
              <w:bottom w:val="single" w:sz="4" w:space="0" w:color="auto"/>
              <w:right w:val="single" w:sz="4" w:space="0" w:color="auto"/>
            </w:tcBorders>
            <w:shd w:val="clear" w:color="auto" w:fill="auto"/>
            <w:noWrap/>
            <w:vAlign w:val="center"/>
            <w:hideMark/>
          </w:tcPr>
          <w:p w14:paraId="25EEFA80"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51101</w:t>
            </w:r>
          </w:p>
        </w:tc>
        <w:tc>
          <w:tcPr>
            <w:tcW w:w="5984" w:type="dxa"/>
            <w:tcBorders>
              <w:top w:val="nil"/>
              <w:left w:val="nil"/>
              <w:bottom w:val="single" w:sz="4" w:space="0" w:color="auto"/>
              <w:right w:val="single" w:sz="4" w:space="0" w:color="auto"/>
            </w:tcBorders>
            <w:shd w:val="clear" w:color="auto" w:fill="auto"/>
            <w:hideMark/>
          </w:tcPr>
          <w:p w14:paraId="5C0CC79B"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SILLA CAMA PARA TOMA DE MUESTRAS C/ASIENTO DE PLASTICO /CAFE GABIENTE METALICO</w:t>
            </w:r>
          </w:p>
        </w:tc>
        <w:tc>
          <w:tcPr>
            <w:tcW w:w="1400" w:type="dxa"/>
            <w:tcBorders>
              <w:top w:val="nil"/>
              <w:left w:val="nil"/>
              <w:bottom w:val="single" w:sz="4" w:space="0" w:color="auto"/>
              <w:right w:val="single" w:sz="4" w:space="0" w:color="auto"/>
            </w:tcBorders>
            <w:shd w:val="clear" w:color="auto" w:fill="auto"/>
            <w:noWrap/>
            <w:vAlign w:val="center"/>
            <w:hideMark/>
          </w:tcPr>
          <w:p w14:paraId="71526D9B"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1116D50B"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7E3024A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71</w:t>
            </w:r>
          </w:p>
        </w:tc>
        <w:tc>
          <w:tcPr>
            <w:tcW w:w="1280" w:type="dxa"/>
            <w:tcBorders>
              <w:top w:val="nil"/>
              <w:left w:val="nil"/>
              <w:bottom w:val="single" w:sz="4" w:space="0" w:color="auto"/>
              <w:right w:val="single" w:sz="4" w:space="0" w:color="auto"/>
            </w:tcBorders>
            <w:shd w:val="clear" w:color="auto" w:fill="auto"/>
            <w:noWrap/>
            <w:vAlign w:val="center"/>
            <w:hideMark/>
          </w:tcPr>
          <w:p w14:paraId="17FC1E5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I090000108</w:t>
            </w:r>
          </w:p>
        </w:tc>
        <w:tc>
          <w:tcPr>
            <w:tcW w:w="1209" w:type="dxa"/>
            <w:tcBorders>
              <w:top w:val="nil"/>
              <w:left w:val="nil"/>
              <w:bottom w:val="single" w:sz="4" w:space="0" w:color="auto"/>
              <w:right w:val="single" w:sz="4" w:space="0" w:color="auto"/>
            </w:tcBorders>
            <w:shd w:val="clear" w:color="auto" w:fill="auto"/>
            <w:noWrap/>
            <w:vAlign w:val="center"/>
            <w:hideMark/>
          </w:tcPr>
          <w:p w14:paraId="3E2525E8"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322C0C80"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CARRO LABORATORIO 60 LARGO X 41.3 ANCHO 81 ALTO CON 3 CHAROLAS</w:t>
            </w:r>
          </w:p>
        </w:tc>
        <w:tc>
          <w:tcPr>
            <w:tcW w:w="1400" w:type="dxa"/>
            <w:tcBorders>
              <w:top w:val="nil"/>
              <w:left w:val="nil"/>
              <w:bottom w:val="single" w:sz="4" w:space="0" w:color="auto"/>
              <w:right w:val="single" w:sz="4" w:space="0" w:color="auto"/>
            </w:tcBorders>
            <w:shd w:val="clear" w:color="auto" w:fill="auto"/>
            <w:noWrap/>
            <w:vAlign w:val="center"/>
            <w:hideMark/>
          </w:tcPr>
          <w:p w14:paraId="5EE84E7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w:t>
            </w:r>
          </w:p>
        </w:tc>
      </w:tr>
      <w:tr w:rsidR="00F272E2" w:rsidRPr="00F272E2" w14:paraId="569BC3BD" w14:textId="77777777" w:rsidTr="00F272E2">
        <w:trPr>
          <w:trHeight w:val="60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33F7C81C"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72</w:t>
            </w:r>
          </w:p>
        </w:tc>
        <w:tc>
          <w:tcPr>
            <w:tcW w:w="1280" w:type="dxa"/>
            <w:tcBorders>
              <w:top w:val="nil"/>
              <w:left w:val="nil"/>
              <w:bottom w:val="single" w:sz="4" w:space="0" w:color="auto"/>
              <w:right w:val="single" w:sz="4" w:space="0" w:color="auto"/>
            </w:tcBorders>
            <w:shd w:val="clear" w:color="auto" w:fill="auto"/>
            <w:noWrap/>
            <w:vAlign w:val="center"/>
            <w:hideMark/>
          </w:tcPr>
          <w:p w14:paraId="43C4AE17"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I090000248</w:t>
            </w:r>
          </w:p>
        </w:tc>
        <w:tc>
          <w:tcPr>
            <w:tcW w:w="1209" w:type="dxa"/>
            <w:tcBorders>
              <w:top w:val="nil"/>
              <w:left w:val="nil"/>
              <w:bottom w:val="single" w:sz="4" w:space="0" w:color="auto"/>
              <w:right w:val="single" w:sz="4" w:space="0" w:color="auto"/>
            </w:tcBorders>
            <w:shd w:val="clear" w:color="auto" w:fill="auto"/>
            <w:noWrap/>
            <w:vAlign w:val="center"/>
            <w:hideMark/>
          </w:tcPr>
          <w:p w14:paraId="6B5792F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19AE6CDF"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HIELERA VACUNAS (AFASPE 2010) TERMO DE 90 LTS PARA TRANSPORTE DE VACUNAS CON 2 ASAS TAPA TIPO COFRE CON 2 JUEGOS DE PAQUETES REFRIGERANTES COLOR BLANCO</w:t>
            </w:r>
          </w:p>
        </w:tc>
        <w:tc>
          <w:tcPr>
            <w:tcW w:w="1400" w:type="dxa"/>
            <w:tcBorders>
              <w:top w:val="nil"/>
              <w:left w:val="nil"/>
              <w:bottom w:val="single" w:sz="4" w:space="0" w:color="auto"/>
              <w:right w:val="single" w:sz="4" w:space="0" w:color="auto"/>
            </w:tcBorders>
            <w:shd w:val="clear" w:color="auto" w:fill="auto"/>
            <w:noWrap/>
            <w:vAlign w:val="center"/>
            <w:hideMark/>
          </w:tcPr>
          <w:p w14:paraId="539357C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15</w:t>
            </w:r>
          </w:p>
        </w:tc>
      </w:tr>
      <w:tr w:rsidR="00F272E2" w:rsidRPr="00F272E2" w14:paraId="63449B2B"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30B0FDF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73</w:t>
            </w:r>
          </w:p>
        </w:tc>
        <w:tc>
          <w:tcPr>
            <w:tcW w:w="1280" w:type="dxa"/>
            <w:tcBorders>
              <w:top w:val="nil"/>
              <w:left w:val="nil"/>
              <w:bottom w:val="single" w:sz="4" w:space="0" w:color="auto"/>
              <w:right w:val="single" w:sz="4" w:space="0" w:color="auto"/>
            </w:tcBorders>
            <w:shd w:val="clear" w:color="auto" w:fill="auto"/>
            <w:noWrap/>
            <w:vAlign w:val="center"/>
            <w:hideMark/>
          </w:tcPr>
          <w:p w14:paraId="110B60BF"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I090000248</w:t>
            </w:r>
          </w:p>
        </w:tc>
        <w:tc>
          <w:tcPr>
            <w:tcW w:w="1209" w:type="dxa"/>
            <w:tcBorders>
              <w:top w:val="nil"/>
              <w:left w:val="nil"/>
              <w:bottom w:val="single" w:sz="4" w:space="0" w:color="auto"/>
              <w:right w:val="single" w:sz="4" w:space="0" w:color="auto"/>
            </w:tcBorders>
            <w:shd w:val="clear" w:color="auto" w:fill="auto"/>
            <w:noWrap/>
            <w:vAlign w:val="center"/>
            <w:hideMark/>
          </w:tcPr>
          <w:p w14:paraId="7C8B3076"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53101</w:t>
            </w:r>
          </w:p>
        </w:tc>
        <w:tc>
          <w:tcPr>
            <w:tcW w:w="5984" w:type="dxa"/>
            <w:tcBorders>
              <w:top w:val="nil"/>
              <w:left w:val="nil"/>
              <w:bottom w:val="single" w:sz="4" w:space="0" w:color="auto"/>
              <w:right w:val="single" w:sz="4" w:space="0" w:color="auto"/>
            </w:tcBorders>
            <w:shd w:val="clear" w:color="auto" w:fill="auto"/>
            <w:hideMark/>
          </w:tcPr>
          <w:p w14:paraId="02CF1E19"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HIELERA VACUNAS (AFASPE 2010) TERMO DE 90 LTS PARA TRANSPORTE DE VACUNAS CON 2 ASAS TAPA TIPO COFRE CON 2 JUEGOS DE PAQUETES REFRIGERANTES COLOR BLANCO</w:t>
            </w:r>
          </w:p>
        </w:tc>
        <w:tc>
          <w:tcPr>
            <w:tcW w:w="1400" w:type="dxa"/>
            <w:tcBorders>
              <w:top w:val="nil"/>
              <w:left w:val="nil"/>
              <w:bottom w:val="single" w:sz="4" w:space="0" w:color="auto"/>
              <w:right w:val="single" w:sz="4" w:space="0" w:color="auto"/>
            </w:tcBorders>
            <w:shd w:val="clear" w:color="auto" w:fill="auto"/>
            <w:noWrap/>
            <w:vAlign w:val="center"/>
            <w:hideMark/>
          </w:tcPr>
          <w:p w14:paraId="5EC2690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1BD06980" w14:textId="77777777" w:rsidTr="00F272E2">
        <w:trPr>
          <w:trHeight w:val="70"/>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A01BF19"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74</w:t>
            </w:r>
          </w:p>
        </w:tc>
        <w:tc>
          <w:tcPr>
            <w:tcW w:w="1280" w:type="dxa"/>
            <w:tcBorders>
              <w:top w:val="nil"/>
              <w:left w:val="nil"/>
              <w:bottom w:val="single" w:sz="4" w:space="0" w:color="auto"/>
              <w:right w:val="single" w:sz="4" w:space="0" w:color="auto"/>
            </w:tcBorders>
            <w:shd w:val="clear" w:color="auto" w:fill="auto"/>
            <w:noWrap/>
            <w:vAlign w:val="center"/>
            <w:hideMark/>
          </w:tcPr>
          <w:p w14:paraId="100D134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I090000236</w:t>
            </w:r>
          </w:p>
        </w:tc>
        <w:tc>
          <w:tcPr>
            <w:tcW w:w="1209" w:type="dxa"/>
            <w:tcBorders>
              <w:top w:val="nil"/>
              <w:left w:val="nil"/>
              <w:bottom w:val="single" w:sz="4" w:space="0" w:color="auto"/>
              <w:right w:val="single" w:sz="4" w:space="0" w:color="auto"/>
            </w:tcBorders>
            <w:shd w:val="clear" w:color="auto" w:fill="auto"/>
            <w:noWrap/>
            <w:vAlign w:val="center"/>
            <w:hideMark/>
          </w:tcPr>
          <w:p w14:paraId="60AA360E"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53109</w:t>
            </w:r>
          </w:p>
        </w:tc>
        <w:tc>
          <w:tcPr>
            <w:tcW w:w="5984" w:type="dxa"/>
            <w:tcBorders>
              <w:top w:val="nil"/>
              <w:left w:val="nil"/>
              <w:bottom w:val="single" w:sz="4" w:space="0" w:color="auto"/>
              <w:right w:val="single" w:sz="4" w:space="0" w:color="auto"/>
            </w:tcBorders>
            <w:shd w:val="clear" w:color="auto" w:fill="auto"/>
            <w:hideMark/>
          </w:tcPr>
          <w:p w14:paraId="7CE8A30E"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GABINETE CURACIONES VITRINA 75 CMS. CONTRA MURO</w:t>
            </w:r>
          </w:p>
        </w:tc>
        <w:tc>
          <w:tcPr>
            <w:tcW w:w="1400" w:type="dxa"/>
            <w:tcBorders>
              <w:top w:val="nil"/>
              <w:left w:val="nil"/>
              <w:bottom w:val="single" w:sz="4" w:space="0" w:color="auto"/>
              <w:right w:val="single" w:sz="4" w:space="0" w:color="auto"/>
            </w:tcBorders>
            <w:shd w:val="clear" w:color="auto" w:fill="auto"/>
            <w:noWrap/>
            <w:vAlign w:val="center"/>
            <w:hideMark/>
          </w:tcPr>
          <w:p w14:paraId="03C4467A"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2</w:t>
            </w:r>
          </w:p>
        </w:tc>
      </w:tr>
      <w:tr w:rsidR="00F272E2" w:rsidRPr="00F272E2" w14:paraId="53CC1C8C" w14:textId="77777777" w:rsidTr="00F272E2">
        <w:trPr>
          <w:trHeight w:val="15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56C094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75</w:t>
            </w:r>
          </w:p>
        </w:tc>
        <w:tc>
          <w:tcPr>
            <w:tcW w:w="1280" w:type="dxa"/>
            <w:tcBorders>
              <w:top w:val="nil"/>
              <w:left w:val="nil"/>
              <w:bottom w:val="single" w:sz="4" w:space="0" w:color="auto"/>
              <w:right w:val="single" w:sz="4" w:space="0" w:color="auto"/>
            </w:tcBorders>
            <w:shd w:val="clear" w:color="auto" w:fill="auto"/>
            <w:noWrap/>
            <w:vAlign w:val="center"/>
            <w:hideMark/>
          </w:tcPr>
          <w:p w14:paraId="3CAD927C" w14:textId="77777777" w:rsidR="00F272E2" w:rsidRPr="00F272E2" w:rsidRDefault="00F272E2" w:rsidP="00F272E2">
            <w:pPr>
              <w:jc w:val="center"/>
              <w:rPr>
                <w:rFonts w:ascii="Segoe UI" w:hAnsi="Segoe UI" w:cs="Segoe UI"/>
                <w:color w:val="000000"/>
                <w:sz w:val="18"/>
                <w:szCs w:val="18"/>
                <w:lang w:val="es-MX" w:eastAsia="es-MX"/>
              </w:rPr>
            </w:pPr>
            <w:r w:rsidRPr="00F272E2">
              <w:rPr>
                <w:rFonts w:ascii="Segoe UI" w:hAnsi="Segoe UI" w:cs="Segoe UI"/>
                <w:color w:val="000000"/>
                <w:sz w:val="18"/>
                <w:szCs w:val="18"/>
                <w:lang w:val="es-MX" w:eastAsia="es-MX"/>
              </w:rPr>
              <w:t>I150200364</w:t>
            </w:r>
          </w:p>
        </w:tc>
        <w:tc>
          <w:tcPr>
            <w:tcW w:w="1209" w:type="dxa"/>
            <w:tcBorders>
              <w:top w:val="nil"/>
              <w:left w:val="nil"/>
              <w:bottom w:val="single" w:sz="4" w:space="0" w:color="auto"/>
              <w:right w:val="single" w:sz="4" w:space="0" w:color="auto"/>
            </w:tcBorders>
            <w:shd w:val="clear" w:color="auto" w:fill="auto"/>
            <w:noWrap/>
            <w:vAlign w:val="center"/>
            <w:hideMark/>
          </w:tcPr>
          <w:p w14:paraId="69D96BC5"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52101</w:t>
            </w:r>
          </w:p>
        </w:tc>
        <w:tc>
          <w:tcPr>
            <w:tcW w:w="5984" w:type="dxa"/>
            <w:tcBorders>
              <w:top w:val="nil"/>
              <w:left w:val="nil"/>
              <w:bottom w:val="single" w:sz="4" w:space="0" w:color="auto"/>
              <w:right w:val="single" w:sz="4" w:space="0" w:color="auto"/>
            </w:tcBorders>
            <w:shd w:val="clear" w:color="auto" w:fill="auto"/>
            <w:hideMark/>
          </w:tcPr>
          <w:p w14:paraId="550864C5" w14:textId="77777777" w:rsidR="00F272E2" w:rsidRPr="00F272E2" w:rsidRDefault="00F272E2" w:rsidP="00F272E2">
            <w:pPr>
              <w:jc w:val="both"/>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TELEVISION TV. LCD DE 32 PULGADAS SINTONIZADOR DE ALTA DEFINICION CONTRASTE 30000 TIEMPO DE RESPUESTA 6 MS ANGULO DE VISION 178 H/178 V. WIDE COLOR ENCHANCER EFECTO DE SONIDO SRS. TRUSURROND HD CON BOCINAS INFERIORES POTENCIA DE SONIDO (10 W X 2) CONEXIONES ENTRADAS HDMI ENTRADA DE COMPONENTE DE PC Y SALIDA DE AUDIO CON SOPORTE UNIVERSAL A LA MEDIDA DEL LCD Y CON DIVISION PARA DVD AJUSTABLE A 2-5-10 GRADOS EQUIPO EN COLOR NEGR</w:t>
            </w:r>
          </w:p>
        </w:tc>
        <w:tc>
          <w:tcPr>
            <w:tcW w:w="1400" w:type="dxa"/>
            <w:tcBorders>
              <w:top w:val="nil"/>
              <w:left w:val="nil"/>
              <w:bottom w:val="single" w:sz="4" w:space="0" w:color="auto"/>
              <w:right w:val="single" w:sz="4" w:space="0" w:color="auto"/>
            </w:tcBorders>
            <w:shd w:val="clear" w:color="auto" w:fill="auto"/>
            <w:noWrap/>
            <w:vAlign w:val="center"/>
            <w:hideMark/>
          </w:tcPr>
          <w:p w14:paraId="3E0EAB3D" w14:textId="77777777" w:rsidR="00F272E2" w:rsidRPr="00F272E2" w:rsidRDefault="00F272E2" w:rsidP="00F272E2">
            <w:pPr>
              <w:jc w:val="center"/>
              <w:rPr>
                <w:rFonts w:ascii="Calibri" w:hAnsi="Calibri" w:cs="Calibri"/>
                <w:color w:val="000000"/>
                <w:sz w:val="18"/>
                <w:szCs w:val="18"/>
                <w:lang w:val="es-MX" w:eastAsia="es-MX"/>
              </w:rPr>
            </w:pPr>
            <w:r w:rsidRPr="00F272E2">
              <w:rPr>
                <w:rFonts w:ascii="Calibri" w:hAnsi="Calibri" w:cs="Calibri"/>
                <w:color w:val="000000"/>
                <w:sz w:val="18"/>
                <w:szCs w:val="18"/>
                <w:lang w:val="es-MX" w:eastAsia="es-MX"/>
              </w:rPr>
              <w:t>5</w:t>
            </w:r>
          </w:p>
        </w:tc>
      </w:tr>
    </w:tbl>
    <w:p w14:paraId="7FC95EEB" w14:textId="77777777" w:rsidR="00F272E2" w:rsidRDefault="00F272E2" w:rsidP="003B77AA">
      <w:pPr>
        <w:ind w:right="-1"/>
        <w:jc w:val="center"/>
        <w:rPr>
          <w:rFonts w:ascii="Calibri" w:hAnsi="Calibri" w:cs="Arial"/>
          <w:sz w:val="24"/>
          <w:szCs w:val="24"/>
        </w:rPr>
      </w:pPr>
    </w:p>
    <w:p w14:paraId="46A4D2E3" w14:textId="77777777" w:rsidR="00F272E2" w:rsidRDefault="00F272E2" w:rsidP="003B77AA">
      <w:pPr>
        <w:ind w:right="-1"/>
        <w:jc w:val="center"/>
        <w:rPr>
          <w:rFonts w:ascii="Calibri" w:hAnsi="Calibri" w:cs="Arial"/>
          <w:sz w:val="24"/>
          <w:szCs w:val="24"/>
        </w:rPr>
      </w:pPr>
    </w:p>
    <w:p w14:paraId="47602929" w14:textId="77777777" w:rsidR="00F272E2" w:rsidRDefault="00F272E2" w:rsidP="003B77AA">
      <w:pPr>
        <w:ind w:right="-1"/>
        <w:jc w:val="center"/>
        <w:rPr>
          <w:rFonts w:ascii="Calibri" w:hAnsi="Calibri" w:cs="Arial"/>
          <w:sz w:val="24"/>
          <w:szCs w:val="24"/>
        </w:rPr>
      </w:pPr>
    </w:p>
    <w:p w14:paraId="60D388A0" w14:textId="77777777" w:rsidR="00F272E2" w:rsidRDefault="00F272E2" w:rsidP="003B77AA">
      <w:pPr>
        <w:ind w:right="-1"/>
        <w:jc w:val="center"/>
        <w:rPr>
          <w:rFonts w:ascii="Calibri" w:hAnsi="Calibri" w:cs="Arial"/>
          <w:sz w:val="24"/>
          <w:szCs w:val="24"/>
        </w:rPr>
      </w:pPr>
    </w:p>
    <w:p w14:paraId="1A33EF74" w14:textId="77777777" w:rsidR="00F272E2" w:rsidRDefault="00F272E2" w:rsidP="003B77AA">
      <w:pPr>
        <w:ind w:right="-1"/>
        <w:jc w:val="center"/>
        <w:rPr>
          <w:rFonts w:ascii="Calibri" w:hAnsi="Calibri" w:cs="Arial"/>
          <w:sz w:val="24"/>
          <w:szCs w:val="24"/>
        </w:rPr>
      </w:pPr>
    </w:p>
    <w:p w14:paraId="2AC82046" w14:textId="77777777" w:rsidR="00F272E2" w:rsidRDefault="00F272E2" w:rsidP="003B77AA">
      <w:pPr>
        <w:ind w:right="-1"/>
        <w:jc w:val="center"/>
        <w:rPr>
          <w:rFonts w:ascii="Calibri" w:hAnsi="Calibri" w:cs="Arial"/>
          <w:sz w:val="24"/>
          <w:szCs w:val="24"/>
        </w:rPr>
      </w:pPr>
    </w:p>
    <w:p w14:paraId="1EDE3385" w14:textId="77777777" w:rsidR="00F272E2" w:rsidRPr="00D913D4" w:rsidRDefault="00F272E2" w:rsidP="003B77AA">
      <w:pPr>
        <w:ind w:right="-1"/>
        <w:jc w:val="center"/>
        <w:rPr>
          <w:rFonts w:ascii="Calibri" w:hAnsi="Calibri" w:cs="Arial"/>
          <w:sz w:val="24"/>
          <w:szCs w:val="24"/>
        </w:rPr>
      </w:pPr>
    </w:p>
    <w:p w14:paraId="43A1E38F" w14:textId="77777777" w:rsidR="007B4233" w:rsidRPr="00007CCB" w:rsidRDefault="007B4233"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EC2885">
        <w:trPr>
          <w:jc w:val="center"/>
        </w:trPr>
        <w:tc>
          <w:tcPr>
            <w:tcW w:w="7371" w:type="dxa"/>
            <w:tcBorders>
              <w:bottom w:val="nil"/>
            </w:tcBorders>
            <w:shd w:val="clear" w:color="auto" w:fill="6DE3FF"/>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62E8F795" w:rsidR="00507C76" w:rsidRPr="002522C8" w:rsidRDefault="00507C76" w:rsidP="00507C76">
            <w:pPr>
              <w:jc w:val="center"/>
              <w:rPr>
                <w:rFonts w:ascii="Calibri" w:hAnsi="Calibri" w:cs="Arial"/>
                <w:b/>
              </w:rPr>
            </w:pPr>
            <w:r w:rsidRPr="00F900C5">
              <w:rPr>
                <w:rFonts w:ascii="Calibri" w:hAnsi="Calibri" w:cs="Arial"/>
                <w:bCs/>
              </w:rPr>
              <w:t xml:space="preserve">No. </w:t>
            </w:r>
            <w:r w:rsidR="00BA22DD">
              <w:rPr>
                <w:rFonts w:ascii="Calibri" w:hAnsi="Calibri"/>
                <w:b/>
                <w:bCs/>
              </w:rPr>
              <w:t>LP-919044992-N36-2023</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912D577"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EC2885">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7608B9D4" w14:textId="77777777" w:rsidR="00EC2885" w:rsidRDefault="00EC2885" w:rsidP="0016531D">
      <w:pPr>
        <w:rPr>
          <w:rFonts w:ascii="Calibri" w:hAnsi="Calibri"/>
          <w:b/>
        </w:rPr>
      </w:pPr>
    </w:p>
    <w:p w14:paraId="416315CF" w14:textId="77777777" w:rsidR="00BA09CD" w:rsidRPr="002522C8"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EC2885">
        <w:trPr>
          <w:jc w:val="center"/>
        </w:trPr>
        <w:tc>
          <w:tcPr>
            <w:tcW w:w="7371" w:type="dxa"/>
            <w:tcBorders>
              <w:bottom w:val="nil"/>
            </w:tcBorders>
            <w:shd w:val="clear" w:color="auto" w:fill="6DE3FF"/>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21ACAF98" w:rsidR="00BA09CD" w:rsidRPr="009A4F2F" w:rsidRDefault="00BA09CD" w:rsidP="00A43EF8">
            <w:pPr>
              <w:jc w:val="center"/>
              <w:rPr>
                <w:rFonts w:ascii="Calibri" w:hAnsi="Calibri" w:cs="Arial"/>
              </w:rPr>
            </w:pPr>
            <w:r w:rsidRPr="00981037">
              <w:rPr>
                <w:rFonts w:ascii="Calibri" w:hAnsi="Calibri" w:cs="Arial"/>
                <w:bCs/>
              </w:rPr>
              <w:t xml:space="preserve">No. </w:t>
            </w:r>
            <w:r w:rsidR="00BA22DD">
              <w:rPr>
                <w:rFonts w:ascii="Calibri" w:hAnsi="Calibri"/>
                <w:bCs/>
              </w:rPr>
              <w:t>LP-919044992-N36-2023</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1A7120D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EC2885">
        <w:trPr>
          <w:jc w:val="center"/>
        </w:trPr>
        <w:tc>
          <w:tcPr>
            <w:tcW w:w="3083" w:type="dxa"/>
            <w:tcBorders>
              <w:bottom w:val="single" w:sz="4" w:space="0" w:color="auto"/>
            </w:tcBorders>
            <w:shd w:val="clear" w:color="auto" w:fill="6DE3FF"/>
            <w:vAlign w:val="center"/>
          </w:tcPr>
          <w:p w14:paraId="2F1442B8" w14:textId="5C5633A1"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EC288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47CDE324" w14:textId="77777777" w:rsidR="00EC2885" w:rsidRDefault="00EC2885"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EC2885">
        <w:trPr>
          <w:jc w:val="center"/>
        </w:trPr>
        <w:tc>
          <w:tcPr>
            <w:tcW w:w="7102" w:type="dxa"/>
            <w:tcBorders>
              <w:bottom w:val="nil"/>
            </w:tcBorders>
            <w:shd w:val="clear" w:color="auto" w:fill="6DE3FF"/>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3B426813"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BA22DD">
              <w:rPr>
                <w:rFonts w:ascii="Calibri" w:hAnsi="Calibri" w:cs="Arial"/>
                <w:bCs/>
                <w:u w:val="single"/>
              </w:rPr>
              <w:t>LP-919044992-N36-2023</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EC288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E255BCA"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EC2885">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6DE3FF"/>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EC2885">
        <w:trPr>
          <w:trHeight w:val="209"/>
        </w:trPr>
        <w:tc>
          <w:tcPr>
            <w:tcW w:w="1663" w:type="pct"/>
            <w:shd w:val="clear" w:color="auto" w:fill="6DE3FF"/>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48DF02AA" w14:textId="77777777" w:rsidR="00D1448E" w:rsidRDefault="00D1448E"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50761308" w:rsidR="003B3E89" w:rsidRPr="00183705" w:rsidRDefault="00EC2885" w:rsidP="003B3E89">
      <w:pPr>
        <w:rPr>
          <w:rFonts w:ascii="Calibri" w:hAnsi="Calibri" w:cs="Arial"/>
          <w:b/>
        </w:rPr>
      </w:pPr>
      <w:r>
        <w:rPr>
          <w:rFonts w:ascii="Calibri" w:hAnsi="Calibri" w:cs="Arial"/>
          <w:b/>
        </w:rPr>
        <w:t>LIC. VICENTE ARTURO LÓPEZ LIMÓN</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4D5AB520"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 xml:space="preserve">Servicios de Salud de Nuevo </w:t>
      </w:r>
      <w:r w:rsidR="00D1448E" w:rsidRPr="005B113B">
        <w:rPr>
          <w:rFonts w:ascii="Calibri" w:hAnsi="Calibri" w:cs="Arial"/>
          <w:b/>
          <w:i/>
        </w:rPr>
        <w:t>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01B25B3C" w:rsidR="003B3E89" w:rsidRPr="005B113B" w:rsidRDefault="00D1448E" w:rsidP="003B3E89">
      <w:pPr>
        <w:tabs>
          <w:tab w:val="left" w:pos="1985"/>
          <w:tab w:val="left" w:pos="6096"/>
          <w:tab w:val="left" w:pos="8647"/>
        </w:tabs>
        <w:jc w:val="both"/>
        <w:rPr>
          <w:rFonts w:ascii="Calibri" w:hAnsi="Calibri" w:cs="Arial"/>
        </w:rPr>
      </w:pPr>
      <w:r w:rsidRPr="005B113B">
        <w:rPr>
          <w:rFonts w:ascii="Calibri" w:hAnsi="Calibri" w:cs="Arial"/>
        </w:rPr>
        <w:t>Me refiero</w:t>
      </w:r>
      <w:r w:rsidR="003B3E89" w:rsidRPr="005B113B">
        <w:rPr>
          <w:rFonts w:ascii="Calibri" w:hAnsi="Calibri" w:cs="Arial"/>
        </w:rPr>
        <w:t xml:space="preserve">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5CC50B0C"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C2885">
        <w:rPr>
          <w:rFonts w:ascii="Calibri" w:hAnsi="Calibri" w:cs="Arial"/>
        </w:rPr>
        <w:t>,</w:t>
      </w:r>
      <w:r w:rsidRPr="005B113B">
        <w:rPr>
          <w:rFonts w:ascii="Calibri" w:hAnsi="Calibri" w:cs="Arial"/>
        </w:rPr>
        <w:t xml:space="preserve">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0E45AFD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C2885">
        <w:rPr>
          <w:rFonts w:ascii="Calibri" w:hAnsi="Calibri" w:cs="Arial"/>
        </w:rPr>
        <w:t>,</w:t>
      </w:r>
      <w:r w:rsidRPr="005B113B">
        <w:rPr>
          <w:rFonts w:ascii="Calibri" w:hAnsi="Calibri" w:cs="Arial"/>
        </w:rPr>
        <w:t xml:space="preserve">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227794D6" w14:textId="77777777" w:rsidR="00EC2885" w:rsidRDefault="00EC2885" w:rsidP="00445737">
      <w:pPr>
        <w:tabs>
          <w:tab w:val="left" w:pos="5245"/>
          <w:tab w:val="left" w:pos="7655"/>
        </w:tabs>
        <w:jc w:val="center"/>
        <w:rPr>
          <w:rFonts w:ascii="Calibri" w:hAnsi="Calibri" w:cs="Arial"/>
          <w:b/>
          <w:i/>
          <w:u w:val="single"/>
        </w:rPr>
      </w:pPr>
    </w:p>
    <w:p w14:paraId="43355FD2" w14:textId="77777777" w:rsidR="00BA09CD" w:rsidRPr="00C40ADF"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690BADB9" w:rsidR="00BA09CD" w:rsidRPr="00C40ADF" w:rsidRDefault="00D1448E" w:rsidP="003632F9">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01BF28BC" w14:textId="77777777" w:rsidR="00EC2885" w:rsidRDefault="00EC2885"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EC2885">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64B02E7E" w14:textId="77777777" w:rsidR="00CA04EA" w:rsidRPr="00B63CD0" w:rsidRDefault="00CA04EA" w:rsidP="00CA04EA">
      <w:pPr>
        <w:pStyle w:val="Default"/>
        <w:rPr>
          <w:rFonts w:ascii="Calibri" w:hAnsi="Calibri" w:cs="Calibri"/>
          <w:sz w:val="20"/>
          <w:szCs w:val="20"/>
        </w:rPr>
      </w:pPr>
    </w:p>
    <w:p w14:paraId="55F48B76" w14:textId="7D03AE84" w:rsidR="00CA04EA" w:rsidRPr="00B63CD0" w:rsidRDefault="00EC2885" w:rsidP="00CA04EA">
      <w:pPr>
        <w:pStyle w:val="Default"/>
        <w:rPr>
          <w:rFonts w:ascii="Calibri" w:hAnsi="Calibri" w:cs="Calibri"/>
          <w:b/>
          <w:sz w:val="20"/>
          <w:szCs w:val="20"/>
        </w:rPr>
      </w:pPr>
      <w:r>
        <w:rPr>
          <w:rFonts w:ascii="Calibri" w:hAnsi="Calibri" w:cs="Arial"/>
          <w:b/>
          <w:sz w:val="20"/>
          <w:szCs w:val="20"/>
        </w:rPr>
        <w:t>LIC. VICENTE ARTURO LÓPEZ LIMÓN</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6C008800"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BA22DD">
        <w:rPr>
          <w:rFonts w:ascii="Calibri" w:hAnsi="Calibri" w:cs="Calibri"/>
          <w:b/>
          <w:bCs/>
          <w:sz w:val="20"/>
          <w:szCs w:val="20"/>
        </w:rPr>
        <w:t>LP-919044992-N36-2023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114B02E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EC288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05BA2E36" w14:textId="77777777" w:rsidR="00EC2885" w:rsidRDefault="00EC2885"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EC288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1E8ED6DC" w14:textId="77777777" w:rsidR="00D1448E" w:rsidRPr="001C3B83" w:rsidRDefault="00D1448E" w:rsidP="00D1448E">
      <w:pPr>
        <w:jc w:val="center"/>
        <w:rPr>
          <w:rFonts w:ascii="Calibri" w:hAnsi="Calibri" w:cs="Arial"/>
          <w:b/>
        </w:rPr>
      </w:pPr>
      <w:r w:rsidRPr="001C3B83">
        <w:rPr>
          <w:rFonts w:ascii="Calibri" w:hAnsi="Calibri" w:cs="Arial"/>
          <w:b/>
        </w:rPr>
        <w:t>INFORMACIÓN SOBRE LA COMPAÑIA</w:t>
      </w:r>
    </w:p>
    <w:p w14:paraId="68D58891" w14:textId="77777777" w:rsidR="00D1448E" w:rsidRPr="001C3B83" w:rsidRDefault="00D1448E" w:rsidP="00D1448E">
      <w:pPr>
        <w:jc w:val="center"/>
        <w:rPr>
          <w:rFonts w:ascii="Calibri" w:hAnsi="Calibri" w:cs="Arial"/>
          <w:b/>
          <w:u w:val="single"/>
        </w:rPr>
      </w:pPr>
    </w:p>
    <w:p w14:paraId="62E509ED"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INFORMACIÓN SOBRE LA COMPAÑIA</w:t>
      </w:r>
    </w:p>
    <w:p w14:paraId="07BAAE7B" w14:textId="77777777" w:rsidR="00D1448E" w:rsidRPr="002128B5" w:rsidRDefault="00D1448E" w:rsidP="00D1448E">
      <w:pPr>
        <w:jc w:val="center"/>
        <w:rPr>
          <w:rFonts w:ascii="Calibri" w:hAnsi="Calibri" w:cs="Arial"/>
          <w:b/>
          <w:sz w:val="16"/>
          <w:szCs w:val="16"/>
          <w:u w:val="single"/>
        </w:rPr>
      </w:pPr>
    </w:p>
    <w:p w14:paraId="1FC44EF2" w14:textId="0055402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9155E79" w14:textId="77777777" w:rsidR="00D1448E" w:rsidRPr="002128B5" w:rsidRDefault="00D1448E" w:rsidP="00D1448E">
      <w:pPr>
        <w:tabs>
          <w:tab w:val="left" w:pos="1985"/>
        </w:tabs>
        <w:jc w:val="both"/>
        <w:rPr>
          <w:rFonts w:ascii="Calibri" w:hAnsi="Calibri" w:cs="Arial"/>
          <w:sz w:val="16"/>
          <w:szCs w:val="16"/>
        </w:rPr>
      </w:pPr>
    </w:p>
    <w:p w14:paraId="53D62983"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5A037376"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51714CC9" w14:textId="77777777" w:rsidR="00D1448E" w:rsidRPr="002128B5" w:rsidRDefault="00D1448E" w:rsidP="00D1448E">
      <w:pPr>
        <w:tabs>
          <w:tab w:val="left" w:pos="1985"/>
        </w:tabs>
        <w:jc w:val="both"/>
        <w:rPr>
          <w:rFonts w:ascii="Calibri" w:hAnsi="Calibri" w:cs="Arial"/>
          <w:sz w:val="16"/>
          <w:szCs w:val="16"/>
        </w:rPr>
      </w:pPr>
    </w:p>
    <w:p w14:paraId="029B8979"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3F5A141"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137FA3B"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B877C14"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17AFF285"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53F7977B"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C7B283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C3B533" w14:textId="38DDB816" w:rsidR="00D1448E" w:rsidRPr="002128B5" w:rsidRDefault="00D1448E" w:rsidP="00D1448E">
      <w:pPr>
        <w:jc w:val="both"/>
        <w:rPr>
          <w:rFonts w:ascii="Calibri" w:hAnsi="Calibri" w:cs="Arial"/>
          <w:sz w:val="16"/>
          <w:szCs w:val="16"/>
        </w:rPr>
      </w:pPr>
      <w:r w:rsidRPr="002128B5">
        <w:rPr>
          <w:rFonts w:ascii="Calibri" w:hAnsi="Calibri" w:cs="Arial"/>
          <w:sz w:val="16"/>
          <w:szCs w:val="16"/>
        </w:rPr>
        <w:t>Relación de accionistas. -</w:t>
      </w:r>
    </w:p>
    <w:p w14:paraId="1E0B6E33"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378F59F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Descripción del objeto social:</w:t>
      </w:r>
    </w:p>
    <w:p w14:paraId="117C3959"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Reformas al acta constitutiva:</w:t>
      </w:r>
    </w:p>
    <w:p w14:paraId="65B0B72A"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2</w:t>
      </w:r>
      <w:r w:rsidRPr="002128B5">
        <w:rPr>
          <w:rFonts w:ascii="Calibri" w:hAnsi="Calibri" w:cs="Arial"/>
          <w:sz w:val="16"/>
          <w:szCs w:val="16"/>
        </w:rPr>
        <w:t>:</w:t>
      </w:r>
    </w:p>
    <w:p w14:paraId="476FAA10"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del apoderado o representante:</w:t>
      </w:r>
    </w:p>
    <w:p w14:paraId="21DBFF8E" w14:textId="3D987F6E"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0FE7B8F7"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Escritura pública número: Fecha:</w:t>
      </w:r>
    </w:p>
    <w:p w14:paraId="47AF8F0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50FF62F"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0644AB5" w14:textId="77777777" w:rsidR="00D1448E" w:rsidRPr="002128B5" w:rsidRDefault="00D1448E" w:rsidP="00D1448E">
      <w:pPr>
        <w:jc w:val="center"/>
        <w:rPr>
          <w:rFonts w:ascii="Calibri" w:hAnsi="Calibri" w:cs="Arial"/>
          <w:sz w:val="16"/>
          <w:szCs w:val="16"/>
        </w:rPr>
      </w:pPr>
    </w:p>
    <w:p w14:paraId="6292CF3A"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(Lugar y fecha)</w:t>
      </w:r>
    </w:p>
    <w:p w14:paraId="3524DD3B"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Protesto lo necesario.</w:t>
      </w:r>
    </w:p>
    <w:p w14:paraId="6247EF42"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(firma)</w:t>
      </w:r>
    </w:p>
    <w:p w14:paraId="7CB2941C" w14:textId="77777777" w:rsidR="00D1448E" w:rsidRPr="001C3B83" w:rsidRDefault="00D1448E" w:rsidP="00D144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9E8EDE8" w14:textId="77777777" w:rsidR="00D1448E" w:rsidRPr="002128B5" w:rsidRDefault="00D1448E" w:rsidP="00D1448E">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7FBC150"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2</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2;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2</w:t>
      </w:r>
      <w:r w:rsidRPr="005F2BEA">
        <w:rPr>
          <w:rFonts w:ascii="Calibri" w:hAnsi="Calibri"/>
          <w:sz w:val="14"/>
          <w:szCs w:val="14"/>
        </w:rPr>
        <w:t>.</w:t>
      </w:r>
    </w:p>
    <w:p w14:paraId="0033E059" w14:textId="77777777" w:rsidR="00D1448E" w:rsidRPr="00FE2F08" w:rsidRDefault="00D1448E" w:rsidP="00D1448E">
      <w:pPr>
        <w:numPr>
          <w:ilvl w:val="0"/>
          <w:numId w:val="31"/>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1327858" w14:textId="77777777" w:rsidR="00D1448E" w:rsidRPr="00D02298" w:rsidRDefault="00D1448E" w:rsidP="00D1448E">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683FA2C8" w14:textId="77777777" w:rsidR="00D1448E" w:rsidRPr="00D02298" w:rsidRDefault="00D1448E" w:rsidP="00D1448E">
      <w:pPr>
        <w:numPr>
          <w:ilvl w:val="0"/>
          <w:numId w:val="31"/>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54C093"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A6CB327" w14:textId="77777777" w:rsidR="00D1448E" w:rsidRPr="002128B5"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7219A71" w14:textId="77777777" w:rsidR="00D1448E" w:rsidRPr="002128B5" w:rsidRDefault="00D1448E" w:rsidP="00D144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F2E882A" w14:textId="77777777" w:rsidR="00D1448E" w:rsidRDefault="00D1448E" w:rsidP="00D1448E">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552282F6" w14:textId="77777777" w:rsidR="00D1448E" w:rsidRDefault="00D1448E" w:rsidP="00913821">
      <w:pPr>
        <w:jc w:val="both"/>
        <w:rPr>
          <w:rFonts w:ascii="Calibri" w:hAnsi="Calibri" w:cs="Arial"/>
          <w:b/>
          <w:i/>
          <w:sz w:val="18"/>
        </w:rPr>
      </w:pPr>
    </w:p>
    <w:p w14:paraId="2C7A5A46" w14:textId="77777777" w:rsidR="00D1448E" w:rsidRDefault="00D1448E" w:rsidP="00913821">
      <w:pPr>
        <w:jc w:val="both"/>
        <w:rPr>
          <w:rFonts w:ascii="Calibri" w:hAnsi="Calibri" w:cs="Arial"/>
          <w:b/>
          <w:i/>
          <w:sz w:val="18"/>
        </w:rPr>
      </w:pPr>
    </w:p>
    <w:p w14:paraId="4D97496A" w14:textId="77777777" w:rsidR="00D1448E" w:rsidRDefault="00D1448E" w:rsidP="00913821">
      <w:pPr>
        <w:jc w:val="both"/>
        <w:rPr>
          <w:rFonts w:ascii="Calibri" w:hAnsi="Calibri" w:cs="Arial"/>
          <w:b/>
          <w:i/>
          <w:sz w:val="18"/>
        </w:rPr>
      </w:pPr>
    </w:p>
    <w:p w14:paraId="4BFD468E" w14:textId="77777777" w:rsidR="00D1448E" w:rsidRDefault="00D1448E" w:rsidP="00913821">
      <w:pPr>
        <w:jc w:val="both"/>
        <w:rPr>
          <w:rFonts w:ascii="Calibri" w:hAnsi="Calibri" w:cs="Arial"/>
          <w:b/>
          <w:i/>
          <w:sz w:val="18"/>
        </w:rPr>
      </w:pPr>
    </w:p>
    <w:p w14:paraId="698B47E7" w14:textId="77777777" w:rsidR="00D1448E" w:rsidRDefault="00D1448E" w:rsidP="00913821">
      <w:pPr>
        <w:jc w:val="both"/>
        <w:rPr>
          <w:rFonts w:ascii="Calibri" w:hAnsi="Calibri" w:cs="Arial"/>
          <w:b/>
          <w:i/>
          <w:sz w:val="18"/>
        </w:rPr>
      </w:pPr>
    </w:p>
    <w:p w14:paraId="0DDBF41B"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3E5CD030"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09AB9104" w14:textId="77777777" w:rsidR="00EC2885" w:rsidRDefault="00EC2885"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10B48C3"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 xml:space="preserve">anterior que se formula en cumplimiento a lo establecido en el artículo 49 fracción </w:t>
      </w:r>
      <w:proofErr w:type="gramStart"/>
      <w:r w:rsidR="00913821" w:rsidRPr="00874110">
        <w:rPr>
          <w:rFonts w:ascii="Calibri" w:hAnsi="Calibri" w:cs="Calibri"/>
          <w:sz w:val="18"/>
          <w:szCs w:val="18"/>
        </w:rPr>
        <w:t>IX,  tanto</w:t>
      </w:r>
      <w:proofErr w:type="gramEnd"/>
      <w:r w:rsidR="00913821"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58F359D9" w14:textId="77777777" w:rsidR="00EC2885" w:rsidRDefault="00EC2885"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12B2A08B" w:rsidR="00CA04EA" w:rsidRPr="00183705" w:rsidRDefault="00EC2885" w:rsidP="00CA04EA">
      <w:pPr>
        <w:autoSpaceDE w:val="0"/>
        <w:autoSpaceDN w:val="0"/>
        <w:adjustRightInd w:val="0"/>
        <w:rPr>
          <w:rFonts w:ascii="Calibri" w:hAnsi="Calibri" w:cs="Calibri"/>
          <w:b/>
        </w:rPr>
      </w:pPr>
      <w:r>
        <w:rPr>
          <w:rFonts w:ascii="Calibri" w:hAnsi="Calibri" w:cs="Arial"/>
          <w:b/>
        </w:rPr>
        <w:t>LIC. VICENTE ARTURO LÓPEZ LIMÓN</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0480F193"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BA22DD">
        <w:rPr>
          <w:rFonts w:ascii="Calibri" w:hAnsi="Calibri" w:cs="Calibri"/>
          <w:b/>
          <w:u w:val="single"/>
        </w:rPr>
        <w:t>LP-919044992-N36-2023</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69C5A665" w14:textId="77777777" w:rsidR="00EC2885" w:rsidRDefault="00EC2885"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EC288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438F94EF"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r w:rsidR="008D0472" w:rsidRPr="008E13E4">
        <w:rPr>
          <w:rFonts w:ascii="Calibri" w:hAnsi="Calibri" w:cs="Tahoma"/>
          <w:b/>
          <w:bCs/>
          <w:sz w:val="16"/>
          <w:szCs w:val="16"/>
        </w:rPr>
        <w:t>CUMPLIMIENTO.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4A5F58B5" w:rsidR="0005665C" w:rsidRPr="008E13E4" w:rsidRDefault="0005665C" w:rsidP="00EC2885">
      <w:pPr>
        <w:pStyle w:val="NormalWeb"/>
        <w:spacing w:before="0" w:beforeAutospacing="0" w:after="0" w:afterAutospacing="0"/>
        <w:ind w:left="720" w:firstLine="45"/>
        <w:jc w:val="both"/>
        <w:rPr>
          <w:color w:val="000000"/>
          <w:sz w:val="16"/>
          <w:szCs w:val="16"/>
        </w:rPr>
      </w:pPr>
    </w:p>
    <w:p w14:paraId="479EFCE1" w14:textId="579CF278"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BA22DD">
        <w:rPr>
          <w:rFonts w:ascii="Calibri" w:hAnsi="Calibri" w:cs="Calibri"/>
          <w:bCs/>
          <w:sz w:val="16"/>
          <w:szCs w:val="16"/>
        </w:rPr>
        <w:t>EQUIPAMIENTO PARA EL CENTRO DE SALUD DE SERVICIOS AMPLIADOS DE SAN PEDRO GARZA GARCÍA, NUEVO LEÓN</w:t>
      </w:r>
      <w:r w:rsidRPr="00CC52C0">
        <w:rPr>
          <w:rFonts w:ascii="Calibri" w:hAnsi="Calibri" w:cs="Calibri"/>
          <w:bCs/>
          <w:color w:val="000000"/>
          <w:sz w:val="16"/>
          <w:szCs w:val="16"/>
        </w:rPr>
        <w:t>,</w:t>
      </w:r>
      <w:r w:rsidRPr="008E13E4">
        <w:rPr>
          <w:rFonts w:ascii="Calibri" w:hAnsi="Calibri" w:cs="Tahoma"/>
          <w:color w:val="000000"/>
          <w:sz w:val="16"/>
          <w:szCs w:val="16"/>
        </w:rPr>
        <w:t xml:space="preserve"> por un importe de (monto total del contrato incluyendo el I.V.A).</w:t>
      </w:r>
    </w:p>
    <w:p w14:paraId="39581137" w14:textId="46DAE18F" w:rsidR="0005665C" w:rsidRPr="00EB11D0" w:rsidRDefault="0005665C" w:rsidP="00EC2885">
      <w:pPr>
        <w:pStyle w:val="NormalWeb"/>
        <w:spacing w:before="0" w:beforeAutospacing="0" w:after="0" w:afterAutospacing="0"/>
        <w:ind w:left="720" w:firstLine="45"/>
        <w:jc w:val="both"/>
        <w:rPr>
          <w:rFonts w:ascii="Calibri" w:hAnsi="Calibri" w:cs="Tahoma"/>
          <w:color w:val="000000"/>
          <w:sz w:val="16"/>
          <w:szCs w:val="16"/>
        </w:rPr>
      </w:pPr>
    </w:p>
    <w:p w14:paraId="02993DC8" w14:textId="560C0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25A4F09E" w:rsidR="0005665C" w:rsidRPr="008E13E4" w:rsidRDefault="0005665C" w:rsidP="00EC2885">
      <w:pPr>
        <w:pStyle w:val="NormalWeb"/>
        <w:spacing w:before="0" w:beforeAutospacing="0" w:after="0" w:afterAutospacing="0"/>
        <w:ind w:left="720" w:firstLine="45"/>
        <w:jc w:val="both"/>
        <w:rPr>
          <w:color w:val="000000"/>
          <w:sz w:val="16"/>
          <w:szCs w:val="16"/>
        </w:rPr>
      </w:pPr>
    </w:p>
    <w:p w14:paraId="7CCDBE09" w14:textId="43AFA82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44D3AAD4" w:rsidR="0005665C" w:rsidRPr="008E13E4" w:rsidRDefault="0005665C" w:rsidP="00EC2885">
      <w:pPr>
        <w:pStyle w:val="NormalWeb"/>
        <w:spacing w:before="0" w:beforeAutospacing="0" w:after="0" w:afterAutospacing="0"/>
        <w:ind w:left="720" w:firstLine="45"/>
        <w:jc w:val="both"/>
        <w:rPr>
          <w:color w:val="000000"/>
          <w:sz w:val="16"/>
          <w:szCs w:val="16"/>
        </w:rPr>
      </w:pPr>
    </w:p>
    <w:p w14:paraId="31C95FD5" w14:textId="074D50C0"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3C1F7F09" w:rsidR="0005665C" w:rsidRPr="008E13E4" w:rsidRDefault="0005665C" w:rsidP="00EC2885">
      <w:pPr>
        <w:pStyle w:val="NormalWeb"/>
        <w:spacing w:before="0" w:beforeAutospacing="0" w:after="0" w:afterAutospacing="0"/>
        <w:ind w:left="720" w:firstLine="45"/>
        <w:jc w:val="both"/>
        <w:rPr>
          <w:color w:val="000000"/>
          <w:sz w:val="16"/>
          <w:szCs w:val="16"/>
        </w:rPr>
      </w:pPr>
    </w:p>
    <w:p w14:paraId="3EFE4A3F" w14:textId="1F595955"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41C4DC48" w:rsidR="0005665C" w:rsidRPr="008E13E4" w:rsidRDefault="0005665C" w:rsidP="00EC2885">
      <w:pPr>
        <w:pStyle w:val="NormalWeb"/>
        <w:spacing w:before="0" w:beforeAutospacing="0" w:after="0" w:afterAutospacing="0"/>
        <w:ind w:left="720" w:firstLine="45"/>
        <w:jc w:val="both"/>
        <w:rPr>
          <w:color w:val="000000"/>
          <w:sz w:val="16"/>
          <w:szCs w:val="16"/>
        </w:rPr>
      </w:pPr>
    </w:p>
    <w:p w14:paraId="27F53F59" w14:textId="38439E28"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8C1439" w14:textId="151742DE" w:rsidR="0005665C" w:rsidRPr="008E13E4" w:rsidRDefault="0005665C" w:rsidP="00EC2885">
      <w:pPr>
        <w:pStyle w:val="NormalWeb"/>
        <w:spacing w:before="0" w:beforeAutospacing="0" w:after="0" w:afterAutospacing="0"/>
        <w:ind w:left="720" w:firstLine="45"/>
        <w:jc w:val="both"/>
        <w:rPr>
          <w:color w:val="000000"/>
          <w:sz w:val="16"/>
          <w:szCs w:val="16"/>
        </w:rPr>
      </w:pPr>
    </w:p>
    <w:p w14:paraId="46F08ED8" w14:textId="386D0C6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399F877B" w:rsidR="00BA09CD" w:rsidRPr="00174D9C" w:rsidRDefault="00EC2885" w:rsidP="00BA09CD">
      <w:pPr>
        <w:pStyle w:val="Default"/>
        <w:rPr>
          <w:rFonts w:ascii="Calibri" w:hAnsi="Calibri" w:cs="Calibri"/>
          <w:b/>
          <w:bCs/>
          <w:sz w:val="20"/>
          <w:szCs w:val="20"/>
        </w:rPr>
      </w:pPr>
      <w:r>
        <w:rPr>
          <w:rFonts w:ascii="Calibri" w:hAnsi="Calibri" w:cs="Arial"/>
          <w:b/>
          <w:sz w:val="20"/>
          <w:szCs w:val="20"/>
        </w:rPr>
        <w:t>LIC. VICENTE ARTURO LÓPEZ LIMÓN</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46D066D2"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8D0472"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BA22DD">
        <w:rPr>
          <w:rFonts w:ascii="Calibri" w:hAnsi="Calibri" w:cs="Calibri"/>
          <w:b/>
          <w:bCs/>
          <w:sz w:val="20"/>
          <w:szCs w:val="20"/>
        </w:rPr>
        <w:t>LP-919044992-N36-2023</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EC2885">
        <w:trPr>
          <w:trHeight w:val="96"/>
        </w:trPr>
        <w:tc>
          <w:tcPr>
            <w:tcW w:w="9639" w:type="dxa"/>
            <w:gridSpan w:val="5"/>
            <w:shd w:val="clear" w:color="auto" w:fill="6DE3FF"/>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EC2885">
        <w:tc>
          <w:tcPr>
            <w:tcW w:w="1687" w:type="dxa"/>
            <w:shd w:val="clear" w:color="auto" w:fill="6DE3FF"/>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EC2885">
        <w:tc>
          <w:tcPr>
            <w:tcW w:w="1687" w:type="dxa"/>
            <w:shd w:val="clear" w:color="auto" w:fill="6DE3FF"/>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EC2885">
        <w:tc>
          <w:tcPr>
            <w:tcW w:w="1687" w:type="dxa"/>
            <w:vMerge w:val="restart"/>
            <w:shd w:val="clear" w:color="auto" w:fill="6DE3FF"/>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EC2885">
        <w:tc>
          <w:tcPr>
            <w:tcW w:w="1687" w:type="dxa"/>
            <w:vMerge/>
            <w:shd w:val="clear" w:color="auto" w:fill="6DE3FF"/>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EC2885">
        <w:tc>
          <w:tcPr>
            <w:tcW w:w="1687" w:type="dxa"/>
            <w:vMerge w:val="restart"/>
            <w:shd w:val="clear" w:color="auto" w:fill="6DE3FF"/>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EC2885">
        <w:tc>
          <w:tcPr>
            <w:tcW w:w="1687" w:type="dxa"/>
            <w:vMerge/>
            <w:shd w:val="clear" w:color="auto" w:fill="6DE3FF"/>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EC2885">
        <w:tc>
          <w:tcPr>
            <w:tcW w:w="1687" w:type="dxa"/>
            <w:vMerge/>
            <w:shd w:val="clear" w:color="auto" w:fill="6DE3FF"/>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C2885" w:rsidRPr="00EF115D" w14:paraId="423C151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tcPr>
          <w:p w14:paraId="78C7FE6B" w14:textId="77777777" w:rsidR="00EC2885" w:rsidRPr="00174D9C" w:rsidRDefault="00EC2885" w:rsidP="00EF1DD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B785405" w14:textId="77777777" w:rsidR="00EC2885" w:rsidRPr="00174D9C" w:rsidRDefault="00EC2885" w:rsidP="00EF1DD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42EDA7C" w14:textId="77777777" w:rsidR="00EC2885" w:rsidRDefault="00EC2885"/>
    <w:p w14:paraId="3C577AEA" w14:textId="5B0F4B2E" w:rsidR="00BA09CD" w:rsidRPr="00AA0B61" w:rsidRDefault="00BA09CD"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306BA213"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BA22DD">
        <w:rPr>
          <w:rFonts w:ascii="Calibri" w:hAnsi="Calibri"/>
          <w:b/>
          <w:bCs/>
          <w:sz w:val="20"/>
          <w:szCs w:val="20"/>
        </w:rPr>
        <w:t>LP-919044992-N36-2023</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EC2885">
        <w:trPr>
          <w:trHeight w:val="199"/>
          <w:jc w:val="center"/>
        </w:trPr>
        <w:tc>
          <w:tcPr>
            <w:tcW w:w="7820" w:type="dxa"/>
            <w:shd w:val="clear" w:color="auto" w:fill="6DE3FF"/>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6DE3FF"/>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6DE3FF"/>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w:t>
            </w:r>
            <w:r w:rsidRPr="00AC0E51">
              <w:rPr>
                <w:rFonts w:ascii="Calibri" w:eastAsia="Calibri" w:hAnsi="Calibri" w:cs="Calibri"/>
                <w:b/>
                <w:bCs/>
                <w:color w:val="000000"/>
                <w:sz w:val="15"/>
                <w:szCs w:val="15"/>
                <w:lang w:eastAsia="es-MX"/>
              </w:rPr>
              <w:t>       ANEXO 13.</w:t>
            </w:r>
            <w:r w:rsidRPr="00AC0E51">
              <w:rPr>
                <w:rFonts w:ascii="Calibri" w:eastAsia="Calibri" w:hAnsi="Calibri" w:cs="Calibri"/>
                <w:color w:val="000000"/>
                <w:sz w:val="15"/>
                <w:szCs w:val="15"/>
                <w:lang w:eastAsia="es-MX"/>
              </w:rPr>
              <w:t xml:space="preserve"> Cédula de entrega de documentos.</w:t>
            </w:r>
          </w:p>
        </w:tc>
        <w:tc>
          <w:tcPr>
            <w:tcW w:w="964" w:type="dxa"/>
            <w:shd w:val="clear" w:color="auto" w:fill="auto"/>
            <w:vAlign w:val="center"/>
            <w:hideMark/>
          </w:tcPr>
          <w:p w14:paraId="76021E9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A5C552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FFCC9B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4BBBCDBE"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3B77AA" w:rsidRPr="00AC0E51">
              <w:rPr>
                <w:rFonts w:ascii="Calibri" w:hAnsi="Calibri" w:cs="Calibri"/>
                <w:bCs/>
                <w:sz w:val="15"/>
                <w:szCs w:val="15"/>
              </w:rPr>
              <w:t>equipos</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A5D5D3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242F1091"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4.</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Certificado o escrito bajo protesta de decir </w:t>
            </w:r>
            <w:r w:rsidR="00D1448E" w:rsidRPr="00AC0E51">
              <w:rPr>
                <w:rFonts w:ascii="Calibri" w:eastAsia="Calibri" w:hAnsi="Calibri" w:cs="Calibri"/>
                <w:color w:val="000000"/>
                <w:sz w:val="15"/>
                <w:szCs w:val="15"/>
                <w:lang w:eastAsia="es-MX"/>
              </w:rPr>
              <w:t>verdad de</w:t>
            </w:r>
            <w:r w:rsidRPr="00AC0E51">
              <w:rPr>
                <w:rFonts w:ascii="Calibri" w:eastAsia="Calibri" w:hAnsi="Calibri" w:cs="Calibri"/>
                <w:color w:val="000000"/>
                <w:sz w:val="15"/>
                <w:szCs w:val="15"/>
                <w:lang w:eastAsia="es-MX"/>
              </w:rPr>
              <w:t xml:space="preserv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FC7888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5.</w:t>
            </w:r>
            <w:r w:rsidRPr="00AC0E51">
              <w:rPr>
                <w:rFonts w:ascii="Calibri" w:hAnsi="Calibri" w:cs="Calibri"/>
                <w:b/>
                <w:bCs/>
                <w:color w:val="000000"/>
                <w:sz w:val="15"/>
                <w:szCs w:val="15"/>
                <w:lang w:eastAsia="es-MX"/>
              </w:rPr>
              <w:t>       ANEXO 2</w:t>
            </w:r>
            <w:r w:rsidRPr="00AC0E51">
              <w:rPr>
                <w:rFonts w:ascii="Calibri" w:hAnsi="Calibri" w:cs="Calibri"/>
                <w:color w:val="000000"/>
                <w:sz w:val="15"/>
                <w:szCs w:val="15"/>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9B56A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6.</w:t>
            </w:r>
            <w:r w:rsidRPr="00AC0E51">
              <w:rPr>
                <w:rFonts w:ascii="Calibri" w:hAnsi="Calibri" w:cs="Calibri"/>
                <w:b/>
                <w:bCs/>
                <w:sz w:val="15"/>
                <w:szCs w:val="15"/>
                <w:lang w:val="es-MX" w:eastAsia="es-MX"/>
              </w:rPr>
              <w:t xml:space="preserve">       </w:t>
            </w:r>
            <w:r w:rsidRPr="00AC0E51">
              <w:rPr>
                <w:rFonts w:ascii="Calibri" w:hAnsi="Calibri" w:cs="Calibri"/>
                <w:sz w:val="15"/>
                <w:szCs w:val="15"/>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5A1664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7.</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A632C9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50DF3346"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8.</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Carta bajo protesta de decir verdad que cuenta con la capacidad de suministrar el </w:t>
            </w:r>
            <w:r w:rsidR="003B77AA" w:rsidRPr="00AC0E51">
              <w:rPr>
                <w:rFonts w:ascii="Calibri" w:hAnsi="Calibri" w:cs="Calibri"/>
                <w:sz w:val="15"/>
                <w:szCs w:val="15"/>
              </w:rPr>
              <w:t>equipo</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 xml:space="preserve">con los requerimientos establecidos en estas bases. </w:t>
            </w:r>
          </w:p>
        </w:tc>
        <w:tc>
          <w:tcPr>
            <w:tcW w:w="964" w:type="dxa"/>
            <w:shd w:val="clear" w:color="auto" w:fill="auto"/>
            <w:vAlign w:val="center"/>
            <w:hideMark/>
          </w:tcPr>
          <w:p w14:paraId="178AEAE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762BA1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1B823C6D"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9.</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 xml:space="preserve">En caso de que el licitante sea fabricante, deberá presentar carta original en papel preferentemente con membrete, en la que manifieste para esta Licitación Pública Nacional </w:t>
            </w:r>
            <w:r w:rsidR="009A5121" w:rsidRPr="00AC0E51">
              <w:rPr>
                <w:rFonts w:ascii="Calibri" w:hAnsi="Calibri" w:cs="Calibri"/>
                <w:sz w:val="15"/>
                <w:szCs w:val="15"/>
                <w:lang w:eastAsia="es-MX"/>
              </w:rPr>
              <w:t>Presencial</w:t>
            </w:r>
            <w:r w:rsidRPr="00AC0E51">
              <w:rPr>
                <w:rFonts w:ascii="Calibri" w:hAnsi="Calibri" w:cs="Calibri"/>
                <w:sz w:val="15"/>
                <w:szCs w:val="15"/>
                <w:lang w:eastAsia="es-MX"/>
              </w:rPr>
              <w:t xml:space="preserve"> No. </w:t>
            </w:r>
            <w:r w:rsidR="00BA22DD">
              <w:rPr>
                <w:rFonts w:ascii="Calibri" w:hAnsi="Calibri" w:cs="Calibri"/>
                <w:sz w:val="15"/>
                <w:szCs w:val="15"/>
                <w:lang w:eastAsia="es-MX"/>
              </w:rPr>
              <w:t>LP-919044992-N36-2023</w:t>
            </w:r>
            <w:r w:rsidRPr="00AC0E51">
              <w:rPr>
                <w:rFonts w:ascii="Calibri" w:hAnsi="Calibri" w:cs="Calibri"/>
                <w:sz w:val="15"/>
                <w:szCs w:val="15"/>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7EFA6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47B2C93F"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10.</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 xml:space="preserve">En caso de que el licitante no sea el Fabricante, deberá presentar para esta Licitación Pública Nacional </w:t>
            </w:r>
            <w:r w:rsidR="009A5121" w:rsidRPr="00AC0E51">
              <w:rPr>
                <w:rFonts w:ascii="Calibri" w:hAnsi="Calibri" w:cs="Calibri"/>
                <w:sz w:val="15"/>
                <w:szCs w:val="15"/>
                <w:lang w:eastAsia="es-MX"/>
              </w:rPr>
              <w:t>Presencial</w:t>
            </w:r>
            <w:r w:rsidRPr="00AC0E51">
              <w:rPr>
                <w:rFonts w:ascii="Calibri" w:hAnsi="Calibri" w:cs="Calibri"/>
                <w:sz w:val="15"/>
                <w:szCs w:val="15"/>
                <w:lang w:eastAsia="es-MX"/>
              </w:rPr>
              <w:t xml:space="preserve"> No. </w:t>
            </w:r>
            <w:r w:rsidR="00BA22DD">
              <w:rPr>
                <w:rFonts w:ascii="Calibri" w:hAnsi="Calibri" w:cs="Calibri"/>
                <w:sz w:val="15"/>
                <w:szCs w:val="15"/>
                <w:lang w:eastAsia="es-MX"/>
              </w:rPr>
              <w:t>LP-919044992-N36-2023</w:t>
            </w:r>
            <w:r w:rsidRPr="00AC0E51">
              <w:rPr>
                <w:rFonts w:ascii="Calibri" w:hAnsi="Calibri" w:cs="Calibri"/>
                <w:sz w:val="15"/>
                <w:szCs w:val="15"/>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E5C73B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5D71BAA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11.</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Los licitantes que deseen participar en el presente concurso deberán presentar como mínimo dos cartas en original,</w:t>
            </w:r>
            <w:r w:rsidR="00EF1DD1" w:rsidRPr="00AC0E51">
              <w:rPr>
                <w:rFonts w:ascii="Calibri" w:eastAsia="Calibri" w:hAnsi="Calibri" w:cs="Calibri"/>
                <w:color w:val="000000"/>
                <w:sz w:val="15"/>
                <w:szCs w:val="15"/>
                <w:lang w:eastAsia="es-MX"/>
              </w:rPr>
              <w:t xml:space="preserve"> dirigidas al Director Administrativo de la Convocante,</w:t>
            </w:r>
            <w:r w:rsidRPr="00AC0E51">
              <w:rPr>
                <w:rFonts w:ascii="Calibri" w:eastAsia="Calibri" w:hAnsi="Calibri" w:cs="Calibri"/>
                <w:color w:val="000000"/>
                <w:sz w:val="15"/>
                <w:szCs w:val="15"/>
                <w:lang w:eastAsia="es-MX"/>
              </w:rPr>
              <w:t xml:space="preserve"> </w:t>
            </w:r>
            <w:r w:rsidR="006F1636" w:rsidRPr="00AC0E51">
              <w:rPr>
                <w:rFonts w:ascii="Calibri" w:eastAsia="Calibri" w:hAnsi="Calibri" w:cs="Calibri"/>
                <w:color w:val="000000"/>
                <w:sz w:val="15"/>
                <w:szCs w:val="15"/>
                <w:lang w:eastAsia="es-MX"/>
              </w:rPr>
              <w:t>emitidas en un período máximo de 12 meses previos a la fecha de la apertura de proposiciones técnicas  por clientes</w:t>
            </w:r>
            <w:r w:rsidRPr="00AC0E51">
              <w:rPr>
                <w:rFonts w:ascii="Calibri" w:eastAsia="Calibri" w:hAnsi="Calibri" w:cs="Calibri"/>
                <w:color w:val="000000"/>
                <w:sz w:val="15"/>
                <w:szCs w:val="15"/>
                <w:lang w:eastAsia="es-MX"/>
              </w:rPr>
              <w:t xml:space="preserve">, en papel membretado de éstos, en las cuales estipulen que han prestado buen servicio en cuanto al suministro de </w:t>
            </w:r>
            <w:r w:rsidR="003B77AA" w:rsidRPr="00AC0E51">
              <w:rPr>
                <w:rFonts w:ascii="Calibri" w:hAnsi="Calibri" w:cs="Calibri"/>
                <w:bCs/>
                <w:sz w:val="15"/>
                <w:szCs w:val="15"/>
              </w:rPr>
              <w:t>equipo</w:t>
            </w:r>
            <w:r w:rsidRPr="00AC0E51">
              <w:rPr>
                <w:rFonts w:ascii="Calibri" w:eastAsia="Calibri" w:hAnsi="Calibri" w:cs="Calibri"/>
                <w:color w:val="000000"/>
                <w:sz w:val="15"/>
                <w:szCs w:val="15"/>
                <w:lang w:eastAsia="es-MX"/>
              </w:rPr>
              <w:t xml:space="preserve"> de la misma o similar naturaleza a esta licitación; la Convocante se reserva el derecho de verificar dicha información, para su participación en el presente evento.</w:t>
            </w:r>
          </w:p>
        </w:tc>
        <w:tc>
          <w:tcPr>
            <w:tcW w:w="964" w:type="dxa"/>
            <w:shd w:val="clear" w:color="auto" w:fill="auto"/>
            <w:vAlign w:val="center"/>
            <w:hideMark/>
          </w:tcPr>
          <w:p w14:paraId="47B058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3338E5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0A208A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Cd o USB que contenga el total de los documentos incluidos en el sobre técnico en formato </w:t>
            </w:r>
            <w:proofErr w:type="spellStart"/>
            <w:r w:rsidRPr="00AC0E51">
              <w:rPr>
                <w:rFonts w:ascii="Calibri" w:eastAsia="Calibri" w:hAnsi="Calibri" w:cs="Calibri"/>
                <w:color w:val="000000"/>
                <w:sz w:val="15"/>
                <w:szCs w:val="15"/>
                <w:lang w:eastAsia="es-MX"/>
              </w:rPr>
              <w:t>pdf</w:t>
            </w:r>
            <w:proofErr w:type="spellEnd"/>
            <w:r w:rsidRPr="00AC0E51">
              <w:rPr>
                <w:rFonts w:ascii="Calibri" w:eastAsia="Calibri" w:hAnsi="Calibri" w:cs="Calibri"/>
                <w:color w:val="000000"/>
                <w:sz w:val="15"/>
                <w:szCs w:val="15"/>
                <w:lang w:eastAsia="es-MX"/>
              </w:rPr>
              <w:t xml:space="preserve">, </w:t>
            </w:r>
            <w:proofErr w:type="spellStart"/>
            <w:r w:rsidRPr="00AC0E51">
              <w:rPr>
                <w:rFonts w:ascii="Calibri" w:eastAsia="Calibri" w:hAnsi="Calibri" w:cs="Calibri"/>
                <w:color w:val="000000"/>
                <w:sz w:val="15"/>
                <w:szCs w:val="15"/>
                <w:lang w:eastAsia="es-MX"/>
              </w:rPr>
              <w:t>word</w:t>
            </w:r>
            <w:proofErr w:type="spellEnd"/>
            <w:r w:rsidRPr="00AC0E51">
              <w:rPr>
                <w:rFonts w:ascii="Calibri" w:eastAsia="Calibri" w:hAnsi="Calibri" w:cs="Calibri"/>
                <w:color w:val="000000"/>
                <w:sz w:val="15"/>
                <w:szCs w:val="15"/>
                <w:lang w:eastAsia="es-MX"/>
              </w:rPr>
              <w:t xml:space="preserve"> o Excel, el cual se requiere únicamente para agilizar la conducción del evento.</w:t>
            </w:r>
          </w:p>
        </w:tc>
        <w:tc>
          <w:tcPr>
            <w:tcW w:w="964" w:type="dxa"/>
            <w:shd w:val="clear" w:color="auto" w:fill="auto"/>
            <w:vAlign w:val="center"/>
            <w:hideMark/>
          </w:tcPr>
          <w:p w14:paraId="39E78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2380D8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14.</w:t>
            </w:r>
            <w:r w:rsidRPr="00AC0E51">
              <w:rPr>
                <w:rFonts w:ascii="Calibri" w:hAnsi="Calibri" w:cs="Calibri"/>
                <w:b/>
                <w:bCs/>
                <w:color w:val="000000"/>
                <w:sz w:val="15"/>
                <w:szCs w:val="15"/>
                <w:lang w:eastAsia="es-MX"/>
              </w:rPr>
              <w:t>   ANEXO 5</w:t>
            </w:r>
            <w:r w:rsidRPr="00AC0E51">
              <w:rPr>
                <w:rFonts w:ascii="Calibri" w:hAnsi="Calibri" w:cs="Calibri"/>
                <w:color w:val="000000"/>
                <w:sz w:val="15"/>
                <w:szCs w:val="15"/>
                <w:lang w:eastAsia="es-MX"/>
              </w:rPr>
              <w:t>. Carta de presentación de proposiciones.</w:t>
            </w:r>
          </w:p>
        </w:tc>
        <w:tc>
          <w:tcPr>
            <w:tcW w:w="964" w:type="dxa"/>
            <w:shd w:val="clear" w:color="auto" w:fill="auto"/>
            <w:vAlign w:val="center"/>
            <w:hideMark/>
          </w:tcPr>
          <w:p w14:paraId="75F2997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6F54D6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15.</w:t>
            </w:r>
            <w:r w:rsidRPr="00AC0E51">
              <w:rPr>
                <w:rFonts w:ascii="Calibri" w:hAnsi="Calibri" w:cs="Calibri"/>
                <w:b/>
                <w:bCs/>
                <w:color w:val="000000"/>
                <w:sz w:val="15"/>
                <w:szCs w:val="15"/>
                <w:lang w:eastAsia="es-MX"/>
              </w:rPr>
              <w:t>   ANEXO 7</w:t>
            </w:r>
            <w:r w:rsidRPr="00AC0E51">
              <w:rPr>
                <w:rFonts w:ascii="Calibri" w:hAnsi="Calibri" w:cs="Calibri"/>
                <w:color w:val="000000"/>
                <w:sz w:val="15"/>
                <w:szCs w:val="15"/>
                <w:lang w:eastAsia="es-MX"/>
              </w:rPr>
              <w:t xml:space="preserve">. Declaración de no encontrarse en alguno de los supuestos establecidos en los </w:t>
            </w:r>
            <w:r w:rsidRPr="00AC0E51">
              <w:rPr>
                <w:rFonts w:ascii="Calibri" w:hAnsi="Calibri" w:cs="Calibri"/>
                <w:i/>
                <w:iCs/>
                <w:color w:val="000000"/>
                <w:sz w:val="15"/>
                <w:szCs w:val="15"/>
                <w:lang w:eastAsia="es-MX"/>
              </w:rPr>
              <w:t>Artículos 37 y 95</w:t>
            </w:r>
            <w:r w:rsidRPr="00AC0E51">
              <w:rPr>
                <w:rFonts w:ascii="Calibri" w:hAnsi="Calibri" w:cs="Calibri"/>
                <w:color w:val="000000"/>
                <w:sz w:val="15"/>
                <w:szCs w:val="15"/>
                <w:lang w:eastAsia="es-MX"/>
              </w:rPr>
              <w:t xml:space="preserve"> de la Ley y </w:t>
            </w:r>
            <w:r w:rsidRPr="00AC0E51">
              <w:rPr>
                <w:rFonts w:ascii="Calibri" w:hAnsi="Calibri" w:cs="Calibri"/>
                <w:i/>
                <w:iCs/>
                <w:color w:val="000000"/>
                <w:sz w:val="15"/>
                <w:szCs w:val="15"/>
                <w:lang w:eastAsia="es-MX"/>
              </w:rPr>
              <w:t>Artículo 38</w:t>
            </w:r>
            <w:r w:rsidRPr="00AC0E51">
              <w:rPr>
                <w:rFonts w:ascii="Calibri" w:hAnsi="Calibri" w:cs="Calibri"/>
                <w:color w:val="000000"/>
                <w:sz w:val="15"/>
                <w:szCs w:val="15"/>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67AF9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16.</w:t>
            </w:r>
            <w:r w:rsidRPr="00AC0E51">
              <w:rPr>
                <w:rFonts w:ascii="Calibri" w:hAnsi="Calibri" w:cs="Calibri"/>
                <w:b/>
                <w:bCs/>
                <w:color w:val="000000"/>
                <w:sz w:val="15"/>
                <w:szCs w:val="15"/>
                <w:lang w:eastAsia="es-MX"/>
              </w:rPr>
              <w:t>   ANEXO 9</w:t>
            </w:r>
            <w:r w:rsidRPr="00AC0E51">
              <w:rPr>
                <w:rFonts w:ascii="Calibri" w:hAnsi="Calibri" w:cs="Calibri"/>
                <w:color w:val="000000"/>
                <w:sz w:val="15"/>
                <w:szCs w:val="15"/>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DE6E4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5D9CAB70"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17.</w:t>
            </w:r>
            <w:r w:rsidRPr="00AC0E51">
              <w:rPr>
                <w:rFonts w:ascii="Calibri" w:hAnsi="Calibri" w:cs="Calibri"/>
                <w:b/>
                <w:bCs/>
                <w:color w:val="000000"/>
                <w:sz w:val="15"/>
                <w:szCs w:val="15"/>
                <w:lang w:eastAsia="es-MX"/>
              </w:rPr>
              <w:t>   ANEXO 11</w:t>
            </w:r>
            <w:r w:rsidRPr="00AC0E51">
              <w:rPr>
                <w:rFonts w:ascii="Calibri" w:hAnsi="Calibri" w:cs="Calibri"/>
                <w:color w:val="000000"/>
                <w:sz w:val="15"/>
                <w:szCs w:val="15"/>
                <w:lang w:eastAsia="es-MX"/>
              </w:rPr>
              <w:t xml:space="preserve">. Escrito firmado por el representante o apoderado legal en la que manifiesten </w:t>
            </w:r>
            <w:r w:rsidR="00D1448E" w:rsidRPr="00AC0E51">
              <w:rPr>
                <w:rFonts w:ascii="Calibri" w:hAnsi="Calibri" w:cs="Calibri"/>
                <w:color w:val="000000"/>
                <w:sz w:val="15"/>
                <w:szCs w:val="15"/>
                <w:lang w:eastAsia="es-MX"/>
              </w:rPr>
              <w:t>que,</w:t>
            </w:r>
            <w:r w:rsidRPr="00AC0E51">
              <w:rPr>
                <w:rFonts w:ascii="Calibri" w:hAnsi="Calibri" w:cs="Calibri"/>
                <w:color w:val="000000"/>
                <w:sz w:val="15"/>
                <w:szCs w:val="15"/>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09CE0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18.</w:t>
            </w:r>
            <w:r w:rsidRPr="00AC0E51">
              <w:rPr>
                <w:rFonts w:ascii="Calibri" w:hAnsi="Calibri" w:cs="Calibri"/>
                <w:b/>
                <w:bCs/>
                <w:color w:val="000000"/>
                <w:sz w:val="15"/>
                <w:szCs w:val="15"/>
                <w:lang w:eastAsia="es-MX"/>
              </w:rPr>
              <w:t>   ANEXO 12</w:t>
            </w:r>
            <w:r w:rsidRPr="00AC0E51">
              <w:rPr>
                <w:rFonts w:ascii="Calibri" w:hAnsi="Calibri" w:cs="Calibri"/>
                <w:color w:val="000000"/>
                <w:sz w:val="15"/>
                <w:szCs w:val="15"/>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204C5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19.</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A468C1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20.</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1F2D1D4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3E8BE884" w14:textId="1BD7BC17" w:rsidR="00D1448E" w:rsidRPr="00AC0E51" w:rsidRDefault="00DA3E3F" w:rsidP="00D1448E">
            <w:pPr>
              <w:tabs>
                <w:tab w:val="left" w:pos="1134"/>
                <w:tab w:val="left" w:pos="1276"/>
              </w:tabs>
              <w:ind w:right="49"/>
              <w:jc w:val="both"/>
              <w:rPr>
                <w:rFonts w:ascii="Calibri" w:hAnsi="Calibri" w:cs="Calibri"/>
                <w:color w:val="000000"/>
                <w:sz w:val="15"/>
                <w:szCs w:val="15"/>
                <w:lang w:eastAsia="es-MX"/>
              </w:rPr>
            </w:pPr>
            <w:r w:rsidRPr="00AC0E51">
              <w:rPr>
                <w:rFonts w:ascii="Calibri" w:hAnsi="Calibri" w:cs="Calibri"/>
                <w:color w:val="000000"/>
                <w:sz w:val="15"/>
                <w:szCs w:val="15"/>
                <w:lang w:eastAsia="es-MX"/>
              </w:rPr>
              <w:lastRenderedPageBreak/>
              <w:t xml:space="preserve">21.   </w:t>
            </w:r>
            <w:r w:rsidR="00D1448E" w:rsidRPr="00AC0E51">
              <w:rPr>
                <w:rFonts w:ascii="Calibri" w:hAnsi="Calibri" w:cs="Calibri"/>
                <w:color w:val="000000"/>
                <w:sz w:val="15"/>
                <w:szCs w:val="15"/>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3B77AA" w:rsidRPr="00AC0E51">
              <w:rPr>
                <w:rFonts w:ascii="Calibri" w:hAnsi="Calibri" w:cs="Calibri"/>
                <w:color w:val="000000"/>
                <w:sz w:val="15"/>
                <w:szCs w:val="15"/>
                <w:lang w:eastAsia="es-MX"/>
              </w:rPr>
              <w:t>.</w:t>
            </w:r>
          </w:p>
          <w:p w14:paraId="03AE2EEF" w14:textId="1863E227" w:rsidR="00DA3E3F" w:rsidRPr="00AC0E51" w:rsidRDefault="00DA3E3F" w:rsidP="00EF1DD1">
            <w:pPr>
              <w:ind w:right="49"/>
              <w:jc w:val="both"/>
              <w:rPr>
                <w:rFonts w:ascii="Calibri" w:hAnsi="Calibri" w:cs="Calibri"/>
                <w:color w:val="000000"/>
                <w:sz w:val="15"/>
                <w:szCs w:val="15"/>
                <w:lang w:eastAsia="es-MX"/>
              </w:rPr>
            </w:pPr>
          </w:p>
        </w:tc>
        <w:tc>
          <w:tcPr>
            <w:tcW w:w="964" w:type="dxa"/>
            <w:shd w:val="clear" w:color="auto" w:fill="auto"/>
            <w:vAlign w:val="center"/>
            <w:hideMark/>
          </w:tcPr>
          <w:p w14:paraId="4C4B438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E69F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5B071A8B"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22.</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Carta mediante la cual manifieste que su giro comercial comprende la venta </w:t>
            </w:r>
            <w:r w:rsidR="00866237" w:rsidRPr="00AC0E51">
              <w:rPr>
                <w:rFonts w:ascii="Calibri" w:hAnsi="Calibri" w:cs="Calibri"/>
                <w:color w:val="000000"/>
                <w:sz w:val="15"/>
                <w:szCs w:val="15"/>
                <w:lang w:eastAsia="es-MX"/>
              </w:rPr>
              <w:t>del</w:t>
            </w:r>
            <w:r w:rsidRPr="00AC0E51">
              <w:rPr>
                <w:rFonts w:ascii="Calibri" w:hAnsi="Calibri" w:cs="Calibri"/>
                <w:color w:val="000000"/>
                <w:sz w:val="15"/>
                <w:szCs w:val="15"/>
                <w:lang w:eastAsia="es-MX"/>
              </w:rPr>
              <w:t xml:space="preserve"> </w:t>
            </w:r>
            <w:r w:rsidR="00AC0E51" w:rsidRPr="00AC0E51">
              <w:rPr>
                <w:rFonts w:ascii="Calibri" w:hAnsi="Calibri" w:cs="Calibri"/>
                <w:bCs/>
                <w:sz w:val="15"/>
                <w:szCs w:val="15"/>
              </w:rPr>
              <w:t>equipo</w:t>
            </w:r>
            <w:r w:rsidR="008D4B4D" w:rsidRPr="00AC0E51">
              <w:rPr>
                <w:rFonts w:ascii="Calibri" w:hAnsi="Calibri" w:cs="Calibri"/>
                <w:color w:val="000000"/>
                <w:sz w:val="15"/>
                <w:szCs w:val="15"/>
                <w:lang w:eastAsia="es-MX"/>
              </w:rPr>
              <w:t xml:space="preserve"> </w:t>
            </w:r>
            <w:r w:rsidR="00866237" w:rsidRPr="00AC0E51">
              <w:rPr>
                <w:rFonts w:ascii="Calibri" w:hAnsi="Calibri" w:cs="Calibri"/>
                <w:color w:val="000000"/>
                <w:sz w:val="15"/>
                <w:szCs w:val="15"/>
                <w:lang w:eastAsia="es-MX"/>
              </w:rPr>
              <w:t xml:space="preserve">a </w:t>
            </w:r>
            <w:r w:rsidRPr="00AC0E51">
              <w:rPr>
                <w:rFonts w:ascii="Calibri" w:hAnsi="Calibri" w:cs="Calibri"/>
                <w:color w:val="000000"/>
                <w:sz w:val="15"/>
                <w:szCs w:val="15"/>
                <w:lang w:eastAsia="es-MX"/>
              </w:rPr>
              <w:t>que se refiere el anexo 1 de esta convocatoria.</w:t>
            </w:r>
          </w:p>
        </w:tc>
        <w:tc>
          <w:tcPr>
            <w:tcW w:w="964" w:type="dxa"/>
            <w:shd w:val="clear" w:color="auto" w:fill="auto"/>
            <w:vAlign w:val="center"/>
            <w:hideMark/>
          </w:tcPr>
          <w:p w14:paraId="34499FC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7839CC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23.</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E07F98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51F0C29A"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24.</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Para el caso del(los) PARTICIPANTE(s) que opte(n) por la presentación conjunta de propuestas, de conformidad con los </w:t>
            </w:r>
            <w:r w:rsidRPr="00AC0E51">
              <w:rPr>
                <w:rFonts w:ascii="Calibri" w:hAnsi="Calibri" w:cs="Calibri"/>
                <w:i/>
                <w:iCs/>
                <w:color w:val="000000"/>
                <w:sz w:val="15"/>
                <w:szCs w:val="15"/>
                <w:lang w:eastAsia="es-MX"/>
              </w:rPr>
              <w:t>Artículos 36</w:t>
            </w:r>
            <w:r w:rsidRPr="00AC0E51">
              <w:rPr>
                <w:rFonts w:ascii="Calibri" w:hAnsi="Calibri" w:cs="Calibri"/>
                <w:color w:val="000000"/>
                <w:sz w:val="15"/>
                <w:szCs w:val="15"/>
                <w:lang w:eastAsia="es-MX"/>
              </w:rPr>
              <w:t xml:space="preserve"> de la Ley de Adquisiciones, Arrendamientos y Contratación de Servicios del Estado de Nuevo León y </w:t>
            </w:r>
            <w:r w:rsidRPr="00AC0E51">
              <w:rPr>
                <w:rFonts w:ascii="Calibri" w:hAnsi="Calibri" w:cs="Calibri"/>
                <w:i/>
                <w:iCs/>
                <w:color w:val="000000"/>
                <w:sz w:val="15"/>
                <w:szCs w:val="15"/>
                <w:lang w:eastAsia="es-MX"/>
              </w:rPr>
              <w:t>76</w:t>
            </w:r>
            <w:r w:rsidRPr="00AC0E51">
              <w:rPr>
                <w:rFonts w:ascii="Calibri" w:hAnsi="Calibri" w:cs="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D1448E" w:rsidRPr="00AC0E51">
              <w:rPr>
                <w:rFonts w:ascii="Calibri" w:hAnsi="Calibri" w:cs="Calibri"/>
                <w:color w:val="000000"/>
                <w:sz w:val="15"/>
                <w:szCs w:val="15"/>
                <w:lang w:eastAsia="es-MX"/>
              </w:rPr>
              <w:t xml:space="preserve">mismo. </w:t>
            </w:r>
            <w:r w:rsidR="003B77AA" w:rsidRPr="00AC0E51">
              <w:rPr>
                <w:rFonts w:ascii="Calibri" w:hAnsi="Calibri" w:cs="Calibri"/>
                <w:sz w:val="15"/>
                <w:szCs w:val="15"/>
              </w:rPr>
              <w:t>En caso de que no participen en propuestas conjuntas deberá manifestarlo por escrito, en este último supuesto de no presentar dicho escrito no será motivo de rechazo de las propuestas.</w:t>
            </w:r>
          </w:p>
        </w:tc>
        <w:tc>
          <w:tcPr>
            <w:tcW w:w="964" w:type="dxa"/>
            <w:shd w:val="clear" w:color="auto" w:fill="auto"/>
            <w:vAlign w:val="center"/>
            <w:hideMark/>
          </w:tcPr>
          <w:p w14:paraId="631F35C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F5FE28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4145F393" w14:textId="77777777" w:rsidR="00D1448E" w:rsidRDefault="00D1448E" w:rsidP="00BA09CD">
      <w:pPr>
        <w:pStyle w:val="Default"/>
        <w:rPr>
          <w:rFonts w:ascii="Calibri" w:hAnsi="Calibri"/>
          <w:b/>
          <w:bCs/>
          <w:sz w:val="20"/>
          <w:szCs w:val="20"/>
        </w:rPr>
      </w:pPr>
    </w:p>
    <w:p w14:paraId="1A4DA23D" w14:textId="77777777" w:rsidR="00AC0E51" w:rsidRPr="00AA0B61" w:rsidRDefault="00AC0E51" w:rsidP="00BA09CD">
      <w:pPr>
        <w:pStyle w:val="Default"/>
        <w:rPr>
          <w:rFonts w:ascii="Calibri" w:hAnsi="Calibri"/>
          <w:b/>
          <w:bCs/>
          <w:sz w:val="20"/>
          <w:szCs w:val="2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4FB1A5" w14:textId="77777777" w:rsidR="00D1448E" w:rsidRDefault="00D1448E" w:rsidP="00BA09CD">
      <w:pPr>
        <w:tabs>
          <w:tab w:val="left" w:pos="4253"/>
          <w:tab w:val="left" w:pos="8080"/>
        </w:tabs>
        <w:ind w:right="1"/>
        <w:jc w:val="both"/>
        <w:rPr>
          <w:rFonts w:ascii="Calibri" w:hAnsi="Calibri"/>
          <w:sz w:val="18"/>
          <w:szCs w:val="18"/>
        </w:rPr>
      </w:pPr>
    </w:p>
    <w:p w14:paraId="23CDDFBA" w14:textId="77777777" w:rsidR="00D1448E" w:rsidRDefault="00D1448E" w:rsidP="00BA09CD">
      <w:pPr>
        <w:tabs>
          <w:tab w:val="left" w:pos="4253"/>
          <w:tab w:val="left" w:pos="8080"/>
        </w:tabs>
        <w:ind w:right="1"/>
        <w:jc w:val="both"/>
        <w:rPr>
          <w:rFonts w:ascii="Calibri" w:hAnsi="Calibri"/>
          <w:sz w:val="18"/>
          <w:szCs w:val="18"/>
        </w:rPr>
      </w:pPr>
    </w:p>
    <w:p w14:paraId="7AED9021" w14:textId="77777777" w:rsidR="00D1448E" w:rsidRDefault="00D1448E" w:rsidP="00BA09CD">
      <w:pPr>
        <w:tabs>
          <w:tab w:val="left" w:pos="4253"/>
          <w:tab w:val="left" w:pos="8080"/>
        </w:tabs>
        <w:ind w:right="1"/>
        <w:jc w:val="both"/>
        <w:rPr>
          <w:rFonts w:ascii="Calibri" w:hAnsi="Calibri"/>
          <w:sz w:val="18"/>
          <w:szCs w:val="18"/>
        </w:rPr>
      </w:pPr>
    </w:p>
    <w:p w14:paraId="72F65C90" w14:textId="77777777" w:rsidR="00D1448E" w:rsidRDefault="00D1448E" w:rsidP="00BA09CD">
      <w:pPr>
        <w:tabs>
          <w:tab w:val="left" w:pos="4253"/>
          <w:tab w:val="left" w:pos="8080"/>
        </w:tabs>
        <w:ind w:right="1"/>
        <w:jc w:val="both"/>
        <w:rPr>
          <w:rFonts w:ascii="Calibri" w:hAnsi="Calibri"/>
          <w:sz w:val="18"/>
          <w:szCs w:val="18"/>
        </w:rPr>
      </w:pPr>
    </w:p>
    <w:p w14:paraId="5E622365" w14:textId="77777777" w:rsidR="00D1448E" w:rsidRDefault="00D1448E" w:rsidP="00BA09CD">
      <w:pPr>
        <w:tabs>
          <w:tab w:val="left" w:pos="4253"/>
          <w:tab w:val="left" w:pos="8080"/>
        </w:tabs>
        <w:ind w:right="1"/>
        <w:jc w:val="both"/>
        <w:rPr>
          <w:rFonts w:ascii="Calibri" w:hAnsi="Calibri"/>
          <w:sz w:val="18"/>
          <w:szCs w:val="18"/>
        </w:rPr>
      </w:pPr>
    </w:p>
    <w:p w14:paraId="4B8C0C8E" w14:textId="77777777" w:rsidR="00D1448E" w:rsidRDefault="00D1448E" w:rsidP="00BA09CD">
      <w:pPr>
        <w:tabs>
          <w:tab w:val="left" w:pos="4253"/>
          <w:tab w:val="left" w:pos="8080"/>
        </w:tabs>
        <w:ind w:right="1"/>
        <w:jc w:val="both"/>
        <w:rPr>
          <w:rFonts w:ascii="Calibri" w:hAnsi="Calibri"/>
          <w:sz w:val="18"/>
          <w:szCs w:val="18"/>
        </w:rPr>
      </w:pPr>
    </w:p>
    <w:p w14:paraId="3243045F" w14:textId="77777777" w:rsidR="00D1448E" w:rsidRDefault="00D1448E" w:rsidP="00BA09CD">
      <w:pPr>
        <w:tabs>
          <w:tab w:val="left" w:pos="4253"/>
          <w:tab w:val="left" w:pos="8080"/>
        </w:tabs>
        <w:ind w:right="1"/>
        <w:jc w:val="both"/>
        <w:rPr>
          <w:rFonts w:ascii="Calibri" w:hAnsi="Calibri"/>
          <w:sz w:val="18"/>
          <w:szCs w:val="18"/>
        </w:rPr>
      </w:pPr>
    </w:p>
    <w:p w14:paraId="6662A962" w14:textId="77777777" w:rsidR="00D1448E" w:rsidRDefault="00D1448E" w:rsidP="00BA09CD">
      <w:pPr>
        <w:tabs>
          <w:tab w:val="left" w:pos="4253"/>
          <w:tab w:val="left" w:pos="8080"/>
        </w:tabs>
        <w:ind w:right="1"/>
        <w:jc w:val="both"/>
        <w:rPr>
          <w:rFonts w:ascii="Calibri" w:hAnsi="Calibri"/>
          <w:sz w:val="18"/>
          <w:szCs w:val="18"/>
        </w:rPr>
      </w:pPr>
    </w:p>
    <w:p w14:paraId="17D72E45" w14:textId="0F3966A7" w:rsidR="00190C8C" w:rsidRPr="00183705" w:rsidRDefault="008A2B36" w:rsidP="00EF1DD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Pr>
          <w:rFonts w:ascii="Calibri" w:hAnsi="Calibri"/>
          <w:b/>
          <w:bCs/>
          <w:sz w:val="20"/>
          <w:szCs w:val="20"/>
        </w:rPr>
        <w:lastRenderedPageBreak/>
        <w:t>AN</w:t>
      </w:r>
      <w:r w:rsidR="00CA04EA" w:rsidRPr="00183705">
        <w:rPr>
          <w:rFonts w:ascii="Calibri" w:hAnsi="Calibri"/>
          <w:b/>
          <w:bCs/>
          <w:sz w:val="20"/>
          <w:szCs w:val="20"/>
        </w:rPr>
        <w:t>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0252E0A0"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BA22DD">
        <w:rPr>
          <w:rFonts w:ascii="Calibri" w:hAnsi="Calibri"/>
          <w:color w:val="auto"/>
          <w:sz w:val="18"/>
          <w:szCs w:val="16"/>
        </w:rPr>
        <w:t>LP-919044992-N36-2023</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60665EED"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BA22DD">
        <w:rPr>
          <w:rFonts w:ascii="Calibri" w:hAnsi="Calibri"/>
          <w:color w:val="auto"/>
          <w:sz w:val="18"/>
          <w:szCs w:val="16"/>
        </w:rPr>
        <w:t>LP-919044992-N36-2023</w:t>
      </w:r>
      <w:r w:rsidRPr="00183705">
        <w:rPr>
          <w:rFonts w:ascii="Calibri" w:hAnsi="Calibri"/>
          <w:color w:val="auto"/>
          <w:sz w:val="18"/>
          <w:szCs w:val="16"/>
        </w:rPr>
        <w:t xml:space="preserve"> que cuento </w:t>
      </w:r>
      <w:r w:rsidRPr="00183705">
        <w:rPr>
          <w:rFonts w:ascii="Calibri" w:hAnsi="Calibri"/>
          <w:sz w:val="18"/>
          <w:szCs w:val="16"/>
        </w:rPr>
        <w:t>con las facultades suficientes para solicitar aclaraciones a los aspectos contenidos en la convocatoria y suscribir la Proposición en la presente a nombre y representación de: ___</w:t>
      </w:r>
      <w:r w:rsidR="003025F8" w:rsidRPr="00183705">
        <w:rPr>
          <w:rFonts w:ascii="Calibri" w:hAnsi="Calibri"/>
          <w:sz w:val="18"/>
          <w:szCs w:val="16"/>
        </w:rPr>
        <w:t>_ (</w:t>
      </w:r>
      <w:r w:rsidRPr="00183705">
        <w:rPr>
          <w:rFonts w:ascii="Calibri" w:hAnsi="Calibri"/>
          <w:sz w:val="18"/>
          <w:szCs w:val="16"/>
        </w:rPr>
        <w:t xml:space="preserve">persona física o </w:t>
      </w:r>
      <w:r w:rsidR="003025F8" w:rsidRPr="00183705">
        <w:rPr>
          <w:rFonts w:ascii="Calibri" w:hAnsi="Calibri"/>
          <w:sz w:val="18"/>
          <w:szCs w:val="16"/>
        </w:rPr>
        <w:t>moral) _</w:t>
      </w:r>
      <w:r w:rsidRPr="00183705">
        <w:rPr>
          <w:rFonts w:ascii="Calibri" w:hAnsi="Calibri"/>
          <w:sz w:val="18"/>
          <w:szCs w:val="16"/>
        </w:rPr>
        <w:t xml:space="preserve">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01F1C80" w14:textId="77777777" w:rsidR="00EF1DD1" w:rsidRDefault="00EF1DD1"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EF1DD1">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4494FC4B" w14:textId="77777777" w:rsidR="00EF1DD1" w:rsidRDefault="00EF1DD1"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EF1D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5B6D2DB9" w:rsidR="00095E6C" w:rsidRPr="001D3DE7" w:rsidRDefault="00EF1DD1" w:rsidP="00FF24B4">
      <w:pPr>
        <w:ind w:right="-5"/>
        <w:jc w:val="both"/>
        <w:rPr>
          <w:rFonts w:ascii="Calibri" w:hAnsi="Calibri"/>
          <w:b/>
          <w:sz w:val="16"/>
          <w:szCs w:val="16"/>
        </w:rPr>
      </w:pPr>
      <w:r w:rsidRPr="001D3DE7">
        <w:rPr>
          <w:rFonts w:ascii="Calibri" w:hAnsi="Calibri" w:cs="Arial"/>
          <w:b/>
          <w:sz w:val="16"/>
          <w:szCs w:val="16"/>
        </w:rPr>
        <w:t>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3D361C0" w14:textId="77777777" w:rsidR="00095E6C" w:rsidRPr="001D3DE7" w:rsidRDefault="00095E6C" w:rsidP="00FF24B4">
      <w:pPr>
        <w:ind w:left="284" w:right="-5"/>
        <w:jc w:val="both"/>
        <w:rPr>
          <w:rFonts w:ascii="Calibri" w:hAnsi="Calibri"/>
          <w:b/>
          <w:sz w:val="16"/>
          <w:szCs w:val="16"/>
        </w:rPr>
      </w:pPr>
    </w:p>
    <w:p w14:paraId="4F59DF23" w14:textId="77777777" w:rsidR="00095E6C" w:rsidRPr="001D3DE7" w:rsidRDefault="00095E6C" w:rsidP="00E73AB6">
      <w:pPr>
        <w:pStyle w:val="Ttulo6"/>
        <w:ind w:left="0"/>
        <w:rPr>
          <w:rFonts w:ascii="Calibri" w:hAnsi="Calibri" w:cs="Tahoma"/>
          <w:sz w:val="16"/>
          <w:szCs w:val="16"/>
        </w:rPr>
      </w:pPr>
      <w:r w:rsidRPr="001D3DE7">
        <w:rPr>
          <w:rFonts w:ascii="Calibri" w:hAnsi="Calibri" w:cs="Tahoma"/>
          <w:sz w:val="16"/>
          <w:szCs w:val="16"/>
        </w:rPr>
        <w:t>D E C L A R A C I O N E S</w:t>
      </w:r>
    </w:p>
    <w:p w14:paraId="45D21A21" w14:textId="77777777" w:rsidR="00095E6C" w:rsidRPr="001D3DE7" w:rsidRDefault="0078059E" w:rsidP="0078059E">
      <w:pPr>
        <w:tabs>
          <w:tab w:val="left" w:pos="2400"/>
        </w:tabs>
        <w:ind w:right="-5"/>
        <w:jc w:val="both"/>
        <w:rPr>
          <w:rFonts w:ascii="Calibri" w:hAnsi="Calibri" w:cs="Tahoma"/>
          <w:sz w:val="16"/>
          <w:szCs w:val="16"/>
        </w:rPr>
      </w:pPr>
      <w:r w:rsidRPr="001D3DE7">
        <w:rPr>
          <w:rFonts w:ascii="Calibri" w:hAnsi="Calibri" w:cs="Tahoma"/>
          <w:sz w:val="16"/>
          <w:szCs w:val="16"/>
        </w:rPr>
        <w:tab/>
      </w:r>
    </w:p>
    <w:p w14:paraId="28414AB7" w14:textId="77777777" w:rsidR="00095E6C" w:rsidRPr="001D3DE7" w:rsidRDefault="00095E6C" w:rsidP="000A4F8C">
      <w:pPr>
        <w:ind w:left="284" w:right="-5"/>
        <w:jc w:val="both"/>
        <w:rPr>
          <w:rFonts w:ascii="Calibri" w:hAnsi="Calibri" w:cs="Tahoma"/>
          <w:b/>
          <w:sz w:val="16"/>
          <w:szCs w:val="16"/>
        </w:rPr>
      </w:pPr>
      <w:r w:rsidRPr="001D3DE7">
        <w:rPr>
          <w:rFonts w:ascii="Calibri" w:hAnsi="Calibri" w:cs="Tahoma"/>
          <w:b/>
          <w:sz w:val="16"/>
          <w:szCs w:val="16"/>
        </w:rPr>
        <w:t>I.-   Declara “S.S.N.L.”:</w:t>
      </w:r>
    </w:p>
    <w:p w14:paraId="6BDC2971" w14:textId="77777777" w:rsidR="00095E6C" w:rsidRPr="001D3DE7" w:rsidRDefault="00095E6C" w:rsidP="000A4F8C">
      <w:pPr>
        <w:ind w:left="851" w:right="-5" w:hanging="567"/>
        <w:jc w:val="both"/>
        <w:rPr>
          <w:rFonts w:ascii="Calibri" w:hAnsi="Calibri" w:cs="Tahoma"/>
          <w:sz w:val="16"/>
          <w:szCs w:val="16"/>
        </w:rPr>
      </w:pPr>
    </w:p>
    <w:p w14:paraId="3E60FDFC"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29FC80B1"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56E1DF77"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D3DE7">
        <w:rPr>
          <w:rFonts w:ascii="Calibri" w:hAnsi="Calibri"/>
          <w:sz w:val="16"/>
          <w:szCs w:val="16"/>
        </w:rPr>
        <w:t>y Acuerdo Delegatorio de facultades signado en fecha 02 de Junio del 2022 y Publicado en el Periódico Oficial del Estado de Nuevo León</w:t>
      </w:r>
      <w:bookmarkEnd w:id="0"/>
      <w:r w:rsidRPr="001D3DE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46B7EA"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5E0A641F"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FAFEA7A"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2AC335C5"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r w:rsidRPr="001D3DE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DF28C2D"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p>
    <w:p w14:paraId="7CF86A5E" w14:textId="73B325E0"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I.5 Que el presente contrato fue adjudicado mediante el procedimiento de Licitación Pública Nacional Presencial No.  </w:t>
      </w:r>
      <w:r w:rsidR="00BA22DD">
        <w:rPr>
          <w:rFonts w:ascii="Calibri" w:hAnsi="Calibri"/>
          <w:sz w:val="16"/>
          <w:szCs w:val="16"/>
        </w:rPr>
        <w:t>LP-919044992-N36-2023</w:t>
      </w:r>
      <w:r w:rsidRPr="001D3DE7">
        <w:rPr>
          <w:rFonts w:ascii="Calibri" w:hAnsi="Calibri"/>
          <w:sz w:val="16"/>
          <w:szCs w:val="16"/>
        </w:rPr>
        <w:t>, relativo a la adquisición de _________________________.</w:t>
      </w:r>
    </w:p>
    <w:p w14:paraId="6115980D"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147706F6"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552D5D9"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45E2AE70" w14:textId="77777777" w:rsidR="00EF1DD1" w:rsidRPr="001D3DE7" w:rsidRDefault="00EF1DD1" w:rsidP="00EF1DD1">
      <w:pPr>
        <w:tabs>
          <w:tab w:val="left" w:pos="1134"/>
          <w:tab w:val="left" w:pos="3402"/>
          <w:tab w:val="left" w:pos="5670"/>
          <w:tab w:val="left" w:pos="8222"/>
        </w:tabs>
        <w:jc w:val="both"/>
        <w:rPr>
          <w:rFonts w:ascii="Calibri" w:hAnsi="Calibri" w:cs="Arial"/>
          <w:b/>
          <w:sz w:val="16"/>
          <w:szCs w:val="16"/>
        </w:rPr>
      </w:pPr>
      <w:r w:rsidRPr="001D3DE7">
        <w:rPr>
          <w:rFonts w:ascii="Calibri" w:hAnsi="Calibri" w:cs="Arial"/>
          <w:b/>
          <w:sz w:val="16"/>
          <w:szCs w:val="16"/>
        </w:rPr>
        <w:t>II.- Declara “EL PROVEEDOR”:</w:t>
      </w:r>
    </w:p>
    <w:p w14:paraId="244AD8E7"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666FE411"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II.1.-</w:t>
      </w:r>
      <w:bookmarkStart w:id="1" w:name="_Hlk491079939"/>
      <w:r w:rsidRPr="001D3DE7">
        <w:rPr>
          <w:rFonts w:ascii="Calibri" w:hAnsi="Calibri" w:cs="Tahoma"/>
          <w:sz w:val="16"/>
          <w:szCs w:val="16"/>
        </w:rPr>
        <w:t xml:space="preserve">Que acredita la legal existencia de la compañía denominada </w:t>
      </w:r>
      <w:bookmarkEnd w:id="1"/>
      <w:r w:rsidRPr="001D3DE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D8D4B52" w14:textId="77777777" w:rsidR="00EF1DD1" w:rsidRPr="001D3DE7" w:rsidRDefault="00EF1DD1" w:rsidP="00EF1DD1">
      <w:pPr>
        <w:ind w:right="-5"/>
        <w:jc w:val="both"/>
        <w:rPr>
          <w:rFonts w:ascii="Calibri" w:hAnsi="Calibri" w:cs="Tahoma"/>
          <w:sz w:val="16"/>
          <w:szCs w:val="16"/>
        </w:rPr>
      </w:pPr>
    </w:p>
    <w:p w14:paraId="608F7F40"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119AD4" w14:textId="77777777" w:rsidR="00EF1DD1" w:rsidRPr="001D3DE7" w:rsidRDefault="00EF1DD1" w:rsidP="00EF1DD1">
      <w:pPr>
        <w:ind w:right="-5"/>
        <w:jc w:val="both"/>
        <w:rPr>
          <w:rFonts w:ascii="Calibri" w:hAnsi="Calibri" w:cs="Tahoma"/>
          <w:sz w:val="16"/>
          <w:szCs w:val="16"/>
        </w:rPr>
      </w:pPr>
    </w:p>
    <w:p w14:paraId="4A6DBC63"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II.3.-</w:t>
      </w:r>
      <w:bookmarkStart w:id="2" w:name="_Hlk491079956"/>
      <w:r w:rsidRPr="001D3DE7">
        <w:rPr>
          <w:rFonts w:ascii="Calibri" w:hAnsi="Calibri" w:cs="Tahoma"/>
          <w:sz w:val="16"/>
          <w:szCs w:val="16"/>
        </w:rPr>
        <w:t xml:space="preserve">Que el Representante Legal de dicha compañía, </w:t>
      </w:r>
      <w:bookmarkEnd w:id="2"/>
      <w:r w:rsidRPr="001D3DE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EE10817" w14:textId="77777777" w:rsidR="00EF1DD1" w:rsidRPr="001D3DE7" w:rsidRDefault="00EF1DD1" w:rsidP="00EF1DD1">
      <w:pPr>
        <w:ind w:right="-5"/>
        <w:jc w:val="both"/>
        <w:rPr>
          <w:rFonts w:ascii="Calibri" w:hAnsi="Calibri" w:cs="Tahoma"/>
          <w:sz w:val="16"/>
          <w:szCs w:val="16"/>
        </w:rPr>
      </w:pPr>
    </w:p>
    <w:p w14:paraId="4A004A4C"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082F2DD7" w14:textId="77777777" w:rsidR="00EF1DD1" w:rsidRPr="001D3DE7" w:rsidRDefault="00EF1DD1" w:rsidP="00EF1DD1">
      <w:pPr>
        <w:ind w:right="-5"/>
        <w:jc w:val="both"/>
        <w:rPr>
          <w:rFonts w:ascii="Calibri" w:hAnsi="Calibri" w:cs="Tahoma"/>
          <w:sz w:val="16"/>
          <w:szCs w:val="16"/>
        </w:rPr>
      </w:pPr>
    </w:p>
    <w:p w14:paraId="14FE379F"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II.5.-Que conoce el contenido y los requisitos que establecen la </w:t>
      </w:r>
      <w:r w:rsidRPr="001D3DE7">
        <w:rPr>
          <w:rFonts w:ascii="Calibri" w:hAnsi="Calibri"/>
          <w:sz w:val="16"/>
          <w:szCs w:val="16"/>
        </w:rPr>
        <w:t>Ley de Adquisiciones, Arrendamientos y Contratación de Servicios del Estado de Nuevo León</w:t>
      </w:r>
      <w:r w:rsidRPr="001D3DE7">
        <w:rPr>
          <w:rFonts w:ascii="Calibri" w:hAnsi="Calibri" w:cs="Tahoma"/>
          <w:sz w:val="16"/>
          <w:szCs w:val="16"/>
        </w:rPr>
        <w:t>, su Reglamento y las reglas generales para la contratación y ejecución de adquisiciones, así como los términos del presente contrato.</w:t>
      </w:r>
    </w:p>
    <w:p w14:paraId="77A8902C" w14:textId="77777777" w:rsidR="00EF1DD1" w:rsidRPr="001D3DE7" w:rsidRDefault="00EF1DD1" w:rsidP="00EF1DD1">
      <w:pPr>
        <w:ind w:right="-5"/>
        <w:jc w:val="both"/>
        <w:rPr>
          <w:rFonts w:ascii="Calibri" w:hAnsi="Calibri" w:cs="Tahoma"/>
          <w:sz w:val="16"/>
          <w:szCs w:val="16"/>
        </w:rPr>
      </w:pPr>
    </w:p>
    <w:p w14:paraId="18AFD7C8" w14:textId="77777777" w:rsidR="00EF1DD1" w:rsidRPr="001D3DE7" w:rsidRDefault="00EF1DD1" w:rsidP="00EF1DD1">
      <w:pPr>
        <w:tabs>
          <w:tab w:val="left" w:pos="360"/>
        </w:tabs>
        <w:jc w:val="both"/>
        <w:rPr>
          <w:rFonts w:ascii="Calibri" w:hAnsi="Calibri" w:cs="Tahoma"/>
          <w:sz w:val="16"/>
          <w:szCs w:val="16"/>
        </w:rPr>
      </w:pPr>
      <w:r w:rsidRPr="001D3DE7">
        <w:rPr>
          <w:rFonts w:ascii="Calibri" w:hAnsi="Calibri" w:cs="Tahoma"/>
          <w:sz w:val="16"/>
          <w:szCs w:val="16"/>
        </w:rPr>
        <w:lastRenderedPageBreak/>
        <w:t>II.6.-</w:t>
      </w:r>
      <w:bookmarkStart w:id="3" w:name="_Hlk491080052"/>
      <w:r w:rsidRPr="001D3DE7">
        <w:rPr>
          <w:rFonts w:ascii="Calibri" w:hAnsi="Calibri" w:cs="Arial"/>
          <w:color w:val="000000"/>
          <w:sz w:val="16"/>
          <w:szCs w:val="16"/>
        </w:rPr>
        <w:t xml:space="preserve"> </w:t>
      </w:r>
      <w:bookmarkEnd w:id="3"/>
      <w:r w:rsidRPr="001D3DE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1D3DE7" w:rsidRDefault="000A4F8C" w:rsidP="000A4F8C">
      <w:pPr>
        <w:ind w:left="851" w:right="-5" w:hanging="851"/>
        <w:jc w:val="both"/>
        <w:rPr>
          <w:rFonts w:ascii="Calibri" w:hAnsi="Calibri"/>
          <w:b/>
          <w:sz w:val="16"/>
          <w:szCs w:val="16"/>
        </w:rPr>
      </w:pPr>
      <w:r w:rsidRPr="001D3DE7">
        <w:rPr>
          <w:rFonts w:ascii="Calibri" w:hAnsi="Calibri"/>
          <w:b/>
          <w:sz w:val="16"/>
          <w:szCs w:val="16"/>
        </w:rPr>
        <w:t>III.- DECLARAN “LAS PARTES”:</w:t>
      </w:r>
    </w:p>
    <w:p w14:paraId="6207DCB0" w14:textId="77777777" w:rsidR="000A4F8C" w:rsidRPr="001D3DE7" w:rsidRDefault="000A4F8C" w:rsidP="000A4F8C">
      <w:pPr>
        <w:ind w:left="851" w:right="-5" w:hanging="851"/>
        <w:jc w:val="both"/>
        <w:rPr>
          <w:rFonts w:ascii="Calibri" w:hAnsi="Calibri"/>
          <w:sz w:val="16"/>
          <w:szCs w:val="16"/>
        </w:rPr>
      </w:pPr>
    </w:p>
    <w:p w14:paraId="62AA3762" w14:textId="77777777" w:rsidR="000A4F8C" w:rsidRPr="001D3DE7" w:rsidRDefault="000A4F8C" w:rsidP="000A4F8C">
      <w:pPr>
        <w:ind w:right="-5"/>
        <w:jc w:val="both"/>
        <w:rPr>
          <w:rFonts w:ascii="Calibri" w:hAnsi="Calibri"/>
          <w:sz w:val="16"/>
          <w:szCs w:val="16"/>
        </w:rPr>
      </w:pPr>
      <w:r w:rsidRPr="001D3DE7">
        <w:rPr>
          <w:rFonts w:ascii="Calibri" w:hAnsi="Calibri"/>
          <w:sz w:val="16"/>
          <w:szCs w:val="16"/>
        </w:rPr>
        <w:t>III.1.-Que se reconocen la personalidad con la que comparecen y acuerdan celebrar el presente contrato al tenor de las siguientes:</w:t>
      </w:r>
    </w:p>
    <w:p w14:paraId="371B9693" w14:textId="77777777" w:rsidR="000A4F8C" w:rsidRPr="001D3DE7" w:rsidRDefault="000A4F8C" w:rsidP="000A4F8C">
      <w:pPr>
        <w:ind w:right="-5"/>
        <w:jc w:val="center"/>
        <w:rPr>
          <w:rFonts w:ascii="Calibri" w:hAnsi="Calibri"/>
          <w:b/>
          <w:sz w:val="16"/>
          <w:szCs w:val="16"/>
        </w:rPr>
      </w:pPr>
    </w:p>
    <w:p w14:paraId="386C556D" w14:textId="77777777" w:rsidR="00182B29" w:rsidRPr="001D3DE7" w:rsidRDefault="00182B29" w:rsidP="00445737">
      <w:pPr>
        <w:ind w:right="51"/>
        <w:jc w:val="center"/>
        <w:rPr>
          <w:rFonts w:ascii="Calibri" w:hAnsi="Calibri" w:cs="Tahoma"/>
          <w:b/>
          <w:sz w:val="16"/>
          <w:szCs w:val="16"/>
        </w:rPr>
      </w:pPr>
      <w:r w:rsidRPr="001D3DE7">
        <w:rPr>
          <w:rFonts w:ascii="Calibri" w:hAnsi="Calibri" w:cs="Tahoma"/>
          <w:b/>
          <w:sz w:val="16"/>
          <w:szCs w:val="16"/>
        </w:rPr>
        <w:t xml:space="preserve">C L </w:t>
      </w:r>
      <w:proofErr w:type="spellStart"/>
      <w:r w:rsidRPr="001D3DE7">
        <w:rPr>
          <w:rFonts w:ascii="Calibri" w:hAnsi="Calibri" w:cs="Tahoma"/>
          <w:b/>
          <w:sz w:val="16"/>
          <w:szCs w:val="16"/>
        </w:rPr>
        <w:t>Á</w:t>
      </w:r>
      <w:proofErr w:type="spellEnd"/>
      <w:r w:rsidRPr="001D3DE7">
        <w:rPr>
          <w:rFonts w:ascii="Calibri" w:hAnsi="Calibri" w:cs="Tahoma"/>
          <w:b/>
          <w:sz w:val="16"/>
          <w:szCs w:val="16"/>
        </w:rPr>
        <w:t xml:space="preserve"> U S U L A S</w:t>
      </w:r>
    </w:p>
    <w:p w14:paraId="2F161023" w14:textId="171735C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PRIMERA: </w:t>
      </w:r>
      <w:r w:rsidR="008A2B36" w:rsidRPr="001D3DE7">
        <w:rPr>
          <w:rFonts w:ascii="Calibri" w:hAnsi="Calibri"/>
          <w:sz w:val="16"/>
          <w:szCs w:val="16"/>
        </w:rPr>
        <w:t>OBJETO. -</w:t>
      </w:r>
      <w:r w:rsidRPr="001D3DE7">
        <w:rPr>
          <w:rFonts w:ascii="Calibri" w:hAnsi="Calibri"/>
          <w:sz w:val="16"/>
          <w:szCs w:val="16"/>
        </w:rPr>
        <w:t xml:space="preserve"> “EL PROVEEDOR” se obliga a vender a “S.S.N.L.”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D3DE7">
        <w:rPr>
          <w:rFonts w:ascii="Calibri" w:hAnsi="Calibri"/>
          <w:sz w:val="16"/>
          <w:szCs w:val="16"/>
        </w:rPr>
        <w:t xml:space="preserve">Licitación Pública Nacional Presencial No. </w:t>
      </w:r>
      <w:r w:rsidR="00BA22DD">
        <w:rPr>
          <w:rFonts w:ascii="Calibri" w:hAnsi="Calibri"/>
          <w:sz w:val="16"/>
          <w:szCs w:val="16"/>
        </w:rPr>
        <w:t>LP-919044992-N36-2023</w:t>
      </w:r>
      <w:r w:rsidRPr="001D3DE7">
        <w:rPr>
          <w:rFonts w:ascii="Calibri" w:hAnsi="Calibri"/>
          <w:sz w:val="16"/>
          <w:szCs w:val="16"/>
        </w:rPr>
        <w:t xml:space="preserve">, conforme a la propuesta técnica y oferta económica presentadas por “EL PROVEEDOR” las cuales, de igual manera, forman parte integral del presente contrato. </w:t>
      </w:r>
    </w:p>
    <w:p w14:paraId="7C75EAE0" w14:textId="77777777" w:rsidR="008A1857" w:rsidRPr="001D3DE7" w:rsidRDefault="008A1857" w:rsidP="008A1857">
      <w:pPr>
        <w:pStyle w:val="Default"/>
        <w:jc w:val="both"/>
        <w:rPr>
          <w:rFonts w:ascii="Calibri" w:hAnsi="Calibri"/>
          <w:sz w:val="16"/>
          <w:szCs w:val="16"/>
        </w:rPr>
      </w:pPr>
    </w:p>
    <w:p w14:paraId="52C07D3F" w14:textId="40728FC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SEGUNDA: MONTO DEL </w:t>
      </w:r>
      <w:r w:rsidR="008A2B36" w:rsidRPr="001D3DE7">
        <w:rPr>
          <w:rFonts w:ascii="Calibri" w:hAnsi="Calibri"/>
          <w:sz w:val="16"/>
          <w:szCs w:val="16"/>
        </w:rPr>
        <w:t>CONTRATO. -</w:t>
      </w:r>
      <w:r w:rsidRPr="001D3DE7">
        <w:rPr>
          <w:rFonts w:ascii="Calibri" w:hAnsi="Calibri"/>
          <w:sz w:val="16"/>
          <w:szCs w:val="16"/>
        </w:rPr>
        <w:t xml:space="preserve"> El monto del presente contrato será por la cantidad de $____ (_________ 00/100 M.N.) incluyendo el impuesto al valor agregado, que “S.S.N.L.” cubrirá a “EL PROVEEDOR” por concepto </w:t>
      </w:r>
      <w:r w:rsidR="00B7728B" w:rsidRPr="001D3DE7">
        <w:rPr>
          <w:rFonts w:ascii="Calibri" w:hAnsi="Calibri"/>
          <w:sz w:val="16"/>
          <w:szCs w:val="16"/>
        </w:rPr>
        <w:t xml:space="preserve">del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contrato.</w:t>
      </w:r>
    </w:p>
    <w:p w14:paraId="3D91CD0D" w14:textId="77777777" w:rsidR="008A1857" w:rsidRPr="001D3DE7" w:rsidRDefault="008A1857" w:rsidP="008A1857">
      <w:pPr>
        <w:pStyle w:val="Default"/>
        <w:jc w:val="both"/>
        <w:rPr>
          <w:rFonts w:ascii="Calibri" w:hAnsi="Calibri"/>
          <w:sz w:val="16"/>
          <w:szCs w:val="16"/>
        </w:rPr>
      </w:pPr>
    </w:p>
    <w:p w14:paraId="1D744C88" w14:textId="4BC4075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precio señalado en la oferta económica y en este instrumento, compensará a “EL PROVEEDOR” por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1D3DE7" w:rsidRDefault="008A1857" w:rsidP="008A1857">
      <w:pPr>
        <w:pStyle w:val="Default"/>
        <w:jc w:val="both"/>
        <w:rPr>
          <w:rFonts w:ascii="Calibri" w:hAnsi="Calibri"/>
          <w:sz w:val="16"/>
          <w:szCs w:val="16"/>
        </w:rPr>
      </w:pPr>
    </w:p>
    <w:p w14:paraId="137EF2C5" w14:textId="0BA5DD15"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Cuando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 xml:space="preserve">no se ajusten a lo pactado, “S.S.N.L.” no liquidará a “EL PROVEEDOR”, el importe que resulte de los mismos. </w:t>
      </w:r>
    </w:p>
    <w:p w14:paraId="08343A46" w14:textId="77777777" w:rsidR="008A1857" w:rsidRPr="001D3DE7" w:rsidRDefault="008A1857" w:rsidP="008A1857">
      <w:pPr>
        <w:pStyle w:val="Default"/>
        <w:jc w:val="both"/>
        <w:rPr>
          <w:rFonts w:ascii="Calibri" w:hAnsi="Calibri"/>
          <w:sz w:val="16"/>
          <w:szCs w:val="16"/>
        </w:rPr>
      </w:pPr>
    </w:p>
    <w:p w14:paraId="56AC469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instrumento, se celebra bajo la condición de precio fijo, conforme a los precios establecidos por “EL PROVEEDOR” en su propuesta económica.</w:t>
      </w:r>
    </w:p>
    <w:p w14:paraId="2A1C699E" w14:textId="77777777" w:rsidR="008A1857" w:rsidRPr="001D3DE7" w:rsidRDefault="008A1857" w:rsidP="008A1857">
      <w:pPr>
        <w:pStyle w:val="Default"/>
        <w:jc w:val="both"/>
        <w:rPr>
          <w:rFonts w:ascii="Calibri" w:hAnsi="Calibri"/>
          <w:sz w:val="16"/>
          <w:szCs w:val="16"/>
        </w:rPr>
      </w:pPr>
    </w:p>
    <w:p w14:paraId="1F0CA1AD" w14:textId="6B19780C"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AC0E51">
        <w:rPr>
          <w:rFonts w:ascii="Calibri" w:hAnsi="Calibri"/>
          <w:sz w:val="16"/>
          <w:szCs w:val="16"/>
        </w:rPr>
        <w:t>equipo</w:t>
      </w:r>
      <w:r w:rsidRPr="001D3DE7">
        <w:rPr>
          <w:rFonts w:ascii="Calibri" w:hAnsi="Calibri"/>
          <w:sz w:val="16"/>
          <w:szCs w:val="16"/>
        </w:rPr>
        <w:t xml:space="preserve"> que estén comprendidos dentro de las necesidades objeto de este contrato.</w:t>
      </w:r>
    </w:p>
    <w:p w14:paraId="42A32411" w14:textId="77777777" w:rsidR="008A1857" w:rsidRPr="001D3DE7" w:rsidRDefault="008A1857" w:rsidP="008A1857">
      <w:pPr>
        <w:pStyle w:val="Default"/>
        <w:jc w:val="both"/>
        <w:rPr>
          <w:rFonts w:ascii="Calibri" w:hAnsi="Calibri"/>
          <w:sz w:val="16"/>
          <w:szCs w:val="16"/>
        </w:rPr>
      </w:pPr>
    </w:p>
    <w:p w14:paraId="07AB7F30" w14:textId="54A617E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TERCERA: FORMA DE </w:t>
      </w:r>
      <w:r w:rsidR="008A2B36" w:rsidRPr="001D3DE7">
        <w:rPr>
          <w:rFonts w:ascii="Calibri" w:hAnsi="Calibri"/>
          <w:sz w:val="16"/>
          <w:szCs w:val="16"/>
        </w:rPr>
        <w:t>PAGO. -</w:t>
      </w:r>
      <w:r w:rsidRPr="001D3DE7">
        <w:rPr>
          <w:rFonts w:ascii="Calibri" w:hAnsi="Calibri"/>
          <w:sz w:val="16"/>
          <w:szCs w:val="16"/>
        </w:rPr>
        <w:t xml:space="preserve"> El pago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se realizará en </w:t>
      </w:r>
      <w:r w:rsidR="008A2B36" w:rsidRPr="001D3DE7">
        <w:rPr>
          <w:rFonts w:ascii="Calibri" w:hAnsi="Calibri"/>
          <w:sz w:val="16"/>
          <w:szCs w:val="16"/>
        </w:rPr>
        <w:t>pesos mexicanos</w:t>
      </w:r>
      <w:r w:rsidRPr="001D3DE7">
        <w:rPr>
          <w:rFonts w:ascii="Calibri" w:hAnsi="Calibri"/>
          <w:sz w:val="16"/>
          <w:szCs w:val="16"/>
        </w:rPr>
        <w:t xml:space="preserve">, dentro de los </w:t>
      </w:r>
      <w:r w:rsidR="00F369DF" w:rsidRPr="001D3DE7">
        <w:rPr>
          <w:rFonts w:ascii="Calibri" w:hAnsi="Calibri"/>
          <w:sz w:val="16"/>
          <w:szCs w:val="16"/>
        </w:rPr>
        <w:t>2</w:t>
      </w:r>
      <w:r w:rsidRPr="001D3DE7">
        <w:rPr>
          <w:rFonts w:ascii="Calibri" w:hAnsi="Calibri"/>
          <w:sz w:val="16"/>
          <w:szCs w:val="16"/>
        </w:rPr>
        <w:t xml:space="preserve">0 días siguientes en </w:t>
      </w:r>
      <w:r w:rsidR="00F369DF" w:rsidRPr="001D3DE7">
        <w:rPr>
          <w:rFonts w:ascii="Calibri" w:hAnsi="Calibri"/>
          <w:sz w:val="16"/>
          <w:szCs w:val="16"/>
        </w:rPr>
        <w:t xml:space="preserve">que se </w:t>
      </w:r>
      <w:r w:rsidRPr="001D3DE7">
        <w:rPr>
          <w:rFonts w:ascii="Calibri" w:hAnsi="Calibri"/>
          <w:sz w:val="16"/>
          <w:szCs w:val="16"/>
        </w:rPr>
        <w:t>presente la factura en el área de Recursos Financieros de “S.S.N.L.” y debidamente validada.</w:t>
      </w:r>
    </w:p>
    <w:p w14:paraId="593B1433" w14:textId="77777777" w:rsidR="008A1857" w:rsidRPr="001D3DE7" w:rsidRDefault="008A1857" w:rsidP="008A1857">
      <w:pPr>
        <w:pStyle w:val="Default"/>
        <w:jc w:val="both"/>
        <w:rPr>
          <w:rFonts w:ascii="Calibri" w:hAnsi="Calibri"/>
          <w:sz w:val="16"/>
          <w:szCs w:val="16"/>
        </w:rPr>
      </w:pPr>
    </w:p>
    <w:p w14:paraId="4A82D878" w14:textId="50C4701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Las facturas que resulten de la adquisición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serán a favor </w:t>
      </w:r>
      <w:r w:rsidR="001D3DE7">
        <w:rPr>
          <w:rFonts w:ascii="Calibri" w:hAnsi="Calibri"/>
          <w:sz w:val="16"/>
          <w:szCs w:val="16"/>
        </w:rPr>
        <w:t>de “S.S.N.L.”, R.F.C. SSN970115</w:t>
      </w:r>
      <w:r w:rsidRPr="001D3DE7">
        <w:rPr>
          <w:rFonts w:ascii="Calibri" w:hAnsi="Calibri"/>
          <w:sz w:val="16"/>
          <w:szCs w:val="16"/>
        </w:rPr>
        <w:t xml:space="preserve">QI9, con domicilio en Matamoros </w:t>
      </w:r>
      <w:proofErr w:type="spellStart"/>
      <w:r w:rsidRPr="001D3DE7">
        <w:rPr>
          <w:rFonts w:ascii="Calibri" w:hAnsi="Calibri"/>
          <w:sz w:val="16"/>
          <w:szCs w:val="16"/>
        </w:rPr>
        <w:t>Ote</w:t>
      </w:r>
      <w:proofErr w:type="spellEnd"/>
      <w:r w:rsidRPr="001D3DE7">
        <w:rPr>
          <w:rFonts w:ascii="Calibri" w:hAnsi="Calibri"/>
          <w:sz w:val="16"/>
          <w:szCs w:val="16"/>
        </w:rPr>
        <w:t xml:space="preserve">., No. 520, entre Escobedo y Zaragoza, Centro de Monterrey, N.L., C.P. 64000, deberán estar selladas y firmadas por el Administrador y/o el </w:t>
      </w:r>
      <w:r w:rsidR="00AC0E51" w:rsidRPr="001D3DE7">
        <w:rPr>
          <w:rFonts w:ascii="Calibri" w:hAnsi="Calibri"/>
          <w:sz w:val="16"/>
          <w:szCs w:val="16"/>
        </w:rPr>
        <w:t>director</w:t>
      </w:r>
      <w:r w:rsidRPr="001D3DE7">
        <w:rPr>
          <w:rFonts w:ascii="Calibri" w:hAnsi="Calibri"/>
          <w:sz w:val="16"/>
          <w:szCs w:val="16"/>
        </w:rPr>
        <w:t xml:space="preserve"> de cada una de las Unidades Aplicativas y presentarlas para su contra recibo y pago posterior en la Subdirección de Recursos Financieros.</w:t>
      </w:r>
    </w:p>
    <w:p w14:paraId="18B75BAC" w14:textId="77777777" w:rsidR="008A1857" w:rsidRPr="001D3DE7" w:rsidRDefault="008A1857" w:rsidP="008A1857">
      <w:pPr>
        <w:pStyle w:val="Default"/>
        <w:jc w:val="both"/>
        <w:rPr>
          <w:rFonts w:ascii="Calibri" w:hAnsi="Calibri"/>
          <w:sz w:val="16"/>
          <w:szCs w:val="16"/>
        </w:rPr>
      </w:pPr>
    </w:p>
    <w:p w14:paraId="4D44946C" w14:textId="07EACC0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se deslinda del pago de las facturas que no sean presentadas para su pago antes de 90 días posteriores a la fecha de recibo en la Unidad Aplicativa a la que van destinados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w:t>
      </w:r>
    </w:p>
    <w:p w14:paraId="5AFEE340" w14:textId="77777777" w:rsidR="008A1857" w:rsidRPr="001D3DE7" w:rsidRDefault="008A1857" w:rsidP="008A1857">
      <w:pPr>
        <w:pStyle w:val="Default"/>
        <w:jc w:val="both"/>
        <w:rPr>
          <w:rFonts w:ascii="Calibri" w:hAnsi="Calibri"/>
          <w:sz w:val="16"/>
          <w:szCs w:val="16"/>
        </w:rPr>
      </w:pPr>
    </w:p>
    <w:p w14:paraId="7F60FD4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1D3DE7" w:rsidRDefault="008A1857" w:rsidP="008A1857">
      <w:pPr>
        <w:pStyle w:val="Default"/>
        <w:jc w:val="both"/>
        <w:rPr>
          <w:rFonts w:ascii="Calibri" w:hAnsi="Calibri"/>
          <w:sz w:val="16"/>
          <w:szCs w:val="16"/>
        </w:rPr>
      </w:pPr>
    </w:p>
    <w:p w14:paraId="6843D110" w14:textId="188EF0A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CUARTA: PERIODO Y LUGAR DE </w:t>
      </w:r>
      <w:r w:rsidR="00AC0E51" w:rsidRPr="001D3DE7">
        <w:rPr>
          <w:rFonts w:ascii="Calibri" w:hAnsi="Calibri"/>
          <w:sz w:val="16"/>
          <w:szCs w:val="16"/>
        </w:rPr>
        <w:t>ENTREGA. -</w:t>
      </w:r>
      <w:r w:rsidRPr="001D3DE7">
        <w:rPr>
          <w:rFonts w:ascii="Calibri" w:hAnsi="Calibri"/>
          <w:sz w:val="16"/>
          <w:szCs w:val="16"/>
        </w:rPr>
        <w:t xml:space="preserve"> </w:t>
      </w:r>
      <w:r w:rsidR="00866237" w:rsidRPr="001D3DE7">
        <w:rPr>
          <w:rFonts w:ascii="Calibri" w:hAnsi="Calibri"/>
          <w:sz w:val="16"/>
          <w:szCs w:val="16"/>
        </w:rPr>
        <w:t xml:space="preserve">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 xml:space="preserve">se entregará en el plazo comprendido del __ de _____ del ____ al __ de _____ del ____, en un horario de 8:00 a 14:00 de </w:t>
      </w:r>
      <w:r w:rsidR="00AC0E51" w:rsidRPr="001D3DE7">
        <w:rPr>
          <w:rFonts w:ascii="Calibri" w:hAnsi="Calibri"/>
          <w:sz w:val="16"/>
          <w:szCs w:val="16"/>
        </w:rPr>
        <w:t>lunes</w:t>
      </w:r>
      <w:r w:rsidRPr="001D3DE7">
        <w:rPr>
          <w:rFonts w:ascii="Calibri" w:hAnsi="Calibri"/>
          <w:sz w:val="16"/>
          <w:szCs w:val="16"/>
        </w:rPr>
        <w:t xml:space="preserve"> a </w:t>
      </w:r>
      <w:r w:rsidR="00AC0E51" w:rsidRPr="001D3DE7">
        <w:rPr>
          <w:rFonts w:ascii="Calibri" w:hAnsi="Calibri"/>
          <w:sz w:val="16"/>
          <w:szCs w:val="16"/>
        </w:rPr>
        <w:t>viernes</w:t>
      </w:r>
      <w:r w:rsidRPr="001D3DE7">
        <w:rPr>
          <w:rFonts w:ascii="Calibri" w:hAnsi="Calibri"/>
          <w:sz w:val="16"/>
          <w:szCs w:val="16"/>
        </w:rPr>
        <w:t>. “EL PROVEEDOR”, podrá hacer entregas parciales durante el período establecido de entrega, cumpliendo con las condiciones originalmente contratadas.</w:t>
      </w:r>
    </w:p>
    <w:p w14:paraId="0CB8454E" w14:textId="77777777" w:rsidR="008A1857" w:rsidRPr="001D3DE7" w:rsidRDefault="008A1857" w:rsidP="008A1857">
      <w:pPr>
        <w:pStyle w:val="Default"/>
        <w:jc w:val="both"/>
        <w:rPr>
          <w:rFonts w:ascii="Calibri" w:hAnsi="Calibri"/>
          <w:sz w:val="16"/>
          <w:szCs w:val="16"/>
        </w:rPr>
      </w:pPr>
    </w:p>
    <w:p w14:paraId="144789CB" w14:textId="5EC30E7E" w:rsidR="008A1857" w:rsidRPr="001D3DE7" w:rsidRDefault="00866237" w:rsidP="008A1857">
      <w:pPr>
        <w:pStyle w:val="Default"/>
        <w:jc w:val="both"/>
        <w:rPr>
          <w:rFonts w:ascii="Calibri" w:hAnsi="Calibri"/>
          <w:sz w:val="16"/>
          <w:szCs w:val="16"/>
        </w:rPr>
      </w:pPr>
      <w:r w:rsidRPr="001D3DE7">
        <w:rPr>
          <w:rFonts w:ascii="Calibri" w:hAnsi="Calibri"/>
          <w:sz w:val="16"/>
          <w:szCs w:val="16"/>
        </w:rPr>
        <w:t xml:space="preserve">El </w:t>
      </w:r>
      <w:r w:rsidR="00AC0E51">
        <w:rPr>
          <w:rFonts w:ascii="Calibri" w:hAnsi="Calibri"/>
          <w:sz w:val="16"/>
          <w:szCs w:val="16"/>
        </w:rPr>
        <w:t>equipo</w:t>
      </w:r>
      <w:r w:rsidR="00D913D4" w:rsidRPr="001D3DE7">
        <w:rPr>
          <w:rFonts w:ascii="Calibri" w:hAnsi="Calibri"/>
          <w:sz w:val="16"/>
          <w:szCs w:val="16"/>
        </w:rPr>
        <w:t xml:space="preserve"> </w:t>
      </w:r>
      <w:r w:rsidR="008A1857" w:rsidRPr="001D3DE7">
        <w:rPr>
          <w:rFonts w:ascii="Calibri" w:hAnsi="Calibri"/>
          <w:sz w:val="16"/>
          <w:szCs w:val="16"/>
        </w:rPr>
        <w:t xml:space="preserve">se </w:t>
      </w:r>
      <w:r w:rsidR="008A2B36" w:rsidRPr="001D3DE7">
        <w:rPr>
          <w:rFonts w:ascii="Calibri" w:hAnsi="Calibri"/>
          <w:sz w:val="16"/>
          <w:szCs w:val="16"/>
        </w:rPr>
        <w:t>entregar</w:t>
      </w:r>
      <w:r w:rsidR="008A2B36">
        <w:rPr>
          <w:rFonts w:ascii="Calibri" w:hAnsi="Calibri"/>
          <w:sz w:val="16"/>
          <w:szCs w:val="16"/>
        </w:rPr>
        <w:t>á</w:t>
      </w:r>
      <w:r w:rsidR="008A1857" w:rsidRPr="001D3DE7">
        <w:rPr>
          <w:rFonts w:ascii="Calibri" w:hAnsi="Calibri"/>
          <w:sz w:val="16"/>
          <w:szCs w:val="16"/>
        </w:rPr>
        <w:t xml:space="preserve"> en las siguientes Unidades Aplicativas:</w:t>
      </w:r>
    </w:p>
    <w:p w14:paraId="177DFD07" w14:textId="77777777" w:rsidR="008A1857" w:rsidRPr="001D3DE7"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1D3DE7" w14:paraId="3095EBD5" w14:textId="77777777" w:rsidTr="00183705">
        <w:tc>
          <w:tcPr>
            <w:tcW w:w="1735" w:type="dxa"/>
            <w:shd w:val="clear" w:color="auto" w:fill="auto"/>
          </w:tcPr>
          <w:p w14:paraId="5760A592"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UNIDAD</w:t>
            </w:r>
          </w:p>
        </w:tc>
        <w:tc>
          <w:tcPr>
            <w:tcW w:w="4536" w:type="dxa"/>
            <w:shd w:val="clear" w:color="auto" w:fill="auto"/>
          </w:tcPr>
          <w:p w14:paraId="31BCBC70"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DOMICILIO</w:t>
            </w:r>
          </w:p>
        </w:tc>
      </w:tr>
      <w:tr w:rsidR="008A1857" w:rsidRPr="001D3DE7" w14:paraId="61FE14F0" w14:textId="77777777" w:rsidTr="00183705">
        <w:tc>
          <w:tcPr>
            <w:tcW w:w="1735" w:type="dxa"/>
            <w:shd w:val="clear" w:color="auto" w:fill="auto"/>
          </w:tcPr>
          <w:p w14:paraId="02850760"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c>
          <w:tcPr>
            <w:tcW w:w="4536" w:type="dxa"/>
            <w:shd w:val="clear" w:color="auto" w:fill="auto"/>
          </w:tcPr>
          <w:p w14:paraId="44789BCE"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r>
    </w:tbl>
    <w:p w14:paraId="6B7629A1" w14:textId="77777777" w:rsidR="008A1857" w:rsidRPr="001D3DE7" w:rsidRDefault="008A1857" w:rsidP="008A1857">
      <w:pPr>
        <w:pStyle w:val="Default"/>
        <w:jc w:val="both"/>
        <w:rPr>
          <w:rFonts w:ascii="Calibri" w:hAnsi="Calibri"/>
          <w:sz w:val="16"/>
          <w:szCs w:val="16"/>
        </w:rPr>
      </w:pPr>
    </w:p>
    <w:p w14:paraId="2F27FBA7" w14:textId="30AF407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En los casos fortuitos o de fuerza mayor, o cuando por cualquier otra causa no imputable a “EL PROVEEDOR” le fuera imposible a éste cumplir con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1D3DE7" w:rsidRDefault="008A1857" w:rsidP="008A1857">
      <w:pPr>
        <w:pStyle w:val="Default"/>
        <w:jc w:val="both"/>
        <w:rPr>
          <w:rFonts w:ascii="Calibri" w:hAnsi="Calibri"/>
          <w:sz w:val="16"/>
          <w:szCs w:val="16"/>
        </w:rPr>
      </w:pPr>
    </w:p>
    <w:p w14:paraId="63AB245E" w14:textId="5A7D8E5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Si se presentaren causas que impidan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no se interrumpa y quede concluida oportunamente, o bien procederá a rescindir el contrato de conformidad con lo establecido en la cláusula décima segunda.</w:t>
      </w:r>
    </w:p>
    <w:p w14:paraId="379F0EC7" w14:textId="77777777" w:rsidR="008A1857" w:rsidRPr="001D3DE7" w:rsidRDefault="008A1857" w:rsidP="008A1857">
      <w:pPr>
        <w:pStyle w:val="Default"/>
        <w:jc w:val="both"/>
        <w:rPr>
          <w:rFonts w:ascii="Calibri" w:hAnsi="Calibri"/>
          <w:sz w:val="16"/>
          <w:szCs w:val="16"/>
        </w:rPr>
      </w:pPr>
    </w:p>
    <w:p w14:paraId="6C06BFF5" w14:textId="0BF48C8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QUINTA: PERÍODO DE </w:t>
      </w:r>
      <w:r w:rsidR="008A2B36" w:rsidRPr="001D3DE7">
        <w:rPr>
          <w:rFonts w:ascii="Calibri" w:hAnsi="Calibri"/>
          <w:sz w:val="16"/>
          <w:szCs w:val="16"/>
        </w:rPr>
        <w:t>GARANTÍA. -</w:t>
      </w:r>
      <w:r w:rsidRPr="001D3DE7">
        <w:rPr>
          <w:rFonts w:ascii="Calibri" w:hAnsi="Calibri"/>
          <w:sz w:val="16"/>
          <w:szCs w:val="16"/>
        </w:rPr>
        <w:t xml:space="preserve"> El período de garantía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 este contrato estará sujeta como mínimo a un año contado a partir de la entrega de los </w:t>
      </w:r>
      <w:r w:rsidRPr="001D3DE7">
        <w:rPr>
          <w:rFonts w:ascii="Calibri" w:hAnsi="Calibri"/>
          <w:sz w:val="16"/>
          <w:szCs w:val="16"/>
        </w:rPr>
        <w:lastRenderedPageBreak/>
        <w:t>mismos.</w:t>
      </w:r>
    </w:p>
    <w:p w14:paraId="59FF07C6" w14:textId="77777777" w:rsidR="008A1857" w:rsidRPr="001D3DE7" w:rsidRDefault="008A1857" w:rsidP="008A1857">
      <w:pPr>
        <w:pStyle w:val="Default"/>
        <w:jc w:val="both"/>
        <w:rPr>
          <w:rFonts w:ascii="Calibri" w:hAnsi="Calibri"/>
          <w:sz w:val="16"/>
          <w:szCs w:val="16"/>
        </w:rPr>
      </w:pPr>
    </w:p>
    <w:p w14:paraId="27DA14D1" w14:textId="04F531C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1D3DE7">
        <w:rPr>
          <w:rFonts w:ascii="Calibri" w:hAnsi="Calibri"/>
          <w:sz w:val="16"/>
          <w:szCs w:val="16"/>
        </w:rPr>
        <w:t>de reponerlo en un término de 5</w:t>
      </w:r>
      <w:r w:rsidRPr="001D3DE7">
        <w:rPr>
          <w:rFonts w:ascii="Calibri" w:hAnsi="Calibri"/>
          <w:sz w:val="16"/>
          <w:szCs w:val="16"/>
        </w:rPr>
        <w:t xml:space="preserve"> días hábiles, siguientes a la devolución.</w:t>
      </w:r>
    </w:p>
    <w:p w14:paraId="745D6040" w14:textId="77777777" w:rsidR="008A1857" w:rsidRPr="001D3DE7" w:rsidRDefault="008A1857" w:rsidP="008A1857">
      <w:pPr>
        <w:pStyle w:val="Default"/>
        <w:jc w:val="both"/>
        <w:rPr>
          <w:rFonts w:ascii="Calibri" w:hAnsi="Calibri"/>
          <w:sz w:val="16"/>
          <w:szCs w:val="16"/>
        </w:rPr>
      </w:pPr>
    </w:p>
    <w:p w14:paraId="3D427EA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1D3DE7" w:rsidRDefault="008A1857" w:rsidP="008A1857">
      <w:pPr>
        <w:pStyle w:val="Default"/>
        <w:jc w:val="both"/>
        <w:rPr>
          <w:rFonts w:ascii="Calibri" w:hAnsi="Calibri"/>
          <w:sz w:val="16"/>
          <w:szCs w:val="16"/>
        </w:rPr>
      </w:pPr>
    </w:p>
    <w:p w14:paraId="3F2B9054" w14:textId="1EE60650"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OCTAVA: PENA </w:t>
      </w:r>
      <w:r w:rsidR="008A2B36" w:rsidRPr="001D3DE7">
        <w:rPr>
          <w:rFonts w:ascii="Calibri" w:hAnsi="Calibri"/>
          <w:sz w:val="16"/>
          <w:szCs w:val="16"/>
        </w:rPr>
        <w:t>CONVENCIONAL. -</w:t>
      </w:r>
      <w:r w:rsidRPr="001D3DE7">
        <w:rPr>
          <w:rFonts w:ascii="Calibri" w:hAnsi="Calibri"/>
          <w:sz w:val="16"/>
          <w:szCs w:val="16"/>
        </w:rPr>
        <w:t xml:space="preserve"> Se aplicará una p</w:t>
      </w:r>
      <w:r w:rsidR="001D3DE7">
        <w:rPr>
          <w:rFonts w:ascii="Calibri" w:hAnsi="Calibri"/>
          <w:sz w:val="16"/>
          <w:szCs w:val="16"/>
        </w:rPr>
        <w:t>ena convencional (sanción) del 4</w:t>
      </w:r>
      <w:r w:rsidRPr="001D3DE7">
        <w:rPr>
          <w:rFonts w:ascii="Calibri" w:hAnsi="Calibri"/>
          <w:sz w:val="16"/>
          <w:szCs w:val="16"/>
        </w:rPr>
        <w:t xml:space="preserve"> % por cada día hábil de retraso sobre el monto del suministro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que incumpla. La penalización por el retraso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iniciará a contar a partir del día siguiente del plazo de vencimiento para entrega de los mismos.</w:t>
      </w:r>
    </w:p>
    <w:p w14:paraId="054CAE3A" w14:textId="77777777" w:rsidR="008A1857" w:rsidRPr="001D3DE7" w:rsidRDefault="008A1857" w:rsidP="008A1857">
      <w:pPr>
        <w:pStyle w:val="Default"/>
        <w:jc w:val="both"/>
        <w:rPr>
          <w:rFonts w:ascii="Calibri" w:hAnsi="Calibri"/>
          <w:sz w:val="16"/>
          <w:szCs w:val="16"/>
        </w:rPr>
      </w:pPr>
    </w:p>
    <w:p w14:paraId="69C4940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56FA9C9" w14:textId="77777777" w:rsidR="008A1857" w:rsidRPr="001D3DE7" w:rsidRDefault="008A1857" w:rsidP="008A1857">
      <w:pPr>
        <w:pStyle w:val="Default"/>
        <w:jc w:val="both"/>
        <w:rPr>
          <w:rFonts w:ascii="Calibri" w:hAnsi="Calibri"/>
          <w:sz w:val="16"/>
          <w:szCs w:val="16"/>
        </w:rPr>
      </w:pPr>
    </w:p>
    <w:p w14:paraId="17D1445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1D3DE7" w:rsidRDefault="008A1857" w:rsidP="008A1857">
      <w:pPr>
        <w:pStyle w:val="Default"/>
        <w:jc w:val="both"/>
        <w:rPr>
          <w:rFonts w:ascii="Calibri" w:hAnsi="Calibri"/>
          <w:sz w:val="16"/>
          <w:szCs w:val="16"/>
        </w:rPr>
      </w:pPr>
    </w:p>
    <w:p w14:paraId="0ADB9DE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1D3DE7" w:rsidRDefault="008A1857" w:rsidP="008A1857">
      <w:pPr>
        <w:pStyle w:val="Default"/>
        <w:jc w:val="both"/>
        <w:rPr>
          <w:rFonts w:ascii="Calibri" w:hAnsi="Calibri"/>
          <w:sz w:val="16"/>
          <w:szCs w:val="16"/>
        </w:rPr>
      </w:pPr>
    </w:p>
    <w:p w14:paraId="4446927B" w14:textId="084CB9A2"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NOVENA: DAÑOS Y </w:t>
      </w:r>
      <w:r w:rsidR="008A2B36" w:rsidRPr="001D3DE7">
        <w:rPr>
          <w:rFonts w:ascii="Calibri" w:hAnsi="Calibri"/>
          <w:sz w:val="16"/>
          <w:szCs w:val="16"/>
        </w:rPr>
        <w:t>PERJUICIOS. -</w:t>
      </w:r>
      <w:r w:rsidRPr="001D3DE7">
        <w:rPr>
          <w:rFonts w:ascii="Calibri" w:hAnsi="Calibri"/>
          <w:sz w:val="16"/>
          <w:szCs w:val="16"/>
        </w:rPr>
        <w:t xml:space="preserve"> “EL PROVEEDOR” se obliga al pago de los daños y perjuicios que ocasione a “S.S.N.L.” por la falta de cumplimiento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 cuando éste no reúna los requisitos de calidad, o el pago de daños que se causen a terceros en su persona y por cualquier incumplimiento a lo establecido en el presente instrumento.</w:t>
      </w:r>
    </w:p>
    <w:p w14:paraId="626E4A94" w14:textId="77777777" w:rsidR="008A1857" w:rsidRPr="001D3DE7" w:rsidRDefault="008A1857" w:rsidP="008A1857">
      <w:pPr>
        <w:pStyle w:val="Default"/>
        <w:jc w:val="both"/>
        <w:rPr>
          <w:rFonts w:ascii="Calibri" w:hAnsi="Calibri"/>
          <w:sz w:val="16"/>
          <w:szCs w:val="16"/>
        </w:rPr>
      </w:pPr>
    </w:p>
    <w:p w14:paraId="3C2FFE10" w14:textId="46622E3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VIGENCIA DEL </w:t>
      </w:r>
      <w:r w:rsidR="008A2B36" w:rsidRPr="001D3DE7">
        <w:rPr>
          <w:rFonts w:ascii="Calibri" w:hAnsi="Calibri"/>
          <w:sz w:val="16"/>
          <w:szCs w:val="16"/>
        </w:rPr>
        <w:t>CONTRATO. -</w:t>
      </w:r>
      <w:r w:rsidRPr="001D3DE7">
        <w:rPr>
          <w:rFonts w:ascii="Calibri" w:hAnsi="Calibri"/>
          <w:sz w:val="16"/>
          <w:szCs w:val="16"/>
        </w:rPr>
        <w:t xml:space="preserve"> La vigencia del presente contrato será del __ de _____ del ____ al __ de ______ del año ____, en la inteligencia de que si a la fecha de la conclusión de la vigencia del contrato,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no han sido entregados a satisfacción de “S.S.N.L.” el instrumento continuará vigente hasta en tanto no se cumpla dicha condición.</w:t>
      </w:r>
    </w:p>
    <w:p w14:paraId="18326DAD" w14:textId="77777777" w:rsidR="008A1857" w:rsidRPr="001D3DE7" w:rsidRDefault="008A1857" w:rsidP="008A1857">
      <w:pPr>
        <w:pStyle w:val="Default"/>
        <w:jc w:val="both"/>
        <w:rPr>
          <w:rFonts w:ascii="Calibri" w:hAnsi="Calibri"/>
          <w:sz w:val="16"/>
          <w:szCs w:val="16"/>
        </w:rPr>
      </w:pPr>
    </w:p>
    <w:p w14:paraId="61A652B9" w14:textId="2EB8065B"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podrá suspender temporalmente todo o en parte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1D3DE7" w:rsidRDefault="008A1857" w:rsidP="008A1857">
      <w:pPr>
        <w:pStyle w:val="Default"/>
        <w:jc w:val="both"/>
        <w:rPr>
          <w:rFonts w:ascii="Calibri" w:hAnsi="Calibri"/>
          <w:sz w:val="16"/>
          <w:szCs w:val="16"/>
        </w:rPr>
      </w:pPr>
    </w:p>
    <w:p w14:paraId="24D50E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contrato podrá continuar produciendo todos sus efectos legales una vez que hayan desaparecido las causas que motivaron dicha suspensión.</w:t>
      </w:r>
    </w:p>
    <w:p w14:paraId="1CAC66F6" w14:textId="77777777" w:rsidR="008A1857" w:rsidRPr="001D3DE7" w:rsidRDefault="008A1857" w:rsidP="008A1857">
      <w:pPr>
        <w:pStyle w:val="Default"/>
        <w:jc w:val="both"/>
        <w:rPr>
          <w:rFonts w:ascii="Calibri" w:hAnsi="Calibri"/>
          <w:sz w:val="16"/>
          <w:szCs w:val="16"/>
        </w:rPr>
      </w:pPr>
    </w:p>
    <w:p w14:paraId="1CF6B28D" w14:textId="62F97B1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y que pudiese ocasionar un daño o perjuicio a “S.S.N.L.”.</w:t>
      </w:r>
    </w:p>
    <w:p w14:paraId="3F2C9421" w14:textId="77777777" w:rsidR="008A1857" w:rsidRPr="001D3DE7" w:rsidRDefault="008A1857" w:rsidP="008A1857">
      <w:pPr>
        <w:pStyle w:val="Default"/>
        <w:jc w:val="both"/>
        <w:rPr>
          <w:rFonts w:ascii="Calibri" w:hAnsi="Calibri"/>
          <w:sz w:val="16"/>
          <w:szCs w:val="16"/>
        </w:rPr>
      </w:pPr>
    </w:p>
    <w:p w14:paraId="2C3B85B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1D3DE7" w:rsidRDefault="008A1857" w:rsidP="008A1857">
      <w:pPr>
        <w:pStyle w:val="Default"/>
        <w:jc w:val="both"/>
        <w:rPr>
          <w:rFonts w:ascii="Calibri" w:hAnsi="Calibri"/>
          <w:sz w:val="16"/>
          <w:szCs w:val="16"/>
        </w:rPr>
      </w:pPr>
    </w:p>
    <w:p w14:paraId="55D2271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1D3DE7" w:rsidRDefault="008A1857" w:rsidP="008A1857">
      <w:pPr>
        <w:pStyle w:val="Default"/>
        <w:jc w:val="both"/>
        <w:rPr>
          <w:rFonts w:ascii="Calibri" w:hAnsi="Calibri"/>
          <w:sz w:val="16"/>
          <w:szCs w:val="16"/>
        </w:rPr>
      </w:pPr>
    </w:p>
    <w:p w14:paraId="24055390"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113E7C1" w14:textId="73325711"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AC0E51">
        <w:rPr>
          <w:rFonts w:ascii="Calibri" w:hAnsi="Calibri"/>
          <w:sz w:val="16"/>
          <w:szCs w:val="16"/>
        </w:rPr>
        <w:t>equipo</w:t>
      </w:r>
      <w:r w:rsidRPr="008E13E4">
        <w:rPr>
          <w:rFonts w:ascii="Calibri" w:hAnsi="Calibri" w:cs="Tahoma"/>
          <w:color w:val="000000"/>
          <w:sz w:val="16"/>
          <w:szCs w:val="16"/>
        </w:rPr>
        <w:t>, por un importe de (monto total del contrato incluyendo el I.V.A).</w:t>
      </w:r>
    </w:p>
    <w:p w14:paraId="3D65EDBB"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Pr>
          <w:rFonts w:ascii="Calibri" w:hAnsi="Calibri" w:cs="Tahoma"/>
          <w:color w:val="000000"/>
          <w:sz w:val="16"/>
          <w:szCs w:val="16"/>
        </w:rPr>
        <w:t>Na</w:t>
      </w:r>
      <w:r w:rsidRPr="008428B6">
        <w:rPr>
          <w:rFonts w:ascii="Calibri" w:hAnsi="Calibri" w:cs="Tahoma"/>
          <w:color w:val="000000"/>
          <w:sz w:val="16"/>
          <w:szCs w:val="16"/>
        </w:rPr>
        <w:t>cional.</w:t>
      </w:r>
    </w:p>
    <w:p w14:paraId="50BEE561"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318EBB"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4E4C9B9"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727CE1FF" w14:textId="77777777" w:rsidR="001D3DE7" w:rsidRPr="001D3DE7"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09CA4B" w14:textId="3BF6E48E" w:rsidR="008A1857" w:rsidRPr="001D3DE7" w:rsidRDefault="001D3DE7" w:rsidP="001D3DE7">
      <w:pPr>
        <w:pStyle w:val="NormalWeb"/>
        <w:numPr>
          <w:ilvl w:val="0"/>
          <w:numId w:val="44"/>
        </w:numPr>
        <w:spacing w:before="0" w:beforeAutospacing="0" w:after="0" w:afterAutospacing="0"/>
        <w:jc w:val="both"/>
        <w:rPr>
          <w:color w:val="000000"/>
          <w:sz w:val="16"/>
          <w:szCs w:val="16"/>
        </w:rPr>
      </w:pPr>
      <w:r w:rsidRPr="001D3DE7">
        <w:rPr>
          <w:rFonts w:ascii="Calibri" w:hAnsi="Calibri" w:cs="Tahoma"/>
          <w:color w:val="000000"/>
          <w:sz w:val="16"/>
          <w:szCs w:val="16"/>
        </w:rPr>
        <w:t xml:space="preserve">Que </w:t>
      </w:r>
      <w:r w:rsidRPr="001D3DE7">
        <w:rPr>
          <w:rFonts w:ascii="Calibri" w:hAnsi="Calibri" w:cs="Tahoma"/>
          <w:b/>
          <w:color w:val="000000"/>
          <w:sz w:val="16"/>
          <w:szCs w:val="16"/>
        </w:rPr>
        <w:t xml:space="preserve">“S.S.N.L.”, </w:t>
      </w:r>
      <w:r w:rsidRPr="001D3DE7">
        <w:rPr>
          <w:rFonts w:ascii="Calibri" w:hAnsi="Calibri" w:cs="Tahoma"/>
          <w:color w:val="000000"/>
          <w:sz w:val="16"/>
          <w:szCs w:val="16"/>
        </w:rPr>
        <w:t xml:space="preserve">cuenta con un término de un año contado a partir del incumplimiento de </w:t>
      </w:r>
      <w:r w:rsidRPr="001D3DE7">
        <w:rPr>
          <w:rFonts w:ascii="Calibri" w:hAnsi="Calibri" w:cs="Tahoma"/>
          <w:b/>
          <w:color w:val="000000"/>
          <w:sz w:val="16"/>
          <w:szCs w:val="16"/>
        </w:rPr>
        <w:t xml:space="preserve">“EL PROVEEDOR”, </w:t>
      </w:r>
      <w:r w:rsidRPr="001D3DE7">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7A268C0" w14:textId="77777777" w:rsidR="008A1857" w:rsidRPr="001D3DE7" w:rsidRDefault="008A1857" w:rsidP="008A1857">
      <w:pPr>
        <w:pStyle w:val="Default"/>
        <w:jc w:val="both"/>
        <w:rPr>
          <w:rFonts w:ascii="Calibri" w:hAnsi="Calibri"/>
          <w:sz w:val="16"/>
          <w:szCs w:val="16"/>
        </w:rPr>
      </w:pPr>
    </w:p>
    <w:p w14:paraId="3C996ED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a)</w:t>
      </w:r>
      <w:r w:rsidRPr="001D3DE7">
        <w:rPr>
          <w:rFonts w:ascii="Calibri" w:hAnsi="Calibri"/>
          <w:sz w:val="16"/>
          <w:szCs w:val="16"/>
        </w:rPr>
        <w:tab/>
        <w:t>El incumplimiento grave de las obligaciones contraídas por “EL PROVEEDOR”.</w:t>
      </w:r>
    </w:p>
    <w:p w14:paraId="31187CD4" w14:textId="41FA60A0" w:rsidR="008A1857" w:rsidRPr="001D3DE7" w:rsidRDefault="008A1857" w:rsidP="008A1857">
      <w:pPr>
        <w:pStyle w:val="Default"/>
        <w:jc w:val="both"/>
        <w:rPr>
          <w:rFonts w:ascii="Calibri" w:hAnsi="Calibri"/>
          <w:sz w:val="16"/>
          <w:szCs w:val="16"/>
        </w:rPr>
      </w:pPr>
      <w:r w:rsidRPr="001D3DE7">
        <w:rPr>
          <w:rFonts w:ascii="Calibri" w:hAnsi="Calibri"/>
          <w:sz w:val="16"/>
          <w:szCs w:val="16"/>
        </w:rPr>
        <w:t>b)</w:t>
      </w:r>
      <w:r w:rsidRPr="001D3DE7">
        <w:rPr>
          <w:rFonts w:ascii="Calibri" w:hAnsi="Calibri"/>
          <w:sz w:val="16"/>
          <w:szCs w:val="16"/>
        </w:rPr>
        <w:tab/>
        <w:t xml:space="preserve">Si “EL PROVEEDOR” no suministra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w:t>
      </w:r>
    </w:p>
    <w:p w14:paraId="13799D39" w14:textId="3714887D" w:rsidR="008A1857" w:rsidRPr="001D3DE7" w:rsidRDefault="008A1857" w:rsidP="008A1857">
      <w:pPr>
        <w:pStyle w:val="Default"/>
        <w:jc w:val="both"/>
        <w:rPr>
          <w:rFonts w:ascii="Calibri" w:hAnsi="Calibri"/>
          <w:sz w:val="16"/>
          <w:szCs w:val="16"/>
        </w:rPr>
      </w:pPr>
      <w:r w:rsidRPr="001D3DE7">
        <w:rPr>
          <w:rFonts w:ascii="Calibri" w:hAnsi="Calibri"/>
          <w:sz w:val="16"/>
          <w:szCs w:val="16"/>
        </w:rPr>
        <w:t>c)</w:t>
      </w:r>
      <w:r w:rsidRPr="001D3DE7">
        <w:rPr>
          <w:rFonts w:ascii="Calibri" w:hAnsi="Calibri"/>
          <w:sz w:val="16"/>
          <w:szCs w:val="16"/>
        </w:rPr>
        <w:tab/>
        <w:t xml:space="preserve">Si “EL PROVEEDOR” no presta dentro del plazo señalado, la totalidad </w:t>
      </w:r>
      <w:r w:rsidR="00B7728B" w:rsidRPr="001D3DE7">
        <w:rPr>
          <w:rFonts w:ascii="Calibri" w:hAnsi="Calibri"/>
          <w:sz w:val="16"/>
          <w:szCs w:val="16"/>
        </w:rPr>
        <w:t xml:space="preserve">del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w:t>
      </w:r>
    </w:p>
    <w:p w14:paraId="3B913CC5" w14:textId="265038BF" w:rsidR="008A1857" w:rsidRPr="001D3DE7" w:rsidRDefault="008A1857" w:rsidP="008A1857">
      <w:pPr>
        <w:pStyle w:val="Default"/>
        <w:jc w:val="both"/>
        <w:rPr>
          <w:rFonts w:ascii="Calibri" w:hAnsi="Calibri"/>
          <w:sz w:val="16"/>
          <w:szCs w:val="16"/>
        </w:rPr>
      </w:pPr>
      <w:r w:rsidRPr="001D3DE7">
        <w:rPr>
          <w:rFonts w:ascii="Calibri" w:hAnsi="Calibri"/>
          <w:sz w:val="16"/>
          <w:szCs w:val="16"/>
        </w:rPr>
        <w:t>d)</w:t>
      </w:r>
      <w:r w:rsidRPr="001D3DE7">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AC0E51">
        <w:rPr>
          <w:rFonts w:ascii="Calibri" w:hAnsi="Calibri"/>
          <w:sz w:val="16"/>
          <w:szCs w:val="16"/>
        </w:rPr>
        <w:t>equipo</w:t>
      </w:r>
      <w:r w:rsidR="00AC0E51" w:rsidRPr="00652E9E">
        <w:rPr>
          <w:rFonts w:ascii="Calibri" w:hAnsi="Calibri"/>
          <w:sz w:val="16"/>
          <w:szCs w:val="16"/>
        </w:rPr>
        <w:t xml:space="preserve"> </w:t>
      </w:r>
      <w:r w:rsidRPr="001D3DE7">
        <w:rPr>
          <w:rFonts w:ascii="Calibri" w:hAnsi="Calibri"/>
          <w:sz w:val="16"/>
          <w:szCs w:val="16"/>
        </w:rPr>
        <w:t>objeto del presente instrumento.</w:t>
      </w:r>
    </w:p>
    <w:p w14:paraId="4DD519B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w:t>
      </w:r>
      <w:r w:rsidRPr="001D3DE7">
        <w:rPr>
          <w:rFonts w:ascii="Calibri" w:hAnsi="Calibri"/>
          <w:sz w:val="16"/>
          <w:szCs w:val="16"/>
        </w:rPr>
        <w:tab/>
        <w:t>Si “EL PROVEEDOR” incumple con cualquiera de las obligaciones establecidas en el presente contrato.</w:t>
      </w:r>
    </w:p>
    <w:p w14:paraId="0348A4FA" w14:textId="3445D437" w:rsidR="008A1857" w:rsidRPr="001D3DE7" w:rsidRDefault="008A1857" w:rsidP="008A1857">
      <w:pPr>
        <w:pStyle w:val="Default"/>
        <w:jc w:val="both"/>
        <w:rPr>
          <w:rFonts w:ascii="Calibri" w:hAnsi="Calibri"/>
          <w:sz w:val="16"/>
          <w:szCs w:val="16"/>
        </w:rPr>
      </w:pPr>
      <w:r w:rsidRPr="001D3DE7">
        <w:rPr>
          <w:rFonts w:ascii="Calibri" w:hAnsi="Calibri"/>
          <w:sz w:val="16"/>
          <w:szCs w:val="16"/>
        </w:rPr>
        <w:t>f)</w:t>
      </w:r>
      <w:r w:rsidRPr="001D3DE7">
        <w:rPr>
          <w:rFonts w:ascii="Calibri" w:hAnsi="Calibri"/>
          <w:sz w:val="16"/>
          <w:szCs w:val="16"/>
        </w:rPr>
        <w:tab/>
        <w:t xml:space="preserve">Si “EL PROVEEDOR” no entrega </w:t>
      </w:r>
      <w:r w:rsidR="00866237" w:rsidRPr="001D3DE7">
        <w:rPr>
          <w:rFonts w:ascii="Calibri" w:hAnsi="Calibri"/>
          <w:sz w:val="16"/>
          <w:szCs w:val="16"/>
        </w:rPr>
        <w:t xml:space="preserve">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del presente contrato, conforme a las cantidades, presentación, precios y características establecidas en los anexos 1 y 2.  </w:t>
      </w:r>
    </w:p>
    <w:p w14:paraId="14EDCB5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g)</w:t>
      </w:r>
      <w:r w:rsidRPr="001D3DE7">
        <w:rPr>
          <w:rFonts w:ascii="Calibri" w:hAnsi="Calibri"/>
          <w:sz w:val="16"/>
          <w:szCs w:val="16"/>
        </w:rPr>
        <w:tab/>
        <w:t>Si no da las facilidades necesarias a los supervisores que al efecto designe “S.S.N.L.”, para el ejercicio de su función.</w:t>
      </w:r>
    </w:p>
    <w:p w14:paraId="019E64C9" w14:textId="5375488D" w:rsidR="008A1857" w:rsidRPr="001D3DE7" w:rsidRDefault="008A1857" w:rsidP="008A1857">
      <w:pPr>
        <w:pStyle w:val="Default"/>
        <w:jc w:val="both"/>
        <w:rPr>
          <w:rFonts w:ascii="Calibri" w:hAnsi="Calibri"/>
          <w:sz w:val="16"/>
          <w:szCs w:val="16"/>
        </w:rPr>
      </w:pPr>
      <w:r w:rsidRPr="001D3DE7">
        <w:rPr>
          <w:rFonts w:ascii="Calibri" w:hAnsi="Calibri"/>
          <w:sz w:val="16"/>
          <w:szCs w:val="16"/>
        </w:rPr>
        <w:t>h)</w:t>
      </w:r>
      <w:r w:rsidRPr="001D3DE7">
        <w:rPr>
          <w:rFonts w:ascii="Calibri" w:hAnsi="Calibri"/>
          <w:sz w:val="16"/>
          <w:szCs w:val="16"/>
        </w:rPr>
        <w:tab/>
        <w:t xml:space="preserve">Por negativa a repetir o completar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que “S.S.N.L.” no acepte por deficientes.</w:t>
      </w:r>
    </w:p>
    <w:p w14:paraId="348D228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i)</w:t>
      </w:r>
      <w:r w:rsidRPr="001D3DE7">
        <w:rPr>
          <w:rFonts w:ascii="Calibri" w:hAnsi="Calibri"/>
          <w:sz w:val="16"/>
          <w:szCs w:val="16"/>
        </w:rPr>
        <w:tab/>
        <w:t>Por no cubrir con personal suficiente y capacitado para realizar la compraventa objeto del presente contrato.</w:t>
      </w:r>
    </w:p>
    <w:p w14:paraId="25724EAA" w14:textId="59E94BD3" w:rsidR="008A1857" w:rsidRPr="001D3DE7" w:rsidRDefault="008A1857" w:rsidP="008A1857">
      <w:pPr>
        <w:pStyle w:val="Default"/>
        <w:jc w:val="both"/>
        <w:rPr>
          <w:rFonts w:ascii="Calibri" w:hAnsi="Calibri"/>
          <w:sz w:val="16"/>
          <w:szCs w:val="16"/>
        </w:rPr>
      </w:pPr>
      <w:r w:rsidRPr="001D3DE7">
        <w:rPr>
          <w:rFonts w:ascii="Calibri" w:hAnsi="Calibri"/>
          <w:sz w:val="16"/>
          <w:szCs w:val="16"/>
        </w:rPr>
        <w:t>j)</w:t>
      </w:r>
      <w:r w:rsidRPr="001D3DE7">
        <w:rPr>
          <w:rFonts w:ascii="Calibri" w:hAnsi="Calibri"/>
          <w:sz w:val="16"/>
          <w:szCs w:val="16"/>
        </w:rPr>
        <w:tab/>
        <w:t xml:space="preserve">Si cede, traspasa o subcontrata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 este contrato.</w:t>
      </w:r>
    </w:p>
    <w:p w14:paraId="2D40A8E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k)</w:t>
      </w:r>
      <w:r w:rsidRPr="001D3DE7">
        <w:rPr>
          <w:rFonts w:ascii="Calibri" w:hAnsi="Calibri"/>
          <w:sz w:val="16"/>
          <w:szCs w:val="16"/>
        </w:rPr>
        <w:tab/>
        <w:t>Si es declarado en estado de quiebra o suspensión de pagos, por autoridad competente.</w:t>
      </w:r>
    </w:p>
    <w:p w14:paraId="249BD57C" w14:textId="77777777" w:rsidR="008A1857" w:rsidRPr="001D3DE7" w:rsidRDefault="008A1857" w:rsidP="008A1857">
      <w:pPr>
        <w:pStyle w:val="Default"/>
        <w:jc w:val="both"/>
        <w:rPr>
          <w:rFonts w:ascii="Calibri" w:hAnsi="Calibri"/>
          <w:sz w:val="16"/>
          <w:szCs w:val="16"/>
        </w:rPr>
      </w:pPr>
    </w:p>
    <w:p w14:paraId="0959BD0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1D3DE7" w:rsidRDefault="008A1857" w:rsidP="008A1857">
      <w:pPr>
        <w:pStyle w:val="Default"/>
        <w:jc w:val="both"/>
        <w:rPr>
          <w:rFonts w:ascii="Calibri" w:hAnsi="Calibri"/>
          <w:sz w:val="16"/>
          <w:szCs w:val="16"/>
        </w:rPr>
      </w:pPr>
    </w:p>
    <w:p w14:paraId="2F03559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1D3DE7" w:rsidRDefault="008A1857" w:rsidP="008A1857">
      <w:pPr>
        <w:pStyle w:val="Default"/>
        <w:jc w:val="both"/>
        <w:rPr>
          <w:rFonts w:ascii="Calibri" w:hAnsi="Calibri"/>
          <w:sz w:val="16"/>
          <w:szCs w:val="16"/>
        </w:rPr>
      </w:pPr>
    </w:p>
    <w:p w14:paraId="182656C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1D3DE7" w:rsidRDefault="008A1857" w:rsidP="008A1857">
      <w:pPr>
        <w:pStyle w:val="Default"/>
        <w:jc w:val="both"/>
        <w:rPr>
          <w:rFonts w:ascii="Calibri" w:hAnsi="Calibri"/>
          <w:sz w:val="16"/>
          <w:szCs w:val="16"/>
        </w:rPr>
      </w:pPr>
    </w:p>
    <w:p w14:paraId="46E6D67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1D3DE7" w:rsidRDefault="008A1857" w:rsidP="008A1857">
      <w:pPr>
        <w:pStyle w:val="Default"/>
        <w:jc w:val="both"/>
        <w:rPr>
          <w:rFonts w:ascii="Calibri" w:hAnsi="Calibri"/>
          <w:sz w:val="16"/>
          <w:szCs w:val="16"/>
        </w:rPr>
      </w:pPr>
    </w:p>
    <w:p w14:paraId="46622694"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1D3DE7" w:rsidRDefault="008A1857" w:rsidP="008A1857">
      <w:pPr>
        <w:pStyle w:val="Default"/>
        <w:jc w:val="both"/>
        <w:rPr>
          <w:rFonts w:ascii="Calibri" w:hAnsi="Calibri"/>
          <w:sz w:val="16"/>
          <w:szCs w:val="16"/>
        </w:rPr>
      </w:pPr>
    </w:p>
    <w:p w14:paraId="3E1C407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1D3DE7" w:rsidRDefault="008A1857" w:rsidP="008A1857">
      <w:pPr>
        <w:pStyle w:val="Default"/>
        <w:jc w:val="both"/>
        <w:rPr>
          <w:rFonts w:ascii="Calibri" w:hAnsi="Calibri"/>
          <w:sz w:val="16"/>
          <w:szCs w:val="16"/>
        </w:rPr>
      </w:pPr>
    </w:p>
    <w:p w14:paraId="37E3E34C" w14:textId="145BE54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SEXTA: DERECHOS DE </w:t>
      </w:r>
      <w:r w:rsidR="008A2B36" w:rsidRPr="001D3DE7">
        <w:rPr>
          <w:rFonts w:ascii="Calibri" w:hAnsi="Calibri"/>
          <w:sz w:val="16"/>
          <w:szCs w:val="16"/>
        </w:rPr>
        <w:t>AUTOR. -</w:t>
      </w:r>
      <w:r w:rsidRPr="001D3DE7">
        <w:rPr>
          <w:rFonts w:ascii="Calibri" w:hAnsi="Calibri"/>
          <w:sz w:val="16"/>
          <w:szCs w:val="16"/>
        </w:rPr>
        <w:t xml:space="preserve"> “EL PROVEEDOR” será el responsable de las violaciones en materia de derechos inherentes a la propiedad intelectual que se deriven de la venta de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 y que se pudieran generar con la celebración del mismo.</w:t>
      </w:r>
    </w:p>
    <w:p w14:paraId="3C93AA09" w14:textId="77777777" w:rsidR="008A1857" w:rsidRPr="001D3DE7" w:rsidRDefault="008A1857" w:rsidP="008A1857">
      <w:pPr>
        <w:pStyle w:val="Default"/>
        <w:jc w:val="both"/>
        <w:rPr>
          <w:rFonts w:ascii="Calibri" w:hAnsi="Calibri"/>
          <w:sz w:val="16"/>
          <w:szCs w:val="16"/>
        </w:rPr>
      </w:pPr>
    </w:p>
    <w:p w14:paraId="07EEE36E"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1D3DE7" w:rsidRDefault="008A1857" w:rsidP="008A1857">
      <w:pPr>
        <w:pStyle w:val="Default"/>
        <w:jc w:val="both"/>
        <w:rPr>
          <w:rFonts w:ascii="Calibri" w:hAnsi="Calibri"/>
          <w:sz w:val="16"/>
          <w:szCs w:val="16"/>
        </w:rPr>
      </w:pPr>
    </w:p>
    <w:p w14:paraId="3E630DA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1D3DE7" w:rsidRDefault="006F25D2" w:rsidP="009A4F2F">
      <w:pPr>
        <w:jc w:val="both"/>
        <w:rPr>
          <w:rFonts w:ascii="Calibri" w:hAnsi="Calibri" w:cs="Tahoma"/>
          <w:sz w:val="16"/>
          <w:szCs w:val="16"/>
        </w:rPr>
      </w:pPr>
    </w:p>
    <w:p w14:paraId="74450358" w14:textId="77777777" w:rsidR="000A4F8C" w:rsidRPr="001D3DE7" w:rsidRDefault="009A4F2F" w:rsidP="009A4F2F">
      <w:pPr>
        <w:jc w:val="both"/>
        <w:rPr>
          <w:rFonts w:ascii="Calibri" w:hAnsi="Calibri" w:cs="Tahoma"/>
          <w:sz w:val="16"/>
          <w:szCs w:val="16"/>
        </w:rPr>
      </w:pPr>
      <w:r w:rsidRPr="001D3DE7">
        <w:rPr>
          <w:rFonts w:ascii="Calibri" w:hAnsi="Calibri" w:cs="Tahoma"/>
          <w:sz w:val="16"/>
          <w:szCs w:val="16"/>
        </w:rPr>
        <w:t xml:space="preserve">Leído que fue el presente contrato y enteradas las partes de su valor y consecuencias legales, se firma por triplicado en la ciudad de Monterrey, Nuevo León, al </w:t>
      </w:r>
      <w:r w:rsidRPr="001D3DE7">
        <w:rPr>
          <w:rFonts w:ascii="Calibri" w:hAnsi="Calibri"/>
          <w:b/>
          <w:sz w:val="16"/>
          <w:szCs w:val="16"/>
          <w:lang w:val="es-MX"/>
        </w:rPr>
        <w:t>____</w:t>
      </w:r>
      <w:r w:rsidRPr="001D3DE7">
        <w:rPr>
          <w:rFonts w:ascii="Calibri" w:hAnsi="Calibri" w:cs="Tahoma"/>
          <w:sz w:val="16"/>
          <w:szCs w:val="16"/>
        </w:rPr>
        <w:t xml:space="preserve"> de </w:t>
      </w:r>
      <w:r w:rsidRPr="001D3DE7">
        <w:rPr>
          <w:rFonts w:ascii="Calibri" w:hAnsi="Calibri"/>
          <w:b/>
          <w:sz w:val="16"/>
          <w:szCs w:val="16"/>
          <w:lang w:val="es-MX"/>
        </w:rPr>
        <w:t>____</w:t>
      </w:r>
      <w:r w:rsidRPr="001D3DE7">
        <w:rPr>
          <w:rFonts w:ascii="Calibri" w:hAnsi="Calibri" w:cs="Tahoma"/>
          <w:sz w:val="16"/>
          <w:szCs w:val="16"/>
        </w:rPr>
        <w:t xml:space="preserve"> del </w:t>
      </w:r>
      <w:r w:rsidRPr="001D3DE7">
        <w:rPr>
          <w:rFonts w:ascii="Calibri" w:hAnsi="Calibri"/>
          <w:b/>
          <w:sz w:val="16"/>
          <w:szCs w:val="16"/>
          <w:lang w:val="es-MX"/>
        </w:rPr>
        <w:t>____</w:t>
      </w:r>
      <w:r w:rsidRPr="001D3DE7">
        <w:rPr>
          <w:rFonts w:ascii="Calibri" w:hAnsi="Calibri" w:cs="Tahoma"/>
          <w:sz w:val="16"/>
          <w:szCs w:val="16"/>
        </w:rPr>
        <w:t>.</w:t>
      </w:r>
    </w:p>
    <w:p w14:paraId="169E2BE6" w14:textId="77777777" w:rsidR="00572D88" w:rsidRDefault="00572D88" w:rsidP="00FF24B4">
      <w:pPr>
        <w:ind w:right="-5"/>
        <w:jc w:val="both"/>
        <w:rPr>
          <w:rFonts w:ascii="Calibri" w:hAnsi="Calibri"/>
          <w:sz w:val="16"/>
          <w:szCs w:val="16"/>
        </w:rPr>
      </w:pPr>
    </w:p>
    <w:p w14:paraId="7DCD031F" w14:textId="77777777" w:rsidR="003915F6" w:rsidRDefault="003915F6" w:rsidP="003915F6">
      <w:pPr>
        <w:tabs>
          <w:tab w:val="center" w:pos="567"/>
        </w:tabs>
        <w:rPr>
          <w:rFonts w:ascii="Calibri" w:hAnsi="Calibri"/>
          <w:sz w:val="16"/>
          <w:szCs w:val="16"/>
        </w:rPr>
      </w:pPr>
    </w:p>
    <w:p w14:paraId="3CFDA550" w14:textId="77777777" w:rsidR="003915F6" w:rsidRDefault="003915F6" w:rsidP="003915F6">
      <w:pPr>
        <w:tabs>
          <w:tab w:val="center" w:pos="567"/>
        </w:tabs>
        <w:rPr>
          <w:rFonts w:ascii="Calibri" w:hAnsi="Calibri"/>
          <w:sz w:val="16"/>
          <w:szCs w:val="16"/>
        </w:rPr>
      </w:pPr>
    </w:p>
    <w:p w14:paraId="69BBBB03" w14:textId="77777777" w:rsidR="003915F6" w:rsidRDefault="003915F6" w:rsidP="003915F6">
      <w:pPr>
        <w:tabs>
          <w:tab w:val="center" w:pos="567"/>
        </w:tabs>
        <w:rPr>
          <w:rFonts w:ascii="Calibri" w:hAnsi="Calibri"/>
          <w:sz w:val="16"/>
          <w:szCs w:val="16"/>
        </w:rPr>
      </w:pPr>
    </w:p>
    <w:p w14:paraId="4F216B42" w14:textId="0DE3E70E" w:rsidR="003915F6" w:rsidRPr="00F02B82" w:rsidRDefault="003915F6" w:rsidP="003915F6">
      <w:pPr>
        <w:tabs>
          <w:tab w:val="center" w:pos="567"/>
        </w:tabs>
        <w:rPr>
          <w:rFonts w:ascii="Calibri" w:hAnsi="Calibri" w:cs="Arial"/>
          <w:b/>
          <w:sz w:val="16"/>
          <w:szCs w:val="16"/>
        </w:rPr>
      </w:pPr>
      <w:r>
        <w:rPr>
          <w:rFonts w:ascii="Calibri" w:hAnsi="Calibri"/>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501CAB5A" w14:textId="77777777" w:rsidR="003915F6" w:rsidRPr="00F02B82" w:rsidRDefault="003915F6" w:rsidP="003915F6">
      <w:pPr>
        <w:jc w:val="center"/>
        <w:rPr>
          <w:rFonts w:ascii="Calibri" w:hAnsi="Calibri" w:cs="Arial"/>
          <w:sz w:val="16"/>
          <w:szCs w:val="16"/>
        </w:rPr>
      </w:pPr>
    </w:p>
    <w:p w14:paraId="76E67681" w14:textId="77777777" w:rsidR="003915F6" w:rsidRPr="00F02B82" w:rsidRDefault="003915F6" w:rsidP="003915F6">
      <w:pPr>
        <w:jc w:val="center"/>
        <w:rPr>
          <w:rFonts w:ascii="Calibri" w:hAnsi="Calibri" w:cs="Arial"/>
          <w:sz w:val="16"/>
          <w:szCs w:val="16"/>
        </w:rPr>
      </w:pPr>
    </w:p>
    <w:p w14:paraId="025D38C4" w14:textId="77777777" w:rsidR="003915F6" w:rsidRPr="00F02B82" w:rsidRDefault="003915F6" w:rsidP="003915F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915F6" w:rsidRPr="00F02B82" w14:paraId="7B5631AB" w14:textId="77777777" w:rsidTr="00853C6C">
        <w:tc>
          <w:tcPr>
            <w:tcW w:w="5104" w:type="dxa"/>
          </w:tcPr>
          <w:p w14:paraId="4D575B18" w14:textId="77777777" w:rsidR="003915F6" w:rsidRPr="00F02B82" w:rsidRDefault="003915F6" w:rsidP="00853C6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B4E81C9"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DIRECTOR ADMINISTRATIVO</w:t>
            </w:r>
          </w:p>
          <w:p w14:paraId="7DD5D33C" w14:textId="77777777" w:rsidR="003915F6" w:rsidRPr="00F02B82" w:rsidRDefault="003915F6" w:rsidP="00853C6C">
            <w:pPr>
              <w:jc w:val="center"/>
              <w:rPr>
                <w:rFonts w:ascii="Calibri" w:hAnsi="Calibri" w:cs="Arial"/>
                <w:sz w:val="16"/>
                <w:szCs w:val="16"/>
              </w:rPr>
            </w:pPr>
          </w:p>
        </w:tc>
        <w:tc>
          <w:tcPr>
            <w:tcW w:w="5245" w:type="dxa"/>
          </w:tcPr>
          <w:p w14:paraId="0F158F20"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C_____________________</w:t>
            </w:r>
          </w:p>
          <w:p w14:paraId="49206882"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REPRESENTANTE LEGAL</w:t>
            </w:r>
          </w:p>
        </w:tc>
      </w:tr>
    </w:tbl>
    <w:p w14:paraId="34BC6349" w14:textId="77777777" w:rsidR="003915F6" w:rsidRPr="00F02B82" w:rsidRDefault="003915F6" w:rsidP="003915F6">
      <w:pPr>
        <w:jc w:val="center"/>
        <w:rPr>
          <w:rFonts w:ascii="Calibri" w:hAnsi="Calibri" w:cs="Arial"/>
          <w:sz w:val="16"/>
          <w:szCs w:val="16"/>
        </w:rPr>
      </w:pPr>
    </w:p>
    <w:p w14:paraId="3A39AC3B" w14:textId="77777777" w:rsidR="003915F6" w:rsidRPr="00F02B82" w:rsidRDefault="003915F6" w:rsidP="003915F6">
      <w:pPr>
        <w:jc w:val="center"/>
        <w:rPr>
          <w:rFonts w:ascii="Calibri" w:hAnsi="Calibri" w:cs="Arial"/>
          <w:sz w:val="16"/>
          <w:szCs w:val="16"/>
        </w:rPr>
      </w:pPr>
      <w:r w:rsidRPr="00F02B82">
        <w:rPr>
          <w:rFonts w:ascii="Calibri" w:hAnsi="Calibri" w:cs="Arial"/>
          <w:sz w:val="16"/>
          <w:szCs w:val="16"/>
        </w:rPr>
        <w:t xml:space="preserve">  </w:t>
      </w:r>
    </w:p>
    <w:p w14:paraId="51911C90" w14:textId="52AC333C" w:rsidR="003915F6" w:rsidRPr="00F02B82" w:rsidRDefault="003915F6" w:rsidP="003915F6">
      <w:pPr>
        <w:ind w:left="142"/>
        <w:rPr>
          <w:rFonts w:ascii="Calibri" w:hAnsi="Calibri" w:cs="Arial"/>
          <w:sz w:val="16"/>
          <w:szCs w:val="16"/>
        </w:rPr>
      </w:pPr>
      <w:r w:rsidRPr="00F02B82">
        <w:rPr>
          <w:rFonts w:ascii="Calibri" w:hAnsi="Calibri" w:cs="Arial"/>
          <w:sz w:val="16"/>
          <w:szCs w:val="16"/>
        </w:rPr>
        <w:t xml:space="preserve">                  </w:t>
      </w:r>
      <w:r w:rsidRPr="00397B0F">
        <w:rPr>
          <w:rFonts w:ascii="Calibri" w:hAnsi="Calibri" w:cs="Arial"/>
          <w:sz w:val="16"/>
          <w:szCs w:val="16"/>
        </w:rPr>
        <w:t>C. EDUARDO M</w:t>
      </w:r>
      <w:r w:rsidR="008D4B4D" w:rsidRPr="00397B0F">
        <w:rPr>
          <w:rFonts w:ascii="Calibri" w:hAnsi="Calibri" w:cs="Arial"/>
          <w:sz w:val="16"/>
          <w:szCs w:val="16"/>
        </w:rPr>
        <w:t>EDINA</w:t>
      </w:r>
      <w:r w:rsidRPr="00397B0F">
        <w:rPr>
          <w:rFonts w:ascii="Calibri" w:hAnsi="Calibri" w:cs="Arial"/>
          <w:sz w:val="16"/>
          <w:szCs w:val="16"/>
        </w:rPr>
        <w:t xml:space="preserve"> CARDENAS</w:t>
      </w:r>
    </w:p>
    <w:p w14:paraId="4701A4F1" w14:textId="77777777" w:rsidR="003915F6" w:rsidRPr="00F02B82" w:rsidRDefault="003915F6" w:rsidP="003915F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5218938" w14:textId="77777777" w:rsidR="003915F6" w:rsidRPr="00F02B82" w:rsidRDefault="003915F6" w:rsidP="003915F6">
      <w:pPr>
        <w:ind w:firstLine="142"/>
        <w:rPr>
          <w:rFonts w:ascii="Calibri" w:hAnsi="Calibri" w:cs="Arial"/>
          <w:sz w:val="16"/>
          <w:szCs w:val="16"/>
        </w:rPr>
      </w:pPr>
    </w:p>
    <w:p w14:paraId="1299F0C1" w14:textId="77777777" w:rsidR="003915F6" w:rsidRPr="00F02B82" w:rsidRDefault="003915F6" w:rsidP="003915F6">
      <w:pPr>
        <w:jc w:val="center"/>
        <w:rPr>
          <w:rFonts w:ascii="Calibri" w:hAnsi="Calibri" w:cs="Arial"/>
          <w:sz w:val="16"/>
          <w:szCs w:val="16"/>
        </w:rPr>
      </w:pPr>
    </w:p>
    <w:p w14:paraId="36B5D390" w14:textId="60F04D29" w:rsidR="003915F6" w:rsidRPr="00F02B82" w:rsidRDefault="003915F6" w:rsidP="003915F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p w14:paraId="7881FEAB" w14:textId="77777777" w:rsidR="003915F6" w:rsidRPr="00F02B82" w:rsidRDefault="003915F6" w:rsidP="003915F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915F6" w:rsidRPr="00F02B82" w14:paraId="03EA4976" w14:textId="77777777" w:rsidTr="00853C6C">
        <w:trPr>
          <w:jc w:val="center"/>
        </w:trPr>
        <w:tc>
          <w:tcPr>
            <w:tcW w:w="5688" w:type="dxa"/>
          </w:tcPr>
          <w:p w14:paraId="2E13F1A4"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134907B" w14:textId="77777777" w:rsidR="00C71E77" w:rsidRPr="00F02B82" w:rsidRDefault="00C71E77" w:rsidP="00C71E77">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36FAE046" w14:textId="2623A9C4" w:rsidR="003915F6" w:rsidRPr="00F02B82" w:rsidRDefault="003915F6" w:rsidP="00853C6C">
            <w:pPr>
              <w:ind w:right="-354" w:hanging="212"/>
              <w:rPr>
                <w:rFonts w:ascii="Calibri" w:hAnsi="Calibri" w:cs="Arial"/>
                <w:sz w:val="16"/>
                <w:szCs w:val="16"/>
              </w:rPr>
            </w:pPr>
          </w:p>
        </w:tc>
        <w:tc>
          <w:tcPr>
            <w:tcW w:w="4715" w:type="dxa"/>
          </w:tcPr>
          <w:p w14:paraId="517AB59F"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B966695" w14:textId="77777777" w:rsidR="003915F6" w:rsidRPr="00F02B82" w:rsidRDefault="003915F6" w:rsidP="00853C6C">
            <w:pPr>
              <w:jc w:val="center"/>
              <w:rPr>
                <w:rFonts w:ascii="Calibri" w:hAnsi="Calibri" w:cs="Arial"/>
                <w:sz w:val="16"/>
                <w:szCs w:val="16"/>
              </w:rPr>
            </w:pPr>
          </w:p>
        </w:tc>
      </w:tr>
    </w:tbl>
    <w:p w14:paraId="11EA0EC0" w14:textId="77777777" w:rsidR="003915F6" w:rsidRDefault="003915F6" w:rsidP="00FF24B4">
      <w:pPr>
        <w:ind w:right="-5"/>
        <w:jc w:val="both"/>
        <w:rPr>
          <w:rFonts w:ascii="Calibri" w:hAnsi="Calibri"/>
          <w:sz w:val="16"/>
          <w:szCs w:val="16"/>
        </w:rPr>
      </w:pPr>
    </w:p>
    <w:p w14:paraId="5B44A388" w14:textId="77777777" w:rsidR="003915F6" w:rsidRDefault="003915F6" w:rsidP="00FF24B4">
      <w:pPr>
        <w:ind w:right="-5"/>
        <w:jc w:val="both"/>
        <w:rPr>
          <w:rFonts w:ascii="Calibri" w:hAnsi="Calibri"/>
          <w:sz w:val="16"/>
          <w:szCs w:val="16"/>
        </w:rPr>
      </w:pPr>
    </w:p>
    <w:p w14:paraId="734272B1" w14:textId="77777777" w:rsidR="003915F6" w:rsidRDefault="003915F6" w:rsidP="00FF24B4">
      <w:pPr>
        <w:ind w:right="-5"/>
        <w:jc w:val="both"/>
        <w:rPr>
          <w:rFonts w:ascii="Calibri" w:hAnsi="Calibri"/>
          <w:sz w:val="16"/>
          <w:szCs w:val="16"/>
        </w:rPr>
      </w:pPr>
    </w:p>
    <w:p w14:paraId="5736EBC8" w14:textId="77777777" w:rsidR="003915F6" w:rsidRDefault="003915F6" w:rsidP="00FF24B4">
      <w:pPr>
        <w:ind w:right="-5"/>
        <w:jc w:val="both"/>
        <w:rPr>
          <w:rFonts w:ascii="Calibri" w:hAnsi="Calibri"/>
          <w:sz w:val="16"/>
          <w:szCs w:val="16"/>
        </w:rPr>
      </w:pPr>
    </w:p>
    <w:p w14:paraId="71003EAE" w14:textId="77777777" w:rsidR="003915F6" w:rsidRDefault="003915F6" w:rsidP="00FF24B4">
      <w:pPr>
        <w:ind w:right="-5"/>
        <w:jc w:val="both"/>
        <w:rPr>
          <w:rFonts w:ascii="Calibri" w:hAnsi="Calibri"/>
          <w:sz w:val="16"/>
          <w:szCs w:val="16"/>
        </w:rPr>
      </w:pPr>
    </w:p>
    <w:p w14:paraId="3171900C" w14:textId="77777777" w:rsidR="003915F6" w:rsidRDefault="003915F6" w:rsidP="00FF24B4">
      <w:pPr>
        <w:ind w:right="-5"/>
        <w:jc w:val="both"/>
        <w:rPr>
          <w:rFonts w:ascii="Calibri" w:hAnsi="Calibri"/>
          <w:sz w:val="16"/>
          <w:szCs w:val="16"/>
        </w:rPr>
      </w:pPr>
    </w:p>
    <w:p w14:paraId="6CAFF97E" w14:textId="77777777" w:rsidR="003915F6" w:rsidRDefault="003915F6" w:rsidP="00FF24B4">
      <w:pPr>
        <w:ind w:right="-5"/>
        <w:jc w:val="both"/>
        <w:rPr>
          <w:rFonts w:ascii="Calibri" w:hAnsi="Calibri"/>
          <w:sz w:val="16"/>
          <w:szCs w:val="16"/>
        </w:rPr>
      </w:pPr>
    </w:p>
    <w:p w14:paraId="36034E83" w14:textId="77777777" w:rsidR="003915F6" w:rsidRDefault="003915F6" w:rsidP="00FF24B4">
      <w:pPr>
        <w:ind w:right="-5"/>
        <w:jc w:val="both"/>
        <w:rPr>
          <w:rFonts w:ascii="Calibri" w:hAnsi="Calibri"/>
          <w:sz w:val="16"/>
          <w:szCs w:val="16"/>
        </w:rPr>
      </w:pPr>
    </w:p>
    <w:p w14:paraId="37E7B542" w14:textId="77777777" w:rsidR="003915F6" w:rsidRPr="006F1636" w:rsidRDefault="003915F6" w:rsidP="00FF24B4">
      <w:pPr>
        <w:ind w:right="-5"/>
        <w:jc w:val="both"/>
        <w:rPr>
          <w:rFonts w:ascii="Calibri" w:hAnsi="Calibri"/>
          <w:sz w:val="16"/>
          <w:szCs w:val="16"/>
        </w:rPr>
      </w:pP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1"/>
          <w:footerReference w:type="default" r:id="rId12"/>
          <w:pgSz w:w="12240" w:h="15840" w:code="1"/>
          <w:pgMar w:top="2370" w:right="474" w:bottom="1134" w:left="851" w:header="567" w:footer="358" w:gutter="0"/>
          <w:cols w:space="708"/>
          <w:docGrid w:linePitch="360"/>
        </w:sectPr>
      </w:pP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67882C10" w14:textId="77777777" w:rsidR="003915F6" w:rsidRDefault="003915F6" w:rsidP="00475850">
      <w:pPr>
        <w:ind w:right="-5"/>
        <w:jc w:val="center"/>
        <w:rPr>
          <w:rFonts w:ascii="Calibri" w:hAnsi="Calibri"/>
          <w:sz w:val="18"/>
          <w:szCs w:val="18"/>
        </w:rPr>
      </w:pPr>
    </w:p>
    <w:p w14:paraId="6E0F4743" w14:textId="77777777" w:rsidR="003915F6" w:rsidRDefault="003915F6" w:rsidP="00475850">
      <w:pPr>
        <w:ind w:right="-5"/>
        <w:jc w:val="center"/>
        <w:rPr>
          <w:rFonts w:ascii="Calibri" w:hAnsi="Calibri"/>
          <w:sz w:val="18"/>
          <w:szCs w:val="18"/>
        </w:rPr>
      </w:pPr>
    </w:p>
    <w:p w14:paraId="5B2DD34B" w14:textId="77777777" w:rsidR="003915F6" w:rsidRDefault="003915F6" w:rsidP="00475850">
      <w:pPr>
        <w:ind w:right="-5"/>
        <w:jc w:val="center"/>
        <w:rPr>
          <w:rFonts w:ascii="Calibri" w:hAnsi="Calibri"/>
          <w:sz w:val="18"/>
          <w:szCs w:val="18"/>
        </w:rPr>
      </w:pPr>
    </w:p>
    <w:p w14:paraId="080FCB20" w14:textId="77777777" w:rsidR="003915F6" w:rsidRDefault="003915F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2A6AA74" w14:textId="77777777" w:rsidR="001D3DE7" w:rsidRDefault="001D3DE7" w:rsidP="00475850">
      <w:pPr>
        <w:ind w:right="-5"/>
        <w:jc w:val="center"/>
        <w:rPr>
          <w:rFonts w:ascii="Calibri" w:hAnsi="Calibri"/>
          <w:sz w:val="18"/>
          <w:szCs w:val="18"/>
        </w:rPr>
      </w:pPr>
    </w:p>
    <w:p w14:paraId="6EE5F0A4" w14:textId="77777777" w:rsidR="001D3DE7" w:rsidRDefault="001D3DE7" w:rsidP="00475850">
      <w:pPr>
        <w:ind w:right="-5"/>
        <w:jc w:val="center"/>
        <w:rPr>
          <w:rFonts w:ascii="Calibri" w:hAnsi="Calibri"/>
          <w:sz w:val="18"/>
          <w:szCs w:val="18"/>
        </w:rPr>
      </w:pPr>
    </w:p>
    <w:p w14:paraId="7B23B83C" w14:textId="77777777" w:rsidR="003915F6" w:rsidRDefault="003915F6" w:rsidP="00475850">
      <w:pPr>
        <w:ind w:right="-5"/>
        <w:jc w:val="center"/>
        <w:rPr>
          <w:rFonts w:ascii="Calibri" w:hAnsi="Calibri"/>
          <w:sz w:val="18"/>
          <w:szCs w:val="18"/>
        </w:rPr>
      </w:pPr>
    </w:p>
    <w:p w14:paraId="245FBFD3" w14:textId="77777777" w:rsidR="003915F6" w:rsidRDefault="003915F6" w:rsidP="00475850">
      <w:pPr>
        <w:ind w:right="-5"/>
        <w:jc w:val="center"/>
        <w:rPr>
          <w:rFonts w:ascii="Calibri" w:hAnsi="Calibri"/>
          <w:sz w:val="18"/>
          <w:szCs w:val="18"/>
        </w:rPr>
      </w:pPr>
    </w:p>
    <w:p w14:paraId="064DAEE1" w14:textId="77777777" w:rsidR="001D3DE7" w:rsidRDefault="001D3DE7" w:rsidP="00475850">
      <w:pPr>
        <w:ind w:right="-5"/>
        <w:jc w:val="center"/>
        <w:rPr>
          <w:rFonts w:ascii="Calibri" w:hAnsi="Calibri"/>
          <w:sz w:val="18"/>
          <w:szCs w:val="18"/>
        </w:rPr>
      </w:pPr>
    </w:p>
    <w:p w14:paraId="78ECBEBA" w14:textId="77777777" w:rsidR="008A2B36" w:rsidRDefault="008A2B36" w:rsidP="00475850">
      <w:pPr>
        <w:ind w:right="-5"/>
        <w:jc w:val="center"/>
        <w:rPr>
          <w:rFonts w:ascii="Calibri" w:hAnsi="Calibri"/>
          <w:sz w:val="18"/>
          <w:szCs w:val="18"/>
        </w:rPr>
      </w:pPr>
    </w:p>
    <w:p w14:paraId="06392F33" w14:textId="77777777" w:rsidR="008A2B36" w:rsidRDefault="008A2B36" w:rsidP="00475850">
      <w:pPr>
        <w:ind w:right="-5"/>
        <w:jc w:val="center"/>
        <w:rPr>
          <w:rFonts w:ascii="Calibri" w:hAnsi="Calibri"/>
          <w:sz w:val="18"/>
          <w:szCs w:val="18"/>
        </w:rPr>
      </w:pPr>
    </w:p>
    <w:p w14:paraId="1FCC918D" w14:textId="77777777" w:rsidR="008A2B36" w:rsidRDefault="008A2B36" w:rsidP="00475850">
      <w:pPr>
        <w:ind w:right="-5"/>
        <w:jc w:val="center"/>
        <w:rPr>
          <w:rFonts w:ascii="Calibri" w:hAnsi="Calibri"/>
          <w:sz w:val="18"/>
          <w:szCs w:val="18"/>
        </w:rPr>
      </w:pPr>
    </w:p>
    <w:p w14:paraId="29A2E10E" w14:textId="77777777" w:rsidR="008A2B36" w:rsidRDefault="008A2B36" w:rsidP="00475850">
      <w:pPr>
        <w:ind w:right="-5"/>
        <w:jc w:val="center"/>
        <w:rPr>
          <w:rFonts w:ascii="Calibri" w:hAnsi="Calibri"/>
          <w:sz w:val="18"/>
          <w:szCs w:val="18"/>
        </w:rPr>
      </w:pPr>
    </w:p>
    <w:p w14:paraId="74622D1B" w14:textId="77777777" w:rsidR="008A2B36" w:rsidRDefault="008A2B36" w:rsidP="00475850">
      <w:pPr>
        <w:ind w:right="-5"/>
        <w:jc w:val="center"/>
        <w:rPr>
          <w:rFonts w:ascii="Calibri" w:hAnsi="Calibri"/>
          <w:sz w:val="18"/>
          <w:szCs w:val="18"/>
        </w:rPr>
      </w:pPr>
    </w:p>
    <w:p w14:paraId="6D3AA568" w14:textId="77777777" w:rsidR="001D3DE7" w:rsidRDefault="001D3DE7" w:rsidP="00475850">
      <w:pPr>
        <w:ind w:right="-5"/>
        <w:jc w:val="center"/>
        <w:rPr>
          <w:rFonts w:ascii="Calibri" w:hAnsi="Calibri"/>
          <w:sz w:val="18"/>
          <w:szCs w:val="18"/>
        </w:rPr>
      </w:pPr>
    </w:p>
    <w:p w14:paraId="7DE88568" w14:textId="77777777" w:rsidR="001D3DE7" w:rsidRDefault="001D3DE7" w:rsidP="00475850">
      <w:pPr>
        <w:ind w:right="-5"/>
        <w:jc w:val="center"/>
        <w:rPr>
          <w:rFonts w:ascii="Calibri" w:hAnsi="Calibri"/>
          <w:sz w:val="18"/>
          <w:szCs w:val="18"/>
        </w:rPr>
      </w:pPr>
    </w:p>
    <w:p w14:paraId="480A8609" w14:textId="77777777" w:rsidR="00F04B56" w:rsidRPr="009000C3" w:rsidRDefault="00F04B56"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10D8B7CB"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A22DD">
        <w:rPr>
          <w:rFonts w:ascii="Calibri" w:hAnsi="Calibri"/>
          <w:b/>
          <w:bCs/>
          <w:sz w:val="20"/>
          <w:szCs w:val="20"/>
        </w:rPr>
        <w:t>LP-919044992-N36-2023</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3C40575A"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252E90C4"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A22DD">
        <w:rPr>
          <w:rFonts w:ascii="Calibri" w:hAnsi="Calibri"/>
          <w:b/>
          <w:bCs/>
          <w:sz w:val="20"/>
          <w:szCs w:val="20"/>
        </w:rPr>
        <w:t>LP-919044992-N36-2023</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6CEDCFB4" w:rsidR="00F04B56" w:rsidRPr="009000C3" w:rsidRDefault="00F04B56" w:rsidP="00F04B56">
      <w:pPr>
        <w:pStyle w:val="Default"/>
        <w:jc w:val="both"/>
        <w:rPr>
          <w:rFonts w:ascii="Calibri" w:hAnsi="Calibri"/>
          <w:sz w:val="20"/>
          <w:szCs w:val="20"/>
        </w:rPr>
      </w:pPr>
      <w:r w:rsidRPr="009000C3">
        <w:rPr>
          <w:rFonts w:ascii="Calibri" w:hAnsi="Calibri"/>
          <w:sz w:val="20"/>
          <w:szCs w:val="20"/>
        </w:rPr>
        <w:t>Manifiesto que somos fabricantes de</w:t>
      </w:r>
      <w:r w:rsidR="003025F8">
        <w:rPr>
          <w:rFonts w:ascii="Calibri" w:hAnsi="Calibri"/>
          <w:sz w:val="20"/>
          <w:szCs w:val="20"/>
        </w:rPr>
        <w:t xml:space="preserve"> </w:t>
      </w:r>
      <w:r w:rsidRPr="009000C3">
        <w:rPr>
          <w:rFonts w:ascii="Calibri" w:hAnsi="Calibri"/>
          <w:sz w:val="20"/>
          <w:szCs w:val="20"/>
        </w:rPr>
        <w:t>l</w:t>
      </w:r>
      <w:r w:rsidR="003025F8">
        <w:rPr>
          <w:rFonts w:ascii="Calibri" w:hAnsi="Calibri"/>
          <w:sz w:val="20"/>
          <w:szCs w:val="20"/>
        </w:rPr>
        <w:t>os equipos</w:t>
      </w:r>
      <w:r w:rsidR="00C71E77" w:rsidRPr="001D3DE7">
        <w:rPr>
          <w:rFonts w:ascii="Calibri" w:hAnsi="Calibri"/>
          <w:sz w:val="16"/>
          <w:szCs w:val="16"/>
        </w:rPr>
        <w:t xml:space="preserve"> </w:t>
      </w:r>
      <w:r w:rsidRPr="009000C3">
        <w:rPr>
          <w:rFonts w:ascii="Calibri" w:hAnsi="Calibri"/>
          <w:sz w:val="20"/>
          <w:szCs w:val="20"/>
        </w:rPr>
        <w:t>y que contamos con la capacidad de producción suficiente para cumplir plenamente con los compromisos contraídos con Servicios de Salud de Nuevo León, O.P.D</w:t>
      </w:r>
      <w:r w:rsidR="003025F8">
        <w:rPr>
          <w:rFonts w:ascii="Calibri" w:hAnsi="Calibri"/>
          <w:sz w:val="20"/>
          <w:szCs w:val="20"/>
        </w:rPr>
        <w:t>.</w:t>
      </w:r>
      <w:r w:rsidRPr="009000C3">
        <w:rPr>
          <w:rFonts w:ascii="Calibri" w:hAnsi="Calibri"/>
          <w:sz w:val="20"/>
          <w:szCs w:val="20"/>
        </w:rPr>
        <w:t xml:space="preserve">, con </w:t>
      </w:r>
      <w:r w:rsidR="008D0472">
        <w:rPr>
          <w:rFonts w:ascii="Calibri" w:hAnsi="Calibri"/>
          <w:sz w:val="20"/>
          <w:szCs w:val="20"/>
        </w:rPr>
        <w:t>el</w:t>
      </w:r>
      <w:r w:rsidRPr="009000C3">
        <w:rPr>
          <w:rFonts w:ascii="Calibri" w:hAnsi="Calibri"/>
          <w:sz w:val="20"/>
          <w:szCs w:val="20"/>
        </w:rPr>
        <w:t>(</w:t>
      </w:r>
      <w:r w:rsidR="008D0472">
        <w:rPr>
          <w:rFonts w:ascii="Calibri" w:hAnsi="Calibri"/>
          <w:sz w:val="20"/>
          <w:szCs w:val="20"/>
        </w:rPr>
        <w:t>lo</w:t>
      </w:r>
      <w:r w:rsidRPr="009000C3">
        <w:rPr>
          <w:rFonts w:ascii="Calibri" w:hAnsi="Calibri"/>
          <w:sz w:val="20"/>
          <w:szCs w:val="20"/>
        </w:rPr>
        <w:t xml:space="preserve">s) </w:t>
      </w:r>
      <w:r w:rsidR="008D0472">
        <w:rPr>
          <w:rFonts w:ascii="Calibri" w:hAnsi="Calibri"/>
          <w:sz w:val="20"/>
          <w:szCs w:val="20"/>
        </w:rPr>
        <w:t>renglón</w:t>
      </w:r>
      <w:r w:rsidRPr="009000C3">
        <w:rPr>
          <w:rFonts w:ascii="Calibri" w:hAnsi="Calibri"/>
          <w:sz w:val="20"/>
          <w:szCs w:val="20"/>
        </w:rPr>
        <w:t>(</w:t>
      </w:r>
      <w:r w:rsidR="008D0472">
        <w:rPr>
          <w:rFonts w:ascii="Calibri" w:hAnsi="Calibri"/>
          <w:sz w:val="20"/>
          <w:szCs w:val="20"/>
        </w:rPr>
        <w:t>e</w:t>
      </w:r>
      <w:r w:rsidRPr="009000C3">
        <w:rPr>
          <w:rFonts w:ascii="Calibri" w:hAnsi="Calibri"/>
          <w:sz w:val="20"/>
          <w:szCs w:val="20"/>
        </w:rPr>
        <w:t xml:space="preserve">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0EBFADFD" w:rsidR="00F04B56" w:rsidRPr="009000C3" w:rsidRDefault="00F04B56" w:rsidP="00F04B56">
            <w:pPr>
              <w:pStyle w:val="Default"/>
              <w:jc w:val="center"/>
              <w:rPr>
                <w:rFonts w:ascii="Calibri" w:hAnsi="Calibri"/>
                <w:sz w:val="20"/>
                <w:szCs w:val="20"/>
              </w:rPr>
            </w:pPr>
            <w:r w:rsidRPr="009000C3">
              <w:rPr>
                <w:rFonts w:ascii="Calibri" w:hAnsi="Calibri"/>
                <w:sz w:val="20"/>
                <w:szCs w:val="20"/>
              </w:rPr>
              <w:t xml:space="preserve">PARTIDA </w:t>
            </w:r>
            <w:r w:rsidR="00FD5DB9">
              <w:rPr>
                <w:rFonts w:ascii="Calibri" w:hAnsi="Calibri"/>
                <w:sz w:val="20"/>
                <w:szCs w:val="20"/>
              </w:rPr>
              <w:t>-</w:t>
            </w:r>
            <w:r w:rsidRPr="009000C3">
              <w:rPr>
                <w:rFonts w:ascii="Calibri" w:hAnsi="Calibri"/>
                <w:sz w:val="20"/>
                <w:szCs w:val="20"/>
              </w:rPr>
              <w:t xml:space="preserve">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4E95379C" w:rsidR="00F04B56" w:rsidRPr="009000C3" w:rsidRDefault="00FD5DB9" w:rsidP="00FD5DB9">
            <w:pPr>
              <w:pStyle w:val="Default"/>
              <w:rPr>
                <w:rFonts w:ascii="Calibri" w:hAnsi="Calibri"/>
                <w:sz w:val="20"/>
                <w:szCs w:val="20"/>
              </w:rPr>
            </w:pPr>
            <w:r>
              <w:rPr>
                <w:rFonts w:ascii="Calibri" w:hAnsi="Calibri"/>
                <w:sz w:val="20"/>
                <w:szCs w:val="20"/>
              </w:rPr>
              <w:t xml:space="preserve">                    1</w:t>
            </w: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183066BA" w:rsidR="0085630B" w:rsidRDefault="0085630B" w:rsidP="00F04B56">
      <w:pPr>
        <w:pStyle w:val="Default"/>
        <w:jc w:val="center"/>
        <w:rPr>
          <w:rFonts w:ascii="Calibri" w:hAnsi="Calibri"/>
          <w:b/>
          <w:bCs/>
          <w:sz w:val="20"/>
          <w:szCs w:val="20"/>
        </w:rPr>
      </w:pPr>
    </w:p>
    <w:p w14:paraId="0B63F416" w14:textId="77777777" w:rsidR="003915F6" w:rsidRDefault="003915F6"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3C368526"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BA22DD">
        <w:rPr>
          <w:rFonts w:ascii="Calibri" w:hAnsi="Calibri"/>
          <w:b/>
          <w:bCs/>
          <w:sz w:val="20"/>
          <w:szCs w:val="20"/>
        </w:rPr>
        <w:t>LP-919044992-N36-2023</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4E413C07"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71477159"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A22DD">
        <w:rPr>
          <w:rFonts w:ascii="Calibri" w:hAnsi="Calibri"/>
          <w:b/>
          <w:bCs/>
          <w:sz w:val="20"/>
          <w:szCs w:val="20"/>
        </w:rPr>
        <w:t>LP-919044992-N36-2023</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3487798B" w:rsidR="00F04B56" w:rsidRPr="00D913D4"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de</w:t>
      </w:r>
      <w:r w:rsidR="003025F8">
        <w:rPr>
          <w:rFonts w:ascii="Calibri" w:hAnsi="Calibri"/>
          <w:sz w:val="20"/>
          <w:szCs w:val="20"/>
        </w:rPr>
        <w:t xml:space="preserve"> </w:t>
      </w:r>
      <w:r w:rsidRPr="00A32603">
        <w:rPr>
          <w:rFonts w:ascii="Calibri" w:hAnsi="Calibri"/>
          <w:sz w:val="20"/>
          <w:szCs w:val="20"/>
        </w:rPr>
        <w:t>l</w:t>
      </w:r>
      <w:r w:rsidR="003025F8">
        <w:rPr>
          <w:rFonts w:ascii="Calibri" w:hAnsi="Calibri"/>
          <w:sz w:val="20"/>
          <w:szCs w:val="20"/>
        </w:rPr>
        <w:t>os equipos</w:t>
      </w:r>
      <w:r w:rsidRPr="00A32603">
        <w:rPr>
          <w:rFonts w:ascii="Calibri" w:hAnsi="Calibri"/>
          <w:sz w:val="20"/>
          <w:szCs w:val="20"/>
        </w:rPr>
        <w:t xml:space="preserve"> </w:t>
      </w:r>
      <w:r w:rsidRPr="009000C3">
        <w:rPr>
          <w:rFonts w:ascii="Calibri" w:hAnsi="Calibri"/>
          <w:sz w:val="20"/>
          <w:szCs w:val="20"/>
        </w:rPr>
        <w:t xml:space="preserve">y que respaldamos la proposición presentada por el licitante _______________________ para la presente licitación y </w:t>
      </w:r>
      <w:r w:rsidRPr="00D913D4">
        <w:rPr>
          <w:rFonts w:ascii="Calibri" w:hAnsi="Calibri"/>
          <w:sz w:val="20"/>
          <w:szCs w:val="20"/>
        </w:rPr>
        <w:t xml:space="preserve">garantizamos el abasto suficiente para que a su vez pueda cumplir con las adjudicaciones que se deriven de esta licitación; así como la existencia </w:t>
      </w:r>
      <w:r w:rsidR="00FD5DB9">
        <w:rPr>
          <w:rFonts w:ascii="Calibri" w:hAnsi="Calibri"/>
          <w:sz w:val="20"/>
          <w:szCs w:val="20"/>
        </w:rPr>
        <w:t>con</w:t>
      </w:r>
      <w:r w:rsidRPr="00D913D4">
        <w:rPr>
          <w:rFonts w:ascii="Calibri" w:hAnsi="Calibri"/>
          <w:sz w:val="20"/>
          <w:szCs w:val="20"/>
        </w:rPr>
        <w:t xml:space="preserve"> </w:t>
      </w:r>
      <w:proofErr w:type="spellStart"/>
      <w:r w:rsidR="008D0472">
        <w:rPr>
          <w:rFonts w:ascii="Calibri" w:hAnsi="Calibri"/>
          <w:sz w:val="20"/>
          <w:szCs w:val="20"/>
        </w:rPr>
        <w:t>el</w:t>
      </w:r>
      <w:proofErr w:type="spellEnd"/>
      <w:r w:rsidRPr="00D913D4">
        <w:rPr>
          <w:rFonts w:ascii="Calibri" w:hAnsi="Calibri"/>
          <w:sz w:val="20"/>
          <w:szCs w:val="20"/>
        </w:rPr>
        <w:t>(</w:t>
      </w:r>
      <w:r w:rsidR="008D0472">
        <w:rPr>
          <w:rFonts w:ascii="Calibri" w:hAnsi="Calibri"/>
          <w:sz w:val="20"/>
          <w:szCs w:val="20"/>
        </w:rPr>
        <w:t>lo</w:t>
      </w:r>
      <w:r w:rsidRPr="00D913D4">
        <w:rPr>
          <w:rFonts w:ascii="Calibri" w:hAnsi="Calibri"/>
          <w:sz w:val="20"/>
          <w:szCs w:val="20"/>
        </w:rPr>
        <w:t xml:space="preserve">s) </w:t>
      </w:r>
      <w:r w:rsidR="00FD5DB9">
        <w:rPr>
          <w:rFonts w:ascii="Calibri" w:hAnsi="Calibri"/>
          <w:sz w:val="20"/>
          <w:szCs w:val="20"/>
        </w:rPr>
        <w:t>renglón</w:t>
      </w:r>
      <w:r w:rsidRPr="00D913D4">
        <w:rPr>
          <w:rFonts w:ascii="Calibri" w:hAnsi="Calibri"/>
          <w:sz w:val="20"/>
          <w:szCs w:val="20"/>
        </w:rPr>
        <w:t>(</w:t>
      </w:r>
      <w:r w:rsidR="00FD5DB9">
        <w:rPr>
          <w:rFonts w:ascii="Calibri" w:hAnsi="Calibri"/>
          <w:sz w:val="20"/>
          <w:szCs w:val="20"/>
        </w:rPr>
        <w:t>e</w:t>
      </w:r>
      <w:r w:rsidRPr="00D913D4">
        <w:rPr>
          <w:rFonts w:ascii="Calibri" w:hAnsi="Calibri"/>
          <w:sz w:val="20"/>
          <w:szCs w:val="20"/>
        </w:rPr>
        <w:t>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E35D929"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34E720C8" w:rsidR="00F04B56" w:rsidRPr="009000C3" w:rsidRDefault="00FD5DB9" w:rsidP="00F04B56">
            <w:pPr>
              <w:pStyle w:val="Default"/>
              <w:jc w:val="center"/>
              <w:rPr>
                <w:rFonts w:ascii="Calibri" w:hAnsi="Calibri"/>
                <w:sz w:val="20"/>
                <w:szCs w:val="20"/>
              </w:rPr>
            </w:pPr>
            <w:r>
              <w:rPr>
                <w:rFonts w:ascii="Calibri" w:hAnsi="Calibri"/>
                <w:sz w:val="20"/>
                <w:szCs w:val="20"/>
              </w:rPr>
              <w:t>PARTIDA   -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6C3A582A" w:rsidR="00F04B56" w:rsidRPr="009000C3" w:rsidRDefault="00FD5DB9" w:rsidP="00FD5DB9">
            <w:pPr>
              <w:pStyle w:val="Default"/>
              <w:rPr>
                <w:rFonts w:ascii="Calibri" w:hAnsi="Calibri"/>
                <w:sz w:val="20"/>
                <w:szCs w:val="20"/>
              </w:rPr>
            </w:pPr>
            <w:r>
              <w:rPr>
                <w:rFonts w:ascii="Calibri" w:hAnsi="Calibri"/>
                <w:sz w:val="20"/>
                <w:szCs w:val="20"/>
              </w:rPr>
              <w:t xml:space="preserve">                 1 </w:t>
            </w: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F3815" w14:textId="77777777" w:rsidR="00E77B25" w:rsidRDefault="00E77B25" w:rsidP="007F0B73">
      <w:r>
        <w:separator/>
      </w:r>
    </w:p>
  </w:endnote>
  <w:endnote w:type="continuationSeparator" w:id="0">
    <w:p w14:paraId="7C8AB9FF" w14:textId="77777777" w:rsidR="00E77B25" w:rsidRDefault="00E77B2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2040007041"/>
      <w:docPartObj>
        <w:docPartGallery w:val="Page Numbers (Bottom of Page)"/>
        <w:docPartUnique/>
      </w:docPartObj>
    </w:sdtPr>
    <w:sdtEndPr>
      <w:rPr>
        <w:b/>
        <w:color w:val="00B0F0"/>
      </w:rPr>
    </w:sdtEndPr>
    <w:sdtContent>
      <w:p w14:paraId="20C361B4" w14:textId="4EF03D02" w:rsidR="009472D6" w:rsidRPr="006A4DAA" w:rsidRDefault="009472D6" w:rsidP="007900A4">
        <w:pPr>
          <w:pStyle w:val="Piedepgina"/>
          <w:jc w:val="center"/>
          <w:rPr>
            <w:rFonts w:ascii="Century Gothic" w:hAnsi="Century Gothic"/>
            <w:b/>
            <w:color w:val="00B0F0"/>
            <w:sz w:val="18"/>
            <w:szCs w:val="14"/>
          </w:rPr>
        </w:pPr>
        <w:r w:rsidRPr="006A4DAA">
          <w:rPr>
            <w:rFonts w:ascii="Century Gothic" w:hAnsi="Century Gothic"/>
            <w:b/>
            <w:noProof/>
            <w:color w:val="00B0F0"/>
            <w:sz w:val="18"/>
            <w:szCs w:val="14"/>
            <w:lang w:val="es-MX" w:eastAsia="es-MX"/>
          </w:rPr>
          <w:drawing>
            <wp:anchor distT="0" distB="0" distL="114300" distR="114300" simplePos="0" relativeHeight="251665408" behindDoc="1" locked="0" layoutInCell="1" allowOverlap="1" wp14:anchorId="3BF0AC7D" wp14:editId="1B923C51">
              <wp:simplePos x="0" y="0"/>
              <wp:positionH relativeFrom="margin">
                <wp:posOffset>-685800</wp:posOffset>
              </wp:positionH>
              <wp:positionV relativeFrom="paragraph">
                <wp:posOffset>29210</wp:posOffset>
              </wp:positionV>
              <wp:extent cx="7753350" cy="102933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DAA">
          <w:rPr>
            <w:rFonts w:ascii="Century Gothic" w:hAnsi="Century Gothic"/>
            <w:b/>
            <w:color w:val="00B0F0"/>
            <w:sz w:val="18"/>
            <w:szCs w:val="14"/>
          </w:rPr>
          <w:t>LICITACIÓN PÚBLICA NACIONAL PRESENCIAL</w:t>
        </w:r>
      </w:p>
      <w:p w14:paraId="02880B23" w14:textId="57551A9F" w:rsidR="009472D6" w:rsidRPr="006A4DAA" w:rsidRDefault="009472D6" w:rsidP="007900A4">
        <w:pPr>
          <w:pStyle w:val="Piedepgina"/>
          <w:jc w:val="center"/>
          <w:rPr>
            <w:b/>
            <w:color w:val="00B0F0"/>
          </w:rPr>
        </w:pPr>
        <w:r w:rsidRPr="006A4DAA">
          <w:rPr>
            <w:rFonts w:ascii="Century Gothic" w:hAnsi="Century Gothic"/>
            <w:b/>
            <w:color w:val="00B0F0"/>
            <w:sz w:val="18"/>
            <w:szCs w:val="16"/>
          </w:rPr>
          <w:t xml:space="preserve">No. </w:t>
        </w:r>
        <w:r w:rsidR="00BA22DD">
          <w:rPr>
            <w:rFonts w:ascii="Century Gothic" w:hAnsi="Century Gothic"/>
            <w:b/>
            <w:color w:val="00B0F0"/>
            <w:sz w:val="18"/>
            <w:szCs w:val="16"/>
          </w:rPr>
          <w:t>LP-919044992-N36-2023</w:t>
        </w:r>
        <w:r w:rsidRPr="006A4DAA">
          <w:rPr>
            <w:rFonts w:ascii="Century Gothic" w:hAnsi="Century Gothic"/>
            <w:b/>
            <w:color w:val="00B0F0"/>
            <w:sz w:val="18"/>
            <w:szCs w:val="16"/>
          </w:rPr>
          <w:t xml:space="preserve">                                                                                                                        </w:t>
        </w:r>
        <w:sdt>
          <w:sdtPr>
            <w:rPr>
              <w:rFonts w:ascii="Century Gothic" w:hAnsi="Century Gothic"/>
              <w:b/>
              <w:color w:val="00B0F0"/>
              <w:sz w:val="18"/>
              <w:szCs w:val="16"/>
            </w:rPr>
            <w:id w:val="-33044744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2082322625"/>
                <w:docPartObj>
                  <w:docPartGallery w:val="Page Numbers (Top of Page)"/>
                  <w:docPartUnique/>
                </w:docPartObj>
              </w:sdtPr>
              <w:sdtEndPr>
                <w:rPr>
                  <w:rFonts w:ascii="Times New Roman" w:hAnsi="Times New Roman"/>
                  <w:sz w:val="20"/>
                </w:rPr>
              </w:sdtEndPr>
              <w:sdtContent>
                <w:r w:rsidRPr="006A4DAA">
                  <w:rPr>
                    <w:rFonts w:ascii="Century Gothic" w:hAnsi="Century Gothic"/>
                    <w:b/>
                    <w:color w:val="00B0F0"/>
                    <w:sz w:val="18"/>
                    <w:szCs w:val="16"/>
                  </w:rPr>
                  <w:t xml:space="preserve">Página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PAGE</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42</w:t>
                </w:r>
                <w:r w:rsidRPr="006A4DAA">
                  <w:rPr>
                    <w:rFonts w:ascii="Century Gothic" w:hAnsi="Century Gothic"/>
                    <w:b/>
                    <w:color w:val="00B0F0"/>
                    <w:sz w:val="18"/>
                    <w:szCs w:val="16"/>
                  </w:rPr>
                  <w:fldChar w:fldCharType="end"/>
                </w:r>
                <w:r w:rsidRPr="006A4DAA">
                  <w:rPr>
                    <w:rFonts w:ascii="Century Gothic" w:hAnsi="Century Gothic"/>
                    <w:b/>
                    <w:color w:val="00B0F0"/>
                    <w:sz w:val="18"/>
                    <w:szCs w:val="16"/>
                  </w:rPr>
                  <w:t xml:space="preserve"> de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NUMPAGES</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48</w:t>
                </w:r>
                <w:r w:rsidRPr="006A4DAA">
                  <w:rPr>
                    <w:rFonts w:ascii="Century Gothic" w:hAnsi="Century Gothic"/>
                    <w:b/>
                    <w:color w:val="00B0F0"/>
                    <w:sz w:val="18"/>
                    <w:szCs w:val="16"/>
                  </w:rPr>
                  <w:fldChar w:fldCharType="end"/>
                </w:r>
              </w:sdtContent>
            </w:sdt>
          </w:sdtContent>
        </w:sdt>
      </w:p>
    </w:sdtContent>
  </w:sdt>
  <w:p w14:paraId="3EF5B9A3" w14:textId="01680316" w:rsidR="009472D6" w:rsidRDefault="009472D6"/>
  <w:p w14:paraId="73DF6DF7" w14:textId="44E8EDCF" w:rsidR="009472D6" w:rsidRDefault="009472D6"/>
  <w:p w14:paraId="5D8A8F12" w14:textId="12128B70" w:rsidR="009472D6" w:rsidRDefault="009472D6"/>
  <w:p w14:paraId="279F8693" w14:textId="2200A485" w:rsidR="009472D6" w:rsidRDefault="00947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24860" w14:textId="77777777" w:rsidR="00E77B25" w:rsidRDefault="00E77B25" w:rsidP="007F0B73">
      <w:r>
        <w:separator/>
      </w:r>
    </w:p>
  </w:footnote>
  <w:footnote w:type="continuationSeparator" w:id="0">
    <w:p w14:paraId="0F0332BF" w14:textId="77777777" w:rsidR="00E77B25" w:rsidRDefault="00E77B25"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7D80" w14:textId="700B3746" w:rsidR="009472D6" w:rsidRPr="00C765F1" w:rsidRDefault="009472D6"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3635418" wp14:editId="531D52B5">
          <wp:simplePos x="0" y="0"/>
          <wp:positionH relativeFrom="column">
            <wp:posOffset>-257175</wp:posOffset>
          </wp:positionH>
          <wp:positionV relativeFrom="paragraph">
            <wp:posOffset>17145</wp:posOffset>
          </wp:positionV>
          <wp:extent cx="2127341"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3360" behindDoc="1" locked="0" layoutInCell="1" allowOverlap="1" wp14:anchorId="0709614A" wp14:editId="60FC1ADE">
          <wp:simplePos x="0" y="0"/>
          <wp:positionH relativeFrom="column">
            <wp:posOffset>5524500</wp:posOffset>
          </wp:positionH>
          <wp:positionV relativeFrom="paragraph">
            <wp:posOffset>-121285</wp:posOffset>
          </wp:positionV>
          <wp:extent cx="971550" cy="12198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6A7D7354" w:rsidR="009472D6" w:rsidRPr="00C765F1" w:rsidRDefault="009472D6" w:rsidP="007900A4">
    <w:pPr>
      <w:jc w:val="center"/>
      <w:rPr>
        <w:rFonts w:ascii="Corbel" w:hAnsi="Corbel"/>
        <w:b/>
        <w:szCs w:val="16"/>
      </w:rPr>
    </w:pPr>
    <w:r w:rsidRPr="00C765F1">
      <w:rPr>
        <w:rFonts w:ascii="Corbel" w:hAnsi="Corbel"/>
        <w:b/>
        <w:szCs w:val="16"/>
      </w:rPr>
      <w:t>SERVICIOS DE SALUD DE NUEVO LEÓN</w:t>
    </w:r>
  </w:p>
  <w:p w14:paraId="79D92283" w14:textId="2A555C86" w:rsidR="009472D6" w:rsidRPr="00180FA7" w:rsidRDefault="009472D6"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4A410C88" w:rsidR="009472D6" w:rsidRDefault="009472D6"/>
  <w:p w14:paraId="267001D6" w14:textId="77777777" w:rsidR="009472D6" w:rsidRDefault="009472D6"/>
  <w:p w14:paraId="320332EE" w14:textId="77777777" w:rsidR="009472D6" w:rsidRDefault="009472D6"/>
  <w:p w14:paraId="3FC5932D" w14:textId="77777777" w:rsidR="009472D6" w:rsidRDefault="009472D6"/>
  <w:p w14:paraId="19AC0077" w14:textId="77777777" w:rsidR="009472D6" w:rsidRDefault="00947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vieta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D784788"/>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3"/>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41"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2" w15:restartNumberingAfterBreak="0">
    <w:nsid w:val="5FBE3815"/>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169350E"/>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89641585">
    <w:abstractNumId w:val="46"/>
  </w:num>
  <w:num w:numId="2" w16cid:durableId="1925334908">
    <w:abstractNumId w:val="9"/>
  </w:num>
  <w:num w:numId="3" w16cid:durableId="1787890330">
    <w:abstractNumId w:val="28"/>
  </w:num>
  <w:num w:numId="4" w16cid:durableId="978723477">
    <w:abstractNumId w:val="39"/>
  </w:num>
  <w:num w:numId="5" w16cid:durableId="822694047">
    <w:abstractNumId w:val="6"/>
  </w:num>
  <w:num w:numId="6" w16cid:durableId="1023820156">
    <w:abstractNumId w:val="0"/>
  </w:num>
  <w:num w:numId="7" w16cid:durableId="2015377621">
    <w:abstractNumId w:val="21"/>
  </w:num>
  <w:num w:numId="8" w16cid:durableId="476267766">
    <w:abstractNumId w:val="19"/>
  </w:num>
  <w:num w:numId="9" w16cid:durableId="1884753826">
    <w:abstractNumId w:val="36"/>
  </w:num>
  <w:num w:numId="10" w16cid:durableId="1579636792">
    <w:abstractNumId w:val="22"/>
  </w:num>
  <w:num w:numId="11" w16cid:durableId="358819791">
    <w:abstractNumId w:val="11"/>
  </w:num>
  <w:num w:numId="12" w16cid:durableId="79909341">
    <w:abstractNumId w:val="12"/>
  </w:num>
  <w:num w:numId="13" w16cid:durableId="1669483076">
    <w:abstractNumId w:val="14"/>
  </w:num>
  <w:num w:numId="14" w16cid:durableId="1250886623">
    <w:abstractNumId w:val="24"/>
  </w:num>
  <w:num w:numId="15" w16cid:durableId="645092281">
    <w:abstractNumId w:val="25"/>
  </w:num>
  <w:num w:numId="16" w16cid:durableId="225143840">
    <w:abstractNumId w:val="35"/>
  </w:num>
  <w:num w:numId="17" w16cid:durableId="1775051964">
    <w:abstractNumId w:val="33"/>
  </w:num>
  <w:num w:numId="18" w16cid:durableId="866603875">
    <w:abstractNumId w:val="31"/>
  </w:num>
  <w:num w:numId="19" w16cid:durableId="1776174406">
    <w:abstractNumId w:val="29"/>
  </w:num>
  <w:num w:numId="20" w16cid:durableId="938679514">
    <w:abstractNumId w:val="49"/>
  </w:num>
  <w:num w:numId="21" w16cid:durableId="325600049">
    <w:abstractNumId w:val="10"/>
  </w:num>
  <w:num w:numId="22" w16cid:durableId="739600271">
    <w:abstractNumId w:val="34"/>
  </w:num>
  <w:num w:numId="23" w16cid:durableId="1600991689">
    <w:abstractNumId w:val="38"/>
  </w:num>
  <w:num w:numId="24" w16cid:durableId="2037194636">
    <w:abstractNumId w:val="44"/>
  </w:num>
  <w:num w:numId="25" w16cid:durableId="690647248">
    <w:abstractNumId w:val="30"/>
  </w:num>
  <w:num w:numId="26" w16cid:durableId="1595288017">
    <w:abstractNumId w:val="50"/>
  </w:num>
  <w:num w:numId="27" w16cid:durableId="2000381325">
    <w:abstractNumId w:val="8"/>
  </w:num>
  <w:num w:numId="28" w16cid:durableId="919174012">
    <w:abstractNumId w:val="15"/>
  </w:num>
  <w:num w:numId="29" w16cid:durableId="260183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9223619">
    <w:abstractNumId w:val="48"/>
  </w:num>
  <w:num w:numId="31" w16cid:durableId="1399547468">
    <w:abstractNumId w:val="7"/>
  </w:num>
  <w:num w:numId="32" w16cid:durableId="2081826431">
    <w:abstractNumId w:val="41"/>
  </w:num>
  <w:num w:numId="33" w16cid:durableId="158035217">
    <w:abstractNumId w:val="26"/>
  </w:num>
  <w:num w:numId="34" w16cid:durableId="687103716">
    <w:abstractNumId w:val="37"/>
  </w:num>
  <w:num w:numId="35" w16cid:durableId="928388069">
    <w:abstractNumId w:val="13"/>
  </w:num>
  <w:num w:numId="36" w16cid:durableId="1970092294">
    <w:abstractNumId w:val="16"/>
  </w:num>
  <w:num w:numId="37" w16cid:durableId="1229997091">
    <w:abstractNumId w:val="45"/>
  </w:num>
  <w:num w:numId="38" w16cid:durableId="899091882">
    <w:abstractNumId w:val="32"/>
  </w:num>
  <w:num w:numId="39" w16cid:durableId="83231054">
    <w:abstractNumId w:val="47"/>
  </w:num>
  <w:num w:numId="40" w16cid:durableId="1631086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4975215">
    <w:abstractNumId w:val="20"/>
  </w:num>
  <w:num w:numId="42" w16cid:durableId="79061872">
    <w:abstractNumId w:val="23"/>
  </w:num>
  <w:num w:numId="43" w16cid:durableId="835459043">
    <w:abstractNumId w:val="42"/>
  </w:num>
  <w:num w:numId="44" w16cid:durableId="1867476922">
    <w:abstractNumId w:val="43"/>
  </w:num>
  <w:num w:numId="45" w16cid:durableId="177700702">
    <w:abstractNumId w:val="27"/>
  </w:num>
  <w:num w:numId="46" w16cid:durableId="1651590674">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02FEC"/>
    <w:rsid w:val="0000629B"/>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569A4"/>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5FBB"/>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31D"/>
    <w:rsid w:val="0016702D"/>
    <w:rsid w:val="001706F1"/>
    <w:rsid w:val="00173DD1"/>
    <w:rsid w:val="001800A0"/>
    <w:rsid w:val="00180FA7"/>
    <w:rsid w:val="00181514"/>
    <w:rsid w:val="00181B6B"/>
    <w:rsid w:val="00182B29"/>
    <w:rsid w:val="00183705"/>
    <w:rsid w:val="00184BB6"/>
    <w:rsid w:val="001871ED"/>
    <w:rsid w:val="00190C8C"/>
    <w:rsid w:val="00191051"/>
    <w:rsid w:val="00193A35"/>
    <w:rsid w:val="00194ABA"/>
    <w:rsid w:val="00194FAC"/>
    <w:rsid w:val="00195ACB"/>
    <w:rsid w:val="00196837"/>
    <w:rsid w:val="00197078"/>
    <w:rsid w:val="00197470"/>
    <w:rsid w:val="00197F66"/>
    <w:rsid w:val="001A0EBB"/>
    <w:rsid w:val="001A154A"/>
    <w:rsid w:val="001A22AE"/>
    <w:rsid w:val="001A2B75"/>
    <w:rsid w:val="001A3AC3"/>
    <w:rsid w:val="001A48ED"/>
    <w:rsid w:val="001A6EAA"/>
    <w:rsid w:val="001A7A7D"/>
    <w:rsid w:val="001A7FAB"/>
    <w:rsid w:val="001B3860"/>
    <w:rsid w:val="001B5AF2"/>
    <w:rsid w:val="001C01EE"/>
    <w:rsid w:val="001C147E"/>
    <w:rsid w:val="001C24ED"/>
    <w:rsid w:val="001C2CDE"/>
    <w:rsid w:val="001C4459"/>
    <w:rsid w:val="001C7D4C"/>
    <w:rsid w:val="001D05DE"/>
    <w:rsid w:val="001D3DE7"/>
    <w:rsid w:val="001D45A1"/>
    <w:rsid w:val="001D4605"/>
    <w:rsid w:val="001D5315"/>
    <w:rsid w:val="001E4BC7"/>
    <w:rsid w:val="001E66DB"/>
    <w:rsid w:val="001E6B43"/>
    <w:rsid w:val="001F0E80"/>
    <w:rsid w:val="001F2C25"/>
    <w:rsid w:val="001F56DB"/>
    <w:rsid w:val="001F585B"/>
    <w:rsid w:val="001F5F8A"/>
    <w:rsid w:val="001F628F"/>
    <w:rsid w:val="001F791D"/>
    <w:rsid w:val="001F7C8E"/>
    <w:rsid w:val="002021D2"/>
    <w:rsid w:val="0020302B"/>
    <w:rsid w:val="00203F50"/>
    <w:rsid w:val="002043AA"/>
    <w:rsid w:val="0020579E"/>
    <w:rsid w:val="002058AA"/>
    <w:rsid w:val="00206124"/>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2C3D"/>
    <w:rsid w:val="00256075"/>
    <w:rsid w:val="0025711B"/>
    <w:rsid w:val="00257C65"/>
    <w:rsid w:val="00262420"/>
    <w:rsid w:val="00262CA6"/>
    <w:rsid w:val="00263BDA"/>
    <w:rsid w:val="00263D99"/>
    <w:rsid w:val="00266E4C"/>
    <w:rsid w:val="00267C25"/>
    <w:rsid w:val="002752D3"/>
    <w:rsid w:val="002764A1"/>
    <w:rsid w:val="0027668D"/>
    <w:rsid w:val="0027687F"/>
    <w:rsid w:val="00277106"/>
    <w:rsid w:val="00277125"/>
    <w:rsid w:val="00280B21"/>
    <w:rsid w:val="0028181E"/>
    <w:rsid w:val="0028407E"/>
    <w:rsid w:val="00284F3E"/>
    <w:rsid w:val="00286D6C"/>
    <w:rsid w:val="00287D5B"/>
    <w:rsid w:val="00297643"/>
    <w:rsid w:val="002A2434"/>
    <w:rsid w:val="002A290C"/>
    <w:rsid w:val="002A61A9"/>
    <w:rsid w:val="002A7979"/>
    <w:rsid w:val="002B190C"/>
    <w:rsid w:val="002B2579"/>
    <w:rsid w:val="002B6BE9"/>
    <w:rsid w:val="002B755D"/>
    <w:rsid w:val="002C0C5A"/>
    <w:rsid w:val="002C0FDC"/>
    <w:rsid w:val="002C1A9E"/>
    <w:rsid w:val="002D0FCB"/>
    <w:rsid w:val="002D2056"/>
    <w:rsid w:val="002E01D7"/>
    <w:rsid w:val="002E055C"/>
    <w:rsid w:val="002E082B"/>
    <w:rsid w:val="002E1616"/>
    <w:rsid w:val="002E333C"/>
    <w:rsid w:val="002E344A"/>
    <w:rsid w:val="002E38D0"/>
    <w:rsid w:val="002E6A13"/>
    <w:rsid w:val="002E6A68"/>
    <w:rsid w:val="002E7B82"/>
    <w:rsid w:val="002F0BF1"/>
    <w:rsid w:val="002F2667"/>
    <w:rsid w:val="002F4109"/>
    <w:rsid w:val="003025F8"/>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02CA"/>
    <w:rsid w:val="00381A0E"/>
    <w:rsid w:val="00383713"/>
    <w:rsid w:val="003915F6"/>
    <w:rsid w:val="003915FB"/>
    <w:rsid w:val="0039367A"/>
    <w:rsid w:val="00394C2E"/>
    <w:rsid w:val="0039641C"/>
    <w:rsid w:val="00397B0F"/>
    <w:rsid w:val="003A12A5"/>
    <w:rsid w:val="003A1ACD"/>
    <w:rsid w:val="003A2DF6"/>
    <w:rsid w:val="003A2E13"/>
    <w:rsid w:val="003A3316"/>
    <w:rsid w:val="003A3BDB"/>
    <w:rsid w:val="003A6F62"/>
    <w:rsid w:val="003B0B49"/>
    <w:rsid w:val="003B285F"/>
    <w:rsid w:val="003B3107"/>
    <w:rsid w:val="003B39D8"/>
    <w:rsid w:val="003B3E89"/>
    <w:rsid w:val="003B77AA"/>
    <w:rsid w:val="003C1B00"/>
    <w:rsid w:val="003C4A32"/>
    <w:rsid w:val="003C56BB"/>
    <w:rsid w:val="003C5784"/>
    <w:rsid w:val="003C5DF8"/>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6E4F"/>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968"/>
    <w:rsid w:val="00473A38"/>
    <w:rsid w:val="00473D51"/>
    <w:rsid w:val="00474DDD"/>
    <w:rsid w:val="00475405"/>
    <w:rsid w:val="00475850"/>
    <w:rsid w:val="004779C6"/>
    <w:rsid w:val="004851BF"/>
    <w:rsid w:val="00486BBB"/>
    <w:rsid w:val="004871CF"/>
    <w:rsid w:val="00491281"/>
    <w:rsid w:val="0049243D"/>
    <w:rsid w:val="00494D25"/>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1F72"/>
    <w:rsid w:val="005A33F5"/>
    <w:rsid w:val="005A43AA"/>
    <w:rsid w:val="005B0DA4"/>
    <w:rsid w:val="005B1EC3"/>
    <w:rsid w:val="005B404E"/>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2E9E"/>
    <w:rsid w:val="0065318A"/>
    <w:rsid w:val="006557BC"/>
    <w:rsid w:val="00661318"/>
    <w:rsid w:val="00662F4D"/>
    <w:rsid w:val="006633C8"/>
    <w:rsid w:val="00666C78"/>
    <w:rsid w:val="00670AB4"/>
    <w:rsid w:val="006718A0"/>
    <w:rsid w:val="00672886"/>
    <w:rsid w:val="0067300A"/>
    <w:rsid w:val="0067689F"/>
    <w:rsid w:val="006768E3"/>
    <w:rsid w:val="006803E8"/>
    <w:rsid w:val="00680878"/>
    <w:rsid w:val="00681745"/>
    <w:rsid w:val="00692DBE"/>
    <w:rsid w:val="00692EB0"/>
    <w:rsid w:val="0069429A"/>
    <w:rsid w:val="00695181"/>
    <w:rsid w:val="00695BCA"/>
    <w:rsid w:val="0069719C"/>
    <w:rsid w:val="006971A9"/>
    <w:rsid w:val="00697F8C"/>
    <w:rsid w:val="006A193D"/>
    <w:rsid w:val="006A2D51"/>
    <w:rsid w:val="006A393A"/>
    <w:rsid w:val="006A478B"/>
    <w:rsid w:val="006A4792"/>
    <w:rsid w:val="006A4DAA"/>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4120"/>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776C6"/>
    <w:rsid w:val="00780539"/>
    <w:rsid w:val="0078059E"/>
    <w:rsid w:val="00782266"/>
    <w:rsid w:val="00782E31"/>
    <w:rsid w:val="007900A4"/>
    <w:rsid w:val="007908F1"/>
    <w:rsid w:val="007913C9"/>
    <w:rsid w:val="00792B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85"/>
    <w:rsid w:val="007F04BE"/>
    <w:rsid w:val="007F0B73"/>
    <w:rsid w:val="007F1AE6"/>
    <w:rsid w:val="007F4217"/>
    <w:rsid w:val="007F508A"/>
    <w:rsid w:val="007F5E91"/>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0DB"/>
    <w:rsid w:val="008374DF"/>
    <w:rsid w:val="0083798E"/>
    <w:rsid w:val="00840DCB"/>
    <w:rsid w:val="00843C0D"/>
    <w:rsid w:val="00843D26"/>
    <w:rsid w:val="00851C0C"/>
    <w:rsid w:val="00851D35"/>
    <w:rsid w:val="00853C6C"/>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3F90"/>
    <w:rsid w:val="00896164"/>
    <w:rsid w:val="00896288"/>
    <w:rsid w:val="00896F83"/>
    <w:rsid w:val="008A00C2"/>
    <w:rsid w:val="008A0301"/>
    <w:rsid w:val="008A1857"/>
    <w:rsid w:val="008A2B36"/>
    <w:rsid w:val="008B1AF9"/>
    <w:rsid w:val="008B470B"/>
    <w:rsid w:val="008B58D8"/>
    <w:rsid w:val="008B695F"/>
    <w:rsid w:val="008B698D"/>
    <w:rsid w:val="008C0E47"/>
    <w:rsid w:val="008C13EE"/>
    <w:rsid w:val="008C4582"/>
    <w:rsid w:val="008D0472"/>
    <w:rsid w:val="008D17B5"/>
    <w:rsid w:val="008D4B4D"/>
    <w:rsid w:val="008D548E"/>
    <w:rsid w:val="008D592B"/>
    <w:rsid w:val="008D5ACE"/>
    <w:rsid w:val="008E4DDD"/>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472D6"/>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2B9"/>
    <w:rsid w:val="009E04A4"/>
    <w:rsid w:val="009E188D"/>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0FFA"/>
    <w:rsid w:val="00A23C9C"/>
    <w:rsid w:val="00A23CBF"/>
    <w:rsid w:val="00A245D6"/>
    <w:rsid w:val="00A25224"/>
    <w:rsid w:val="00A306B7"/>
    <w:rsid w:val="00A32603"/>
    <w:rsid w:val="00A364DD"/>
    <w:rsid w:val="00A41324"/>
    <w:rsid w:val="00A43EF8"/>
    <w:rsid w:val="00A456E4"/>
    <w:rsid w:val="00A469AB"/>
    <w:rsid w:val="00A46AFE"/>
    <w:rsid w:val="00A50A01"/>
    <w:rsid w:val="00A51063"/>
    <w:rsid w:val="00A547B5"/>
    <w:rsid w:val="00A54C08"/>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0549"/>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0E5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08CE"/>
    <w:rsid w:val="00B62A5E"/>
    <w:rsid w:val="00B63A75"/>
    <w:rsid w:val="00B64229"/>
    <w:rsid w:val="00B65DA6"/>
    <w:rsid w:val="00B66AA9"/>
    <w:rsid w:val="00B67AA6"/>
    <w:rsid w:val="00B70781"/>
    <w:rsid w:val="00B7261F"/>
    <w:rsid w:val="00B73968"/>
    <w:rsid w:val="00B73F40"/>
    <w:rsid w:val="00B74A66"/>
    <w:rsid w:val="00B75E71"/>
    <w:rsid w:val="00B7728B"/>
    <w:rsid w:val="00B806CE"/>
    <w:rsid w:val="00B81B08"/>
    <w:rsid w:val="00B82FB5"/>
    <w:rsid w:val="00B906DD"/>
    <w:rsid w:val="00B911FB"/>
    <w:rsid w:val="00B9622B"/>
    <w:rsid w:val="00B977C7"/>
    <w:rsid w:val="00B97ED1"/>
    <w:rsid w:val="00BA09CD"/>
    <w:rsid w:val="00BA22DD"/>
    <w:rsid w:val="00BA573C"/>
    <w:rsid w:val="00BA6106"/>
    <w:rsid w:val="00BA6858"/>
    <w:rsid w:val="00BA7798"/>
    <w:rsid w:val="00BB026D"/>
    <w:rsid w:val="00BB2189"/>
    <w:rsid w:val="00BB31B6"/>
    <w:rsid w:val="00BB4DDA"/>
    <w:rsid w:val="00BB5EFB"/>
    <w:rsid w:val="00BC22F3"/>
    <w:rsid w:val="00BC2F13"/>
    <w:rsid w:val="00BC5687"/>
    <w:rsid w:val="00BC57BC"/>
    <w:rsid w:val="00BC6754"/>
    <w:rsid w:val="00BD3DB0"/>
    <w:rsid w:val="00BD55B8"/>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47644"/>
    <w:rsid w:val="00C50B96"/>
    <w:rsid w:val="00C521B1"/>
    <w:rsid w:val="00C53500"/>
    <w:rsid w:val="00C552DE"/>
    <w:rsid w:val="00C552E3"/>
    <w:rsid w:val="00C559D2"/>
    <w:rsid w:val="00C57CE8"/>
    <w:rsid w:val="00C6175F"/>
    <w:rsid w:val="00C622EC"/>
    <w:rsid w:val="00C64681"/>
    <w:rsid w:val="00C658F8"/>
    <w:rsid w:val="00C66C75"/>
    <w:rsid w:val="00C703B6"/>
    <w:rsid w:val="00C7062A"/>
    <w:rsid w:val="00C7072C"/>
    <w:rsid w:val="00C70D14"/>
    <w:rsid w:val="00C71E77"/>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52C0"/>
    <w:rsid w:val="00CC5ACA"/>
    <w:rsid w:val="00CC78FE"/>
    <w:rsid w:val="00CD13A5"/>
    <w:rsid w:val="00CD34F3"/>
    <w:rsid w:val="00CD58F7"/>
    <w:rsid w:val="00CD79F0"/>
    <w:rsid w:val="00CD7A37"/>
    <w:rsid w:val="00CE0FCB"/>
    <w:rsid w:val="00CE278B"/>
    <w:rsid w:val="00CE28F7"/>
    <w:rsid w:val="00CE297B"/>
    <w:rsid w:val="00CE2E1F"/>
    <w:rsid w:val="00CE2F46"/>
    <w:rsid w:val="00CF1E88"/>
    <w:rsid w:val="00CF45BB"/>
    <w:rsid w:val="00CF514E"/>
    <w:rsid w:val="00CF7B20"/>
    <w:rsid w:val="00D0078E"/>
    <w:rsid w:val="00D00DD5"/>
    <w:rsid w:val="00D01C63"/>
    <w:rsid w:val="00D04C1A"/>
    <w:rsid w:val="00D06DA1"/>
    <w:rsid w:val="00D1152D"/>
    <w:rsid w:val="00D14205"/>
    <w:rsid w:val="00D1448E"/>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1AF5"/>
    <w:rsid w:val="00D664C4"/>
    <w:rsid w:val="00D73B15"/>
    <w:rsid w:val="00D74C3A"/>
    <w:rsid w:val="00D75BC1"/>
    <w:rsid w:val="00D77863"/>
    <w:rsid w:val="00D83608"/>
    <w:rsid w:val="00D87871"/>
    <w:rsid w:val="00D913D4"/>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2600"/>
    <w:rsid w:val="00E340EB"/>
    <w:rsid w:val="00E3439F"/>
    <w:rsid w:val="00E35B49"/>
    <w:rsid w:val="00E376C3"/>
    <w:rsid w:val="00E37B1E"/>
    <w:rsid w:val="00E40C23"/>
    <w:rsid w:val="00E42B9C"/>
    <w:rsid w:val="00E44C3A"/>
    <w:rsid w:val="00E455A3"/>
    <w:rsid w:val="00E4582E"/>
    <w:rsid w:val="00E46937"/>
    <w:rsid w:val="00E47C3E"/>
    <w:rsid w:val="00E518F6"/>
    <w:rsid w:val="00E52D62"/>
    <w:rsid w:val="00E553E2"/>
    <w:rsid w:val="00E558AD"/>
    <w:rsid w:val="00E63971"/>
    <w:rsid w:val="00E64D32"/>
    <w:rsid w:val="00E66FBE"/>
    <w:rsid w:val="00E67D1F"/>
    <w:rsid w:val="00E70907"/>
    <w:rsid w:val="00E72FCA"/>
    <w:rsid w:val="00E7384A"/>
    <w:rsid w:val="00E73AB6"/>
    <w:rsid w:val="00E77B25"/>
    <w:rsid w:val="00E80583"/>
    <w:rsid w:val="00E8124D"/>
    <w:rsid w:val="00E87248"/>
    <w:rsid w:val="00E872C1"/>
    <w:rsid w:val="00E87E54"/>
    <w:rsid w:val="00E92FC3"/>
    <w:rsid w:val="00E93550"/>
    <w:rsid w:val="00E9636F"/>
    <w:rsid w:val="00E9780F"/>
    <w:rsid w:val="00EA0C6B"/>
    <w:rsid w:val="00EA2606"/>
    <w:rsid w:val="00EA4456"/>
    <w:rsid w:val="00EA634A"/>
    <w:rsid w:val="00EA7EF6"/>
    <w:rsid w:val="00EB5703"/>
    <w:rsid w:val="00EB7893"/>
    <w:rsid w:val="00EC225E"/>
    <w:rsid w:val="00EC2885"/>
    <w:rsid w:val="00EC4782"/>
    <w:rsid w:val="00EC47BC"/>
    <w:rsid w:val="00EC70A5"/>
    <w:rsid w:val="00ED4597"/>
    <w:rsid w:val="00EE5326"/>
    <w:rsid w:val="00EE5F02"/>
    <w:rsid w:val="00EE6430"/>
    <w:rsid w:val="00EE73B6"/>
    <w:rsid w:val="00EF115D"/>
    <w:rsid w:val="00EF17F7"/>
    <w:rsid w:val="00EF1DD1"/>
    <w:rsid w:val="00EF2025"/>
    <w:rsid w:val="00EF5429"/>
    <w:rsid w:val="00EF586F"/>
    <w:rsid w:val="00EF7E15"/>
    <w:rsid w:val="00F01715"/>
    <w:rsid w:val="00F026E5"/>
    <w:rsid w:val="00F04180"/>
    <w:rsid w:val="00F046FB"/>
    <w:rsid w:val="00F04B56"/>
    <w:rsid w:val="00F0714E"/>
    <w:rsid w:val="00F130B0"/>
    <w:rsid w:val="00F14791"/>
    <w:rsid w:val="00F172EF"/>
    <w:rsid w:val="00F17AD5"/>
    <w:rsid w:val="00F24884"/>
    <w:rsid w:val="00F24D30"/>
    <w:rsid w:val="00F25A78"/>
    <w:rsid w:val="00F272E2"/>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8F4"/>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5DB9"/>
    <w:rsid w:val="00FD7BF3"/>
    <w:rsid w:val="00FE09CC"/>
    <w:rsid w:val="00FE283B"/>
    <w:rsid w:val="00FE2EB3"/>
    <w:rsid w:val="00FE30C6"/>
    <w:rsid w:val="00FE3900"/>
    <w:rsid w:val="00FE75D2"/>
    <w:rsid w:val="00FF0530"/>
    <w:rsid w:val="00FF07C3"/>
    <w:rsid w:val="00FF08D0"/>
    <w:rsid w:val="00FF0DCC"/>
    <w:rsid w:val="00FF21D2"/>
    <w:rsid w:val="00FF22CE"/>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C5DF8"/>
    <w:rPr>
      <w:rFonts w:ascii="Times New Roman" w:eastAsia="Times New Roman" w:hAnsi="Times New Roman"/>
      <w:lang w:val="es-ES_tradnl" w:eastAsia="es-ES"/>
    </w:rPr>
  </w:style>
  <w:style w:type="paragraph" w:customStyle="1" w:styleId="msonormal0">
    <w:name w:val="msonormal"/>
    <w:basedOn w:val="Normal"/>
    <w:rsid w:val="00F272E2"/>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028989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0195837">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2086499">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309C-90D1-4F7B-813F-AD7C6AD5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47</Pages>
  <Words>21916</Words>
  <Characters>120538</Characters>
  <Application>Microsoft Office Word</Application>
  <DocSecurity>0</DocSecurity>
  <Lines>1004</Lines>
  <Paragraphs>284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142170</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3</cp:revision>
  <cp:lastPrinted>2023-06-05T23:06:00Z</cp:lastPrinted>
  <dcterms:created xsi:type="dcterms:W3CDTF">2023-06-05T23:25:00Z</dcterms:created>
  <dcterms:modified xsi:type="dcterms:W3CDTF">2023-06-05T23:34:00Z</dcterms:modified>
</cp:coreProperties>
</file>