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3F725446" w:rsidR="001B5AF2" w:rsidRPr="006A4DAA" w:rsidRDefault="00C54F15"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LP-919044992-N06-2023</w:t>
      </w:r>
    </w:p>
    <w:p w14:paraId="1CC07A20" w14:textId="77777777" w:rsidR="001B5AF2" w:rsidRPr="006A4DAA" w:rsidRDefault="001B5AF2" w:rsidP="001B5AF2">
      <w:pPr>
        <w:jc w:val="center"/>
        <w:rPr>
          <w:b/>
          <w:color w:val="00B0F0"/>
          <w:sz w:val="28"/>
          <w:szCs w:val="28"/>
        </w:rPr>
      </w:pPr>
    </w:p>
    <w:p w14:paraId="1F19EB7A" w14:textId="5CC5CB73" w:rsidR="001B5AF2" w:rsidRPr="007900A4" w:rsidRDefault="009E39CB" w:rsidP="001B5AF2">
      <w:pPr>
        <w:jc w:val="center"/>
        <w:rPr>
          <w:rFonts w:ascii="Arial Black" w:hAnsi="Arial Black"/>
          <w:color w:val="7030A0"/>
          <w:sz w:val="36"/>
          <w:szCs w:val="28"/>
        </w:rPr>
      </w:pPr>
      <w:r w:rsidRPr="00D44279">
        <w:rPr>
          <w:rFonts w:ascii="Arial Black" w:hAnsi="Arial Black"/>
          <w:b/>
          <w:color w:val="00B0F0"/>
          <w:sz w:val="36"/>
          <w:szCs w:val="28"/>
        </w:rPr>
        <w:t>“</w:t>
      </w:r>
      <w:r w:rsidR="00D44279" w:rsidRPr="00D44279">
        <w:rPr>
          <w:rFonts w:ascii="Arial Black" w:hAnsi="Arial Black"/>
          <w:b/>
          <w:color w:val="00B0F0"/>
          <w:sz w:val="36"/>
          <w:szCs w:val="28"/>
        </w:rPr>
        <w:t>EQUIPOS DE AIRE ACONDICIONADO</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675AE0D3" w:rsidR="006A4DAA" w:rsidRDefault="006A4DAA" w:rsidP="007F0B73">
      <w:pPr>
        <w:jc w:val="both"/>
        <w:rPr>
          <w:rFonts w:ascii="Calibri" w:hAnsi="Calibri"/>
        </w:rPr>
      </w:pPr>
    </w:p>
    <w:p w14:paraId="246FDAAB" w14:textId="77777777" w:rsidR="003B46A9" w:rsidRDefault="003B46A9"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Pr="00183705" w:rsidRDefault="0024243C"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2D9474A8"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C54F15">
        <w:rPr>
          <w:rFonts w:ascii="Calibri" w:hAnsi="Calibri" w:cs="Arial"/>
        </w:rPr>
        <w:t>LP-919044992-N06-2023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D44279">
        <w:rPr>
          <w:rFonts w:ascii="Calibri" w:hAnsi="Calibri"/>
        </w:rPr>
        <w:t xml:space="preserve"> los</w:t>
      </w:r>
      <w:r w:rsidR="00CA35BE" w:rsidRPr="00544FDC">
        <w:rPr>
          <w:rFonts w:ascii="Calibri" w:hAnsi="Calibri"/>
        </w:rPr>
        <w:t xml:space="preserve"> </w:t>
      </w:r>
      <w:r w:rsidR="00B81B08" w:rsidRPr="00513724">
        <w:rPr>
          <w:rFonts w:ascii="Calibri" w:hAnsi="Calibri"/>
          <w:b/>
          <w:bCs/>
        </w:rPr>
        <w:t>“</w:t>
      </w:r>
      <w:r w:rsidR="00D44279" w:rsidRPr="00D44279">
        <w:rPr>
          <w:rFonts w:asciiTheme="minorHAnsi" w:hAnsiTheme="minorHAnsi" w:cs="Arial"/>
          <w:b/>
        </w:rPr>
        <w:t>EQUIPOS DE AIRE ACONDICIONADO</w:t>
      </w:r>
      <w:r w:rsidR="000E2A16" w:rsidRPr="00D44279">
        <w:rPr>
          <w:rFonts w:ascii="Calibri" w:hAnsi="Calibri"/>
          <w:b/>
          <w:bCs/>
        </w:rPr>
        <w:t>”</w:t>
      </w:r>
      <w:r w:rsidR="00FA4B4F" w:rsidRPr="00D44279">
        <w:rPr>
          <w:rFonts w:ascii="Calibri" w:hAnsi="Calibri"/>
        </w:rPr>
        <w:t xml:space="preserve"> comprendido</w:t>
      </w:r>
      <w:r w:rsidR="00FA4B4F">
        <w:rPr>
          <w:rFonts w:ascii="Calibri" w:hAnsi="Calibri"/>
        </w:rPr>
        <w:t xml:space="preserve">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d</w:t>
      </w:r>
      <w:r w:rsidR="00D44279">
        <w:rPr>
          <w:rFonts w:ascii="Calibri" w:hAnsi="Calibri"/>
        </w:rPr>
        <w:t xml:space="preserve">el </w:t>
      </w:r>
      <w:r w:rsidR="00D44279" w:rsidRPr="001D77D2">
        <w:rPr>
          <w:rFonts w:ascii="Calibri" w:hAnsi="Calibri"/>
        </w:rPr>
        <w:t>Departamento de Servicios Generales</w:t>
      </w:r>
      <w:r w:rsidRPr="001D77D2">
        <w:rPr>
          <w:rFonts w:ascii="Calibri" w:hAnsi="Calibri"/>
        </w:rPr>
        <w:t>, el procedimiento del concurso, las condiciones generales de contratación</w:t>
      </w:r>
      <w:r w:rsidR="00A01D7F" w:rsidRPr="001D77D2">
        <w:rPr>
          <w:rFonts w:ascii="Calibri" w:hAnsi="Calibri"/>
        </w:rPr>
        <w:t xml:space="preserve"> y</w:t>
      </w:r>
      <w:r w:rsidRPr="001D77D2">
        <w:rPr>
          <w:rFonts w:ascii="Calibri" w:hAnsi="Calibri"/>
        </w:rPr>
        <w:t xml:space="preserve"> la forma en que se llevará a cabo el procedimiento</w:t>
      </w:r>
      <w:r w:rsidRPr="00183705">
        <w:rPr>
          <w:rFonts w:ascii="Calibri" w:hAnsi="Calibri"/>
        </w:rPr>
        <w:t xml:space="preserve">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6BF39969"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3B46A9">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C54F15">
        <w:rPr>
          <w:rFonts w:asciiTheme="minorHAnsi" w:hAnsiTheme="minorHAnsi" w:cs="Arial"/>
        </w:rPr>
        <w:t>LP-919044992-N06-2023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D44279">
        <w:rPr>
          <w:rFonts w:asciiTheme="minorHAnsi" w:hAnsiTheme="minorHAnsi" w:cs="Arial"/>
          <w:b/>
        </w:rPr>
        <w:t>“</w:t>
      </w:r>
      <w:r w:rsidR="00D44279" w:rsidRPr="00D44279">
        <w:rPr>
          <w:rFonts w:asciiTheme="minorHAnsi" w:hAnsiTheme="minorHAnsi" w:cs="Arial"/>
          <w:b/>
        </w:rPr>
        <w:t>EQUIPOS DE AIRE ACONDICIONADO</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71DF3A29" w14:textId="24FDFC18" w:rsidR="009F37FA" w:rsidRDefault="009F37FA" w:rsidP="009F37FA">
      <w:pPr>
        <w:rPr>
          <w:rFonts w:ascii="Calibri" w:hAnsi="Calibri"/>
          <w:b/>
          <w:bCs/>
          <w:sz w:val="60"/>
          <w:szCs w:val="60"/>
        </w:rPr>
      </w:pPr>
    </w:p>
    <w:p w14:paraId="3EBCE515" w14:textId="77777777" w:rsidR="003B46A9" w:rsidRDefault="003B46A9" w:rsidP="009F37FA">
      <w:pPr>
        <w:rPr>
          <w:rFonts w:ascii="Calibri" w:hAnsi="Calibri"/>
          <w:b/>
          <w:bCs/>
          <w:sz w:val="60"/>
          <w:szCs w:val="60"/>
        </w:rPr>
      </w:pPr>
    </w:p>
    <w:p w14:paraId="460C6113" w14:textId="77777777" w:rsidR="007F0B73" w:rsidRPr="00183705" w:rsidRDefault="007F0B73" w:rsidP="007F0B73">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225D25D8" w14:textId="5755F6D2" w:rsidR="00A62BF8" w:rsidRPr="00381A0E"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381A0E">
        <w:rPr>
          <w:rFonts w:ascii="Calibri" w:hAnsi="Calibri" w:cs="Arial"/>
        </w:rPr>
        <w:t>.</w:t>
      </w:r>
      <w:r w:rsidRPr="00381A0E">
        <w:rPr>
          <w:rFonts w:ascii="Calibri" w:hAnsi="Calibri" w:cs="Arial"/>
        </w:rPr>
        <w:t xml:space="preserve"> </w:t>
      </w:r>
      <w:r w:rsidR="00C54F15">
        <w:rPr>
          <w:rFonts w:ascii="Calibri" w:hAnsi="Calibri" w:cs="Arial"/>
        </w:rPr>
        <w:t>LP-919044992-N06-2023</w:t>
      </w:r>
      <w:r w:rsidR="003B46A9">
        <w:rPr>
          <w:rFonts w:ascii="Calibri" w:hAnsi="Calibri" w:cs="Arial"/>
        </w:rPr>
        <w:t>.</w:t>
      </w:r>
      <w:r w:rsidR="000569A4">
        <w:rPr>
          <w:rFonts w:ascii="Calibri" w:hAnsi="Calibri" w:cs="Arial"/>
        </w:rPr>
        <w:t xml:space="preserve"> </w:t>
      </w:r>
    </w:p>
    <w:p w14:paraId="7C453AD1" w14:textId="77777777" w:rsidR="00381A0E" w:rsidRPr="00183705" w:rsidRDefault="00381A0E" w:rsidP="00CE2E1F">
      <w:pPr>
        <w:pStyle w:val="Prrafodelista"/>
        <w:tabs>
          <w:tab w:val="left" w:pos="284"/>
        </w:tabs>
        <w:ind w:left="720" w:right="-1"/>
        <w:jc w:val="both"/>
        <w:rPr>
          <w:rFonts w:ascii="Calibri" w:hAnsi="Calibri" w:cs="Arial"/>
        </w:rPr>
      </w:pPr>
    </w:p>
    <w:p w14:paraId="09BF3F18" w14:textId="5E430FBC"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D44279">
        <w:rPr>
          <w:rFonts w:ascii="Calibri" w:hAnsi="Calibri" w:cs="Arial"/>
        </w:rPr>
        <w:t xml:space="preserve"> </w:t>
      </w:r>
      <w:r w:rsidR="00D44279" w:rsidRPr="00D44279">
        <w:rPr>
          <w:rFonts w:ascii="Calibri" w:hAnsi="Calibri" w:cs="Arial"/>
        </w:rPr>
        <w:t>los</w:t>
      </w:r>
      <w:r w:rsidR="00A01D7F" w:rsidRPr="00D44279">
        <w:rPr>
          <w:rFonts w:ascii="Calibri" w:hAnsi="Calibri" w:cs="Arial"/>
        </w:rPr>
        <w:t xml:space="preserve"> </w:t>
      </w:r>
      <w:r w:rsidR="00D44279" w:rsidRPr="00D44279">
        <w:rPr>
          <w:rFonts w:ascii="Calibri" w:hAnsi="Calibri" w:cs="Arial"/>
        </w:rPr>
        <w:t>EQUIPOS DE AIRE ACONDICIONADO</w:t>
      </w:r>
      <w:r w:rsidR="00002FEC" w:rsidRPr="001B3860">
        <w:rPr>
          <w:rFonts w:ascii="Calibri" w:hAnsi="Calibri" w:cs="Arial"/>
        </w:rPr>
        <w:t xml:space="preserve">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3B46A9">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4DBF7B02"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 xml:space="preserve">de </w:t>
      </w:r>
      <w:r w:rsidR="00D44279" w:rsidRPr="00D44279">
        <w:rPr>
          <w:rFonts w:ascii="Calibri" w:hAnsi="Calibri" w:cs="Arial"/>
        </w:rPr>
        <w:t>EQUIPOS DE AIRE ACONDICIONADO</w:t>
      </w:r>
      <w:r w:rsidR="00002FEC" w:rsidRPr="004009ED">
        <w:rPr>
          <w:rFonts w:ascii="Calibri" w:hAnsi="Calibri" w:cs="Arial"/>
        </w:rPr>
        <w:t xml:space="preserve"> 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4C2AA247" w:rsidR="00B64229" w:rsidRPr="009472D6" w:rsidRDefault="00517054" w:rsidP="003C7CE4">
      <w:pPr>
        <w:pStyle w:val="Prrafodelista"/>
        <w:numPr>
          <w:ilvl w:val="0"/>
          <w:numId w:val="9"/>
        </w:numPr>
        <w:tabs>
          <w:tab w:val="left" w:pos="284"/>
        </w:tabs>
        <w:ind w:right="51"/>
        <w:jc w:val="both"/>
        <w:rPr>
          <w:rFonts w:ascii="Calibri" w:hAnsi="Calibri" w:cs="Arial"/>
        </w:rPr>
      </w:pPr>
      <w:r w:rsidRPr="004009ED">
        <w:rPr>
          <w:rFonts w:ascii="Calibri" w:hAnsi="Calibri" w:cs="Arial"/>
        </w:rPr>
        <w:t xml:space="preserve">La </w:t>
      </w:r>
      <w:r w:rsidR="00002FEC" w:rsidRPr="004009ED">
        <w:rPr>
          <w:rFonts w:ascii="Calibri" w:hAnsi="Calibri" w:cs="Arial"/>
        </w:rPr>
        <w:t>adquisición de</w:t>
      </w:r>
      <w:r w:rsidR="0067300A" w:rsidRPr="004009ED">
        <w:rPr>
          <w:rFonts w:ascii="Calibri" w:hAnsi="Calibri" w:cs="Arial"/>
        </w:rPr>
        <w:t xml:space="preserve"> </w:t>
      </w:r>
      <w:r w:rsidR="00D44279" w:rsidRPr="00D44279">
        <w:rPr>
          <w:rFonts w:ascii="Calibri" w:hAnsi="Calibri" w:cs="Arial"/>
        </w:rPr>
        <w:t>EQUIPOS DE AIRE ACONDICIONADO</w:t>
      </w:r>
      <w:r w:rsidR="00002FEC" w:rsidRPr="004009ED">
        <w:rPr>
          <w:rFonts w:ascii="Calibri" w:hAnsi="Calibri" w:cs="Arial"/>
        </w:rPr>
        <w:t xml:space="preserve"> </w:t>
      </w:r>
      <w:r w:rsidR="00B64229" w:rsidRPr="004009ED">
        <w:rPr>
          <w:rFonts w:ascii="Calibri" w:hAnsi="Calibri" w:cs="Arial"/>
        </w:rPr>
        <w:t>requerido</w:t>
      </w:r>
      <w:r w:rsidR="0067300A" w:rsidRPr="004009ED">
        <w:rPr>
          <w:rFonts w:ascii="Calibri" w:hAnsi="Calibri" w:cs="Arial"/>
        </w:rPr>
        <w:t>s</w:t>
      </w:r>
      <w:r w:rsidR="00B64229" w:rsidRPr="004009ED">
        <w:rPr>
          <w:rFonts w:ascii="Calibri" w:hAnsi="Calibri" w:cs="Arial"/>
        </w:rPr>
        <w:t xml:space="preserve"> por </w:t>
      </w:r>
      <w:r w:rsidR="00955C15" w:rsidRPr="004009ED">
        <w:rPr>
          <w:rFonts w:ascii="Calibri" w:hAnsi="Calibri" w:cs="Arial"/>
        </w:rPr>
        <w:t>l</w:t>
      </w:r>
      <w:r w:rsidR="00B64229" w:rsidRPr="004009ED">
        <w:rPr>
          <w:rFonts w:ascii="Calibri" w:hAnsi="Calibri" w:cs="Arial"/>
        </w:rPr>
        <w:t xml:space="preserve">a </w:t>
      </w:r>
      <w:r w:rsidR="00B64229" w:rsidRPr="004009ED">
        <w:rPr>
          <w:rFonts w:ascii="Calibri" w:hAnsi="Calibri" w:cs="Arial"/>
          <w:bCs/>
        </w:rPr>
        <w:t>C</w:t>
      </w:r>
      <w:r w:rsidR="00B64229" w:rsidRPr="004009ED">
        <w:rPr>
          <w:rFonts w:ascii="Calibri" w:hAnsi="Calibri" w:cs="Arial"/>
        </w:rPr>
        <w:t>onvocante</w:t>
      </w:r>
      <w:r w:rsidR="00B64229" w:rsidRPr="004009ED">
        <w:rPr>
          <w:rFonts w:ascii="Calibri" w:hAnsi="Calibri" w:cs="Arial"/>
          <w:b/>
        </w:rPr>
        <w:t xml:space="preserve">, </w:t>
      </w:r>
      <w:r w:rsidR="00A8300D" w:rsidRPr="004009ED">
        <w:rPr>
          <w:rFonts w:ascii="Calibri" w:hAnsi="Calibri"/>
        </w:rPr>
        <w:t xml:space="preserve">se realizará con </w:t>
      </w:r>
      <w:r w:rsidR="00A8300D" w:rsidRPr="009472D6">
        <w:rPr>
          <w:rFonts w:ascii="Calibri" w:hAnsi="Calibri"/>
        </w:rPr>
        <w:t xml:space="preserve">recurso </w:t>
      </w:r>
      <w:r w:rsidR="003F6176" w:rsidRPr="009472D6">
        <w:rPr>
          <w:rFonts w:ascii="Calibri" w:hAnsi="Calibri"/>
        </w:rPr>
        <w:t xml:space="preserve">del </w:t>
      </w:r>
      <w:r w:rsidR="00BC57BC" w:rsidRPr="009472D6">
        <w:rPr>
          <w:rFonts w:ascii="Calibri" w:hAnsi="Calibri"/>
        </w:rPr>
        <w:t xml:space="preserve">Tipo de Presupuesto </w:t>
      </w:r>
      <w:r w:rsidR="004009ED" w:rsidRPr="00D44279">
        <w:rPr>
          <w:rFonts w:ascii="Calibri" w:hAnsi="Calibri"/>
        </w:rPr>
        <w:t>110101</w:t>
      </w:r>
      <w:r w:rsidR="00BC57BC" w:rsidRPr="00D44279">
        <w:rPr>
          <w:rFonts w:ascii="Calibri" w:hAnsi="Calibri"/>
        </w:rPr>
        <w:t xml:space="preserve">, Programa </w:t>
      </w:r>
      <w:r w:rsidR="00D44279" w:rsidRPr="00D44279">
        <w:rPr>
          <w:rFonts w:ascii="Calibri" w:hAnsi="Calibri"/>
        </w:rPr>
        <w:t>110101</w:t>
      </w:r>
      <w:r w:rsidR="00BC57BC" w:rsidRPr="00D44279">
        <w:rPr>
          <w:rFonts w:ascii="Calibri" w:hAnsi="Calibri"/>
        </w:rPr>
        <w:t xml:space="preserve">, </w:t>
      </w:r>
      <w:r w:rsidR="00D44279" w:rsidRPr="00D44279">
        <w:rPr>
          <w:rFonts w:ascii="Calibri" w:hAnsi="Calibri"/>
        </w:rPr>
        <w:t xml:space="preserve">Unidad 2, Partida 51901, </w:t>
      </w:r>
      <w:r w:rsidR="00BC57BC" w:rsidRPr="00D44279">
        <w:rPr>
          <w:rFonts w:ascii="Calibri" w:hAnsi="Calibri"/>
        </w:rPr>
        <w:t xml:space="preserve">Cuenta Bancaria No. </w:t>
      </w:r>
      <w:r w:rsidR="000569A4" w:rsidRPr="00D44279">
        <w:rPr>
          <w:rFonts w:ascii="Calibri" w:hAnsi="Calibri"/>
        </w:rPr>
        <w:t>1</w:t>
      </w:r>
      <w:r w:rsidR="00D44279" w:rsidRPr="00D44279">
        <w:rPr>
          <w:rFonts w:ascii="Calibri" w:hAnsi="Calibri"/>
        </w:rPr>
        <w:t>212466914</w:t>
      </w:r>
      <w:r w:rsidR="00BC57BC" w:rsidRPr="00D44279">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2970ED98"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Pr>
          <w:rFonts w:ascii="Calibri" w:hAnsi="Calibri"/>
          <w:b/>
          <w:u w:val="single"/>
        </w:rPr>
        <w:t>del</w:t>
      </w:r>
      <w:r w:rsidR="006971A9" w:rsidRPr="00874241">
        <w:rPr>
          <w:rFonts w:ascii="Calibri" w:hAnsi="Calibri"/>
          <w:b/>
          <w:u w:val="single"/>
        </w:rPr>
        <w:t xml:space="preserve"> </w:t>
      </w:r>
      <w:r w:rsidR="00D44279">
        <w:rPr>
          <w:rFonts w:ascii="Calibri" w:hAnsi="Calibri" w:cs="Arial"/>
          <w:b/>
          <w:u w:val="single"/>
        </w:rPr>
        <w:t>EQUIPOS DE AIRE ACONDICIONADO</w:t>
      </w:r>
      <w:r w:rsidR="00874241" w:rsidRPr="009028CA">
        <w:rPr>
          <w:rFonts w:ascii="Calibri" w:hAnsi="Calibri" w:cs="Arial"/>
          <w:b/>
          <w:u w:val="single"/>
        </w:rPr>
        <w:t>.</w:t>
      </w:r>
    </w:p>
    <w:p w14:paraId="31F5B736" w14:textId="77777777" w:rsidR="00E87248" w:rsidRPr="00183705" w:rsidRDefault="00E87248" w:rsidP="00E87248">
      <w:pPr>
        <w:tabs>
          <w:tab w:val="right" w:pos="1276"/>
        </w:tabs>
        <w:ind w:left="567"/>
        <w:jc w:val="both"/>
        <w:rPr>
          <w:rFonts w:ascii="Calibri" w:hAnsi="Calibri"/>
          <w:b/>
        </w:rPr>
      </w:pPr>
    </w:p>
    <w:p w14:paraId="3A825C92" w14:textId="324CF359" w:rsidR="001D531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En el anex</w:t>
      </w:r>
      <w:r w:rsidR="003B0B49">
        <w:rPr>
          <w:rFonts w:ascii="Calibri" w:hAnsi="Calibri" w:cs="Arial"/>
        </w:rPr>
        <w:t xml:space="preserve">o 1 de estas bases, se </w:t>
      </w:r>
      <w:r w:rsidR="003B0B49" w:rsidRPr="002B36F5">
        <w:rPr>
          <w:rFonts w:ascii="Calibri" w:hAnsi="Calibri" w:cs="Arial"/>
        </w:rPr>
        <w:t>describe</w:t>
      </w:r>
      <w:r w:rsidRPr="002B36F5">
        <w:rPr>
          <w:rFonts w:ascii="Calibri" w:hAnsi="Calibri" w:cs="Arial"/>
        </w:rPr>
        <w:t xml:space="preserve"> </w:t>
      </w:r>
      <w:r w:rsidR="004E6F64" w:rsidRPr="002B36F5">
        <w:rPr>
          <w:rFonts w:ascii="Calibri" w:hAnsi="Calibri" w:cs="Arial"/>
        </w:rPr>
        <w:t>la p</w:t>
      </w:r>
      <w:r w:rsidR="003B0B49" w:rsidRPr="002B36F5">
        <w:rPr>
          <w:rFonts w:ascii="Calibri" w:hAnsi="Calibri" w:cs="Arial"/>
        </w:rPr>
        <w:t xml:space="preserve">artida </w:t>
      </w:r>
      <w:r w:rsidR="00A71823" w:rsidRPr="002B36F5">
        <w:rPr>
          <w:rFonts w:ascii="Calibri" w:hAnsi="Calibri" w:cs="Arial"/>
        </w:rPr>
        <w:t>de</w:t>
      </w:r>
      <w:r w:rsidR="00D44279">
        <w:rPr>
          <w:rFonts w:ascii="Calibri" w:hAnsi="Calibri" w:cs="Arial"/>
        </w:rPr>
        <w:t xml:space="preserve"> </w:t>
      </w:r>
      <w:r w:rsidR="00D44279" w:rsidRPr="00D44279">
        <w:rPr>
          <w:rFonts w:ascii="Calibri" w:hAnsi="Calibri" w:cs="Arial"/>
        </w:rPr>
        <w:t>los</w:t>
      </w:r>
      <w:r w:rsidRPr="00D44279">
        <w:rPr>
          <w:rFonts w:ascii="Calibri" w:hAnsi="Calibri" w:cs="Arial"/>
        </w:rPr>
        <w:t xml:space="preserve"> </w:t>
      </w:r>
      <w:r w:rsidR="00D44279" w:rsidRPr="00D44279">
        <w:rPr>
          <w:rFonts w:ascii="Calibri" w:hAnsi="Calibri" w:cs="Arial"/>
        </w:rPr>
        <w:t>EQUIPOS DE AIRE ACONDICIONADO</w:t>
      </w:r>
      <w:r w:rsidR="00002FEC" w:rsidRPr="00D44279">
        <w:rPr>
          <w:rFonts w:ascii="Calibri" w:hAnsi="Calibri" w:cs="Arial"/>
        </w:rPr>
        <w:t xml:space="preserve"> </w:t>
      </w:r>
      <w:r w:rsidRPr="00D44279">
        <w:rPr>
          <w:rFonts w:ascii="Calibri" w:hAnsi="Calibri" w:cs="Arial"/>
        </w:rPr>
        <w:t>que</w:t>
      </w:r>
      <w:r w:rsidRPr="009028CA">
        <w:rPr>
          <w:rFonts w:ascii="Calibri" w:hAnsi="Calibri" w:cs="Arial"/>
        </w:rPr>
        <w:t xml:space="preserve"> requiere</w:t>
      </w:r>
      <w:r w:rsidRPr="00183705">
        <w:rPr>
          <w:rFonts w:ascii="Calibri" w:hAnsi="Calibri" w:cs="Arial"/>
        </w:rPr>
        <w:t xml:space="preserve"> </w:t>
      </w:r>
      <w:r w:rsidR="00D44279">
        <w:rPr>
          <w:rFonts w:ascii="Calibri" w:hAnsi="Calibri" w:cs="Arial"/>
        </w:rPr>
        <w:t>el</w:t>
      </w:r>
      <w:r w:rsidR="00A71823">
        <w:rPr>
          <w:rFonts w:ascii="Calibri" w:hAnsi="Calibri" w:cs="Arial"/>
        </w:rPr>
        <w:t xml:space="preserve"> </w:t>
      </w:r>
      <w:r w:rsidR="00D44279">
        <w:rPr>
          <w:rFonts w:ascii="Calibri" w:hAnsi="Calibri" w:cs="Arial"/>
        </w:rPr>
        <w:t>Departamento de Servicios Generales</w:t>
      </w:r>
      <w:r w:rsidR="00A71823">
        <w:rPr>
          <w:rFonts w:ascii="Calibri" w:hAnsi="Calibri" w:cs="Arial"/>
        </w:rPr>
        <w:t xml:space="preserve"> </w:t>
      </w:r>
      <w:r w:rsidRPr="00183705">
        <w:rPr>
          <w:rFonts w:ascii="Calibri" w:hAnsi="Calibri" w:cs="Arial"/>
        </w:rPr>
        <w:t xml:space="preserve">de la Convocante, conforme a las descripciones, características y cantidades solicitadas; </w:t>
      </w:r>
      <w:r w:rsidR="001D5315" w:rsidRPr="001D5315">
        <w:rPr>
          <w:rFonts w:ascii="Calibri" w:hAnsi="Calibri" w:cs="Arial"/>
        </w:rPr>
        <w:t>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29606F7F"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D44279" w:rsidRPr="00D44279">
        <w:rPr>
          <w:rFonts w:ascii="Calibri" w:hAnsi="Calibri" w:cs="Arial"/>
        </w:rPr>
        <w:t>los</w:t>
      </w:r>
      <w:r w:rsidR="009028CA" w:rsidRPr="00D44279">
        <w:rPr>
          <w:rFonts w:ascii="Calibri" w:hAnsi="Calibri" w:cs="Arial"/>
        </w:rPr>
        <w:t xml:space="preserve"> </w:t>
      </w:r>
      <w:r w:rsidR="00D44279" w:rsidRPr="00D44279">
        <w:rPr>
          <w:rFonts w:ascii="Calibri" w:hAnsi="Calibri" w:cs="Arial"/>
        </w:rPr>
        <w:t>EQUIPOS DE AIRE ACONDICIONADO</w:t>
      </w:r>
      <w:r w:rsidRPr="00D44279">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w:t>
      </w:r>
      <w:r w:rsidRPr="001D5315">
        <w:rPr>
          <w:rFonts w:ascii="Calibri" w:hAnsi="Calibri" w:cs="Arial"/>
        </w:rPr>
        <w:lastRenderedPageBreak/>
        <w:t xml:space="preserve">establecidos en la Junta de Aclaraciones. En caso de que el (los) Licitante (s) que resulte (n) ganador (es) entregue (n) bienes distintos a los requeridos, o que no cumpla con las especificaciones originalmente contratadas, se rechazará la recepción de éstos. En este caso el licitante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391481BD"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D44279" w:rsidRPr="00D44279">
        <w:rPr>
          <w:rFonts w:ascii="Calibri" w:hAnsi="Calibri" w:cs="Arial"/>
        </w:rPr>
        <w:t>los</w:t>
      </w:r>
      <w:r w:rsidRPr="00D44279">
        <w:rPr>
          <w:rFonts w:ascii="Calibri" w:hAnsi="Calibri" w:cs="Arial"/>
        </w:rPr>
        <w:t xml:space="preserve"> </w:t>
      </w:r>
      <w:r w:rsidR="00D44279" w:rsidRPr="00D44279">
        <w:rPr>
          <w:rFonts w:ascii="Calibri" w:hAnsi="Calibri" w:cs="Arial"/>
        </w:rPr>
        <w:t>EQUIPOS DE AIRE ACONDICIONADO</w:t>
      </w:r>
      <w:r w:rsidR="001D5315" w:rsidRPr="00D44279">
        <w:rPr>
          <w:rFonts w:ascii="Calibri" w:hAnsi="Calibri" w:cs="Arial"/>
        </w:rPr>
        <w:t xml:space="preserve"> 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4D205B5F" w:rsidR="00164F69" w:rsidRPr="001D77D2" w:rsidRDefault="006971A9" w:rsidP="00164F69">
      <w:pPr>
        <w:pStyle w:val="Prrafodelista"/>
        <w:numPr>
          <w:ilvl w:val="2"/>
          <w:numId w:val="25"/>
        </w:numPr>
        <w:tabs>
          <w:tab w:val="right" w:pos="1134"/>
        </w:tabs>
        <w:ind w:left="1134" w:hanging="567"/>
        <w:jc w:val="both"/>
        <w:rPr>
          <w:rFonts w:ascii="Calibri" w:hAnsi="Calibri" w:cs="Arial"/>
        </w:rPr>
      </w:pPr>
      <w:r w:rsidRPr="001D77D2">
        <w:rPr>
          <w:rFonts w:ascii="Calibri" w:hAnsi="Calibri" w:cs="Arial"/>
        </w:rPr>
        <w:t xml:space="preserve">La asignación será </w:t>
      </w:r>
      <w:r w:rsidRPr="001D77D2">
        <w:rPr>
          <w:rFonts w:ascii="Calibri" w:hAnsi="Calibri" w:cs="Arial"/>
          <w:b/>
          <w:i/>
          <w:u w:val="single"/>
        </w:rPr>
        <w:t xml:space="preserve">por </w:t>
      </w:r>
      <w:r w:rsidR="00716114" w:rsidRPr="001D77D2">
        <w:rPr>
          <w:rFonts w:ascii="Calibri" w:hAnsi="Calibri" w:cs="Arial"/>
          <w:b/>
          <w:i/>
          <w:u w:val="single"/>
        </w:rPr>
        <w:t>partida</w:t>
      </w:r>
      <w:r w:rsidRPr="001D77D2">
        <w:rPr>
          <w:rFonts w:ascii="Calibri" w:hAnsi="Calibri" w:cs="Arial"/>
        </w:rPr>
        <w:t>; por lo que los participantes deberán cotizar el 100%</w:t>
      </w:r>
      <w:r w:rsidR="00C13D71" w:rsidRPr="001D77D2">
        <w:rPr>
          <w:rFonts w:ascii="Calibri" w:hAnsi="Calibri" w:cs="Arial"/>
        </w:rPr>
        <w:t xml:space="preserve"> del volumen requerido de todos </w:t>
      </w:r>
      <w:r w:rsidRPr="001D77D2">
        <w:rPr>
          <w:rFonts w:ascii="Calibri" w:hAnsi="Calibri" w:cs="Arial"/>
        </w:rPr>
        <w:t xml:space="preserve">los renglones que </w:t>
      </w:r>
      <w:r w:rsidR="007A3631" w:rsidRPr="001D77D2">
        <w:rPr>
          <w:rFonts w:ascii="Calibri" w:hAnsi="Calibri" w:cs="Arial"/>
        </w:rPr>
        <w:t>integren</w:t>
      </w:r>
      <w:r w:rsidR="004E6F64" w:rsidRPr="001D77D2">
        <w:rPr>
          <w:rFonts w:ascii="Calibri" w:hAnsi="Calibri" w:cs="Arial"/>
        </w:rPr>
        <w:t xml:space="preserve"> </w:t>
      </w:r>
      <w:r w:rsidR="003F6176" w:rsidRPr="001D77D2">
        <w:rPr>
          <w:rFonts w:ascii="Calibri" w:hAnsi="Calibri" w:cs="Arial"/>
        </w:rPr>
        <w:t>la partida</w:t>
      </w:r>
      <w:r w:rsidR="009028CA" w:rsidRPr="001D77D2">
        <w:rPr>
          <w:rFonts w:ascii="Calibri" w:hAnsi="Calibri" w:cs="Arial"/>
        </w:rPr>
        <w:t>,</w:t>
      </w:r>
      <w:r w:rsidR="004E6F64" w:rsidRPr="001D77D2">
        <w:rPr>
          <w:rFonts w:ascii="Calibri" w:hAnsi="Calibri" w:cs="Arial"/>
        </w:rPr>
        <w:t xml:space="preserve"> contenida </w:t>
      </w:r>
      <w:r w:rsidRPr="001D77D2">
        <w:rPr>
          <w:rFonts w:ascii="Calibri" w:hAnsi="Calibri" w:cs="Arial"/>
        </w:rPr>
        <w:t xml:space="preserve">en el anexo 1 </w:t>
      </w:r>
      <w:r w:rsidR="00925856" w:rsidRPr="001D77D2">
        <w:rPr>
          <w:rFonts w:ascii="Calibri" w:hAnsi="Calibri" w:cs="Arial"/>
        </w:rPr>
        <w:t>de estas bases</w:t>
      </w:r>
      <w:r w:rsidRPr="001D77D2">
        <w:rPr>
          <w:rFonts w:ascii="Calibri" w:hAnsi="Calibri" w:cs="Arial"/>
        </w:rPr>
        <w:t>. La Convocante se reserva el derecho de rechazar la</w:t>
      </w:r>
      <w:r w:rsidR="004E6F64" w:rsidRPr="001D77D2">
        <w:rPr>
          <w:rFonts w:ascii="Calibri" w:hAnsi="Calibri" w:cs="Arial"/>
        </w:rPr>
        <w:t>s</w:t>
      </w:r>
      <w:r w:rsidRPr="001D77D2">
        <w:rPr>
          <w:rFonts w:ascii="Calibri" w:hAnsi="Calibri" w:cs="Arial"/>
        </w:rPr>
        <w:t xml:space="preserve"> </w:t>
      </w:r>
      <w:r w:rsidR="003F6176" w:rsidRPr="001D77D2">
        <w:rPr>
          <w:rFonts w:ascii="Calibri" w:hAnsi="Calibri" w:cs="Arial"/>
        </w:rPr>
        <w:t>propuestas</w:t>
      </w:r>
      <w:r w:rsidRPr="001D77D2">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785264DE" w14:textId="0D412A6E"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sidRPr="00D44279">
        <w:rPr>
          <w:rFonts w:ascii="Calibri" w:hAnsi="Calibri" w:cs="Arial"/>
        </w:rPr>
        <w:t>La unidad aplicativ</w:t>
      </w:r>
      <w:r w:rsidR="00D44279" w:rsidRPr="00D44279">
        <w:rPr>
          <w:rFonts w:ascii="Calibri" w:hAnsi="Calibri" w:cs="Arial"/>
        </w:rPr>
        <w:t>a</w:t>
      </w:r>
      <w:r w:rsidRPr="00D44279">
        <w:rPr>
          <w:rFonts w:ascii="Calibri" w:hAnsi="Calibri" w:cs="Arial"/>
        </w:rPr>
        <w:t xml:space="preserve"> </w:t>
      </w:r>
      <w:r w:rsidR="006971A9" w:rsidRPr="00D44279">
        <w:rPr>
          <w:rFonts w:ascii="Calibri" w:hAnsi="Calibri" w:cs="Arial"/>
        </w:rPr>
        <w:t>hará</w:t>
      </w:r>
      <w:r w:rsidR="003F6176" w:rsidRPr="00D44279">
        <w:rPr>
          <w:rFonts w:ascii="Calibri" w:hAnsi="Calibri" w:cs="Arial"/>
        </w:rPr>
        <w:t xml:space="preserve"> la solicitud </w:t>
      </w:r>
      <w:r w:rsidR="001D5315" w:rsidRPr="00D44279">
        <w:rPr>
          <w:rFonts w:ascii="Calibri" w:hAnsi="Calibri" w:cs="Arial"/>
        </w:rPr>
        <w:t>de</w:t>
      </w:r>
      <w:r w:rsidR="00D44279" w:rsidRPr="00D44279">
        <w:rPr>
          <w:rFonts w:ascii="Calibri" w:hAnsi="Calibri" w:cs="Arial"/>
        </w:rPr>
        <w:t xml:space="preserve"> </w:t>
      </w:r>
      <w:r w:rsidR="001D5315" w:rsidRPr="00D44279">
        <w:rPr>
          <w:rFonts w:ascii="Calibri" w:hAnsi="Calibri" w:cs="Arial"/>
        </w:rPr>
        <w:t>l</w:t>
      </w:r>
      <w:r w:rsidR="00D44279" w:rsidRPr="00D44279">
        <w:rPr>
          <w:rFonts w:ascii="Calibri" w:hAnsi="Calibri" w:cs="Arial"/>
        </w:rPr>
        <w:t>os</w:t>
      </w:r>
      <w:r w:rsidR="001D5315" w:rsidRPr="00D44279">
        <w:rPr>
          <w:rFonts w:ascii="Calibri" w:hAnsi="Calibri" w:cs="Arial"/>
        </w:rPr>
        <w:t xml:space="preserve"> </w:t>
      </w:r>
      <w:r w:rsidR="00D44279" w:rsidRPr="00D44279">
        <w:rPr>
          <w:rFonts w:ascii="Calibri" w:hAnsi="Calibri" w:cs="Arial"/>
        </w:rPr>
        <w:t>EQUIPOS DE AIRE ACONDICIONADO</w:t>
      </w:r>
      <w:r w:rsidR="001D5315" w:rsidRPr="00D44279">
        <w:rPr>
          <w:rFonts w:ascii="Calibri" w:hAnsi="Calibri" w:cs="Arial"/>
        </w:rPr>
        <w:t xml:space="preserve"> </w:t>
      </w:r>
      <w:r w:rsidR="004F3099" w:rsidRPr="00D44279">
        <w:rPr>
          <w:rFonts w:ascii="Calibri" w:hAnsi="Calibri" w:cs="Arial"/>
        </w:rPr>
        <w:t>requerido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sidRPr="00D44279">
        <w:rPr>
          <w:rFonts w:asciiTheme="minorHAnsi" w:hAnsiTheme="minorHAnsi" w:cstheme="minorHAnsi"/>
        </w:rPr>
        <w:t>la unidad aplicativa</w:t>
      </w:r>
      <w:r w:rsidR="006971A9" w:rsidRPr="00D44279">
        <w:rPr>
          <w:rFonts w:ascii="Calibri" w:hAnsi="Calibri" w:cs="Arial"/>
        </w:rPr>
        <w:t xml:space="preserve"> </w:t>
      </w:r>
      <w:r w:rsidR="008F44B4" w:rsidRPr="00D44279">
        <w:rPr>
          <w:rFonts w:asciiTheme="minorHAnsi" w:hAnsiTheme="minorHAnsi" w:cstheme="minorHAnsi"/>
        </w:rPr>
        <w:t>y</w:t>
      </w:r>
      <w:r w:rsidR="008F44B4" w:rsidRPr="00780E06">
        <w:rPr>
          <w:rFonts w:asciiTheme="minorHAnsi" w:hAnsiTheme="minorHAnsi" w:cstheme="minorHAnsi"/>
        </w:rPr>
        <w:t xml:space="preserve">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116544F8" w:rsidR="006971A9" w:rsidRPr="00D44279"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w:t>
      </w:r>
      <w:r w:rsidRPr="00D44279">
        <w:rPr>
          <w:rFonts w:ascii="Calibri" w:hAnsi="Calibri" w:cs="Arial"/>
        </w:rPr>
        <w:t xml:space="preserve">por </w:t>
      </w:r>
      <w:r w:rsidR="00C13D71" w:rsidRPr="00D44279">
        <w:rPr>
          <w:rFonts w:ascii="Calibri" w:hAnsi="Calibri" w:cs="Arial"/>
        </w:rPr>
        <w:t xml:space="preserve">la </w:t>
      </w:r>
      <w:r w:rsidR="00D44279" w:rsidRPr="00D44279">
        <w:rPr>
          <w:rFonts w:ascii="Calibri" w:hAnsi="Calibri" w:cs="Arial"/>
        </w:rPr>
        <w:t>unidad</w:t>
      </w:r>
      <w:r w:rsidR="00D44279">
        <w:rPr>
          <w:rFonts w:ascii="Calibri" w:hAnsi="Calibri" w:cs="Arial"/>
        </w:rPr>
        <w:t xml:space="preserve"> aplicativa</w:t>
      </w:r>
      <w:r w:rsidRPr="009028CA">
        <w:rPr>
          <w:rFonts w:ascii="Calibri" w:hAnsi="Calibri" w:cs="Arial"/>
        </w:rPr>
        <w:t xml:space="preserve"> como fecha de acuse el día en que se elabore la Orden de Envío para el cálculo y elaboración de sanción por el atraso en la entrega de</w:t>
      </w:r>
      <w:r w:rsidR="00D44279">
        <w:rPr>
          <w:rFonts w:ascii="Calibri" w:hAnsi="Calibri" w:cs="Arial"/>
        </w:rPr>
        <w:t xml:space="preserve"> </w:t>
      </w:r>
      <w:r w:rsidR="001D5315" w:rsidRPr="009028CA">
        <w:rPr>
          <w:rFonts w:ascii="Calibri" w:hAnsi="Calibri" w:cs="Arial"/>
        </w:rPr>
        <w:t>l</w:t>
      </w:r>
      <w:r w:rsidR="00D44279">
        <w:rPr>
          <w:rFonts w:ascii="Calibri" w:hAnsi="Calibri" w:cs="Arial"/>
        </w:rPr>
        <w:t>os</w:t>
      </w:r>
      <w:r w:rsidR="006A7DCC" w:rsidRPr="009028CA">
        <w:rPr>
          <w:rFonts w:ascii="Calibri" w:hAnsi="Calibri" w:cs="Arial"/>
        </w:rPr>
        <w:t xml:space="preserve"> </w:t>
      </w:r>
      <w:r w:rsidR="00D44279" w:rsidRPr="00D44279">
        <w:rPr>
          <w:rFonts w:ascii="Calibri" w:hAnsi="Calibri" w:cs="Arial"/>
        </w:rPr>
        <w:t>EQUIPOS DE AIRE ACONDICIONADO</w:t>
      </w:r>
      <w:r w:rsidR="001D5315" w:rsidRPr="00D44279">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D7A518F"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D44279">
        <w:rPr>
          <w:rFonts w:ascii="Calibri" w:hAnsi="Calibri"/>
        </w:rPr>
        <w:t xml:space="preserve"> </w:t>
      </w:r>
      <w:r w:rsidR="009000C3" w:rsidRPr="00D44279">
        <w:rPr>
          <w:rFonts w:ascii="Calibri" w:hAnsi="Calibri"/>
        </w:rPr>
        <w:t>l</w:t>
      </w:r>
      <w:r w:rsidR="00D44279" w:rsidRPr="00D44279">
        <w:rPr>
          <w:rFonts w:ascii="Calibri" w:hAnsi="Calibri"/>
        </w:rPr>
        <w:t>os</w:t>
      </w:r>
      <w:r w:rsidR="009000C3" w:rsidRPr="00D44279">
        <w:rPr>
          <w:rFonts w:ascii="Calibri" w:hAnsi="Calibri"/>
        </w:rPr>
        <w:t xml:space="preserve"> </w:t>
      </w:r>
      <w:r w:rsidR="00D44279" w:rsidRPr="00D44279">
        <w:rPr>
          <w:rFonts w:ascii="Calibri" w:hAnsi="Calibri"/>
        </w:rPr>
        <w:t>EQUIPOS DE AIRE ACONDICIONADO</w:t>
      </w:r>
      <w:r w:rsidR="009000C3" w:rsidRPr="00D44279">
        <w:rPr>
          <w:rFonts w:ascii="Calibri" w:hAnsi="Calibri"/>
        </w:rPr>
        <w:t>,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No. 520, Centro de Monterrey, N.L., C.P. 64000, se deberá realizar una factura por cada partida presupuestal</w:t>
      </w:r>
      <w:r w:rsidR="006E19C4">
        <w:rPr>
          <w:rFonts w:ascii="Calibri" w:hAnsi="Calibri"/>
        </w:rPr>
        <w:t>,</w:t>
      </w:r>
      <w:r w:rsidR="009000C3" w:rsidRPr="009000C3">
        <w:rPr>
          <w:rFonts w:ascii="Calibri" w:hAnsi="Calibri"/>
        </w:rPr>
        <w:t xml:space="preserve"> deberán contener lo siguiente: nombre y firma de quién realizó la recepción y firma del Director o Administrador</w:t>
      </w:r>
      <w:r w:rsidR="00D44279">
        <w:rPr>
          <w:rFonts w:ascii="Calibri" w:hAnsi="Calibri"/>
        </w:rPr>
        <w:t xml:space="preserve"> </w:t>
      </w:r>
      <w:r w:rsidR="009000C3" w:rsidRPr="009000C3">
        <w:rPr>
          <w:rFonts w:ascii="Calibri" w:hAnsi="Calibri"/>
        </w:rPr>
        <w:t xml:space="preserve">de </w:t>
      </w:r>
      <w:r w:rsidR="009000C3" w:rsidRPr="00D44279">
        <w:rPr>
          <w:rFonts w:ascii="Calibri" w:hAnsi="Calibri"/>
        </w:rPr>
        <w:t>la Unidad Aplicativa</w:t>
      </w:r>
      <w:r w:rsidR="009000C3" w:rsidRPr="009000C3">
        <w:rPr>
          <w:rFonts w:ascii="Calibri" w:hAnsi="Calibri"/>
        </w:rPr>
        <w:t xml:space="preserve">  (se anexará a la factura copia de la Orden de Envío, mediante la cual se solicit</w:t>
      </w:r>
      <w:r w:rsidR="00E01878">
        <w:rPr>
          <w:rFonts w:ascii="Calibri" w:hAnsi="Calibri"/>
        </w:rPr>
        <w:t>aron</w:t>
      </w:r>
      <w:r w:rsidR="009000C3" w:rsidRPr="009000C3">
        <w:rPr>
          <w:rFonts w:ascii="Calibri" w:hAnsi="Calibri"/>
        </w:rPr>
        <w:t xml:space="preserve"> l</w:t>
      </w:r>
      <w:r w:rsidR="00E01878">
        <w:rPr>
          <w:rFonts w:ascii="Calibri" w:hAnsi="Calibri"/>
        </w:rPr>
        <w:t>os</w:t>
      </w:r>
      <w:r w:rsidR="009000C3" w:rsidRPr="009000C3">
        <w:rPr>
          <w:rFonts w:ascii="Calibri" w:hAnsi="Calibri"/>
        </w:rPr>
        <w:t xml:space="preserve"> </w:t>
      </w:r>
      <w:r w:rsidR="00E01878">
        <w:rPr>
          <w:rFonts w:ascii="Calibri" w:hAnsi="Calibri"/>
        </w:rPr>
        <w:t>bienes</w:t>
      </w:r>
      <w:r w:rsidR="009000C3" w:rsidRPr="009000C3">
        <w:rPr>
          <w:rFonts w:ascii="Calibri" w:hAnsi="Calibri"/>
        </w:rPr>
        <w:t xml:space="preserve">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 xml:space="preserve">Los licitantes deberán cumplir con las normas de calidad (Normas </w:t>
      </w:r>
      <w:r w:rsidR="00164F69" w:rsidRPr="001B3860">
        <w:rPr>
          <w:rFonts w:ascii="Calibri" w:hAnsi="Calibri"/>
        </w:rPr>
        <w:lastRenderedPageBreak/>
        <w:t>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3FD6EE08"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3376758F" w14:textId="52ABA335" w:rsidR="00D14205" w:rsidRPr="00164F69"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3EFFD96C"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w:t>
      </w:r>
      <w:r w:rsidR="00B81B08" w:rsidRPr="00E01878">
        <w:rPr>
          <w:rFonts w:ascii="Calibri" w:hAnsi="Calibri"/>
          <w:b/>
          <w:u w:val="single"/>
        </w:rPr>
        <w:t xml:space="preserve">la </w:t>
      </w:r>
      <w:r w:rsidR="00812A50" w:rsidRPr="00E01878">
        <w:rPr>
          <w:rFonts w:ascii="Calibri" w:hAnsi="Calibri"/>
          <w:b/>
          <w:u w:val="single"/>
        </w:rPr>
        <w:t xml:space="preserve">entrega </w:t>
      </w:r>
      <w:r w:rsidR="00866237" w:rsidRPr="00E01878">
        <w:rPr>
          <w:rFonts w:ascii="Calibri" w:hAnsi="Calibri"/>
          <w:b/>
          <w:u w:val="single"/>
        </w:rPr>
        <w:t>de</w:t>
      </w:r>
      <w:r w:rsidR="00E01878" w:rsidRPr="00E01878">
        <w:rPr>
          <w:rFonts w:ascii="Calibri" w:hAnsi="Calibri"/>
          <w:b/>
          <w:u w:val="single"/>
        </w:rPr>
        <w:t xml:space="preserve"> </w:t>
      </w:r>
      <w:r w:rsidR="00866237" w:rsidRPr="00E01878">
        <w:rPr>
          <w:rFonts w:ascii="Calibri" w:hAnsi="Calibri"/>
          <w:b/>
          <w:u w:val="single"/>
        </w:rPr>
        <w:t>l</w:t>
      </w:r>
      <w:r w:rsidR="00E01878" w:rsidRPr="00E01878">
        <w:rPr>
          <w:rFonts w:ascii="Calibri" w:hAnsi="Calibri"/>
          <w:b/>
          <w:u w:val="single"/>
        </w:rPr>
        <w:t>os</w:t>
      </w:r>
      <w:r w:rsidR="00812A50" w:rsidRPr="00E01878">
        <w:rPr>
          <w:rFonts w:ascii="Calibri" w:hAnsi="Calibri"/>
          <w:b/>
          <w:u w:val="single"/>
        </w:rPr>
        <w:t xml:space="preserve"> </w:t>
      </w:r>
      <w:r w:rsidR="00D44279" w:rsidRPr="00E01878">
        <w:rPr>
          <w:rFonts w:ascii="Calibri" w:hAnsi="Calibri" w:cs="Arial"/>
          <w:b/>
          <w:u w:val="single"/>
        </w:rPr>
        <w:t>EQUIPOS DE AIRE ACONDICIONADO</w:t>
      </w:r>
      <w:r w:rsidRPr="00E01878">
        <w:rPr>
          <w:rFonts w:ascii="Calibri" w:hAnsi="Calibri"/>
          <w:b/>
          <w:u w:val="single"/>
        </w:rPr>
        <w:t>.</w:t>
      </w:r>
    </w:p>
    <w:p w14:paraId="22037DEA" w14:textId="77777777" w:rsidR="00A1692B" w:rsidRPr="00183705" w:rsidRDefault="00A1692B" w:rsidP="00A1692B">
      <w:pPr>
        <w:tabs>
          <w:tab w:val="left" w:pos="851"/>
        </w:tabs>
        <w:ind w:right="-1"/>
        <w:jc w:val="both"/>
        <w:rPr>
          <w:rFonts w:ascii="Calibri" w:hAnsi="Calibri"/>
          <w:b/>
        </w:rPr>
      </w:pPr>
    </w:p>
    <w:p w14:paraId="7B0241B6" w14:textId="15233B63"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w:t>
      </w:r>
      <w:r w:rsidR="00934187">
        <w:rPr>
          <w:rFonts w:ascii="Calibri" w:hAnsi="Calibri"/>
          <w:b/>
        </w:rPr>
        <w:t>de</w:t>
      </w:r>
      <w:r w:rsidR="00E01878">
        <w:rPr>
          <w:rFonts w:ascii="Calibri" w:hAnsi="Calibri"/>
          <w:b/>
        </w:rPr>
        <w:t xml:space="preserve"> </w:t>
      </w:r>
      <w:r w:rsidR="00934187">
        <w:rPr>
          <w:rFonts w:ascii="Calibri" w:hAnsi="Calibri"/>
          <w:b/>
        </w:rPr>
        <w:t>l</w:t>
      </w:r>
      <w:r w:rsidR="00E01878">
        <w:rPr>
          <w:rFonts w:ascii="Calibri" w:hAnsi="Calibri"/>
          <w:b/>
        </w:rPr>
        <w:t>os</w:t>
      </w:r>
      <w:r w:rsidR="00812A50" w:rsidRPr="00874241">
        <w:rPr>
          <w:rFonts w:ascii="Calibri" w:hAnsi="Calibri"/>
          <w:b/>
        </w:rPr>
        <w:t xml:space="preserve"> </w:t>
      </w:r>
      <w:r w:rsidR="00D44279" w:rsidRPr="00E01878">
        <w:rPr>
          <w:rFonts w:ascii="Calibri" w:hAnsi="Calibri" w:cs="Arial"/>
          <w:b/>
        </w:rPr>
        <w:t>EQUIPOS DE AIRE ACONDICIONADO</w:t>
      </w:r>
      <w:r w:rsidR="001C147E" w:rsidRPr="00E01878">
        <w:rPr>
          <w:rFonts w:ascii="Calibri" w:hAnsi="Calibri"/>
          <w:b/>
        </w:rPr>
        <w:t>:</w:t>
      </w:r>
      <w:r w:rsidR="00A83A41" w:rsidRPr="00183705">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727EDB10" w:rsidR="009054F7" w:rsidRPr="00183705" w:rsidRDefault="00E01878" w:rsidP="009054F7">
      <w:pPr>
        <w:ind w:left="709" w:right="-1"/>
        <w:jc w:val="both"/>
        <w:rPr>
          <w:rFonts w:ascii="Calibri" w:hAnsi="Calibri" w:cs="Arial"/>
        </w:rPr>
      </w:pPr>
      <w:r>
        <w:rPr>
          <w:rFonts w:ascii="Calibri" w:hAnsi="Calibri" w:cs="Arial"/>
        </w:rPr>
        <w:t>Los</w:t>
      </w:r>
      <w:r w:rsidR="00D40283" w:rsidRPr="00E4582E">
        <w:rPr>
          <w:rFonts w:ascii="Calibri" w:hAnsi="Calibri" w:cs="Arial"/>
        </w:rPr>
        <w:t xml:space="preserve"> </w:t>
      </w:r>
      <w:r w:rsidR="00D44279" w:rsidRPr="00E01878">
        <w:rPr>
          <w:rFonts w:ascii="Calibri" w:hAnsi="Calibri" w:cs="Arial"/>
        </w:rPr>
        <w:t>EQUIPOS DE AIRE ACONDICIONADO</w:t>
      </w:r>
      <w:r w:rsidR="00227183" w:rsidRPr="00E01878">
        <w:rPr>
          <w:rFonts w:ascii="Calibri" w:hAnsi="Calibri" w:cs="Arial"/>
        </w:rPr>
        <w:t xml:space="preserve"> se</w:t>
      </w:r>
      <w:r w:rsidR="00227183">
        <w:rPr>
          <w:rFonts w:ascii="Calibri" w:hAnsi="Calibri" w:cs="Arial"/>
        </w:rPr>
        <w:t xml:space="preserve"> </w:t>
      </w:r>
      <w:r w:rsidR="00303634" w:rsidRPr="001B3860">
        <w:rPr>
          <w:rFonts w:ascii="Calibri" w:hAnsi="Calibri" w:cs="Arial"/>
        </w:rPr>
        <w:t>entregar</w:t>
      </w:r>
      <w:r w:rsidR="00303634">
        <w:rPr>
          <w:rFonts w:ascii="Calibri" w:hAnsi="Calibri" w:cs="Arial"/>
        </w:rPr>
        <w:t>án</w:t>
      </w:r>
      <w:r w:rsidR="00227183" w:rsidRPr="001B3860">
        <w:rPr>
          <w:rFonts w:ascii="Calibri" w:hAnsi="Calibri" w:cs="Arial"/>
        </w:rPr>
        <w:t xml:space="preserve"> </w:t>
      </w:r>
      <w:r w:rsidR="00D40283" w:rsidRPr="002B36F5">
        <w:rPr>
          <w:rFonts w:ascii="Calibri" w:hAnsi="Calibri" w:cs="Arial"/>
        </w:rPr>
        <w:t xml:space="preserve">del </w:t>
      </w:r>
      <w:r w:rsidRPr="002B36F5">
        <w:rPr>
          <w:rFonts w:ascii="Calibri" w:hAnsi="Calibri" w:cs="Arial"/>
        </w:rPr>
        <w:t>15</w:t>
      </w:r>
      <w:r w:rsidR="00D40283" w:rsidRPr="002B36F5">
        <w:rPr>
          <w:rFonts w:ascii="Calibri" w:hAnsi="Calibri" w:cs="Arial"/>
        </w:rPr>
        <w:t xml:space="preserve"> de </w:t>
      </w:r>
      <w:r w:rsidR="00465225" w:rsidRPr="002B36F5">
        <w:rPr>
          <w:rFonts w:ascii="Calibri" w:hAnsi="Calibri" w:cs="Arial"/>
        </w:rPr>
        <w:t>febrero</w:t>
      </w:r>
      <w:r w:rsidR="00C64681" w:rsidRPr="002B36F5">
        <w:rPr>
          <w:rFonts w:ascii="Calibri" w:hAnsi="Calibri" w:cs="Arial"/>
        </w:rPr>
        <w:t xml:space="preserve"> </w:t>
      </w:r>
      <w:r w:rsidR="007900A4" w:rsidRPr="002B36F5">
        <w:rPr>
          <w:rFonts w:ascii="Calibri" w:hAnsi="Calibri" w:cs="Arial"/>
        </w:rPr>
        <w:t>del 202</w:t>
      </w:r>
      <w:r w:rsidR="00465225" w:rsidRPr="002B36F5">
        <w:rPr>
          <w:rFonts w:ascii="Calibri" w:hAnsi="Calibri" w:cs="Arial"/>
        </w:rPr>
        <w:t>3</w:t>
      </w:r>
      <w:r w:rsidR="00F17AD5" w:rsidRPr="002B36F5">
        <w:rPr>
          <w:rFonts w:ascii="Calibri" w:hAnsi="Calibri" w:cs="Arial"/>
        </w:rPr>
        <w:t xml:space="preserve"> al 2</w:t>
      </w:r>
      <w:r w:rsidR="002B36F5" w:rsidRPr="002B36F5">
        <w:rPr>
          <w:rFonts w:ascii="Calibri" w:hAnsi="Calibri" w:cs="Arial"/>
        </w:rPr>
        <w:t>1</w:t>
      </w:r>
      <w:r w:rsidR="00934187" w:rsidRPr="002B36F5">
        <w:rPr>
          <w:rFonts w:ascii="Calibri" w:hAnsi="Calibri" w:cs="Arial"/>
        </w:rPr>
        <w:t xml:space="preserve"> de </w:t>
      </w:r>
      <w:r w:rsidR="00465225" w:rsidRPr="002B36F5">
        <w:rPr>
          <w:rFonts w:ascii="Calibri" w:hAnsi="Calibri" w:cs="Arial"/>
        </w:rPr>
        <w:t>febrero</w:t>
      </w:r>
      <w:r w:rsidR="007900A4" w:rsidRPr="002B36F5">
        <w:rPr>
          <w:rFonts w:ascii="Calibri" w:hAnsi="Calibri" w:cs="Arial"/>
        </w:rPr>
        <w:t xml:space="preserve"> del 202</w:t>
      </w:r>
      <w:r w:rsidR="00465225" w:rsidRPr="002B36F5">
        <w:rPr>
          <w:rFonts w:ascii="Calibri" w:hAnsi="Calibri" w:cs="Arial"/>
        </w:rPr>
        <w:t>3</w:t>
      </w:r>
      <w:r w:rsidR="001B3860" w:rsidRPr="002B36F5">
        <w:rPr>
          <w:rFonts w:ascii="Calibri" w:hAnsi="Calibri" w:cs="Arial"/>
        </w:rPr>
        <w:t>,</w:t>
      </w:r>
      <w:r w:rsidR="001B3860" w:rsidRPr="00F17AD5">
        <w:rPr>
          <w:rFonts w:ascii="Calibri" w:hAnsi="Calibri" w:cs="Arial"/>
        </w:rPr>
        <w:t xml:space="preserve"> </w:t>
      </w:r>
      <w:r w:rsidR="009054F7" w:rsidRPr="001B3860">
        <w:rPr>
          <w:rFonts w:ascii="Calibri" w:hAnsi="Calibri" w:cs="Arial"/>
        </w:rPr>
        <w:t xml:space="preserve">en el horario de 8:00 a 14:00 horas de </w:t>
      </w:r>
      <w:r w:rsidR="00303634" w:rsidRPr="001B3860">
        <w:rPr>
          <w:rFonts w:ascii="Calibri" w:hAnsi="Calibri" w:cs="Arial"/>
        </w:rPr>
        <w:t>lunes</w:t>
      </w:r>
      <w:r w:rsidR="009054F7" w:rsidRPr="001B3860">
        <w:rPr>
          <w:rFonts w:ascii="Calibri" w:hAnsi="Calibri" w:cs="Arial"/>
        </w:rPr>
        <w:t xml:space="preserve"> a </w:t>
      </w:r>
      <w:r w:rsidR="00303634"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19E9B18B" w14:textId="77777777" w:rsidR="00D16279" w:rsidRPr="00183705" w:rsidRDefault="00D16279" w:rsidP="00D16279">
      <w:pPr>
        <w:ind w:left="1276" w:right="49" w:hanging="283"/>
        <w:jc w:val="both"/>
        <w:rPr>
          <w:rFonts w:ascii="Calibri" w:hAnsi="Calibri" w:cs="Calibri"/>
        </w:rPr>
      </w:pPr>
    </w:p>
    <w:p w14:paraId="354CE30F" w14:textId="0B94DE7A"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w:t>
      </w:r>
      <w:r w:rsidR="00227183" w:rsidRPr="00E4582E">
        <w:rPr>
          <w:rFonts w:ascii="Calibri" w:hAnsi="Calibri"/>
          <w:b/>
        </w:rPr>
        <w:t xml:space="preserve">del </w:t>
      </w:r>
      <w:r w:rsidR="00D44279">
        <w:rPr>
          <w:rFonts w:ascii="Calibri" w:hAnsi="Calibri" w:cs="Arial"/>
          <w:b/>
        </w:rPr>
        <w:t>EQUIPOS DE AIRE ACONDICIONADO</w:t>
      </w:r>
      <w:r w:rsidRPr="00E4582E">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6DDEE2E1" w14:textId="0B595AEB" w:rsidR="003C5DF8"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de</w:t>
      </w:r>
      <w:r w:rsidR="002B36F5">
        <w:rPr>
          <w:rFonts w:ascii="Calibri" w:hAnsi="Calibri" w:cs="Arial"/>
        </w:rPr>
        <w:t xml:space="preserve"> </w:t>
      </w:r>
      <w:r w:rsidRPr="00E4582E">
        <w:rPr>
          <w:rFonts w:ascii="Calibri" w:hAnsi="Calibri" w:cs="Arial"/>
        </w:rPr>
        <w:t>l</w:t>
      </w:r>
      <w:r w:rsidR="002B36F5">
        <w:rPr>
          <w:rFonts w:ascii="Calibri" w:hAnsi="Calibri" w:cs="Arial"/>
        </w:rPr>
        <w:t>os</w:t>
      </w:r>
      <w:r w:rsidRPr="00E4582E">
        <w:rPr>
          <w:rFonts w:ascii="Calibri" w:hAnsi="Calibri" w:cs="Arial"/>
        </w:rPr>
        <w:t xml:space="preserve"> </w:t>
      </w:r>
      <w:r w:rsidR="00D44279">
        <w:rPr>
          <w:rFonts w:ascii="Calibri" w:hAnsi="Calibri" w:cs="Arial"/>
        </w:rPr>
        <w:t>EQUIPOS DE AIRE ACONDICIONADO</w:t>
      </w:r>
      <w:r w:rsidRPr="00E4582E">
        <w:rPr>
          <w:rFonts w:ascii="Calibri" w:hAnsi="Calibri" w:cs="Arial"/>
        </w:rPr>
        <w:t xml:space="preserve"> será</w:t>
      </w:r>
      <w:r w:rsidRPr="00227183">
        <w:rPr>
          <w:rFonts w:ascii="Calibri" w:hAnsi="Calibri" w:cs="Arial"/>
        </w:rPr>
        <w:t xml:space="preserve"> en</w:t>
      </w:r>
      <w:r w:rsidR="002B36F5">
        <w:rPr>
          <w:rFonts w:ascii="Calibri" w:hAnsi="Calibri" w:cs="Arial"/>
        </w:rPr>
        <w:t xml:space="preserve"> el Almacén Central, ubicado en Prolongación Diaz Ordaz No. 204, Col. Diaz Ordaz, San Nicolas de los Garza, N.L. </w:t>
      </w:r>
    </w:p>
    <w:p w14:paraId="7E01A576" w14:textId="77777777" w:rsidR="002B36F5" w:rsidRDefault="002B36F5" w:rsidP="00227183">
      <w:pPr>
        <w:ind w:left="708" w:right="-1"/>
        <w:jc w:val="both"/>
        <w:rPr>
          <w:rFonts w:ascii="Calibri" w:hAnsi="Calibri" w:cs="Arial"/>
        </w:rPr>
      </w:pPr>
    </w:p>
    <w:p w14:paraId="0C9536C6" w14:textId="4238C3CB"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de</w:t>
      </w:r>
      <w:r w:rsidR="00E01878">
        <w:rPr>
          <w:rFonts w:ascii="Calibri" w:hAnsi="Calibri"/>
          <w:b/>
        </w:rPr>
        <w:t xml:space="preserve"> </w:t>
      </w:r>
      <w:r w:rsidR="00C11458" w:rsidRPr="00F336BA">
        <w:rPr>
          <w:rFonts w:ascii="Calibri" w:hAnsi="Calibri"/>
          <w:b/>
        </w:rPr>
        <w:t>l</w:t>
      </w:r>
      <w:r w:rsidR="00E01878">
        <w:rPr>
          <w:rFonts w:ascii="Calibri" w:hAnsi="Calibri"/>
          <w:b/>
        </w:rPr>
        <w:t>os</w:t>
      </w:r>
      <w:r w:rsidR="00C11458" w:rsidRPr="00F336BA">
        <w:rPr>
          <w:rFonts w:ascii="Calibri" w:hAnsi="Calibri"/>
          <w:b/>
        </w:rPr>
        <w:t xml:space="preserve"> </w:t>
      </w:r>
      <w:r w:rsidR="00D44279" w:rsidRPr="00E01878">
        <w:rPr>
          <w:rFonts w:ascii="Calibri" w:hAnsi="Calibri" w:cs="Arial"/>
          <w:b/>
        </w:rPr>
        <w:t>EQUIPOS DE AIRE ACONDICIONADO</w:t>
      </w:r>
      <w:r w:rsidRPr="00E01878">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72DD0762" w:rsidR="009054F7" w:rsidRPr="00E01878"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E01878" w:rsidRPr="00E01878">
        <w:rPr>
          <w:rFonts w:ascii="Calibri" w:hAnsi="Calibri" w:cs="Arial"/>
        </w:rPr>
        <w:t>los</w:t>
      </w:r>
      <w:r w:rsidR="00C13D71" w:rsidRPr="00E01878">
        <w:rPr>
          <w:rFonts w:ascii="Calibri" w:hAnsi="Calibri" w:cs="Arial"/>
        </w:rPr>
        <w:t xml:space="preserve"> </w:t>
      </w:r>
      <w:r w:rsidR="00D44279" w:rsidRPr="00E01878">
        <w:rPr>
          <w:rFonts w:ascii="Calibri" w:hAnsi="Calibri" w:cs="Arial"/>
        </w:rPr>
        <w:t>EQUIPOS DE AIRE ACONDICIONADO</w:t>
      </w:r>
      <w:r w:rsidR="00C13D71" w:rsidRPr="00E01878">
        <w:rPr>
          <w:rFonts w:ascii="Calibri" w:hAnsi="Calibri" w:cs="Arial"/>
        </w:rPr>
        <w:t>, de acuerdo a su propuesta técnica presentada y evaluada por el comité técnico que designe la convocante.</w:t>
      </w:r>
    </w:p>
    <w:p w14:paraId="310AB68A" w14:textId="77777777" w:rsidR="009054F7" w:rsidRPr="00E01878" w:rsidRDefault="009054F7" w:rsidP="009054F7">
      <w:pPr>
        <w:ind w:left="709" w:right="-1"/>
        <w:jc w:val="both"/>
        <w:rPr>
          <w:rFonts w:ascii="Calibri" w:hAnsi="Calibri" w:cs="Arial"/>
        </w:rPr>
      </w:pPr>
    </w:p>
    <w:p w14:paraId="03099591" w14:textId="69BB92A8" w:rsidR="00C11458" w:rsidRPr="00E01878" w:rsidRDefault="00C11458" w:rsidP="00C11458">
      <w:pPr>
        <w:pStyle w:val="Default"/>
        <w:ind w:left="708"/>
        <w:jc w:val="both"/>
        <w:rPr>
          <w:rFonts w:ascii="Calibri" w:hAnsi="Calibri" w:cs="Arial"/>
          <w:color w:val="auto"/>
          <w:sz w:val="20"/>
          <w:szCs w:val="20"/>
          <w:lang w:val="es-ES_tradnl" w:eastAsia="es-ES"/>
        </w:rPr>
      </w:pPr>
      <w:r w:rsidRPr="00E01878">
        <w:rPr>
          <w:rFonts w:ascii="Calibri" w:hAnsi="Calibri" w:cs="Arial"/>
          <w:color w:val="auto"/>
          <w:sz w:val="20"/>
          <w:szCs w:val="20"/>
          <w:lang w:val="es-ES_tradnl" w:eastAsia="es-ES"/>
        </w:rPr>
        <w:t>Transportación: la transportación de</w:t>
      </w:r>
      <w:r w:rsidR="00E01878" w:rsidRPr="00E01878">
        <w:rPr>
          <w:rFonts w:ascii="Calibri" w:hAnsi="Calibri" w:cs="Arial"/>
          <w:color w:val="auto"/>
          <w:sz w:val="20"/>
          <w:szCs w:val="20"/>
          <w:lang w:val="es-ES_tradnl" w:eastAsia="es-ES"/>
        </w:rPr>
        <w:t xml:space="preserve"> </w:t>
      </w:r>
      <w:r w:rsidRPr="00E01878">
        <w:rPr>
          <w:rFonts w:ascii="Calibri" w:hAnsi="Calibri" w:cs="Arial"/>
          <w:color w:val="auto"/>
          <w:sz w:val="20"/>
          <w:szCs w:val="20"/>
          <w:lang w:val="es-ES_tradnl" w:eastAsia="es-ES"/>
        </w:rPr>
        <w:t>l</w:t>
      </w:r>
      <w:r w:rsidR="00E01878" w:rsidRPr="00E01878">
        <w:rPr>
          <w:rFonts w:ascii="Calibri" w:hAnsi="Calibri" w:cs="Arial"/>
          <w:color w:val="auto"/>
          <w:sz w:val="20"/>
          <w:szCs w:val="20"/>
          <w:lang w:val="es-ES_tradnl" w:eastAsia="es-ES"/>
        </w:rPr>
        <w:t>os</w:t>
      </w:r>
      <w:r w:rsidRPr="00E01878">
        <w:rPr>
          <w:rFonts w:ascii="Calibri" w:hAnsi="Calibri" w:cs="Arial"/>
          <w:color w:val="auto"/>
          <w:sz w:val="20"/>
          <w:szCs w:val="20"/>
          <w:lang w:val="es-ES_tradnl" w:eastAsia="es-ES"/>
        </w:rPr>
        <w:t xml:space="preserve"> </w:t>
      </w:r>
      <w:r w:rsidR="00D44279" w:rsidRPr="00E01878">
        <w:rPr>
          <w:rFonts w:ascii="Calibri" w:hAnsi="Calibri" w:cs="Arial"/>
          <w:color w:val="auto"/>
          <w:sz w:val="20"/>
          <w:szCs w:val="20"/>
          <w:lang w:val="es-ES_tradnl" w:eastAsia="es-ES"/>
        </w:rPr>
        <w:t>EQUIPOS DE AIRE ACONDICIONADO</w:t>
      </w:r>
      <w:r w:rsidRPr="00E01878">
        <w:rPr>
          <w:rFonts w:ascii="Calibri" w:hAnsi="Calibri" w:cs="Arial"/>
          <w:color w:val="auto"/>
          <w:sz w:val="20"/>
          <w:szCs w:val="20"/>
          <w:lang w:val="es-ES_tradnl" w:eastAsia="es-ES"/>
        </w:rPr>
        <w:t xml:space="preserve"> y las maniobras de carga y descarga en el andén del lugar de entrega serán por cuenta y riesgo del licitante que resulte con adjudicación. </w:t>
      </w:r>
    </w:p>
    <w:p w14:paraId="21BB8F74" w14:textId="77777777" w:rsidR="00C11458" w:rsidRPr="00E01878" w:rsidRDefault="00C11458" w:rsidP="00C11458">
      <w:pPr>
        <w:pStyle w:val="Default"/>
        <w:jc w:val="both"/>
        <w:rPr>
          <w:rFonts w:ascii="Calibri" w:hAnsi="Calibri" w:cs="Arial"/>
          <w:color w:val="auto"/>
          <w:sz w:val="20"/>
          <w:szCs w:val="20"/>
          <w:lang w:val="es-ES_tradnl" w:eastAsia="es-ES"/>
        </w:rPr>
      </w:pPr>
    </w:p>
    <w:p w14:paraId="337B1C53" w14:textId="77777777" w:rsidR="00C11458" w:rsidRPr="00E01878" w:rsidRDefault="00C11458" w:rsidP="00C11458">
      <w:pPr>
        <w:ind w:left="708" w:right="-1"/>
        <w:jc w:val="both"/>
        <w:rPr>
          <w:rFonts w:ascii="Calibri" w:hAnsi="Calibri" w:cs="Arial"/>
        </w:rPr>
      </w:pPr>
      <w:r w:rsidRPr="00E0187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E01878" w:rsidRDefault="00C11458" w:rsidP="00C11458">
      <w:pPr>
        <w:ind w:right="-1"/>
        <w:jc w:val="both"/>
        <w:rPr>
          <w:rFonts w:ascii="Calibri" w:hAnsi="Calibri" w:cs="Arial"/>
        </w:rPr>
      </w:pPr>
    </w:p>
    <w:p w14:paraId="68763878" w14:textId="4CA1EEE2" w:rsidR="00C11458" w:rsidRPr="00C11458" w:rsidRDefault="00C11458" w:rsidP="00C11458">
      <w:pPr>
        <w:ind w:left="708" w:right="-1" w:firstLine="1"/>
        <w:jc w:val="both"/>
        <w:rPr>
          <w:rFonts w:ascii="Calibri" w:hAnsi="Calibri" w:cs="Arial"/>
        </w:rPr>
      </w:pPr>
      <w:r w:rsidRPr="00E01878">
        <w:rPr>
          <w:rFonts w:ascii="Calibri" w:hAnsi="Calibri" w:cs="Arial"/>
        </w:rPr>
        <w:t>Si en la entrega de</w:t>
      </w:r>
      <w:r w:rsidR="00E01878" w:rsidRPr="00E01878">
        <w:rPr>
          <w:rFonts w:ascii="Calibri" w:hAnsi="Calibri" w:cs="Arial"/>
        </w:rPr>
        <w:t xml:space="preserve"> </w:t>
      </w:r>
      <w:r w:rsidRPr="00E01878">
        <w:rPr>
          <w:rFonts w:ascii="Calibri" w:hAnsi="Calibri" w:cs="Arial"/>
        </w:rPr>
        <w:t>l</w:t>
      </w:r>
      <w:r w:rsidR="00E01878" w:rsidRPr="00E01878">
        <w:rPr>
          <w:rFonts w:ascii="Calibri" w:hAnsi="Calibri" w:cs="Arial"/>
        </w:rPr>
        <w:t>os</w:t>
      </w:r>
      <w:r w:rsidRPr="00E01878">
        <w:rPr>
          <w:rFonts w:ascii="Calibri" w:hAnsi="Calibri" w:cs="Arial"/>
        </w:rPr>
        <w:t xml:space="preserve"> </w:t>
      </w:r>
      <w:r w:rsidR="00D44279" w:rsidRPr="00E01878">
        <w:rPr>
          <w:rFonts w:ascii="Calibri" w:hAnsi="Calibri" w:cs="Arial"/>
        </w:rPr>
        <w:t>EQUIPOS DE AIRE ACONDICIONADO</w:t>
      </w:r>
      <w:r w:rsidRPr="00E01878">
        <w:rPr>
          <w:rFonts w:ascii="Calibri" w:hAnsi="Calibri" w:cs="Arial"/>
        </w:rPr>
        <w:t xml:space="preserve"> se identifican defectos</w:t>
      </w:r>
      <w:r w:rsidRPr="00C11458">
        <w:rPr>
          <w:rFonts w:ascii="Calibri" w:hAnsi="Calibri" w:cs="Arial"/>
        </w:rPr>
        <w:t xml:space="preserve"> que afecten su calidad y funcionalidad, la convocante procederá a no aceptar los mismos. </w:t>
      </w:r>
    </w:p>
    <w:p w14:paraId="1A613873" w14:textId="77777777" w:rsidR="00C11458" w:rsidRPr="005A5E80" w:rsidRDefault="00C11458" w:rsidP="00C11458">
      <w:pPr>
        <w:pStyle w:val="Default"/>
        <w:jc w:val="both"/>
        <w:rPr>
          <w:sz w:val="20"/>
          <w:szCs w:val="20"/>
        </w:rPr>
      </w:pPr>
    </w:p>
    <w:p w14:paraId="1EBF59FD" w14:textId="1EF196A8"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w:t>
      </w:r>
      <w:r w:rsidR="00E01878">
        <w:rPr>
          <w:rFonts w:ascii="Calibri" w:hAnsi="Calibri"/>
          <w:b/>
        </w:rPr>
        <w:t xml:space="preserve"> </w:t>
      </w:r>
      <w:r w:rsidR="00C11458" w:rsidRPr="00E01878">
        <w:rPr>
          <w:rFonts w:ascii="Calibri" w:hAnsi="Calibri"/>
          <w:b/>
        </w:rPr>
        <w:t>l</w:t>
      </w:r>
      <w:r w:rsidR="00E01878" w:rsidRPr="00E01878">
        <w:rPr>
          <w:rFonts w:ascii="Calibri" w:hAnsi="Calibri"/>
          <w:b/>
        </w:rPr>
        <w:t>os</w:t>
      </w:r>
      <w:r w:rsidR="009054F7" w:rsidRPr="00E01878">
        <w:rPr>
          <w:rFonts w:ascii="Calibri" w:hAnsi="Calibri"/>
          <w:b/>
        </w:rPr>
        <w:t xml:space="preserve"> </w:t>
      </w:r>
      <w:r w:rsidR="00D44279" w:rsidRPr="00E01878">
        <w:rPr>
          <w:rFonts w:ascii="Calibri" w:hAnsi="Calibri" w:cs="Arial"/>
          <w:b/>
        </w:rPr>
        <w:t>EQUIPOS DE AIRE ACONDICIONADO</w:t>
      </w:r>
      <w:r w:rsidR="00DB796B" w:rsidRPr="00E01878">
        <w:rPr>
          <w:rFonts w:ascii="Calibri" w:hAnsi="Calibri"/>
          <w:b/>
        </w:rPr>
        <w:t>:</w:t>
      </w:r>
    </w:p>
    <w:p w14:paraId="2DEBF9F5" w14:textId="77777777" w:rsidR="00ED4597" w:rsidRPr="00183705" w:rsidRDefault="00ED4597" w:rsidP="00ED4597">
      <w:pPr>
        <w:ind w:left="709"/>
        <w:jc w:val="both"/>
        <w:rPr>
          <w:rFonts w:ascii="Calibri" w:hAnsi="Calibri"/>
        </w:rPr>
      </w:pPr>
    </w:p>
    <w:p w14:paraId="50E0E493" w14:textId="2B9B1228"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de</w:t>
      </w:r>
      <w:r w:rsidR="00E01878">
        <w:rPr>
          <w:rFonts w:ascii="Calibri" w:hAnsi="Calibri"/>
        </w:rPr>
        <w:t xml:space="preserve"> </w:t>
      </w:r>
      <w:r w:rsidR="00206124" w:rsidRPr="00E01878">
        <w:rPr>
          <w:rFonts w:ascii="Calibri" w:hAnsi="Calibri"/>
        </w:rPr>
        <w:t>l</w:t>
      </w:r>
      <w:r w:rsidR="00E01878" w:rsidRPr="00E01878">
        <w:rPr>
          <w:rFonts w:ascii="Calibri" w:hAnsi="Calibri"/>
        </w:rPr>
        <w:t>os</w:t>
      </w:r>
      <w:r w:rsidR="00206124" w:rsidRPr="00E01878">
        <w:rPr>
          <w:rFonts w:ascii="Calibri" w:hAnsi="Calibri"/>
        </w:rPr>
        <w:t xml:space="preserve"> </w:t>
      </w:r>
      <w:r w:rsidR="00D44279" w:rsidRPr="00E01878">
        <w:rPr>
          <w:rFonts w:ascii="Calibri" w:hAnsi="Calibri" w:cs="Arial"/>
        </w:rPr>
        <w:t>EQUIPOS DE AIRE ACONDICIONADO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Pr="00183705"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6FCFFECA" w14:textId="77777777" w:rsidR="00ED4597" w:rsidRPr="00183705" w:rsidRDefault="00ED4597" w:rsidP="00ED4597">
      <w:pPr>
        <w:tabs>
          <w:tab w:val="left" w:pos="851"/>
        </w:tabs>
        <w:ind w:left="709"/>
        <w:rPr>
          <w:rFonts w:ascii="Calibri" w:hAnsi="Calibri"/>
          <w:b/>
        </w:rPr>
      </w:pPr>
    </w:p>
    <w:p w14:paraId="196E7436" w14:textId="10ABF756"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E01878">
        <w:rPr>
          <w:rFonts w:ascii="Calibri" w:hAnsi="Calibri"/>
        </w:rPr>
        <w:t xml:space="preserve">entregue </w:t>
      </w:r>
      <w:r w:rsidR="00D44279" w:rsidRPr="00E01878">
        <w:rPr>
          <w:rFonts w:ascii="Calibri" w:hAnsi="Calibri"/>
        </w:rPr>
        <w:t>EQUIPOS DE AIRE ACONDICIONADO</w:t>
      </w:r>
      <w:r w:rsidR="00206124" w:rsidRPr="00E01878">
        <w:rPr>
          <w:rFonts w:ascii="Calibri" w:hAnsi="Calibri"/>
        </w:rPr>
        <w:t xml:space="preserve"> distinto a lo </w:t>
      </w:r>
      <w:r w:rsidR="00BE55A4" w:rsidRPr="00E01878">
        <w:rPr>
          <w:rFonts w:ascii="Calibri" w:hAnsi="Calibri"/>
        </w:rPr>
        <w:t>requerido</w:t>
      </w:r>
      <w:r w:rsidRPr="00E01878">
        <w:rPr>
          <w:rFonts w:ascii="Calibri" w:hAnsi="Calibri"/>
        </w:rPr>
        <w:t xml:space="preserve">, o que no cumplan con las especificaciones solicitadas, se rechazará la recepción y tendrá </w:t>
      </w:r>
      <w:r w:rsidR="00985E36" w:rsidRPr="00E01878">
        <w:rPr>
          <w:rFonts w:ascii="Calibri" w:hAnsi="Calibri"/>
        </w:rPr>
        <w:t>5</w:t>
      </w:r>
      <w:r w:rsidRPr="00E01878">
        <w:rPr>
          <w:rFonts w:ascii="Calibri" w:hAnsi="Calibri"/>
        </w:rPr>
        <w:t xml:space="preserve"> días </w:t>
      </w:r>
      <w:r w:rsidR="00F336BA" w:rsidRPr="00E01878">
        <w:rPr>
          <w:rFonts w:ascii="Calibri" w:hAnsi="Calibri"/>
        </w:rPr>
        <w:t>hábiles</w:t>
      </w:r>
      <w:r w:rsidRPr="00E01878">
        <w:rPr>
          <w:rFonts w:ascii="Calibri" w:hAnsi="Calibri"/>
        </w:rPr>
        <w:t xml:space="preserve"> para</w:t>
      </w:r>
      <w:r w:rsidRPr="001D4605">
        <w:rPr>
          <w:rFonts w:ascii="Calibri" w:hAnsi="Calibri"/>
        </w:rPr>
        <w:t xml:space="preserve">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71FDF36E"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w:t>
      </w:r>
      <w:r w:rsidR="00C13D71" w:rsidRPr="00E01878">
        <w:rPr>
          <w:rFonts w:ascii="Calibri" w:hAnsi="Calibri" w:cs="Times New Roman"/>
          <w:color w:val="auto"/>
          <w:sz w:val="20"/>
          <w:szCs w:val="20"/>
          <w:lang w:val="es-ES_tradnl" w:eastAsia="es-ES"/>
        </w:rPr>
        <w:t>fiscales que se calcularan sobre el monto no amortizado, computándose por días calendario, desde la fecha de devolución de</w:t>
      </w:r>
      <w:r w:rsidR="00E01878" w:rsidRPr="00E01878">
        <w:rPr>
          <w:rFonts w:ascii="Calibri" w:hAnsi="Calibri" w:cs="Times New Roman"/>
          <w:color w:val="auto"/>
          <w:sz w:val="20"/>
          <w:szCs w:val="20"/>
          <w:lang w:val="es-ES_tradnl" w:eastAsia="es-ES"/>
        </w:rPr>
        <w:t xml:space="preserve"> </w:t>
      </w:r>
      <w:r w:rsidR="00C13D71" w:rsidRPr="00E01878">
        <w:rPr>
          <w:rFonts w:ascii="Calibri" w:hAnsi="Calibri" w:cs="Times New Roman"/>
          <w:color w:val="auto"/>
          <w:sz w:val="20"/>
          <w:szCs w:val="20"/>
          <w:lang w:val="es-ES_tradnl" w:eastAsia="es-ES"/>
        </w:rPr>
        <w:t>l</w:t>
      </w:r>
      <w:r w:rsidR="00E01878" w:rsidRPr="00E01878">
        <w:rPr>
          <w:rFonts w:ascii="Calibri" w:hAnsi="Calibri" w:cs="Times New Roman"/>
          <w:color w:val="auto"/>
          <w:sz w:val="20"/>
          <w:szCs w:val="20"/>
          <w:lang w:val="es-ES_tradnl" w:eastAsia="es-ES"/>
        </w:rPr>
        <w:t>os</w:t>
      </w:r>
      <w:r w:rsidR="00C13D71" w:rsidRPr="00E01878">
        <w:rPr>
          <w:rFonts w:ascii="Calibri" w:hAnsi="Calibri" w:cs="Times New Roman"/>
          <w:color w:val="auto"/>
          <w:sz w:val="20"/>
          <w:szCs w:val="20"/>
          <w:lang w:val="es-ES_tradnl" w:eastAsia="es-ES"/>
        </w:rPr>
        <w:t xml:space="preserve"> </w:t>
      </w:r>
      <w:r w:rsidR="00D44279" w:rsidRPr="00E01878">
        <w:rPr>
          <w:rFonts w:ascii="Calibri" w:hAnsi="Calibri" w:cs="Times New Roman"/>
          <w:color w:val="auto"/>
          <w:sz w:val="20"/>
          <w:szCs w:val="20"/>
          <w:lang w:val="es-ES_tradnl" w:eastAsia="es-ES"/>
        </w:rPr>
        <w:t>EQUIPOS DE AIRE ACONDICIONADO</w:t>
      </w:r>
      <w:r w:rsidR="00C13D71" w:rsidRPr="00E01878">
        <w:rPr>
          <w:rFonts w:ascii="Calibri" w:hAnsi="Calibri" w:cs="Times New Roman"/>
          <w:color w:val="auto"/>
          <w:sz w:val="20"/>
          <w:szCs w:val="20"/>
          <w:lang w:val="es-ES_tradnl" w:eastAsia="es-ES"/>
        </w:rPr>
        <w:t>, hasta aquella en que se pongan efectivamente las cantidades a disposición de la convocante</w:t>
      </w:r>
      <w:r w:rsidR="00C13D71" w:rsidRPr="00C11458">
        <w:rPr>
          <w:rFonts w:ascii="Calibri" w:hAnsi="Calibri" w:cs="Times New Roman"/>
          <w:color w:val="auto"/>
          <w:sz w:val="20"/>
          <w:szCs w:val="20"/>
          <w:lang w:val="es-ES_tradnl" w:eastAsia="es-ES"/>
        </w:rPr>
        <w:t xml:space="preserve"> y en su caso podrá hacerse efectiva la garantía de cumplimiento del contrato. </w:t>
      </w:r>
    </w:p>
    <w:p w14:paraId="1AC3733D" w14:textId="77777777" w:rsidR="00C64681" w:rsidRDefault="00C64681" w:rsidP="007908F1">
      <w:pPr>
        <w:jc w:val="both"/>
        <w:rPr>
          <w:rFonts w:ascii="Calibri" w:hAnsi="Calibri" w:cs="Arial"/>
        </w:rPr>
      </w:pPr>
    </w:p>
    <w:p w14:paraId="5728A36E" w14:textId="77777777" w:rsidR="007F0B73" w:rsidRPr="00183705" w:rsidRDefault="00A83A41" w:rsidP="003C5DF8">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1A1625DD" w14:textId="77777777" w:rsidR="003C5DF8" w:rsidRPr="00DA391A" w:rsidRDefault="003C5DF8" w:rsidP="003C5DF8">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EB74408" w14:textId="77777777" w:rsidR="003C5DF8" w:rsidRPr="00DA391A" w:rsidRDefault="003C5DF8" w:rsidP="003C5DF8">
      <w:pPr>
        <w:ind w:left="284" w:hanging="284"/>
        <w:jc w:val="both"/>
        <w:rPr>
          <w:rFonts w:asciiTheme="minorHAnsi" w:hAnsiTheme="minorHAnsi"/>
          <w:b/>
          <w:u w:val="single"/>
        </w:rPr>
      </w:pPr>
    </w:p>
    <w:p w14:paraId="37B9E250" w14:textId="77777777" w:rsidR="003C5DF8" w:rsidRPr="006279B6" w:rsidRDefault="003C5DF8" w:rsidP="003C5DF8">
      <w:pPr>
        <w:numPr>
          <w:ilvl w:val="0"/>
          <w:numId w:val="31"/>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712BF71E" w14:textId="77777777" w:rsidR="003C5DF8" w:rsidRPr="006279B6" w:rsidRDefault="003C5DF8" w:rsidP="003C5DF8">
      <w:pPr>
        <w:numPr>
          <w:ilvl w:val="0"/>
          <w:numId w:val="31"/>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EB434DB"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25C923F"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46348D0"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7FED29CD" w14:textId="77777777" w:rsidR="003C5DF8" w:rsidRPr="00DA391A" w:rsidRDefault="003C5DF8" w:rsidP="003C5DF8">
      <w:pPr>
        <w:numPr>
          <w:ilvl w:val="0"/>
          <w:numId w:val="31"/>
        </w:numPr>
        <w:ind w:left="284" w:hanging="284"/>
        <w:jc w:val="both"/>
        <w:rPr>
          <w:rFonts w:ascii="Calibri" w:hAnsi="Calibri"/>
        </w:rPr>
      </w:pPr>
      <w:r w:rsidRPr="00DA391A">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w:t>
      </w:r>
      <w:r w:rsidRPr="00DA391A">
        <w:rPr>
          <w:rFonts w:ascii="Calibri" w:hAnsi="Calibri"/>
        </w:rPr>
        <w:lastRenderedPageBreak/>
        <w:t>el Padrón a más tardar a la fecha del fallo correspondiente. Lo anterior de conformidad con lo dispuesto en los Artículos 24 de la Ley de Adquisiciones, Arrendamientos y Contratación de Servicios del Estado de Nuevo León y 22, 36 y 58 de su Reglamento.</w:t>
      </w:r>
    </w:p>
    <w:p w14:paraId="4869A04C" w14:textId="77777777" w:rsidR="003C5DF8" w:rsidRPr="00DA391A" w:rsidRDefault="003C5DF8" w:rsidP="003C5DF8">
      <w:pPr>
        <w:pStyle w:val="Default"/>
        <w:numPr>
          <w:ilvl w:val="0"/>
          <w:numId w:val="31"/>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7376325" w14:textId="77777777" w:rsidR="003C5DF8" w:rsidRPr="00DA391A" w:rsidRDefault="003C5DF8" w:rsidP="003C5DF8">
      <w:pPr>
        <w:ind w:left="284"/>
        <w:jc w:val="both"/>
        <w:rPr>
          <w:rFonts w:asciiTheme="minorHAnsi" w:hAnsiTheme="minorHAnsi"/>
          <w:b/>
          <w:lang w:val="es-MX"/>
        </w:rPr>
      </w:pPr>
    </w:p>
    <w:p w14:paraId="42E34C9F" w14:textId="77777777" w:rsidR="003C5DF8" w:rsidRPr="00DA391A" w:rsidRDefault="003C5DF8" w:rsidP="003C5DF8">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4FF42DC" w14:textId="77777777" w:rsidR="003C5DF8" w:rsidRPr="00DA391A" w:rsidRDefault="003C5DF8" w:rsidP="003C5DF8">
      <w:pPr>
        <w:ind w:left="284" w:right="-1"/>
        <w:jc w:val="both"/>
        <w:rPr>
          <w:rFonts w:ascii="Calibri" w:hAnsi="Calibri"/>
          <w:b/>
          <w:u w:val="single"/>
        </w:rPr>
      </w:pPr>
    </w:p>
    <w:p w14:paraId="6FB4B641" w14:textId="77777777" w:rsidR="003C5DF8" w:rsidRPr="00F36A0B" w:rsidRDefault="003C5DF8" w:rsidP="003C5DF8">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desde el día de publicación de la Convocatoria y </w:t>
      </w:r>
      <w:r w:rsidRPr="00E01878">
        <w:rPr>
          <w:rFonts w:ascii="Calibri" w:hAnsi="Calibri"/>
        </w:rPr>
        <w:t>hasta inclusive 24 horas hábiles previas al</w:t>
      </w:r>
      <w:r w:rsidRPr="00DA391A">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B0392E2" w14:textId="77777777" w:rsidR="003C5DF8" w:rsidRDefault="003C5DF8" w:rsidP="0016531D">
      <w:pPr>
        <w:jc w:val="both"/>
        <w:rPr>
          <w:rFonts w:ascii="Calibri" w:hAnsi="Calibri"/>
          <w:b/>
        </w:rPr>
      </w:pPr>
    </w:p>
    <w:p w14:paraId="40FAB3E3" w14:textId="77777777" w:rsidR="00181B6B" w:rsidRPr="00183705" w:rsidRDefault="00181B6B" w:rsidP="0016531D">
      <w:pPr>
        <w:jc w:val="both"/>
        <w:rPr>
          <w:rFonts w:ascii="Calibri" w:hAnsi="Calibri"/>
          <w:b/>
        </w:rPr>
      </w:pPr>
    </w:p>
    <w:p w14:paraId="0C94BCA9" w14:textId="77777777" w:rsidR="007F0B73" w:rsidRPr="00183705" w:rsidRDefault="000B78E5" w:rsidP="003C5DF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0EDBFB5" w14:textId="77777777" w:rsidR="003C5DF8" w:rsidRPr="00E7668A" w:rsidRDefault="003C5DF8" w:rsidP="003C5DF8">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6F9CD02" w14:textId="6BE082A7" w:rsidR="007908F1" w:rsidRDefault="003C5DF8" w:rsidP="003C5DF8">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3A46109D" w14:textId="77777777" w:rsidR="007908F1" w:rsidRDefault="007908F1" w:rsidP="007908F1">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4723FBD4" w14:textId="77777777" w:rsidR="003C5DF8" w:rsidRDefault="003C5DF8" w:rsidP="003B39D8">
      <w:pPr>
        <w:pStyle w:val="Prrafodelista"/>
        <w:numPr>
          <w:ilvl w:val="0"/>
          <w:numId w:val="4"/>
        </w:numPr>
        <w:tabs>
          <w:tab w:val="left" w:pos="9639"/>
        </w:tabs>
        <w:ind w:left="1418"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w:t>
      </w:r>
      <w:r w:rsidRPr="00E27A5A">
        <w:rPr>
          <w:rFonts w:asciiTheme="minorHAnsi" w:hAnsiTheme="minorHAnsi"/>
        </w:rPr>
        <w:lastRenderedPageBreak/>
        <w:t>solicitados. La Convocante se reserva el derecho de evaluar cada una de las propuestas presentadas, verificando que cumpla con todas y cada una de las indicaciones contenidas en los formatos que, para tal efecto, se anexan.</w:t>
      </w:r>
    </w:p>
    <w:p w14:paraId="4A80D5DF" w14:textId="77777777" w:rsidR="003C5DF8" w:rsidRPr="00E27A5A" w:rsidRDefault="003C5DF8" w:rsidP="003B39D8">
      <w:pPr>
        <w:pStyle w:val="Prrafodelista"/>
        <w:tabs>
          <w:tab w:val="left" w:pos="9639"/>
        </w:tabs>
        <w:ind w:left="1418" w:hanging="284"/>
        <w:jc w:val="both"/>
        <w:rPr>
          <w:rFonts w:asciiTheme="minorHAnsi" w:hAnsiTheme="minorHAnsi"/>
        </w:rPr>
      </w:pPr>
    </w:p>
    <w:p w14:paraId="61F53948" w14:textId="61C41F1F" w:rsidR="006E5603" w:rsidRDefault="003C5DF8" w:rsidP="003B39D8">
      <w:pPr>
        <w:pStyle w:val="Prrafodelista"/>
        <w:numPr>
          <w:ilvl w:val="0"/>
          <w:numId w:val="4"/>
        </w:numPr>
        <w:tabs>
          <w:tab w:val="left" w:pos="9639"/>
        </w:tabs>
        <w:ind w:left="1418"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5C82639A"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D44279" w:rsidRPr="00E01878">
        <w:rPr>
          <w:rFonts w:ascii="Calibri" w:hAnsi="Calibri" w:cs="Arial"/>
        </w:rPr>
        <w:t>EQUIPOS DE AIRE ACONDICIONADO</w:t>
      </w:r>
      <w:r w:rsidR="00C11458" w:rsidRPr="00E01878">
        <w:rPr>
          <w:rFonts w:ascii="Calibri" w:hAnsi="Calibri" w:cs="Arial"/>
        </w:rPr>
        <w:t xml:space="preserve"> </w:t>
      </w:r>
      <w:r w:rsidRPr="00E01878">
        <w:rPr>
          <w:rFonts w:ascii="Calibri" w:hAnsi="Calibri" w:cs="Arial"/>
        </w:rPr>
        <w:t>relacionad</w:t>
      </w:r>
      <w:r w:rsidR="00C70D14" w:rsidRPr="00E01878">
        <w:rPr>
          <w:rFonts w:ascii="Calibri" w:hAnsi="Calibri" w:cs="Arial"/>
        </w:rPr>
        <w:t>o</w:t>
      </w:r>
      <w:r w:rsidRPr="00E01878">
        <w:rPr>
          <w:rFonts w:ascii="Calibri" w:hAnsi="Calibri" w:cs="Arial"/>
        </w:rPr>
        <w:t>s a la presente,</w:t>
      </w:r>
      <w:r w:rsidRPr="00E01878">
        <w:rPr>
          <w:rFonts w:ascii="Calibri" w:hAnsi="Calibri"/>
        </w:rPr>
        <w:t xml:space="preserve"> demostrándolo mediante una relación de las principales </w:t>
      </w:r>
      <w:r w:rsidR="006138DA" w:rsidRPr="00E01878">
        <w:rPr>
          <w:rFonts w:ascii="Calibri" w:hAnsi="Calibri"/>
        </w:rPr>
        <w:t>op</w:t>
      </w:r>
      <w:r w:rsidR="006138DA" w:rsidRPr="00733D32">
        <w:rPr>
          <w:rFonts w:ascii="Calibri" w:hAnsi="Calibri"/>
        </w:rPr>
        <w:t>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2CB8A069"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6ADCDDEC"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Carta compromiso respecto a la instalación y puesta en operación de los bienes, de brindar capacitación al personal que designe la Convocante en </w:t>
      </w:r>
      <w:r w:rsidRPr="00E01878">
        <w:rPr>
          <w:rFonts w:ascii="Calibri" w:hAnsi="Calibri" w:cs="Arial"/>
          <w:color w:val="auto"/>
          <w:sz w:val="20"/>
          <w:szCs w:val="20"/>
          <w:lang w:val="es-ES_tradnl" w:eastAsia="es-ES"/>
        </w:rPr>
        <w:t>la unidad aplicativa, y</w:t>
      </w:r>
      <w:r w:rsidRPr="00F04B56">
        <w:rPr>
          <w:rFonts w:ascii="Calibri" w:hAnsi="Calibri" w:cs="Arial"/>
          <w:color w:val="auto"/>
          <w:sz w:val="20"/>
          <w:szCs w:val="20"/>
          <w:lang w:val="es-ES_tradnl" w:eastAsia="es-ES"/>
        </w:rPr>
        <w:t xml:space="preserve"> del mantenimiento preventivo y correctivo de los bienes, durante el período de garantía a partir de la entrega de éstos.</w:t>
      </w:r>
    </w:p>
    <w:p w14:paraId="3FE2EF62" w14:textId="52E14311"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E01878" w:rsidRPr="00E01878">
        <w:rPr>
          <w:rFonts w:ascii="Calibri" w:hAnsi="Calibri" w:cs="Arial"/>
        </w:rPr>
        <w:t>los</w:t>
      </w:r>
      <w:r w:rsidR="00C11458" w:rsidRPr="00E01878">
        <w:rPr>
          <w:rFonts w:ascii="Calibri" w:hAnsi="Calibri" w:cs="Arial"/>
        </w:rPr>
        <w:t xml:space="preserve"> </w:t>
      </w:r>
      <w:r w:rsidR="00D44279" w:rsidRPr="00E01878">
        <w:rPr>
          <w:rFonts w:ascii="Calibri" w:hAnsi="Calibri" w:cs="Arial"/>
        </w:rPr>
        <w:t>EQUIPOS DE AIRE ACONDICIONADO</w:t>
      </w:r>
      <w:r w:rsidR="00C11458" w:rsidRPr="0032596F">
        <w:rPr>
          <w:rFonts w:ascii="Calibri" w:hAnsi="Calibri" w:cs="Arial"/>
        </w:rPr>
        <w:t xml:space="preserve"> </w:t>
      </w:r>
      <w:r w:rsidRPr="0032596F">
        <w:rPr>
          <w:rFonts w:ascii="Calibri" w:hAnsi="Calibri" w:cs="Arial"/>
        </w:rPr>
        <w:t xml:space="preserve">con los requerimientos establecidos en estas bases. </w:t>
      </w:r>
    </w:p>
    <w:p w14:paraId="00066762" w14:textId="246A9185"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C54F15">
        <w:rPr>
          <w:rFonts w:ascii="Calibri" w:hAnsi="Calibri" w:cs="Arial"/>
          <w:color w:val="auto"/>
          <w:sz w:val="20"/>
          <w:szCs w:val="20"/>
          <w:lang w:val="es-ES_tradnl" w:eastAsia="es-ES"/>
        </w:rPr>
        <w:t>LP-919044992-N06-2023</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6D963F99"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C54F15">
        <w:rPr>
          <w:rFonts w:ascii="Calibri" w:hAnsi="Calibri" w:cs="Arial"/>
          <w:color w:val="auto"/>
          <w:sz w:val="20"/>
          <w:szCs w:val="20"/>
          <w:lang w:val="es-ES_tradnl" w:eastAsia="es-ES"/>
        </w:rPr>
        <w:t>LP-919044992-N06-2023</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 xml:space="preserve">por cada fabricante y/o distribuidor </w:t>
      </w:r>
      <w:r w:rsidR="00C3125C">
        <w:rPr>
          <w:rFonts w:ascii="Calibri" w:hAnsi="Calibri" w:cs="Arial"/>
          <w:color w:val="auto"/>
          <w:sz w:val="20"/>
          <w:szCs w:val="20"/>
          <w:lang w:val="es-ES_tradnl" w:eastAsia="es-ES"/>
        </w:rPr>
        <w:t>mayorista</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08C1FFA9"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E01878">
        <w:rPr>
          <w:rFonts w:ascii="Calibri" w:hAnsi="Calibri" w:cs="Arial"/>
        </w:rPr>
        <w:t xml:space="preserve">de </w:t>
      </w:r>
      <w:r w:rsidR="00D44279" w:rsidRPr="00E01878">
        <w:rPr>
          <w:rFonts w:ascii="Calibri" w:hAnsi="Calibri" w:cs="Arial"/>
        </w:rPr>
        <w:t>EQUIPOS DE AIRE ACONDICIONADO</w:t>
      </w:r>
      <w:r w:rsidR="00C11458" w:rsidRPr="00E01878">
        <w:rPr>
          <w:rFonts w:ascii="Calibri" w:hAnsi="Calibri" w:cs="Arial"/>
        </w:rPr>
        <w:t xml:space="preserve"> </w:t>
      </w:r>
      <w:r w:rsidRPr="00E01878">
        <w:rPr>
          <w:rFonts w:ascii="Calibri" w:hAnsi="Calibri" w:cs="Arial"/>
        </w:rPr>
        <w:t xml:space="preserve">de la misma o similar naturaleza </w:t>
      </w:r>
      <w:r w:rsidR="00B9622B" w:rsidRPr="00E01878">
        <w:rPr>
          <w:rFonts w:ascii="Calibri" w:hAnsi="Calibri" w:cs="Arial"/>
        </w:rPr>
        <w:t>a esta licitación</w:t>
      </w:r>
      <w:r w:rsidRPr="00E01878">
        <w:rPr>
          <w:rFonts w:ascii="Calibri" w:hAnsi="Calibri" w:cs="Arial"/>
        </w:rPr>
        <w:t xml:space="preserve">; </w:t>
      </w:r>
      <w:r w:rsidR="00B9622B" w:rsidRPr="00E01878">
        <w:rPr>
          <w:rFonts w:ascii="Calibri" w:hAnsi="Calibri" w:cs="Arial"/>
        </w:rPr>
        <w:t xml:space="preserve">la </w:t>
      </w:r>
      <w:r w:rsidRPr="00E01878">
        <w:rPr>
          <w:rFonts w:ascii="Calibri" w:hAnsi="Calibri" w:cs="Arial"/>
        </w:rPr>
        <w:t>Convocante se reserva el derecho de verificar dicha información</w:t>
      </w:r>
      <w:r w:rsidRPr="0032596F">
        <w:rPr>
          <w:rFonts w:ascii="Calibri" w:hAnsi="Calibri" w:cs="Arial"/>
        </w:rPr>
        <w:t>,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lastRenderedPageBreak/>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401482CF"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17376B"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Default="005E6330" w:rsidP="00D36040">
      <w:pPr>
        <w:numPr>
          <w:ilvl w:val="0"/>
          <w:numId w:val="8"/>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14:paraId="31E0F047" w14:textId="6852C0FF" w:rsidR="00D36040" w:rsidRPr="00D36040" w:rsidRDefault="00672886" w:rsidP="00D36040">
      <w:pPr>
        <w:numPr>
          <w:ilvl w:val="0"/>
          <w:numId w:val="8"/>
        </w:numPr>
        <w:tabs>
          <w:tab w:val="left" w:pos="1134"/>
        </w:tabs>
        <w:ind w:right="49"/>
        <w:jc w:val="both"/>
        <w:rPr>
          <w:rFonts w:ascii="Calibri" w:hAnsi="Calibri"/>
          <w:color w:val="000000"/>
        </w:rPr>
      </w:pPr>
      <w:r w:rsidRPr="00D36040">
        <w:rPr>
          <w:rFonts w:ascii="Calibri" w:hAnsi="Calibri" w:cs="Arial"/>
        </w:rPr>
        <w:t xml:space="preserve">Documentos que acrediten encontrarse al corriente en el cumplimiento de sus obligaciones fiscales, </w:t>
      </w:r>
      <w:r w:rsidR="0071602F" w:rsidRPr="00D36040">
        <w:rPr>
          <w:rFonts w:ascii="Calibri" w:hAnsi="Calibri" w:cs="Arial"/>
        </w:rPr>
        <w:t>deberá presentar</w:t>
      </w:r>
      <w:r w:rsidRPr="00D36040">
        <w:rPr>
          <w:rFonts w:ascii="Calibri" w:hAnsi="Calibri" w:cs="Arial"/>
        </w:rPr>
        <w:t xml:space="preserve"> lo siguiente: el documento actualizado</w:t>
      </w:r>
      <w:r w:rsidR="0071602F" w:rsidRPr="00D36040">
        <w:rPr>
          <w:rFonts w:ascii="Calibri" w:hAnsi="Calibri" w:cs="Arial"/>
        </w:rPr>
        <w:t xml:space="preserve"> y vigente</w:t>
      </w:r>
      <w:r w:rsidRPr="00D36040">
        <w:rPr>
          <w:rFonts w:ascii="Calibri" w:hAnsi="Calibri" w:cs="Arial"/>
        </w:rPr>
        <w:t xml:space="preserve"> expedido por el S.A.T., en el que se emita opinión positiva</w:t>
      </w:r>
      <w:r w:rsidR="007900A4" w:rsidRPr="00D36040">
        <w:rPr>
          <w:rFonts w:ascii="Calibri" w:hAnsi="Calibri" w:cs="Arial"/>
        </w:rPr>
        <w:t xml:space="preserve"> y vigente</w:t>
      </w:r>
      <w:r w:rsidRPr="00D36040">
        <w:rPr>
          <w:rFonts w:ascii="Calibri" w:hAnsi="Calibri" w:cs="Arial"/>
        </w:rPr>
        <w:t xml:space="preserve"> sobre el cumplimiento de sus obligaciones fiscales, Comprobante del último pago de: Impuesto sobre Nóminas, Refrendo y/o Tenencia de los vehículos de su propiedad e </w:t>
      </w:r>
      <w:r w:rsidR="00D36040" w:rsidRPr="00D36040">
        <w:rPr>
          <w:rFonts w:asciiTheme="minorHAnsi" w:hAnsiTheme="minorHAnsi" w:cstheme="minorHAnsi"/>
        </w:rPr>
        <w:t>Impuesto predial del domicilio fiscal del licitante, en caso de ser propietario, de  lo contrario, contrato de arrendamiento o figura legal con la que se sustente la propiedad del domicilio fiscal.</w:t>
      </w:r>
    </w:p>
    <w:p w14:paraId="2624050E" w14:textId="602B4F64" w:rsidR="005E6330" w:rsidRPr="00D36040" w:rsidRDefault="005E6330" w:rsidP="006A4DAA">
      <w:pPr>
        <w:numPr>
          <w:ilvl w:val="0"/>
          <w:numId w:val="8"/>
        </w:numPr>
        <w:tabs>
          <w:tab w:val="left" w:pos="1134"/>
        </w:tabs>
        <w:ind w:right="49"/>
        <w:jc w:val="both"/>
        <w:rPr>
          <w:rFonts w:ascii="Calibri" w:hAnsi="Calibri"/>
          <w:color w:val="000000"/>
        </w:rPr>
      </w:pPr>
      <w:r w:rsidRPr="00D36040">
        <w:rPr>
          <w:rFonts w:ascii="Calibri" w:hAnsi="Calibri" w:cs="Arial"/>
          <w:lang w:val="es-MX"/>
        </w:rPr>
        <w:t xml:space="preserve">Carta mediante la </w:t>
      </w:r>
      <w:r w:rsidRPr="00E01878">
        <w:rPr>
          <w:rFonts w:ascii="Calibri" w:hAnsi="Calibri" w:cs="Arial"/>
          <w:lang w:val="es-MX"/>
        </w:rPr>
        <w:t xml:space="preserve">cual manifieste que su giro comercial comprende </w:t>
      </w:r>
      <w:r w:rsidR="00BE34A4" w:rsidRPr="00E01878">
        <w:rPr>
          <w:rFonts w:ascii="Calibri" w:hAnsi="Calibri" w:cs="Arial"/>
          <w:lang w:val="es-MX"/>
        </w:rPr>
        <w:t xml:space="preserve">la </w:t>
      </w:r>
      <w:r w:rsidR="002B755D" w:rsidRPr="00E01878">
        <w:rPr>
          <w:rFonts w:ascii="Calibri" w:hAnsi="Calibri" w:cs="Arial"/>
          <w:lang w:val="es-MX"/>
        </w:rPr>
        <w:t xml:space="preserve">venta </w:t>
      </w:r>
      <w:r w:rsidR="00866237" w:rsidRPr="00E01878">
        <w:rPr>
          <w:rFonts w:ascii="Calibri" w:hAnsi="Calibri" w:cs="Arial"/>
          <w:lang w:val="es-MX"/>
        </w:rPr>
        <w:t>de</w:t>
      </w:r>
      <w:r w:rsidR="00E01878" w:rsidRPr="00E01878">
        <w:rPr>
          <w:rFonts w:ascii="Calibri" w:hAnsi="Calibri" w:cs="Arial"/>
          <w:lang w:val="es-MX"/>
        </w:rPr>
        <w:t xml:space="preserve"> </w:t>
      </w:r>
      <w:r w:rsidR="00866237" w:rsidRPr="00E01878">
        <w:rPr>
          <w:rFonts w:ascii="Calibri" w:hAnsi="Calibri" w:cs="Arial"/>
          <w:lang w:val="es-MX"/>
        </w:rPr>
        <w:t>l</w:t>
      </w:r>
      <w:r w:rsidR="00E01878" w:rsidRPr="00E01878">
        <w:rPr>
          <w:rFonts w:ascii="Calibri" w:hAnsi="Calibri" w:cs="Arial"/>
          <w:lang w:val="es-MX"/>
        </w:rPr>
        <w:t>os</w:t>
      </w:r>
      <w:r w:rsidR="002B755D" w:rsidRPr="00E01878">
        <w:rPr>
          <w:rFonts w:ascii="Calibri" w:hAnsi="Calibri" w:cs="Arial"/>
          <w:lang w:val="es-MX"/>
        </w:rPr>
        <w:t xml:space="preserve"> </w:t>
      </w:r>
      <w:r w:rsidR="00D44279" w:rsidRPr="00E01878">
        <w:rPr>
          <w:rFonts w:ascii="Calibri" w:hAnsi="Calibri" w:cs="Arial"/>
          <w:lang w:val="es-MX"/>
        </w:rPr>
        <w:t>EQUIPOS DE AIRE ACONDICIONADO</w:t>
      </w:r>
      <w:r w:rsidR="00866237" w:rsidRPr="00E01878">
        <w:rPr>
          <w:rFonts w:ascii="Calibri" w:hAnsi="Calibri" w:cs="Arial"/>
          <w:lang w:val="es-MX"/>
        </w:rPr>
        <w:t xml:space="preserve"> </w:t>
      </w:r>
      <w:r w:rsidRPr="00E01878">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0ABD7A0"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w:t>
      </w:r>
      <w:r w:rsidRPr="00183705">
        <w:rPr>
          <w:rFonts w:ascii="Calibri" w:hAnsi="Calibri" w:cs="Arial"/>
          <w:lang w:val="es-MX"/>
        </w:rPr>
        <w:lastRenderedPageBreak/>
        <w:t xml:space="preserve">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3C97C0A7" w14:textId="77777777" w:rsidR="003B39D8" w:rsidRPr="00946914" w:rsidRDefault="003B39D8" w:rsidP="003B39D8">
      <w:pPr>
        <w:numPr>
          <w:ilvl w:val="0"/>
          <w:numId w:val="11"/>
        </w:numPr>
        <w:ind w:left="1418" w:right="142" w:hanging="284"/>
        <w:jc w:val="both"/>
        <w:rPr>
          <w:rFonts w:ascii="Calibri" w:hAnsi="Calibri"/>
          <w:bCs/>
        </w:rPr>
      </w:pPr>
      <w:r>
        <w:rPr>
          <w:rFonts w:ascii="Calibri" w:hAnsi="Calibri"/>
          <w:b/>
          <w:bCs/>
        </w:rPr>
        <w:t>ANEXOS 3 y 4.</w:t>
      </w:r>
    </w:p>
    <w:p w14:paraId="24C692DF" w14:textId="77777777" w:rsidR="003B39D8" w:rsidRPr="00203B62" w:rsidRDefault="003B39D8" w:rsidP="003B39D8">
      <w:pPr>
        <w:numPr>
          <w:ilvl w:val="0"/>
          <w:numId w:val="11"/>
        </w:numPr>
        <w:ind w:left="1418" w:right="142" w:hanging="284"/>
        <w:jc w:val="both"/>
        <w:rPr>
          <w:rFonts w:ascii="Calibri" w:hAnsi="Calibri"/>
          <w:bCs/>
        </w:rPr>
      </w:pPr>
      <w:r w:rsidRPr="00943342">
        <w:rPr>
          <w:rFonts w:asciiTheme="minorHAnsi" w:hAnsiTheme="minorHAnsi"/>
          <w:bCs/>
        </w:rPr>
        <w:t>CD o USB que contenga el desglose de la oferta económica en formato Excel.</w:t>
      </w:r>
    </w:p>
    <w:p w14:paraId="26CE972D" w14:textId="70FD446F" w:rsidR="00B9622B" w:rsidRPr="00A16B2E" w:rsidRDefault="003B39D8" w:rsidP="003B39D8">
      <w:pPr>
        <w:numPr>
          <w:ilvl w:val="0"/>
          <w:numId w:val="11"/>
        </w:numPr>
        <w:ind w:left="1418" w:right="142"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412A4456" w14:textId="77777777"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DAAD47" w14:textId="77777777" w:rsidR="008F598D" w:rsidRPr="00183705" w:rsidRDefault="008F598D" w:rsidP="00B9622B">
      <w:pPr>
        <w:tabs>
          <w:tab w:val="left" w:pos="10064"/>
        </w:tabs>
        <w:ind w:right="-1"/>
        <w:jc w:val="both"/>
        <w:rPr>
          <w:rFonts w:ascii="Calibri" w:hAnsi="Calibri"/>
          <w:b/>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18BA52BC" w14:textId="77777777" w:rsidR="00F336BA" w:rsidRPr="00F336BA" w:rsidRDefault="00F336BA" w:rsidP="00F336BA">
      <w:pPr>
        <w:pStyle w:val="Prrafodelista"/>
        <w:numPr>
          <w:ilvl w:val="0"/>
          <w:numId w:val="39"/>
        </w:numPr>
        <w:jc w:val="both"/>
        <w:rPr>
          <w:rFonts w:asciiTheme="minorHAnsi" w:hAnsiTheme="minorHAnsi" w:cs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93E07D2" w14:textId="3F04AC8C" w:rsidR="009E39CB" w:rsidRPr="00F336BA" w:rsidRDefault="009E39CB" w:rsidP="00F336BA">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7271D385" w14:textId="77777777" w:rsidR="00B9622B" w:rsidRPr="00F336BA" w:rsidRDefault="00B9622B" w:rsidP="00F336BA">
      <w:pPr>
        <w:numPr>
          <w:ilvl w:val="0"/>
          <w:numId w:val="39"/>
        </w:numPr>
        <w:tabs>
          <w:tab w:val="left" w:pos="9923"/>
        </w:tabs>
        <w:ind w:right="-1"/>
        <w:jc w:val="both"/>
        <w:rPr>
          <w:rFonts w:ascii="Calibri" w:hAnsi="Calibri"/>
        </w:rPr>
      </w:pPr>
      <w:r w:rsidRPr="00F336BA">
        <w:rPr>
          <w:rFonts w:ascii="Calibri" w:hAnsi="Calibri"/>
        </w:rPr>
        <w:t xml:space="preserve">Las propuestas económicas serán cotizadas en </w:t>
      </w:r>
      <w:proofErr w:type="gramStart"/>
      <w:r w:rsidRPr="00F336BA">
        <w:rPr>
          <w:rFonts w:ascii="Calibri" w:hAnsi="Calibri"/>
        </w:rPr>
        <w:t>Pesos Mexicanos</w:t>
      </w:r>
      <w:proofErr w:type="gramEnd"/>
      <w:r w:rsidRPr="00F336BA">
        <w:rPr>
          <w:rFonts w:ascii="Calibri" w:hAnsi="Calibri"/>
        </w:rPr>
        <w:t>.</w:t>
      </w:r>
    </w:p>
    <w:p w14:paraId="2AC1BECB" w14:textId="17F146BE" w:rsidR="008F598D" w:rsidRPr="009E39CB" w:rsidRDefault="00B9622B" w:rsidP="00F336BA">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009E39CB" w:rsidRPr="00F336BA">
        <w:rPr>
          <w:rFonts w:asciiTheme="minorHAnsi" w:hAnsiTheme="minorHAnsi"/>
        </w:rPr>
        <w:t>así como todos los anexos</w:t>
      </w:r>
      <w:r w:rsidR="009E39CB" w:rsidRPr="00F336BA">
        <w:rPr>
          <w:rFonts w:ascii="Calibri" w:hAnsi="Calibri"/>
        </w:rPr>
        <w:t>, deberán</w:t>
      </w:r>
      <w:r w:rsidRPr="00F336BA">
        <w:rPr>
          <w:rFonts w:ascii="Calibri" w:hAnsi="Calibri"/>
        </w:rPr>
        <w:t xml:space="preserve"> contener firma autógrafa del representante legal de la compañía</w:t>
      </w:r>
      <w:r w:rsidRPr="009E39CB">
        <w:rPr>
          <w:rFonts w:ascii="Calibri" w:hAnsi="Calibri"/>
        </w:rPr>
        <w:t xml:space="preserve"> en </w:t>
      </w:r>
      <w:r w:rsidR="009E39CB">
        <w:rPr>
          <w:rFonts w:ascii="Calibri" w:hAnsi="Calibri"/>
        </w:rPr>
        <w:t>todos los documentos.</w:t>
      </w:r>
    </w:p>
    <w:p w14:paraId="5A075DF9" w14:textId="77777777" w:rsidR="0016531D" w:rsidRDefault="0016531D" w:rsidP="00B9622B">
      <w:pPr>
        <w:ind w:left="720" w:right="49"/>
        <w:jc w:val="both"/>
        <w:rPr>
          <w:rFonts w:ascii="Calibri" w:hAnsi="Calibri"/>
        </w:rPr>
      </w:pPr>
    </w:p>
    <w:p w14:paraId="682E0F29" w14:textId="77777777" w:rsidR="0032596F" w:rsidRPr="0039320A" w:rsidRDefault="0032596F" w:rsidP="00B9622B">
      <w:pPr>
        <w:ind w:left="720"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23C07E8C"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AC374F0"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769D7E2" w14:textId="77777777" w:rsidR="00B9622B" w:rsidRDefault="00B9622B" w:rsidP="00B9622B">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228BB186" w14:textId="77777777" w:rsidR="00B9622B" w:rsidRDefault="00B9622B" w:rsidP="00B9622B">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2632E6" w14:textId="77777777" w:rsidR="00B9622B" w:rsidRDefault="00B9622B" w:rsidP="00B9622B">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287B9DDD" w14:textId="77777777" w:rsidR="00B9622B" w:rsidRDefault="00B9622B" w:rsidP="00B9622B">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963E7E0" w14:textId="77777777" w:rsidR="00B9622B" w:rsidRDefault="00B9622B" w:rsidP="00B9622B">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78C345E0" w14:textId="77777777"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65CA9D8" w14:textId="4174380C" w:rsidR="00B9622B" w:rsidRDefault="00B9622B" w:rsidP="00B9622B">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 xml:space="preserve">una </w:t>
      </w:r>
      <w:r w:rsidRPr="0039320A">
        <w:rPr>
          <w:rFonts w:ascii="Calibri" w:hAnsi="Calibri"/>
        </w:rPr>
        <w:t>nueva convocatoria.</w:t>
      </w:r>
    </w:p>
    <w:p w14:paraId="2296F489" w14:textId="77777777" w:rsidR="008E551E" w:rsidRDefault="008E551E" w:rsidP="008E551E">
      <w:pPr>
        <w:tabs>
          <w:tab w:val="left" w:pos="10064"/>
        </w:tabs>
        <w:ind w:left="709" w:right="-1"/>
        <w:jc w:val="both"/>
        <w:rPr>
          <w:rFonts w:ascii="Calibri" w:hAnsi="Calibri"/>
        </w:rPr>
      </w:pPr>
    </w:p>
    <w:p w14:paraId="21B1968C" w14:textId="77777777" w:rsidR="00B9622B" w:rsidRPr="0039320A" w:rsidRDefault="00B9622B"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w:t>
      </w:r>
      <w:r w:rsidRPr="0039320A">
        <w:rPr>
          <w:rFonts w:ascii="Calibri" w:hAnsi="Calibri"/>
        </w:rPr>
        <w:lastRenderedPageBreak/>
        <w:t>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04059E3" w:rsidR="00CE297B" w:rsidRDefault="00CE297B" w:rsidP="00B9622B">
      <w:pPr>
        <w:pStyle w:val="Textoindependiente26"/>
        <w:tabs>
          <w:tab w:val="clear" w:pos="1276"/>
        </w:tabs>
        <w:ind w:right="-1"/>
        <w:outlineLvl w:val="0"/>
        <w:rPr>
          <w:rFonts w:ascii="Calibri" w:hAnsi="Calibri"/>
          <w:b w:val="0"/>
          <w:sz w:val="20"/>
        </w:rPr>
      </w:pPr>
    </w:p>
    <w:p w14:paraId="6FC54D60" w14:textId="77777777" w:rsidR="0017376B" w:rsidRDefault="0017376B"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F365C13"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3773D03" w14:textId="706C7C85" w:rsidR="0017376B" w:rsidRDefault="0017376B" w:rsidP="00B9622B">
      <w:pPr>
        <w:pStyle w:val="Textoindependiente26"/>
        <w:tabs>
          <w:tab w:val="clear" w:pos="1276"/>
        </w:tabs>
        <w:ind w:right="-1"/>
        <w:outlineLvl w:val="0"/>
        <w:rPr>
          <w:rFonts w:ascii="Calibri" w:hAnsi="Calibri"/>
          <w:b w:val="0"/>
          <w:sz w:val="20"/>
        </w:rPr>
      </w:pPr>
    </w:p>
    <w:p w14:paraId="0CF1F1C1" w14:textId="77777777" w:rsidR="0017376B" w:rsidRDefault="0017376B"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028DF970" w14:textId="77777777" w:rsidR="001A22AE" w:rsidRDefault="001A22AE" w:rsidP="00B9622B">
      <w:pPr>
        <w:pStyle w:val="BodyText21"/>
        <w:ind w:right="-1"/>
        <w:jc w:val="both"/>
        <w:rPr>
          <w:rFonts w:ascii="Calibri" w:hAnsi="Calibri"/>
          <w:sz w:val="20"/>
        </w:rPr>
      </w:pPr>
    </w:p>
    <w:p w14:paraId="1589DDC8" w14:textId="77777777" w:rsidR="00CE297B" w:rsidRPr="000B78E5" w:rsidRDefault="00CE297B" w:rsidP="00B9622B">
      <w:pPr>
        <w:pStyle w:val="BodyText21"/>
        <w:ind w:right="-1"/>
        <w:jc w:val="both"/>
        <w:rPr>
          <w:rFonts w:ascii="Calibri" w:hAnsi="Calibri"/>
          <w:sz w:val="20"/>
        </w:rPr>
      </w:pPr>
    </w:p>
    <w:p w14:paraId="0CC51FA0" w14:textId="11877A5A" w:rsidR="000B78E5" w:rsidRPr="0039320A" w:rsidRDefault="000B78E5" w:rsidP="00CE297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D44279">
        <w:rPr>
          <w:rFonts w:ascii="Calibri" w:hAnsi="Calibri"/>
          <w:sz w:val="20"/>
        </w:rPr>
        <w:t>EQUIPOS DE AIRE ACONDICIONADO</w:t>
      </w:r>
      <w:r w:rsidRPr="0039320A">
        <w:rPr>
          <w:rFonts w:ascii="Calibri" w:hAnsi="Calibri"/>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64D6E18C"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w:t>
      </w:r>
      <w:r w:rsidR="00E01878">
        <w:rPr>
          <w:rFonts w:ascii="Calibri" w:hAnsi="Calibri"/>
          <w:b w:val="0"/>
          <w:sz w:val="20"/>
        </w:rPr>
        <w:t xml:space="preserve"> </w:t>
      </w:r>
      <w:r w:rsidR="00866237">
        <w:rPr>
          <w:rFonts w:ascii="Calibri" w:hAnsi="Calibri"/>
          <w:b w:val="0"/>
          <w:sz w:val="20"/>
        </w:rPr>
        <w:t>l</w:t>
      </w:r>
      <w:r w:rsidR="00E01878">
        <w:rPr>
          <w:rFonts w:ascii="Calibri" w:hAnsi="Calibri"/>
          <w:b w:val="0"/>
          <w:sz w:val="20"/>
        </w:rPr>
        <w:t>os</w:t>
      </w:r>
      <w:r w:rsidR="00B9622B">
        <w:rPr>
          <w:rFonts w:ascii="Calibri" w:hAnsi="Calibri"/>
          <w:b w:val="0"/>
          <w:sz w:val="20"/>
        </w:rPr>
        <w:t xml:space="preserve"> </w:t>
      </w:r>
      <w:r w:rsidR="00D44279" w:rsidRPr="00E01878">
        <w:rPr>
          <w:rFonts w:ascii="Calibri" w:hAnsi="Calibri"/>
          <w:b w:val="0"/>
          <w:sz w:val="20"/>
        </w:rPr>
        <w:t>EQUIPOS DE AIRE ACONDICIONADO</w:t>
      </w:r>
      <w:r w:rsidR="001A22AE" w:rsidRPr="00E01878">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A6C7D31" w14:textId="77777777" w:rsidR="005352EF" w:rsidRDefault="005352EF" w:rsidP="00724098">
      <w:pPr>
        <w:pStyle w:val="Textoindependiente26"/>
        <w:tabs>
          <w:tab w:val="clear" w:pos="1276"/>
        </w:tabs>
        <w:ind w:right="-1"/>
        <w:rPr>
          <w:rFonts w:ascii="Calibri" w:hAnsi="Calibri"/>
          <w:b w:val="0"/>
        </w:rPr>
      </w:pPr>
    </w:p>
    <w:p w14:paraId="650DF6A1" w14:textId="77777777" w:rsidR="00CE297B" w:rsidRPr="0039320A" w:rsidRDefault="00CE297B" w:rsidP="00724098">
      <w:pPr>
        <w:pStyle w:val="Textoindependiente26"/>
        <w:tabs>
          <w:tab w:val="clear" w:pos="1276"/>
        </w:tabs>
        <w:ind w:right="-1"/>
        <w:rPr>
          <w:rFonts w:ascii="Calibri" w:hAnsi="Calibri"/>
          <w:b w:val="0"/>
        </w:rPr>
      </w:pPr>
    </w:p>
    <w:p w14:paraId="1F0B7969"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032525B"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de</w:t>
      </w:r>
      <w:r w:rsidR="00E01878">
        <w:rPr>
          <w:rFonts w:ascii="Calibri" w:hAnsi="Calibri"/>
        </w:rPr>
        <w:t xml:space="preserve"> </w:t>
      </w:r>
      <w:r w:rsidR="00CB743D" w:rsidRPr="00E01878">
        <w:rPr>
          <w:rFonts w:ascii="Calibri" w:hAnsi="Calibri"/>
        </w:rPr>
        <w:t>l</w:t>
      </w:r>
      <w:r w:rsidR="00E01878" w:rsidRPr="00E01878">
        <w:rPr>
          <w:rFonts w:ascii="Calibri" w:hAnsi="Calibri"/>
        </w:rPr>
        <w:t>os</w:t>
      </w:r>
      <w:r w:rsidR="00CB743D" w:rsidRPr="00E01878">
        <w:rPr>
          <w:rFonts w:ascii="Calibri" w:hAnsi="Calibri"/>
        </w:rPr>
        <w:t xml:space="preserve"> </w:t>
      </w:r>
      <w:r w:rsidR="00D44279" w:rsidRPr="00E01878">
        <w:rPr>
          <w:rFonts w:ascii="Calibri" w:hAnsi="Calibri"/>
        </w:rPr>
        <w:t>EQUIPOS DE AIRE ACONDICIONADO</w:t>
      </w:r>
      <w:r w:rsidR="00CB743D">
        <w:rPr>
          <w:rFonts w:ascii="Calibri" w:hAnsi="Calibri"/>
        </w:rPr>
        <w:t xml:space="preserve"> adquirido, objeto </w:t>
      </w:r>
      <w:r w:rsidR="00572EFD">
        <w:rPr>
          <w:rFonts w:ascii="Calibri" w:hAnsi="Calibri"/>
        </w:rPr>
        <w:t>del</w:t>
      </w:r>
      <w:r w:rsidRPr="0090500C">
        <w:rPr>
          <w:rFonts w:ascii="Calibri" w:hAnsi="Calibri"/>
        </w:rPr>
        <w:t xml:space="preserve"> presente concurso se realizará en </w:t>
      </w:r>
      <w:proofErr w:type="gramStart"/>
      <w:r w:rsidRPr="0090500C">
        <w:rPr>
          <w:rFonts w:ascii="Calibri" w:hAnsi="Calibri"/>
        </w:rPr>
        <w:t>Pesos Mexicanos</w:t>
      </w:r>
      <w:proofErr w:type="gramEnd"/>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787901AC" w:rsidR="001C01EE" w:rsidRPr="0090500C" w:rsidRDefault="009000C3" w:rsidP="001C01EE">
      <w:pPr>
        <w:ind w:right="-1"/>
        <w:jc w:val="both"/>
        <w:rPr>
          <w:rFonts w:ascii="Calibri" w:hAnsi="Calibri" w:cs="Arial"/>
          <w:iCs/>
        </w:rPr>
      </w:pPr>
      <w:r w:rsidRPr="009000C3">
        <w:rPr>
          <w:rFonts w:ascii="Calibri" w:hAnsi="Calibri"/>
        </w:rPr>
        <w:t>Las facturas que resulten de la recepción de</w:t>
      </w:r>
      <w:r w:rsidR="00E01878">
        <w:rPr>
          <w:rFonts w:ascii="Calibri" w:hAnsi="Calibri"/>
        </w:rPr>
        <w:t xml:space="preserve"> </w:t>
      </w:r>
      <w:r w:rsidRPr="00E01878">
        <w:rPr>
          <w:rFonts w:ascii="Calibri" w:hAnsi="Calibri"/>
        </w:rPr>
        <w:t>l</w:t>
      </w:r>
      <w:r w:rsidR="00E01878" w:rsidRPr="00E01878">
        <w:rPr>
          <w:rFonts w:ascii="Calibri" w:hAnsi="Calibri"/>
        </w:rPr>
        <w:t>os</w:t>
      </w:r>
      <w:r w:rsidRPr="00E01878">
        <w:rPr>
          <w:rFonts w:ascii="Calibri" w:hAnsi="Calibri"/>
        </w:rPr>
        <w:t xml:space="preserve"> </w:t>
      </w:r>
      <w:r w:rsidR="00D44279" w:rsidRPr="00E01878">
        <w:rPr>
          <w:rFonts w:ascii="Calibri" w:hAnsi="Calibri"/>
        </w:rPr>
        <w:t>EQUIPOS DE AIRE ACONDICIONADO</w:t>
      </w:r>
      <w:r w:rsidRPr="00E01878">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se deberá realizar una factura por cada partida presupuestal</w:t>
      </w:r>
      <w:r w:rsidR="006E19C4">
        <w:rPr>
          <w:rFonts w:ascii="Calibri" w:hAnsi="Calibri"/>
        </w:rPr>
        <w:t>,</w:t>
      </w:r>
      <w:r w:rsidRPr="00D14205">
        <w:rPr>
          <w:rFonts w:ascii="Calibri" w:hAnsi="Calibri"/>
        </w:rPr>
        <w:t xml:space="preserve"> </w:t>
      </w:r>
      <w:r w:rsidRPr="00E01878">
        <w:rPr>
          <w:rFonts w:ascii="Calibri" w:hAnsi="Calibri"/>
        </w:rPr>
        <w:t>deberán</w:t>
      </w:r>
      <w:r w:rsidRPr="009000C3">
        <w:rPr>
          <w:rFonts w:ascii="Calibri" w:hAnsi="Calibri"/>
        </w:rPr>
        <w:t xml:space="preserve"> contener lo siguiente: nombre y firma de quién realizó la recepción y firma del Director o Administrador</w:t>
      </w:r>
      <w:r w:rsidR="001D77D2">
        <w:rPr>
          <w:rFonts w:ascii="Calibri" w:hAnsi="Calibri"/>
        </w:rPr>
        <w:t xml:space="preserve"> de la unidad aplicativa</w:t>
      </w:r>
      <w:r w:rsidR="00E01878">
        <w:rPr>
          <w:rFonts w:ascii="Calibri" w:hAnsi="Calibri"/>
        </w:rPr>
        <w:t xml:space="preserve"> </w:t>
      </w:r>
      <w:r w:rsidRPr="009000C3">
        <w:rPr>
          <w:rFonts w:ascii="Calibri" w:hAnsi="Calibri"/>
        </w:rPr>
        <w:t xml:space="preserve">(se anexará a la factura copia de la Orden de Envío, mediante la cual se solicitó la mercancía y de la cédula de recepción de bienes muebles correspondiente); además deberá invariablemente describir en cada factura el número de </w:t>
      </w:r>
      <w:r w:rsidRPr="009000C3">
        <w:rPr>
          <w:rFonts w:ascii="Calibri" w:hAnsi="Calibri"/>
        </w:rPr>
        <w:lastRenderedPageBreak/>
        <w:t xml:space="preserve">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Pr="006E19C4">
        <w:rPr>
          <w:rFonts w:ascii="Calibri" w:hAnsi="Calibri"/>
        </w:rPr>
        <w:t>.</w:t>
      </w:r>
      <w:r w:rsidR="001C01EE" w:rsidRPr="006E19C4">
        <w:rPr>
          <w:rFonts w:ascii="Calibri" w:hAnsi="Calibri"/>
        </w:rPr>
        <w:t xml:space="preserve"> </w:t>
      </w:r>
      <w:r w:rsidR="001C01EE" w:rsidRPr="006E19C4">
        <w:rPr>
          <w:rFonts w:ascii="Calibri" w:hAnsi="Calibri" w:cs="Arial"/>
          <w:iCs/>
        </w:rPr>
        <w:t>La unidad aplicativa posterior a la revisión de dicha factura deberá enviarla al área de Recursos Financieros de</w:t>
      </w:r>
      <w:r w:rsidR="001C01EE" w:rsidRPr="00D14205">
        <w:rPr>
          <w:rFonts w:ascii="Calibri" w:hAnsi="Calibri" w:cs="Arial"/>
          <w:iCs/>
        </w:rPr>
        <w:t xml:space="preserv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6136B5CB"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xml:space="preserve">, por lo </w:t>
      </w:r>
      <w:r w:rsidR="001D77D2"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0127046" w14:textId="77777777" w:rsidR="000B78E5" w:rsidRDefault="000B78E5"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2AE7A08F" w:rsidR="00661318" w:rsidRDefault="00661318" w:rsidP="00661318">
      <w:pPr>
        <w:ind w:right="-1"/>
        <w:jc w:val="both"/>
        <w:rPr>
          <w:rFonts w:ascii="Calibri" w:hAnsi="Calibri"/>
        </w:rPr>
      </w:pPr>
      <w:r w:rsidRPr="00183705">
        <w:rPr>
          <w:rFonts w:ascii="Calibri" w:hAnsi="Calibri" w:cs="Calibri"/>
        </w:rPr>
        <w:t xml:space="preserve">El instrumento que se celebre será con la condición de precio fijo y en pesos </w:t>
      </w:r>
      <w:r w:rsidR="001D77D2" w:rsidRPr="00183705">
        <w:rPr>
          <w:rFonts w:ascii="Calibri" w:hAnsi="Calibri" w:cs="Calibri"/>
        </w:rPr>
        <w:t>mexicanos</w:t>
      </w:r>
      <w:r w:rsidRPr="00183705">
        <w:rPr>
          <w:rFonts w:ascii="Calibri" w:hAnsi="Calibri" w:cs="Calibri"/>
        </w:rPr>
        <w:t xml:space="preserve">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521B8A59"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w:t>
      </w:r>
      <w:r w:rsidRPr="00E01878">
        <w:rPr>
          <w:rFonts w:ascii="Calibri" w:hAnsi="Calibri" w:cs="Calibri"/>
        </w:rPr>
        <w:t>las Unidades Aplicativas</w:t>
      </w:r>
      <w:r w:rsidRPr="00183705">
        <w:rPr>
          <w:rFonts w:ascii="Calibri" w:hAnsi="Calibri" w:cs="Calibri"/>
        </w:rPr>
        <w:t xml:space="preserve">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w:t>
      </w:r>
      <w:r w:rsidR="00E01878">
        <w:rPr>
          <w:rFonts w:ascii="Calibri" w:hAnsi="Calibri" w:cs="Calibri"/>
        </w:rPr>
        <w:t xml:space="preserve"> </w:t>
      </w:r>
      <w:r w:rsidR="00866237" w:rsidRPr="00E01878">
        <w:rPr>
          <w:rFonts w:ascii="Calibri" w:hAnsi="Calibri" w:cs="Calibri"/>
        </w:rPr>
        <w:t>l</w:t>
      </w:r>
      <w:r w:rsidR="00E01878" w:rsidRPr="00E01878">
        <w:rPr>
          <w:rFonts w:ascii="Calibri" w:hAnsi="Calibri" w:cs="Calibri"/>
        </w:rPr>
        <w:t>os</w:t>
      </w:r>
      <w:r w:rsidR="00F369DF" w:rsidRPr="00E01878">
        <w:rPr>
          <w:rFonts w:ascii="Calibri" w:hAnsi="Calibri" w:cs="Calibri"/>
        </w:rPr>
        <w:t xml:space="preserve"> </w:t>
      </w:r>
      <w:r w:rsidR="00D44279" w:rsidRPr="00E01878">
        <w:rPr>
          <w:rFonts w:ascii="Calibri" w:hAnsi="Calibri" w:cs="Calibri"/>
        </w:rPr>
        <w:t>EQUIPOS DE AIRE ACONDICIONADO</w:t>
      </w:r>
      <w:r w:rsidR="00866237" w:rsidRPr="00E01878">
        <w:rPr>
          <w:rFonts w:ascii="Calibri" w:hAnsi="Calibri" w:cs="Calibri"/>
        </w:rPr>
        <w:t xml:space="preserve"> que </w:t>
      </w:r>
      <w:r w:rsidRPr="00E01878">
        <w:rPr>
          <w:rFonts w:ascii="Calibri" w:hAnsi="Calibri" w:cs="Calibri"/>
        </w:rPr>
        <w:t>estén</w:t>
      </w:r>
      <w:r w:rsidRPr="00183705">
        <w:rPr>
          <w:rFonts w:ascii="Calibri" w:hAnsi="Calibri" w:cs="Calibri"/>
        </w:rPr>
        <w:t xml:space="preserve">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4D983D9F" w:rsidR="001C01EE" w:rsidRDefault="001C01EE" w:rsidP="00661318">
      <w:pPr>
        <w:ind w:right="-1"/>
        <w:jc w:val="both"/>
        <w:rPr>
          <w:rFonts w:ascii="Calibri" w:hAnsi="Calibri"/>
        </w:rPr>
      </w:pPr>
    </w:p>
    <w:p w14:paraId="6480DDA4" w14:textId="77777777" w:rsidR="00457E69" w:rsidRPr="00661318" w:rsidRDefault="00457E69" w:rsidP="00661318">
      <w:pPr>
        <w:ind w:right="-1"/>
        <w:jc w:val="both"/>
        <w:rPr>
          <w:rFonts w:ascii="Calibri" w:hAnsi="Calibri"/>
        </w:rPr>
      </w:pPr>
    </w:p>
    <w:p w14:paraId="40D4C4FB"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476F841C"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de</w:t>
      </w:r>
      <w:r w:rsidR="00E01878">
        <w:rPr>
          <w:rFonts w:ascii="Calibri" w:hAnsi="Calibri"/>
        </w:rPr>
        <w:t xml:space="preserve"> </w:t>
      </w:r>
      <w:r w:rsidR="00EA634A" w:rsidRPr="00D14205">
        <w:rPr>
          <w:rFonts w:ascii="Calibri" w:hAnsi="Calibri"/>
        </w:rPr>
        <w:t>l</w:t>
      </w:r>
      <w:r w:rsidR="00E01878">
        <w:rPr>
          <w:rFonts w:ascii="Calibri" w:hAnsi="Calibri"/>
        </w:rPr>
        <w:t>os</w:t>
      </w:r>
      <w:r w:rsidR="00EA634A" w:rsidRPr="00D14205">
        <w:rPr>
          <w:rFonts w:ascii="Calibri" w:hAnsi="Calibri"/>
        </w:rPr>
        <w:t xml:space="preserve"> </w:t>
      </w:r>
      <w:r w:rsidR="00D44279" w:rsidRPr="00E01878">
        <w:rPr>
          <w:rFonts w:ascii="Calibri" w:hAnsi="Calibri"/>
        </w:rPr>
        <w:t>EQUIPOS DE AIRE ACONDICIONADO</w:t>
      </w:r>
      <w:r w:rsidRPr="00E01878">
        <w:rPr>
          <w:rFonts w:ascii="Calibri" w:hAnsi="Calibri"/>
        </w:rPr>
        <w:t xml:space="preserve"> que se efectuare fuera del plazo establecido. </w:t>
      </w:r>
      <w:r w:rsidRPr="00E01878">
        <w:rPr>
          <w:rFonts w:ascii="Calibri" w:hAnsi="Calibri" w:cs="Arial"/>
        </w:rPr>
        <w:t xml:space="preserve">El cual no excederá el monto de </w:t>
      </w:r>
      <w:smartTag w:uri="urn:schemas-microsoft-com:office:smarttags" w:element="PersonName">
        <w:smartTagPr>
          <w:attr w:name="ProductID" w:val="la Garant￭a"/>
        </w:smartTagPr>
        <w:r w:rsidRPr="00E01878">
          <w:rPr>
            <w:rFonts w:ascii="Calibri" w:hAnsi="Calibri" w:cs="Arial"/>
          </w:rPr>
          <w:t>la Garantía</w:t>
        </w:r>
      </w:smartTag>
      <w:r w:rsidRPr="00E01878">
        <w:rPr>
          <w:rFonts w:ascii="Calibri" w:hAnsi="Calibri" w:cs="Arial"/>
        </w:rPr>
        <w:t xml:space="preserve"> de cum</w:t>
      </w:r>
      <w:r w:rsidRPr="0039320A">
        <w:rPr>
          <w:rFonts w:ascii="Calibri" w:hAnsi="Calibri" w:cs="Arial"/>
        </w:rPr>
        <w:t>plimiento del contrato.</w:t>
      </w:r>
    </w:p>
    <w:p w14:paraId="556633B0" w14:textId="4CD9CC64" w:rsidR="00591E33" w:rsidRDefault="00591E33" w:rsidP="000B78E5">
      <w:pPr>
        <w:ind w:right="49"/>
        <w:jc w:val="both"/>
        <w:rPr>
          <w:rFonts w:ascii="Calibri" w:hAnsi="Calibri" w:cs="Arial"/>
        </w:rPr>
      </w:pPr>
    </w:p>
    <w:p w14:paraId="68CD5014" w14:textId="4897B889"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w:t>
      </w:r>
      <w:r w:rsidR="00E01878">
        <w:rPr>
          <w:rFonts w:ascii="Calibri" w:hAnsi="Calibri"/>
        </w:rPr>
        <w:t xml:space="preserve"> </w:t>
      </w:r>
      <w:r w:rsidR="00CB743D">
        <w:rPr>
          <w:rFonts w:ascii="Calibri" w:hAnsi="Calibri"/>
        </w:rPr>
        <w:t>de</w:t>
      </w:r>
      <w:r w:rsidR="00E01878">
        <w:rPr>
          <w:rFonts w:ascii="Calibri" w:hAnsi="Calibri"/>
        </w:rPr>
        <w:t xml:space="preserve"> </w:t>
      </w:r>
      <w:r w:rsidR="00E01878" w:rsidRPr="00E01878">
        <w:rPr>
          <w:rFonts w:ascii="Calibri" w:hAnsi="Calibri"/>
        </w:rPr>
        <w:t>la</w:t>
      </w:r>
      <w:r w:rsidR="00CB743D" w:rsidRPr="00E01878">
        <w:rPr>
          <w:rFonts w:ascii="Calibri" w:hAnsi="Calibri"/>
        </w:rPr>
        <w:t xml:space="preserve"> unidad aplicativa</w:t>
      </w:r>
      <w:r w:rsidRPr="00E01878">
        <w:rPr>
          <w:rFonts w:ascii="Calibri" w:hAnsi="Calibri"/>
        </w:rPr>
        <w:t xml:space="preserve">, deberá elaborar el cálculo de dicha pena y hacerlo del conocimiento del </w:t>
      </w:r>
      <w:r w:rsidR="00B806CE" w:rsidRPr="00E01878">
        <w:rPr>
          <w:rFonts w:ascii="Calibri" w:hAnsi="Calibri"/>
        </w:rPr>
        <w:t>licitante ganador</w:t>
      </w:r>
      <w:r w:rsidRPr="00E01878">
        <w:rPr>
          <w:rFonts w:ascii="Calibri" w:hAnsi="Calibri"/>
        </w:rPr>
        <w:t>, así como también remitirlo</w:t>
      </w:r>
      <w:r w:rsidRPr="0039320A">
        <w:rPr>
          <w:rFonts w:ascii="Calibri" w:hAnsi="Calibri"/>
        </w:rPr>
        <w:t xml:space="preserve">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20AF22CF"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de</w:t>
      </w:r>
      <w:r w:rsidR="00E01878">
        <w:rPr>
          <w:rFonts w:ascii="Calibri" w:hAnsi="Calibri" w:cs="Arial"/>
        </w:rPr>
        <w:t xml:space="preserve"> </w:t>
      </w:r>
      <w:r w:rsidR="009000C3" w:rsidRPr="00D14205">
        <w:rPr>
          <w:rFonts w:ascii="Calibri" w:hAnsi="Calibri" w:cs="Arial"/>
        </w:rPr>
        <w:t>l</w:t>
      </w:r>
      <w:r w:rsidR="00E01878">
        <w:rPr>
          <w:rFonts w:ascii="Calibri" w:hAnsi="Calibri" w:cs="Arial"/>
        </w:rPr>
        <w:t>os</w:t>
      </w:r>
      <w:r w:rsidR="009000C3" w:rsidRPr="00D14205">
        <w:rPr>
          <w:rFonts w:ascii="Calibri" w:hAnsi="Calibri" w:cs="Arial"/>
        </w:rPr>
        <w:t xml:space="preserve"> </w:t>
      </w:r>
      <w:r w:rsidR="00D44279" w:rsidRPr="00E01878">
        <w:rPr>
          <w:rFonts w:ascii="Calibri" w:hAnsi="Calibri" w:cs="Arial"/>
        </w:rPr>
        <w:t>EQUIPOS DE AIRE ACONDICIONADO</w:t>
      </w:r>
      <w:r w:rsidR="009000C3" w:rsidRPr="00E01878">
        <w:rPr>
          <w:rFonts w:ascii="Calibri" w:hAnsi="Calibri" w:cs="Arial"/>
        </w:rPr>
        <w:t>, contara a partir del día siguiente del plazo de vencimiento de la realización del mismo.</w:t>
      </w:r>
      <w:r w:rsidR="009000C3" w:rsidRPr="0039320A">
        <w:rPr>
          <w:rFonts w:ascii="Calibri" w:hAnsi="Calibri" w:cs="Arial"/>
        </w:rPr>
        <w:t xml:space="preserve">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0B715E86"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E01878">
        <w:rPr>
          <w:rFonts w:ascii="Calibri" w:hAnsi="Calibri" w:cs="Calibri"/>
        </w:rPr>
        <w:t>los</w:t>
      </w:r>
      <w:r w:rsidR="00F369DF" w:rsidRPr="00183705">
        <w:rPr>
          <w:rFonts w:ascii="Calibri" w:hAnsi="Calibri" w:cs="Calibri"/>
        </w:rPr>
        <w:t xml:space="preserve"> </w:t>
      </w:r>
      <w:r w:rsidR="00D44279" w:rsidRPr="00E01878">
        <w:rPr>
          <w:rFonts w:ascii="Calibri" w:hAnsi="Calibri" w:cs="Calibri"/>
        </w:rPr>
        <w:t>EQUIPOS DE AIRE ACONDICIONADO</w:t>
      </w:r>
      <w:r w:rsidRPr="00E01878">
        <w:rPr>
          <w:rFonts w:ascii="Calibri" w:hAnsi="Calibri" w:cs="Calibri"/>
        </w:rPr>
        <w:t>,</w:t>
      </w:r>
      <w:r w:rsidRPr="00D14205">
        <w:rPr>
          <w:rFonts w:ascii="Calibri" w:hAnsi="Calibri" w:cs="Calibri"/>
        </w:rPr>
        <w:t xml:space="preserve"> de</w:t>
      </w:r>
      <w:r w:rsidRPr="00183705">
        <w:rPr>
          <w:rFonts w:ascii="Calibri" w:hAnsi="Calibri" w:cs="Calibri"/>
        </w:rPr>
        <w:t xml:space="preserve"> igual manera se aplicará lo establecido en el párrafo primero de este punto.</w:t>
      </w:r>
    </w:p>
    <w:p w14:paraId="323626B8" w14:textId="77777777" w:rsidR="00F17AD5" w:rsidRDefault="00F17AD5" w:rsidP="000B78E5">
      <w:pPr>
        <w:ind w:right="-1"/>
        <w:jc w:val="both"/>
        <w:rPr>
          <w:rFonts w:ascii="Calibri" w:hAnsi="Calibri"/>
        </w:rPr>
      </w:pPr>
    </w:p>
    <w:p w14:paraId="527F13E4" w14:textId="702AF302" w:rsidR="00591E33" w:rsidRDefault="00591E33"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1CA0C3CF"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w:t>
      </w:r>
      <w:r w:rsidRPr="00E01878">
        <w:rPr>
          <w:rFonts w:ascii="Calibri" w:eastAsia="Times New Roman" w:hAnsi="Calibri" w:cs="Times New Roman"/>
          <w:sz w:val="20"/>
          <w:szCs w:val="20"/>
          <w:lang w:val="es-ES_tradnl"/>
        </w:rPr>
        <w:t xml:space="preserve">de </w:t>
      </w:r>
      <w:r w:rsidR="00D44279" w:rsidRPr="00E01878">
        <w:rPr>
          <w:rFonts w:ascii="Calibri" w:eastAsia="Times New Roman" w:hAnsi="Calibri" w:cs="Times New Roman"/>
          <w:sz w:val="20"/>
          <w:szCs w:val="20"/>
          <w:lang w:val="es-ES_tradnl"/>
        </w:rPr>
        <w:t>EQUIPOS DE AIRE ACONDICIONADO</w:t>
      </w:r>
      <w:r w:rsidRPr="00E01878">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7CEF6BC1"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805BAFC" w14:textId="77777777" w:rsidR="00591E33" w:rsidRDefault="00591E33" w:rsidP="00591E33">
      <w:pPr>
        <w:pStyle w:val="Prrafodelista"/>
        <w:rPr>
          <w:rFonts w:ascii="Calibri" w:hAnsi="Calibri"/>
        </w:rPr>
      </w:pP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3CF7328" w14:textId="77777777" w:rsidR="0069719C" w:rsidRPr="000E0C23" w:rsidRDefault="0069719C" w:rsidP="00591E33">
      <w:pPr>
        <w:pStyle w:val="NormalWeb"/>
        <w:spacing w:before="0" w:beforeAutospacing="0" w:after="0" w:afterAutospacing="0"/>
        <w:ind w:left="720"/>
        <w:jc w:val="both"/>
        <w:rPr>
          <w:rFonts w:ascii="Calibri" w:eastAsia="Times New Roman" w:hAnsi="Calibri" w:cs="Times New Roman"/>
          <w:sz w:val="20"/>
          <w:szCs w:val="20"/>
          <w:lang w:val="es-ES_tradnl"/>
        </w:rPr>
      </w:pPr>
    </w:p>
    <w:p w14:paraId="3AB93A64" w14:textId="77777777" w:rsidR="006E0A6A" w:rsidRDefault="006E0A6A"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7B2C296E"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w:t>
      </w:r>
      <w:r w:rsidRPr="00E01878">
        <w:rPr>
          <w:rFonts w:ascii="Calibri" w:hAnsi="Calibri"/>
          <w:color w:val="auto"/>
          <w:sz w:val="20"/>
          <w:szCs w:val="20"/>
        </w:rPr>
        <w:t xml:space="preserve">el </w:t>
      </w:r>
      <w:r w:rsidR="0069719C" w:rsidRPr="00E01878">
        <w:rPr>
          <w:rFonts w:ascii="Calibri" w:hAnsi="Calibri"/>
          <w:color w:val="auto"/>
          <w:sz w:val="20"/>
          <w:szCs w:val="20"/>
        </w:rPr>
        <w:t>2</w:t>
      </w:r>
      <w:r w:rsidR="005A58F8" w:rsidRPr="00E01878">
        <w:rPr>
          <w:rFonts w:ascii="Calibri" w:hAnsi="Calibri"/>
          <w:color w:val="auto"/>
          <w:sz w:val="20"/>
          <w:szCs w:val="20"/>
        </w:rPr>
        <w:t>7</w:t>
      </w:r>
      <w:r w:rsidR="0085630B" w:rsidRPr="00E01878">
        <w:rPr>
          <w:rFonts w:ascii="Calibri" w:hAnsi="Calibri"/>
          <w:color w:val="auto"/>
          <w:sz w:val="20"/>
          <w:szCs w:val="20"/>
        </w:rPr>
        <w:t xml:space="preserve"> de </w:t>
      </w:r>
      <w:r w:rsidR="005A58F8" w:rsidRPr="00E01878">
        <w:rPr>
          <w:rFonts w:ascii="Calibri" w:hAnsi="Calibri"/>
          <w:color w:val="auto"/>
          <w:sz w:val="20"/>
          <w:szCs w:val="20"/>
        </w:rPr>
        <w:t>enero</w:t>
      </w:r>
      <w:r w:rsidR="0085630B" w:rsidRPr="00E01878">
        <w:rPr>
          <w:rFonts w:ascii="Calibri" w:hAnsi="Calibri"/>
          <w:color w:val="auto"/>
          <w:sz w:val="20"/>
          <w:szCs w:val="20"/>
        </w:rPr>
        <w:t xml:space="preserve"> del 202</w:t>
      </w:r>
      <w:r w:rsidR="005A58F8" w:rsidRPr="00E01878">
        <w:rPr>
          <w:rFonts w:ascii="Calibri" w:hAnsi="Calibri"/>
          <w:color w:val="auto"/>
          <w:sz w:val="20"/>
          <w:szCs w:val="20"/>
        </w:rPr>
        <w:t>3</w:t>
      </w:r>
      <w:r w:rsidR="00A43EF8" w:rsidRPr="00E01878">
        <w:rPr>
          <w:rFonts w:ascii="Calibri" w:hAnsi="Calibri"/>
          <w:color w:val="auto"/>
          <w:sz w:val="20"/>
          <w:szCs w:val="20"/>
        </w:rPr>
        <w:t>.</w:t>
      </w:r>
    </w:p>
    <w:p w14:paraId="03EA8FB0" w14:textId="65E2586E"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E01878">
        <w:rPr>
          <w:rFonts w:ascii="Calibri" w:hAnsi="Calibri"/>
          <w:color w:val="auto"/>
          <w:sz w:val="20"/>
          <w:szCs w:val="20"/>
        </w:rPr>
        <w:t xml:space="preserve">el </w:t>
      </w:r>
      <w:r w:rsidR="0069719C" w:rsidRPr="00E01878">
        <w:rPr>
          <w:rFonts w:ascii="Calibri" w:hAnsi="Calibri"/>
          <w:color w:val="auto"/>
          <w:sz w:val="20"/>
          <w:szCs w:val="20"/>
        </w:rPr>
        <w:t>2</w:t>
      </w:r>
      <w:r w:rsidR="005A58F8" w:rsidRPr="00E01878">
        <w:rPr>
          <w:rFonts w:ascii="Calibri" w:hAnsi="Calibri"/>
          <w:color w:val="auto"/>
          <w:sz w:val="20"/>
          <w:szCs w:val="20"/>
        </w:rPr>
        <w:t>7</w:t>
      </w:r>
      <w:r w:rsidR="00D50FD0" w:rsidRPr="00E01878">
        <w:rPr>
          <w:rFonts w:ascii="Calibri" w:hAnsi="Calibri"/>
          <w:color w:val="auto"/>
          <w:sz w:val="20"/>
          <w:szCs w:val="20"/>
        </w:rPr>
        <w:t xml:space="preserve"> de </w:t>
      </w:r>
      <w:r w:rsidR="005A58F8" w:rsidRPr="00E01878">
        <w:rPr>
          <w:rFonts w:ascii="Calibri" w:hAnsi="Calibri"/>
          <w:color w:val="auto"/>
          <w:sz w:val="20"/>
          <w:szCs w:val="20"/>
        </w:rPr>
        <w:t>enero</w:t>
      </w:r>
      <w:r w:rsidR="0069719C" w:rsidRPr="00E01878">
        <w:rPr>
          <w:rFonts w:ascii="Calibri" w:hAnsi="Calibri"/>
          <w:color w:val="auto"/>
          <w:sz w:val="20"/>
          <w:szCs w:val="20"/>
        </w:rPr>
        <w:t xml:space="preserve"> del 202</w:t>
      </w:r>
      <w:r w:rsidR="005A58F8" w:rsidRPr="00E01878">
        <w:rPr>
          <w:rFonts w:ascii="Calibri" w:hAnsi="Calibri"/>
          <w:color w:val="auto"/>
          <w:sz w:val="20"/>
          <w:szCs w:val="20"/>
        </w:rPr>
        <w:t>3</w:t>
      </w:r>
      <w:r w:rsidRPr="00E01878">
        <w:rPr>
          <w:rFonts w:ascii="Calibri" w:hAnsi="Calibri"/>
          <w:color w:val="auto"/>
          <w:sz w:val="20"/>
          <w:szCs w:val="20"/>
        </w:rPr>
        <w:t>.</w:t>
      </w:r>
    </w:p>
    <w:p w14:paraId="5897055D" w14:textId="77777777" w:rsidR="007F700B" w:rsidRDefault="007F700B" w:rsidP="007F700B">
      <w:pPr>
        <w:pStyle w:val="Default"/>
        <w:rPr>
          <w:rFonts w:ascii="Calibri" w:hAnsi="Calibri"/>
          <w:color w:val="auto"/>
          <w:sz w:val="20"/>
          <w:szCs w:val="20"/>
        </w:rPr>
      </w:pP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1BDC3EDC"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C54F15">
              <w:rPr>
                <w:rFonts w:ascii="Century Gothic" w:hAnsi="Century Gothic" w:cs="Arial"/>
                <w:b/>
                <w:color w:val="000000"/>
                <w:sz w:val="18"/>
              </w:rPr>
              <w:t>LP-919044992-N06-2023</w:t>
            </w:r>
          </w:p>
          <w:p w14:paraId="2154C8D5" w14:textId="1E5AB397"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D44279" w:rsidRPr="00E01878">
              <w:rPr>
                <w:rFonts w:asciiTheme="minorHAnsi" w:hAnsiTheme="minorHAnsi" w:cs="Arial"/>
                <w:b/>
              </w:rPr>
              <w:t>EQUIPOS DE AIRE ACONDICIONADO</w:t>
            </w:r>
            <w:r w:rsidRPr="00E01878">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2DC80A89" w:rsidR="0069719C" w:rsidRPr="00F87334" w:rsidRDefault="005A58F8" w:rsidP="0069719C">
            <w:pPr>
              <w:jc w:val="center"/>
              <w:rPr>
                <w:rFonts w:ascii="Century Gothic" w:hAnsi="Century Gothic"/>
                <w:bCs/>
                <w:sz w:val="16"/>
                <w:szCs w:val="16"/>
                <w:lang w:val="es-MX"/>
              </w:rPr>
            </w:pPr>
            <w:r w:rsidRPr="00F87334">
              <w:rPr>
                <w:rFonts w:ascii="Century Gothic" w:hAnsi="Century Gothic"/>
                <w:bCs/>
                <w:sz w:val="16"/>
                <w:szCs w:val="16"/>
                <w:lang w:val="es-MX"/>
              </w:rPr>
              <w:t>0</w:t>
            </w:r>
            <w:r w:rsidR="00F87334" w:rsidRPr="00F87334">
              <w:rPr>
                <w:rFonts w:ascii="Century Gothic" w:hAnsi="Century Gothic"/>
                <w:bCs/>
                <w:sz w:val="16"/>
                <w:szCs w:val="16"/>
                <w:lang w:val="es-MX"/>
              </w:rPr>
              <w:t>2</w:t>
            </w:r>
            <w:r w:rsidR="0069719C" w:rsidRPr="00F87334">
              <w:rPr>
                <w:rFonts w:ascii="Century Gothic" w:hAnsi="Century Gothic"/>
                <w:bCs/>
                <w:sz w:val="16"/>
                <w:szCs w:val="16"/>
                <w:lang w:val="es-MX"/>
              </w:rPr>
              <w:t>/0</w:t>
            </w:r>
            <w:r w:rsidRPr="00F87334">
              <w:rPr>
                <w:rFonts w:ascii="Century Gothic" w:hAnsi="Century Gothic"/>
                <w:bCs/>
                <w:sz w:val="16"/>
                <w:szCs w:val="16"/>
                <w:lang w:val="es-MX"/>
              </w:rPr>
              <w:t>2</w:t>
            </w:r>
            <w:r w:rsidR="0069719C" w:rsidRPr="00F87334">
              <w:rPr>
                <w:rFonts w:ascii="Century Gothic" w:hAnsi="Century Gothic"/>
                <w:bCs/>
                <w:sz w:val="16"/>
                <w:szCs w:val="16"/>
                <w:lang w:val="es-MX"/>
              </w:rPr>
              <w:t>/202</w:t>
            </w:r>
            <w:r w:rsidRPr="00F87334">
              <w:rPr>
                <w:rFonts w:ascii="Century Gothic" w:hAnsi="Century Gothic"/>
                <w:bCs/>
                <w:sz w:val="16"/>
                <w:szCs w:val="16"/>
                <w:lang w:val="es-MX"/>
              </w:rPr>
              <w:t>3</w:t>
            </w:r>
          </w:p>
          <w:p w14:paraId="1B6E0D87" w14:textId="5F372E33" w:rsidR="007F700B" w:rsidRPr="005A58F8" w:rsidRDefault="0069719C" w:rsidP="0069719C">
            <w:pPr>
              <w:jc w:val="center"/>
              <w:rPr>
                <w:rFonts w:ascii="Century Gothic" w:hAnsi="Century Gothic" w:cs="Arial"/>
                <w:sz w:val="16"/>
                <w:szCs w:val="16"/>
                <w:highlight w:val="yellow"/>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1</w:t>
            </w:r>
            <w:r w:rsidRPr="00F87334">
              <w:rPr>
                <w:rFonts w:ascii="Century Gothic" w:hAnsi="Century Gothic"/>
                <w:bCs/>
                <w:sz w:val="16"/>
                <w:szCs w:val="16"/>
                <w:lang w:val="es-MX"/>
              </w:rPr>
              <w:t>:</w:t>
            </w:r>
            <w:r w:rsidR="00F87334" w:rsidRPr="00F87334">
              <w:rPr>
                <w:rFonts w:ascii="Century Gothic" w:hAnsi="Century Gothic"/>
                <w:bCs/>
                <w:sz w:val="16"/>
                <w:szCs w:val="16"/>
                <w:lang w:val="es-MX"/>
              </w:rPr>
              <w:t>3</w:t>
            </w:r>
            <w:r w:rsidRPr="00F87334">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514700C1" w:rsidR="0069719C" w:rsidRPr="00F87334" w:rsidRDefault="005A58F8" w:rsidP="0069719C">
            <w:pPr>
              <w:jc w:val="center"/>
              <w:rPr>
                <w:rFonts w:ascii="Century Gothic" w:hAnsi="Century Gothic"/>
                <w:bCs/>
                <w:sz w:val="16"/>
                <w:szCs w:val="16"/>
                <w:lang w:val="es-MX"/>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3</w:t>
            </w:r>
            <w:r w:rsidR="0069719C" w:rsidRPr="00F87334">
              <w:rPr>
                <w:rFonts w:ascii="Century Gothic" w:hAnsi="Century Gothic"/>
                <w:bCs/>
                <w:sz w:val="16"/>
                <w:szCs w:val="16"/>
                <w:lang w:val="es-MX"/>
              </w:rPr>
              <w:t>/0</w:t>
            </w:r>
            <w:r w:rsidRPr="00F87334">
              <w:rPr>
                <w:rFonts w:ascii="Century Gothic" w:hAnsi="Century Gothic"/>
                <w:bCs/>
                <w:sz w:val="16"/>
                <w:szCs w:val="16"/>
                <w:lang w:val="es-MX"/>
              </w:rPr>
              <w:t>2</w:t>
            </w:r>
            <w:r w:rsidR="0069719C" w:rsidRPr="00F87334">
              <w:rPr>
                <w:rFonts w:ascii="Century Gothic" w:hAnsi="Century Gothic"/>
                <w:bCs/>
                <w:sz w:val="16"/>
                <w:szCs w:val="16"/>
                <w:lang w:val="es-MX"/>
              </w:rPr>
              <w:t>/202</w:t>
            </w:r>
            <w:r w:rsidRPr="00F87334">
              <w:rPr>
                <w:rFonts w:ascii="Century Gothic" w:hAnsi="Century Gothic"/>
                <w:bCs/>
                <w:sz w:val="16"/>
                <w:szCs w:val="16"/>
                <w:lang w:val="es-MX"/>
              </w:rPr>
              <w:t>3</w:t>
            </w:r>
          </w:p>
          <w:p w14:paraId="483A93CA" w14:textId="699A04F5" w:rsidR="007F700B" w:rsidRPr="005A58F8" w:rsidRDefault="0069719C" w:rsidP="0069719C">
            <w:pPr>
              <w:jc w:val="center"/>
              <w:rPr>
                <w:rFonts w:ascii="Century Gothic" w:hAnsi="Century Gothic" w:cs="Arial"/>
                <w:sz w:val="16"/>
                <w:szCs w:val="16"/>
                <w:highlight w:val="yellow"/>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1</w:t>
            </w:r>
            <w:r w:rsidRPr="00F87334">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72CE7FDF" w:rsidR="0069719C" w:rsidRPr="00F87334" w:rsidRDefault="005A58F8" w:rsidP="0069719C">
            <w:pPr>
              <w:jc w:val="center"/>
              <w:rPr>
                <w:rFonts w:ascii="Century Gothic" w:hAnsi="Century Gothic"/>
                <w:bCs/>
                <w:sz w:val="16"/>
                <w:szCs w:val="16"/>
                <w:lang w:val="es-MX"/>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4</w:t>
            </w:r>
            <w:r w:rsidR="0069719C" w:rsidRPr="00F87334">
              <w:rPr>
                <w:rFonts w:ascii="Century Gothic" w:hAnsi="Century Gothic"/>
                <w:bCs/>
                <w:sz w:val="16"/>
                <w:szCs w:val="16"/>
                <w:lang w:val="es-MX"/>
              </w:rPr>
              <w:t>/0</w:t>
            </w:r>
            <w:r w:rsidRPr="00F87334">
              <w:rPr>
                <w:rFonts w:ascii="Century Gothic" w:hAnsi="Century Gothic"/>
                <w:bCs/>
                <w:sz w:val="16"/>
                <w:szCs w:val="16"/>
                <w:lang w:val="es-MX"/>
              </w:rPr>
              <w:t>2</w:t>
            </w:r>
            <w:r w:rsidR="0069719C" w:rsidRPr="00F87334">
              <w:rPr>
                <w:rFonts w:ascii="Century Gothic" w:hAnsi="Century Gothic"/>
                <w:bCs/>
                <w:sz w:val="16"/>
                <w:szCs w:val="16"/>
                <w:lang w:val="es-MX"/>
              </w:rPr>
              <w:t>/202</w:t>
            </w:r>
            <w:r w:rsidRPr="00F87334">
              <w:rPr>
                <w:rFonts w:ascii="Century Gothic" w:hAnsi="Century Gothic"/>
                <w:bCs/>
                <w:sz w:val="16"/>
                <w:szCs w:val="16"/>
                <w:lang w:val="es-MX"/>
              </w:rPr>
              <w:t>3</w:t>
            </w:r>
          </w:p>
          <w:p w14:paraId="1FB708C6" w14:textId="5B100712" w:rsidR="007F700B" w:rsidRPr="005A58F8" w:rsidRDefault="0069719C" w:rsidP="0069719C">
            <w:pPr>
              <w:jc w:val="center"/>
              <w:rPr>
                <w:rFonts w:ascii="Century Gothic" w:hAnsi="Century Gothic" w:cs="Arial"/>
                <w:sz w:val="16"/>
                <w:szCs w:val="16"/>
                <w:highlight w:val="yellow"/>
              </w:rPr>
            </w:pPr>
            <w:r w:rsidRPr="00F87334">
              <w:rPr>
                <w:rFonts w:ascii="Century Gothic" w:hAnsi="Century Gothic"/>
                <w:bCs/>
                <w:sz w:val="16"/>
                <w:szCs w:val="16"/>
                <w:lang w:val="es-MX"/>
              </w:rPr>
              <w:t>10:00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34856AA9" w:rsidR="0069719C" w:rsidRPr="00F87334" w:rsidRDefault="005A58F8" w:rsidP="0069719C">
            <w:pPr>
              <w:jc w:val="center"/>
              <w:rPr>
                <w:rFonts w:ascii="Century Gothic" w:hAnsi="Century Gothic"/>
                <w:bCs/>
                <w:sz w:val="16"/>
                <w:szCs w:val="16"/>
                <w:lang w:val="es-MX"/>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4</w:t>
            </w:r>
            <w:r w:rsidR="0069719C" w:rsidRPr="00F87334">
              <w:rPr>
                <w:rFonts w:ascii="Century Gothic" w:hAnsi="Century Gothic"/>
                <w:bCs/>
                <w:sz w:val="16"/>
                <w:szCs w:val="16"/>
                <w:lang w:val="es-MX"/>
              </w:rPr>
              <w:t>/0</w:t>
            </w:r>
            <w:r w:rsidRPr="00F87334">
              <w:rPr>
                <w:rFonts w:ascii="Century Gothic" w:hAnsi="Century Gothic"/>
                <w:bCs/>
                <w:sz w:val="16"/>
                <w:szCs w:val="16"/>
                <w:lang w:val="es-MX"/>
              </w:rPr>
              <w:t>2</w:t>
            </w:r>
            <w:r w:rsidR="0069719C" w:rsidRPr="00F87334">
              <w:rPr>
                <w:rFonts w:ascii="Century Gothic" w:hAnsi="Century Gothic"/>
                <w:bCs/>
                <w:sz w:val="16"/>
                <w:szCs w:val="16"/>
                <w:lang w:val="es-MX"/>
              </w:rPr>
              <w:t>/202</w:t>
            </w:r>
            <w:r w:rsidRPr="00F87334">
              <w:rPr>
                <w:rFonts w:ascii="Century Gothic" w:hAnsi="Century Gothic"/>
                <w:bCs/>
                <w:sz w:val="16"/>
                <w:szCs w:val="16"/>
                <w:lang w:val="es-MX"/>
              </w:rPr>
              <w:t>3</w:t>
            </w:r>
          </w:p>
          <w:p w14:paraId="2E449200" w14:textId="1B0BDDA7" w:rsidR="007F700B" w:rsidRPr="005A58F8" w:rsidRDefault="0069719C" w:rsidP="0069719C">
            <w:pPr>
              <w:jc w:val="center"/>
              <w:rPr>
                <w:rFonts w:ascii="Century Gothic" w:hAnsi="Century Gothic" w:cs="Arial"/>
                <w:sz w:val="16"/>
                <w:szCs w:val="16"/>
                <w:highlight w:val="yellow"/>
              </w:rPr>
            </w:pPr>
            <w:r w:rsidRPr="00F87334">
              <w:rPr>
                <w:rFonts w:ascii="Century Gothic" w:hAnsi="Century Gothic"/>
                <w:bCs/>
                <w:sz w:val="16"/>
                <w:szCs w:val="16"/>
                <w:lang w:val="es-MX"/>
              </w:rPr>
              <w:t>10:30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74766489" w:rsidR="0069719C" w:rsidRPr="00F87334" w:rsidRDefault="005A58F8" w:rsidP="0069719C">
            <w:pPr>
              <w:jc w:val="center"/>
              <w:rPr>
                <w:rFonts w:ascii="Century Gothic" w:hAnsi="Century Gothic"/>
                <w:bCs/>
                <w:sz w:val="16"/>
                <w:szCs w:val="16"/>
                <w:lang w:val="es-MX"/>
              </w:rPr>
            </w:pPr>
            <w:r w:rsidRPr="00F87334">
              <w:rPr>
                <w:rFonts w:ascii="Century Gothic" w:hAnsi="Century Gothic"/>
                <w:bCs/>
                <w:sz w:val="16"/>
                <w:szCs w:val="16"/>
                <w:lang w:val="es-MX"/>
              </w:rPr>
              <w:t>1</w:t>
            </w:r>
            <w:r w:rsidR="00F87334" w:rsidRPr="00F87334">
              <w:rPr>
                <w:rFonts w:ascii="Century Gothic" w:hAnsi="Century Gothic"/>
                <w:bCs/>
                <w:sz w:val="16"/>
                <w:szCs w:val="16"/>
                <w:lang w:val="es-MX"/>
              </w:rPr>
              <w:t>4</w:t>
            </w:r>
            <w:r w:rsidR="0069719C" w:rsidRPr="00F87334">
              <w:rPr>
                <w:rFonts w:ascii="Century Gothic" w:hAnsi="Century Gothic"/>
                <w:bCs/>
                <w:sz w:val="16"/>
                <w:szCs w:val="16"/>
                <w:lang w:val="es-MX"/>
              </w:rPr>
              <w:t>/0</w:t>
            </w:r>
            <w:r w:rsidRPr="00F87334">
              <w:rPr>
                <w:rFonts w:ascii="Century Gothic" w:hAnsi="Century Gothic"/>
                <w:bCs/>
                <w:sz w:val="16"/>
                <w:szCs w:val="16"/>
                <w:lang w:val="es-MX"/>
              </w:rPr>
              <w:t>2</w:t>
            </w:r>
            <w:r w:rsidR="0069719C" w:rsidRPr="00F87334">
              <w:rPr>
                <w:rFonts w:ascii="Century Gothic" w:hAnsi="Century Gothic"/>
                <w:bCs/>
                <w:sz w:val="16"/>
                <w:szCs w:val="16"/>
                <w:lang w:val="es-MX"/>
              </w:rPr>
              <w:t>/202</w:t>
            </w:r>
            <w:r w:rsidRPr="00F87334">
              <w:rPr>
                <w:rFonts w:ascii="Century Gothic" w:hAnsi="Century Gothic"/>
                <w:bCs/>
                <w:sz w:val="16"/>
                <w:szCs w:val="16"/>
                <w:lang w:val="es-MX"/>
              </w:rPr>
              <w:t>3</w:t>
            </w:r>
          </w:p>
          <w:p w14:paraId="0C17F0CA" w14:textId="69885E05" w:rsidR="007F700B" w:rsidRPr="005A58F8" w:rsidRDefault="0069719C" w:rsidP="0069719C">
            <w:pPr>
              <w:jc w:val="center"/>
              <w:rPr>
                <w:rFonts w:ascii="Century Gothic" w:hAnsi="Century Gothic" w:cs="Arial"/>
                <w:sz w:val="16"/>
                <w:szCs w:val="16"/>
                <w:highlight w:val="yellow"/>
              </w:rPr>
            </w:pPr>
            <w:r w:rsidRPr="00F87334">
              <w:rPr>
                <w:rFonts w:ascii="Century Gothic" w:hAnsi="Century Gothic"/>
                <w:bCs/>
                <w:sz w:val="16"/>
                <w:szCs w:val="16"/>
                <w:lang w:val="es-MX"/>
              </w:rPr>
              <w:t>11:00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52B28EE3"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w:t>
            </w:r>
            <w:r w:rsidR="007F700B" w:rsidRPr="00F87334">
              <w:rPr>
                <w:rFonts w:ascii="Century Gothic" w:hAnsi="Century Gothic" w:cs="Arial"/>
                <w:sz w:val="16"/>
                <w:szCs w:val="18"/>
              </w:rPr>
              <w:t xml:space="preserve">día </w:t>
            </w:r>
            <w:r w:rsidR="0069719C" w:rsidRPr="00F87334">
              <w:rPr>
                <w:rFonts w:ascii="Century Gothic" w:hAnsi="Century Gothic" w:cs="Arial"/>
                <w:sz w:val="16"/>
                <w:szCs w:val="18"/>
              </w:rPr>
              <w:t>2</w:t>
            </w:r>
            <w:r w:rsidR="005A58F8" w:rsidRPr="00F87334">
              <w:rPr>
                <w:rFonts w:ascii="Century Gothic" w:hAnsi="Century Gothic" w:cs="Arial"/>
                <w:sz w:val="16"/>
                <w:szCs w:val="18"/>
              </w:rPr>
              <w:t>8</w:t>
            </w:r>
            <w:r w:rsidR="007F700B" w:rsidRPr="00F87334">
              <w:rPr>
                <w:rFonts w:ascii="Century Gothic" w:hAnsi="Century Gothic" w:cs="Arial"/>
                <w:sz w:val="16"/>
                <w:szCs w:val="18"/>
              </w:rPr>
              <w:t xml:space="preserve"> de </w:t>
            </w:r>
            <w:r w:rsidR="005A58F8" w:rsidRPr="00F87334">
              <w:rPr>
                <w:rFonts w:ascii="Century Gothic" w:hAnsi="Century Gothic" w:cs="Arial"/>
                <w:sz w:val="16"/>
                <w:szCs w:val="18"/>
              </w:rPr>
              <w:t>febrero</w:t>
            </w:r>
            <w:r w:rsidR="0085630B" w:rsidRPr="00F87334">
              <w:rPr>
                <w:rFonts w:ascii="Century Gothic" w:hAnsi="Century Gothic" w:cs="Arial"/>
                <w:sz w:val="16"/>
                <w:szCs w:val="18"/>
              </w:rPr>
              <w:t xml:space="preserve"> de 202</w:t>
            </w:r>
            <w:r w:rsidR="005A58F8" w:rsidRPr="00F87334">
              <w:rPr>
                <w:rFonts w:ascii="Century Gothic" w:hAnsi="Century Gothic" w:cs="Arial"/>
                <w:sz w:val="16"/>
                <w:szCs w:val="18"/>
              </w:rPr>
              <w:t>3</w:t>
            </w:r>
            <w:r w:rsidR="007F700B" w:rsidRPr="00F87334">
              <w:rPr>
                <w:rFonts w:ascii="Century Gothic" w:hAnsi="Century Gothic" w:cs="Arial"/>
                <w:sz w:val="16"/>
                <w:szCs w:val="18"/>
              </w:rPr>
              <w:t xml:space="preserve"> </w:t>
            </w:r>
            <w:r w:rsidR="00F369DF" w:rsidRPr="00F87334">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037FF8F8" w14:textId="4D11C9A3" w:rsidR="007F700B" w:rsidRPr="00735570" w:rsidRDefault="007F700B" w:rsidP="00735570">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00735570" w:rsidRPr="00C84FE6">
        <w:rPr>
          <w:rFonts w:ascii="Calibri" w:hAnsi="Calibri"/>
        </w:rPr>
        <w:t xml:space="preserve">Los licitantes que pretendan solicitar aclaraciones a los aspectos contenidos en la Convocatoria deberán entregar las preguntas </w:t>
      </w:r>
      <w:r w:rsidR="00735570" w:rsidRPr="00C84FE6">
        <w:rPr>
          <w:rFonts w:ascii="Calibri" w:hAnsi="Calibri"/>
          <w:i/>
        </w:rPr>
        <w:t xml:space="preserve">por escrito y en cd o </w:t>
      </w:r>
      <w:proofErr w:type="spellStart"/>
      <w:r w:rsidR="00735570" w:rsidRPr="00C84FE6">
        <w:rPr>
          <w:rFonts w:ascii="Calibri" w:hAnsi="Calibri"/>
          <w:i/>
        </w:rPr>
        <w:t>usb</w:t>
      </w:r>
      <w:proofErr w:type="spellEnd"/>
      <w:r w:rsidR="00735570" w:rsidRPr="00C84FE6">
        <w:rPr>
          <w:rFonts w:ascii="Calibri" w:hAnsi="Calibri"/>
          <w:i/>
        </w:rPr>
        <w:t xml:space="preserve"> en documento </w:t>
      </w:r>
      <w:proofErr w:type="spellStart"/>
      <w:r w:rsidR="00735570" w:rsidRPr="00C84FE6">
        <w:rPr>
          <w:rFonts w:ascii="Calibri" w:hAnsi="Calibri"/>
          <w:i/>
        </w:rPr>
        <w:t>word</w:t>
      </w:r>
      <w:proofErr w:type="spellEnd"/>
      <w:r w:rsidR="00735570" w:rsidRPr="00C84FE6">
        <w:rPr>
          <w:rFonts w:ascii="Calibri" w:hAnsi="Calibri"/>
        </w:rPr>
        <w:t xml:space="preserve">; utilizando el formato que como </w:t>
      </w:r>
      <w:r w:rsidR="00735570" w:rsidRPr="00C84FE6">
        <w:rPr>
          <w:rFonts w:ascii="Calibri" w:hAnsi="Calibri"/>
          <w:b/>
        </w:rPr>
        <w:t>ANEXO 14</w:t>
      </w:r>
      <w:r w:rsidR="00735570">
        <w:rPr>
          <w:rFonts w:ascii="Calibri" w:hAnsi="Calibri"/>
          <w:b/>
        </w:rPr>
        <w:t>A</w:t>
      </w:r>
      <w:r w:rsidR="00735570"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w:t>
      </w:r>
      <w:r w:rsidR="00735570" w:rsidRPr="00C84FE6">
        <w:rPr>
          <w:rFonts w:ascii="Calibri" w:hAnsi="Calibri"/>
        </w:rPr>
        <w:lastRenderedPageBreak/>
        <w:t xml:space="preserve">del interesado y, en su caso, del representante, Anexo </w:t>
      </w:r>
      <w:r w:rsidR="00735570" w:rsidRPr="00C84FE6">
        <w:rPr>
          <w:rFonts w:ascii="Calibri" w:hAnsi="Calibri"/>
          <w:b/>
        </w:rPr>
        <w:t>14</w:t>
      </w:r>
      <w:r w:rsidR="00735570" w:rsidRPr="00C84FE6">
        <w:rPr>
          <w:rFonts w:ascii="Calibri" w:hAnsi="Calibri"/>
        </w:rPr>
        <w:t xml:space="preserve">, lo cual podrán hacer a más tardar 24 horas antes de la celebración del evento, en las oficinas del </w:t>
      </w:r>
      <w:r w:rsidR="006A4DAA">
        <w:rPr>
          <w:rFonts w:ascii="Calibri" w:hAnsi="Calibri"/>
        </w:rPr>
        <w:t>Departamento de Adquisiciones</w:t>
      </w:r>
      <w:r w:rsidR="00735570" w:rsidRPr="00C84FE6">
        <w:rPr>
          <w:rFonts w:ascii="Calibri" w:hAnsi="Calibri"/>
        </w:rPr>
        <w:t>, ubicado en Matamoros oriente, No. 520, primer piso, Centro de la Ciudad, Monterrey, Nuevo Leó</w:t>
      </w:r>
      <w:r w:rsidR="00735570">
        <w:rPr>
          <w:rFonts w:ascii="Calibri" w:hAnsi="Calibri"/>
        </w:rPr>
        <w:t xml:space="preserve">n, C.P. 64000, </w:t>
      </w:r>
      <w:r w:rsidR="00735570" w:rsidRPr="00F17AD5">
        <w:rPr>
          <w:rFonts w:ascii="Calibri" w:hAnsi="Calibri"/>
        </w:rPr>
        <w:t>Tel.: 81 81 30 70 49. Dichas</w:t>
      </w:r>
      <w:r w:rsidR="00735570"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77777777" w:rsidR="007F700B" w:rsidRDefault="007F700B" w:rsidP="007F700B">
      <w:pPr>
        <w:pStyle w:val="Prrafodelista"/>
        <w:ind w:left="720"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272087DD" w:rsidR="007F700B" w:rsidRDefault="007F700B" w:rsidP="007F700B">
      <w:pPr>
        <w:ind w:right="51"/>
        <w:jc w:val="both"/>
        <w:rPr>
          <w:rFonts w:ascii="Calibri" w:hAnsi="Calibri"/>
        </w:rPr>
      </w:pPr>
      <w:r w:rsidRPr="00183705">
        <w:rPr>
          <w:rFonts w:ascii="Calibri" w:hAnsi="Calibri"/>
        </w:rPr>
        <w:t>Cualquier persona podrá asistir a los diferentes actos de la licitación en calidad de observador registrándose antes del inicio de cada uno de ellos.</w:t>
      </w:r>
    </w:p>
    <w:p w14:paraId="3F7916BC" w14:textId="77777777" w:rsidR="005A58F8" w:rsidRPr="009A3619" w:rsidRDefault="005A58F8" w:rsidP="007F700B">
      <w:pPr>
        <w:ind w:right="51"/>
        <w:jc w:val="both"/>
        <w:rPr>
          <w:rFonts w:ascii="Calibri" w:hAnsi="Calibri" w:cs="Arial"/>
        </w:rPr>
      </w:pPr>
    </w:p>
    <w:p w14:paraId="775C283E" w14:textId="77777777" w:rsidR="008F598D" w:rsidRPr="001B316B" w:rsidRDefault="008F598D" w:rsidP="007F700B">
      <w:pPr>
        <w:ind w:right="-1"/>
        <w:jc w:val="both"/>
        <w:rPr>
          <w:rFonts w:ascii="Calibri" w:hAnsi="Calibri" w:cs="Arial"/>
        </w:rPr>
      </w:pPr>
    </w:p>
    <w:p w14:paraId="2580CB4F"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2CB74EA9"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w:t>
      </w:r>
      <w:r w:rsidRPr="00733D32">
        <w:rPr>
          <w:rFonts w:ascii="Calibri" w:hAnsi="Calibri"/>
        </w:rPr>
        <w:t xml:space="preserve">presupuestos autorizados, elaborará un dictamen que servirá como fundamento para </w:t>
      </w:r>
      <w:r w:rsidRPr="00F87334">
        <w:rPr>
          <w:rFonts w:ascii="Calibri" w:hAnsi="Calibri"/>
        </w:rPr>
        <w:t>emitir el fallo mediante el cual se adjudicará</w:t>
      </w:r>
      <w:r w:rsidR="000E70DF" w:rsidRPr="00F87334">
        <w:rPr>
          <w:rFonts w:ascii="Calibri" w:hAnsi="Calibri"/>
        </w:rPr>
        <w:t xml:space="preserve"> </w:t>
      </w:r>
      <w:r w:rsidR="000E70DF" w:rsidRPr="00F87334">
        <w:rPr>
          <w:rFonts w:ascii="Calibri" w:hAnsi="Calibri"/>
          <w:b/>
        </w:rPr>
        <w:t>“</w:t>
      </w:r>
      <w:r w:rsidRPr="00F87334">
        <w:rPr>
          <w:rFonts w:ascii="Calibri" w:hAnsi="Calibri"/>
          <w:b/>
          <w:i/>
        </w:rPr>
        <w:t xml:space="preserve">por </w:t>
      </w:r>
      <w:r w:rsidR="00733D32" w:rsidRPr="00F87334">
        <w:rPr>
          <w:rFonts w:ascii="Calibri" w:hAnsi="Calibri"/>
          <w:b/>
          <w:i/>
        </w:rPr>
        <w:t>partida</w:t>
      </w:r>
      <w:r w:rsidR="000E70DF" w:rsidRPr="00F87334">
        <w:rPr>
          <w:rFonts w:ascii="Calibri" w:hAnsi="Calibri"/>
          <w:b/>
          <w:i/>
        </w:rPr>
        <w:t>”</w:t>
      </w:r>
      <w:r w:rsidR="007B4233" w:rsidRPr="00F87334">
        <w:rPr>
          <w:rFonts w:ascii="Calibri" w:hAnsi="Calibri"/>
        </w:rPr>
        <w:t>, identificad</w:t>
      </w:r>
      <w:r w:rsidR="00303634">
        <w:rPr>
          <w:rFonts w:ascii="Calibri" w:hAnsi="Calibri"/>
        </w:rPr>
        <w:t>a</w:t>
      </w:r>
      <w:r w:rsidR="007B4233" w:rsidRPr="00F87334">
        <w:rPr>
          <w:rFonts w:ascii="Calibri" w:hAnsi="Calibri"/>
        </w:rPr>
        <w:t xml:space="preserve"> en el </w:t>
      </w:r>
      <w:r w:rsidR="00735570" w:rsidRPr="00F87334">
        <w:rPr>
          <w:rFonts w:ascii="Calibri" w:hAnsi="Calibri"/>
        </w:rPr>
        <w:t>A</w:t>
      </w:r>
      <w:r w:rsidR="007B4233" w:rsidRPr="00F87334">
        <w:rPr>
          <w:rFonts w:ascii="Calibri" w:hAnsi="Calibri"/>
        </w:rPr>
        <w:t>nexo 1 de la</w:t>
      </w:r>
      <w:r w:rsidR="00A65CC5" w:rsidRPr="00F87334">
        <w:rPr>
          <w:rFonts w:ascii="Calibri" w:hAnsi="Calibri"/>
        </w:rPr>
        <w:t>s</w:t>
      </w:r>
      <w:r w:rsidR="007B4233" w:rsidRPr="00F87334">
        <w:rPr>
          <w:rFonts w:ascii="Calibri" w:hAnsi="Calibri"/>
        </w:rPr>
        <w:t xml:space="preserve"> presente</w:t>
      </w:r>
      <w:r w:rsidR="00A65CC5" w:rsidRPr="00F87334">
        <w:rPr>
          <w:rFonts w:ascii="Calibri" w:hAnsi="Calibri"/>
        </w:rPr>
        <w:t>s bases</w:t>
      </w:r>
      <w:r w:rsidR="007B4233" w:rsidRPr="00F87334">
        <w:rPr>
          <w:rFonts w:ascii="Calibri" w:hAnsi="Calibri"/>
        </w:rPr>
        <w:t xml:space="preserve"> q</w:t>
      </w:r>
      <w:r w:rsidRPr="00F87334">
        <w:rPr>
          <w:rFonts w:ascii="Calibri" w:hAnsi="Calibri"/>
        </w:rPr>
        <w:t xml:space="preserve">ue incluye </w:t>
      </w:r>
      <w:r w:rsidR="00A65CC5" w:rsidRPr="00F87334">
        <w:rPr>
          <w:rFonts w:ascii="Calibri" w:hAnsi="Calibri"/>
        </w:rPr>
        <w:t xml:space="preserve">el suministro </w:t>
      </w:r>
      <w:r w:rsidR="009000C3" w:rsidRPr="00F87334">
        <w:rPr>
          <w:rFonts w:ascii="Calibri" w:hAnsi="Calibri"/>
        </w:rPr>
        <w:t xml:space="preserve">de </w:t>
      </w:r>
      <w:r w:rsidR="00D44279" w:rsidRPr="00F87334">
        <w:rPr>
          <w:rFonts w:ascii="Calibri" w:hAnsi="Calibri"/>
        </w:rPr>
        <w:t>EQUIPOS DE AIRE ACONDICIONADO</w:t>
      </w:r>
      <w:r w:rsidR="009000C3" w:rsidRPr="00F87334">
        <w:rPr>
          <w:rFonts w:ascii="Calibri" w:hAnsi="Calibri"/>
        </w:rPr>
        <w:t xml:space="preserve"> </w:t>
      </w:r>
      <w:r w:rsidRPr="00F87334">
        <w:rPr>
          <w:rFonts w:ascii="Calibri" w:hAnsi="Calibri"/>
        </w:rPr>
        <w:t>motivo</w:t>
      </w:r>
      <w:r w:rsidRPr="00733D32">
        <w:rPr>
          <w:rFonts w:ascii="Calibri" w:hAnsi="Calibri"/>
        </w:rPr>
        <w:t xml:space="preserve"> de este concurso, al licitante que de entre los proponentes</w:t>
      </w:r>
      <w:r w:rsidRPr="008F598D">
        <w:rPr>
          <w:rFonts w:ascii="Calibri" w:hAnsi="Calibri"/>
        </w:rPr>
        <w:t xml:space="preserve">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14:paraId="2ABE901C" w14:textId="6BAB39FE" w:rsidR="002B36F5" w:rsidRDefault="002B36F5" w:rsidP="000E70DF">
      <w:pPr>
        <w:ind w:right="51"/>
        <w:jc w:val="both"/>
        <w:rPr>
          <w:rFonts w:ascii="Calibri" w:hAnsi="Calibri"/>
        </w:rPr>
      </w:pPr>
    </w:p>
    <w:p w14:paraId="22DCAB7A" w14:textId="77777777" w:rsidR="002B36F5" w:rsidRPr="00183705" w:rsidRDefault="002B36F5" w:rsidP="000E70DF">
      <w:pPr>
        <w:ind w:right="51"/>
        <w:jc w:val="both"/>
        <w:rPr>
          <w:rFonts w:ascii="Calibri" w:hAnsi="Calibri"/>
        </w:rPr>
      </w:pPr>
    </w:p>
    <w:p w14:paraId="253FC377" w14:textId="77777777" w:rsidR="000E70DF" w:rsidRPr="0039320A" w:rsidRDefault="000E70DF"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4E118859"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303634" w:rsidRPr="0039320A">
        <w:rPr>
          <w:rFonts w:ascii="Calibri" w:hAnsi="Calibri"/>
        </w:rPr>
        <w:t>limitativa.</w:t>
      </w:r>
      <w:r w:rsidR="00303634">
        <w:rPr>
          <w:rFonts w:ascii="Calibri" w:hAnsi="Calibri"/>
        </w:rPr>
        <w:t xml:space="preserve"> -</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lastRenderedPageBreak/>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48E4CA31" w14:textId="77777777" w:rsidR="00893F90" w:rsidRDefault="00893F90" w:rsidP="000E70DF">
      <w:pPr>
        <w:ind w:right="-1"/>
        <w:jc w:val="both"/>
        <w:rPr>
          <w:rFonts w:ascii="Calibri" w:hAnsi="Calibri"/>
        </w:rPr>
      </w:pPr>
    </w:p>
    <w:p w14:paraId="1A43C6A1" w14:textId="77777777" w:rsidR="00B51281" w:rsidRPr="00813E12" w:rsidRDefault="00B51281" w:rsidP="005E531C">
      <w:pPr>
        <w:ind w:right="-1"/>
        <w:jc w:val="both"/>
        <w:rPr>
          <w:rFonts w:ascii="Calibri" w:hAnsi="Calibri"/>
          <w:b/>
          <w:sz w:val="16"/>
        </w:rPr>
      </w:pPr>
    </w:p>
    <w:p w14:paraId="3527D273"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536353B9"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w:t>
      </w:r>
      <w:r w:rsidRPr="00D064E6">
        <w:rPr>
          <w:rFonts w:ascii="Calibri" w:hAnsi="Calibri"/>
        </w:rPr>
        <w:t>obliga a</w:t>
      </w:r>
      <w:r w:rsidR="00D064E6" w:rsidRPr="00D064E6">
        <w:rPr>
          <w:rFonts w:ascii="Calibri" w:hAnsi="Calibri"/>
        </w:rPr>
        <w:t>l</w:t>
      </w:r>
      <w:r w:rsidRPr="00D064E6">
        <w:rPr>
          <w:rFonts w:ascii="Calibri" w:hAnsi="Calibri"/>
        </w:rPr>
        <w:t xml:space="preserve"> licitante en</w:t>
      </w:r>
      <w:r w:rsidRPr="0039320A">
        <w:rPr>
          <w:rFonts w:ascii="Calibri" w:hAnsi="Calibri"/>
        </w:rPr>
        <w:t xml:space="preserve">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06AB37DF" w:rsidR="00A16B2E" w:rsidRDefault="00A16B2E" w:rsidP="005E531C">
      <w:pPr>
        <w:ind w:left="284" w:right="-1"/>
        <w:jc w:val="both"/>
        <w:rPr>
          <w:rFonts w:ascii="Calibri" w:hAnsi="Calibri"/>
          <w:b/>
        </w:rPr>
      </w:pPr>
    </w:p>
    <w:p w14:paraId="718B239A" w14:textId="77777777" w:rsidR="002B36F5" w:rsidRDefault="002B36F5"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45C9D5A9"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DA3E3F" w:rsidRPr="00237C3A">
        <w:rPr>
          <w:rFonts w:ascii="Calibri" w:hAnsi="Calibri"/>
        </w:rPr>
        <w:t xml:space="preserve">de </w:t>
      </w:r>
      <w:r w:rsidR="00D44279" w:rsidRPr="00F87334">
        <w:rPr>
          <w:rFonts w:ascii="Calibri" w:hAnsi="Calibri"/>
        </w:rPr>
        <w:t>EQUIPOS DE AIRE ACONDICIONADO</w:t>
      </w:r>
      <w:r w:rsidR="00DA3E3F" w:rsidRPr="00237C3A">
        <w:rPr>
          <w:rFonts w:ascii="Calibri" w:hAnsi="Calibri"/>
        </w:rPr>
        <w:t xml:space="preserve"> 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6325DED8" w:rsidR="005E531C" w:rsidRDefault="005E531C" w:rsidP="005E531C">
      <w:pPr>
        <w:pStyle w:val="Textoindependiente2"/>
        <w:ind w:left="284" w:right="-1"/>
        <w:rPr>
          <w:rFonts w:ascii="Calibri" w:hAnsi="Calibri"/>
          <w:sz w:val="20"/>
        </w:rPr>
      </w:pPr>
      <w:r w:rsidRPr="00733D32">
        <w:rPr>
          <w:rFonts w:ascii="Calibri" w:hAnsi="Calibri"/>
          <w:sz w:val="20"/>
        </w:rPr>
        <w:lastRenderedPageBreak/>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303634">
        <w:rPr>
          <w:rFonts w:ascii="Calibri" w:hAnsi="Calibri"/>
          <w:sz w:val="20"/>
        </w:rPr>
        <w:t xml:space="preserve">del </w:t>
      </w:r>
      <w:r w:rsidR="00F87334" w:rsidRPr="00303634">
        <w:rPr>
          <w:rFonts w:ascii="Calibri" w:hAnsi="Calibri"/>
          <w:sz w:val="20"/>
        </w:rPr>
        <w:t>15</w:t>
      </w:r>
      <w:r w:rsidRPr="00303634">
        <w:rPr>
          <w:rFonts w:ascii="Calibri" w:hAnsi="Calibri"/>
          <w:sz w:val="20"/>
        </w:rPr>
        <w:t xml:space="preserve"> de </w:t>
      </w:r>
      <w:r w:rsidR="00D064E6" w:rsidRPr="00303634">
        <w:rPr>
          <w:rFonts w:ascii="Calibri" w:hAnsi="Calibri"/>
          <w:sz w:val="20"/>
        </w:rPr>
        <w:t>febrero</w:t>
      </w:r>
      <w:r w:rsidR="0085630B" w:rsidRPr="00303634">
        <w:rPr>
          <w:rFonts w:ascii="Calibri" w:hAnsi="Calibri"/>
          <w:sz w:val="20"/>
        </w:rPr>
        <w:t xml:space="preserve"> del 202</w:t>
      </w:r>
      <w:r w:rsidR="00D064E6" w:rsidRPr="00303634">
        <w:rPr>
          <w:rFonts w:ascii="Calibri" w:hAnsi="Calibri"/>
          <w:sz w:val="20"/>
        </w:rPr>
        <w:t>3</w:t>
      </w:r>
      <w:r w:rsidRPr="00303634">
        <w:rPr>
          <w:rFonts w:ascii="Calibri" w:hAnsi="Calibri"/>
          <w:sz w:val="20"/>
        </w:rPr>
        <w:t xml:space="preserve"> al </w:t>
      </w:r>
      <w:r w:rsidR="0085630B" w:rsidRPr="00303634">
        <w:rPr>
          <w:rFonts w:ascii="Calibri" w:hAnsi="Calibri"/>
          <w:sz w:val="20"/>
        </w:rPr>
        <w:t xml:space="preserve">31 de </w:t>
      </w:r>
      <w:r w:rsidR="00893F90" w:rsidRPr="00303634">
        <w:rPr>
          <w:rFonts w:ascii="Calibri" w:hAnsi="Calibri"/>
          <w:sz w:val="20"/>
        </w:rPr>
        <w:t>diciembre</w:t>
      </w:r>
      <w:r w:rsidR="0085630B" w:rsidRPr="00303634">
        <w:rPr>
          <w:rFonts w:ascii="Calibri" w:hAnsi="Calibri"/>
          <w:sz w:val="20"/>
        </w:rPr>
        <w:t xml:space="preserve"> del 202</w:t>
      </w:r>
      <w:r w:rsidR="00D064E6" w:rsidRPr="00303634">
        <w:rPr>
          <w:rFonts w:ascii="Calibri" w:hAnsi="Calibri"/>
          <w:sz w:val="20"/>
        </w:rPr>
        <w:t>3</w:t>
      </w:r>
      <w:r w:rsidRPr="00303634">
        <w:rPr>
          <w:rFonts w:ascii="Calibri" w:hAnsi="Calibri"/>
          <w:sz w:val="20"/>
        </w:rPr>
        <w:t>.</w:t>
      </w:r>
      <w:r w:rsidR="004603E1" w:rsidRPr="00303634">
        <w:rPr>
          <w:rFonts w:ascii="Calibri" w:hAnsi="Calibri"/>
          <w:sz w:val="20"/>
        </w:rPr>
        <w:t xml:space="preserve"> E</w:t>
      </w:r>
      <w:r w:rsidRPr="00303634">
        <w:rPr>
          <w:rFonts w:ascii="Calibri" w:hAnsi="Calibri"/>
          <w:sz w:val="20"/>
        </w:rPr>
        <w:t>n</w:t>
      </w:r>
      <w:r w:rsidRPr="00733D32">
        <w:rPr>
          <w:rFonts w:ascii="Calibri" w:hAnsi="Calibri"/>
          <w:sz w:val="20"/>
        </w:rPr>
        <w:t xml:space="preserve"> la inteligencia de </w:t>
      </w:r>
      <w:r w:rsidR="00F87334" w:rsidRPr="00733D32">
        <w:rPr>
          <w:rFonts w:ascii="Calibri" w:hAnsi="Calibri"/>
          <w:sz w:val="20"/>
        </w:rPr>
        <w:t>que,</w:t>
      </w:r>
      <w:r w:rsidRPr="00733D32">
        <w:rPr>
          <w:rFonts w:ascii="Calibri" w:hAnsi="Calibri"/>
          <w:sz w:val="20"/>
        </w:rPr>
        <w:t xml:space="preserve"> si a la fecha de la conclusión de la vigencia del </w:t>
      </w:r>
      <w:r w:rsidR="00DA3E3F" w:rsidRPr="00733D32">
        <w:rPr>
          <w:rFonts w:ascii="Calibri" w:hAnsi="Calibri"/>
          <w:sz w:val="20"/>
        </w:rPr>
        <w:t xml:space="preserve">contrato </w:t>
      </w:r>
      <w:r w:rsidR="00F87334" w:rsidRPr="00F87334">
        <w:rPr>
          <w:rFonts w:ascii="Calibri" w:hAnsi="Calibri"/>
          <w:sz w:val="20"/>
        </w:rPr>
        <w:t>los</w:t>
      </w:r>
      <w:r w:rsidR="00DA3E3F" w:rsidRPr="00F87334">
        <w:rPr>
          <w:rFonts w:ascii="Calibri" w:hAnsi="Calibri"/>
          <w:sz w:val="20"/>
        </w:rPr>
        <w:t xml:space="preserve"> </w:t>
      </w:r>
      <w:r w:rsidR="00D44279" w:rsidRPr="00F87334">
        <w:rPr>
          <w:rFonts w:ascii="Calibri" w:hAnsi="Calibri"/>
          <w:sz w:val="20"/>
        </w:rPr>
        <w:t>EQUIPOS DE AIRE ACONDICIONADO</w:t>
      </w:r>
      <w:r w:rsidR="00DA3E3F" w:rsidRPr="00F87334">
        <w:rPr>
          <w:rFonts w:ascii="Calibri" w:hAnsi="Calibri"/>
          <w:sz w:val="20"/>
        </w:rPr>
        <w:t xml:space="preserve"> no</w:t>
      </w:r>
      <w:r w:rsidR="00DA3E3F" w:rsidRPr="00733D32">
        <w:rPr>
          <w:rFonts w:ascii="Calibri" w:hAnsi="Calibri"/>
          <w:sz w:val="20"/>
        </w:rPr>
        <w:t xml:space="preserve">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2F577A74" w14:textId="77777777" w:rsidR="00893F90" w:rsidRPr="009E04A4" w:rsidRDefault="00893F90" w:rsidP="005E531C">
      <w:pPr>
        <w:pStyle w:val="Textoindependiente2"/>
        <w:ind w:left="284" w:right="-1"/>
        <w:rPr>
          <w:rFonts w:ascii="Calibri" w:hAnsi="Calibri"/>
          <w:sz w:val="20"/>
        </w:rPr>
      </w:pPr>
    </w:p>
    <w:p w14:paraId="4593371D" w14:textId="77777777" w:rsidR="006A393A" w:rsidRDefault="006A393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A0181D7" w14:textId="77777777" w:rsidR="00893F90" w:rsidRDefault="00893F90" w:rsidP="005E531C">
      <w:pPr>
        <w:ind w:right="-1"/>
        <w:jc w:val="both"/>
        <w:rPr>
          <w:rFonts w:ascii="Calibri" w:hAnsi="Calibri" w:cs="Calibri"/>
        </w:rPr>
      </w:pPr>
    </w:p>
    <w:p w14:paraId="1545D282" w14:textId="77777777" w:rsidR="00D5090B" w:rsidRDefault="00D5090B"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7446D84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de</w:t>
      </w:r>
      <w:r w:rsidR="00F87334">
        <w:rPr>
          <w:rFonts w:ascii="Calibri" w:hAnsi="Calibri"/>
        </w:rPr>
        <w:t xml:space="preserve"> </w:t>
      </w:r>
      <w:r w:rsidR="00DA3E3F" w:rsidRPr="00237C3A">
        <w:rPr>
          <w:rFonts w:ascii="Calibri" w:hAnsi="Calibri"/>
        </w:rPr>
        <w:t>l</w:t>
      </w:r>
      <w:r w:rsidR="00F87334">
        <w:rPr>
          <w:rFonts w:ascii="Calibri" w:hAnsi="Calibri"/>
        </w:rPr>
        <w:t>os</w:t>
      </w:r>
      <w:r w:rsidR="00DA3E3F" w:rsidRPr="00237C3A">
        <w:rPr>
          <w:rFonts w:ascii="Calibri" w:hAnsi="Calibri"/>
        </w:rPr>
        <w:t xml:space="preserve"> </w:t>
      </w:r>
      <w:r w:rsidR="00D44279" w:rsidRPr="00F87334">
        <w:rPr>
          <w:rFonts w:ascii="Calibri" w:hAnsi="Calibri"/>
        </w:rPr>
        <w:t>EQUIPOS DE AIRE ACONDICIONADO</w:t>
      </w:r>
      <w:r w:rsidR="00F87334">
        <w:rPr>
          <w:rFonts w:ascii="Calibri" w:hAnsi="Calibri"/>
        </w:rPr>
        <w:t>,</w:t>
      </w:r>
      <w:r w:rsidR="00DA3E3F" w:rsidRPr="00F87334">
        <w:rPr>
          <w:rFonts w:ascii="Calibri" w:hAnsi="Calibri"/>
        </w:rPr>
        <w:t xml:space="preserve"> 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32126B52"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F87334" w:rsidRPr="00F87334">
        <w:rPr>
          <w:rFonts w:ascii="Calibri" w:hAnsi="Calibri"/>
        </w:rPr>
        <w:t>los</w:t>
      </w:r>
      <w:r w:rsidR="00DA3E3F" w:rsidRPr="00F87334">
        <w:rPr>
          <w:rFonts w:ascii="Calibri" w:hAnsi="Calibri"/>
        </w:rPr>
        <w:t xml:space="preserve"> </w:t>
      </w:r>
      <w:r w:rsidR="00D44279" w:rsidRPr="00F87334">
        <w:rPr>
          <w:rFonts w:ascii="Calibri" w:hAnsi="Calibri"/>
        </w:rPr>
        <w:t>EQUIPOS DE AIRE ACONDICIONADO</w:t>
      </w:r>
      <w:r w:rsidR="00DA3E3F" w:rsidRPr="00237C3A">
        <w:rPr>
          <w:rFonts w:ascii="Calibri" w:hAnsi="Calibri"/>
        </w:rPr>
        <w:t xml:space="preserve"> 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11A88DC2" w:rsidR="0024243C" w:rsidRDefault="0024243C" w:rsidP="005E531C">
      <w:pPr>
        <w:ind w:right="-1"/>
        <w:jc w:val="both"/>
        <w:rPr>
          <w:rFonts w:ascii="Calibri" w:hAnsi="Calibri"/>
          <w:b/>
        </w:rPr>
      </w:pPr>
    </w:p>
    <w:p w14:paraId="0A5313A3" w14:textId="77777777" w:rsidR="00303634" w:rsidRPr="0039320A" w:rsidRDefault="00303634"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1E1E1495" w14:textId="7D35AA87" w:rsidR="005E531C" w:rsidRPr="00472E53" w:rsidRDefault="00472E53" w:rsidP="00AA0A4C">
      <w:pPr>
        <w:numPr>
          <w:ilvl w:val="0"/>
          <w:numId w:val="18"/>
        </w:numPr>
        <w:ind w:right="-1"/>
        <w:jc w:val="both"/>
        <w:rPr>
          <w:rFonts w:ascii="Calibri" w:hAnsi="Calibri"/>
        </w:rPr>
      </w:pPr>
      <w:r w:rsidRPr="00472E53">
        <w:rPr>
          <w:rFonts w:ascii="Calibri" w:hAnsi="Calibri"/>
        </w:rPr>
        <w:t xml:space="preserve">Incumplimiento </w:t>
      </w:r>
      <w:r w:rsidR="0016531D" w:rsidRPr="00472E53">
        <w:rPr>
          <w:rFonts w:ascii="Calibri" w:hAnsi="Calibri"/>
        </w:rPr>
        <w:t>grave de</w:t>
      </w:r>
      <w:r w:rsidRPr="00472E53">
        <w:rPr>
          <w:rFonts w:ascii="Calibri" w:hAnsi="Calibri"/>
        </w:rPr>
        <w:t xml:space="preserve"> las obligaciones contraídas por el licitante ganador.</w:t>
      </w:r>
    </w:p>
    <w:p w14:paraId="030855F3"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1D5F921" w14:textId="394B827D"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w:t>
      </w:r>
      <w:r w:rsidR="00DA3E3F">
        <w:rPr>
          <w:rFonts w:ascii="Calibri" w:hAnsi="Calibri"/>
        </w:rPr>
        <w:t xml:space="preserve">del </w:t>
      </w:r>
      <w:r w:rsidR="00D44279">
        <w:rPr>
          <w:rFonts w:ascii="Calibri" w:hAnsi="Calibri"/>
        </w:rPr>
        <w:t>EQUIPOS DE AIRE ACONDICIONADO</w:t>
      </w:r>
      <w:r w:rsidR="00DA3E3F" w:rsidRPr="00237C3A">
        <w:rPr>
          <w:rFonts w:ascii="Calibri" w:hAnsi="Calibri"/>
        </w:rPr>
        <w:t xml:space="preserve"> objet</w:t>
      </w:r>
      <w:r w:rsidRPr="00237C3A">
        <w:rPr>
          <w:rFonts w:ascii="Calibri" w:hAnsi="Calibri"/>
        </w:rPr>
        <w:t>o</w:t>
      </w:r>
      <w:r w:rsidRPr="0039320A">
        <w:rPr>
          <w:rFonts w:ascii="Calibri" w:hAnsi="Calibri"/>
        </w:rPr>
        <w:t xml:space="preserve"> del presente concurso.</w:t>
      </w:r>
    </w:p>
    <w:p w14:paraId="38C36D7D"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14:paraId="3C4C209D"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4F8BF675"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77AD506"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4B1DF2"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32C8B3CB"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58A635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7B56F062"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39553AA" w14:textId="77777777" w:rsidR="00893F90" w:rsidRDefault="00893F90" w:rsidP="005E531C">
      <w:pPr>
        <w:ind w:right="-1"/>
        <w:jc w:val="both"/>
        <w:rPr>
          <w:rFonts w:ascii="Calibri" w:hAnsi="Calibri"/>
        </w:rPr>
      </w:pP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78C80D8A"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D064E6">
        <w:rPr>
          <w:rFonts w:ascii="Calibri" w:hAnsi="Calibri"/>
        </w:rPr>
        <w:t>l</w:t>
      </w:r>
      <w:r w:rsidR="00A91551">
        <w:rPr>
          <w:rFonts w:ascii="Calibri" w:hAnsi="Calibri"/>
        </w:rPr>
        <w:t>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3ED0EBD7" w14:textId="77777777" w:rsidR="00893F90" w:rsidRPr="0039320A" w:rsidRDefault="00893F90" w:rsidP="005E531C">
      <w:pPr>
        <w:ind w:right="-1"/>
        <w:jc w:val="both"/>
        <w:rPr>
          <w:rFonts w:ascii="Calibri" w:hAnsi="Calibri"/>
        </w:rPr>
      </w:pP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77777777" w:rsidR="005E531C" w:rsidRPr="00DB6160" w:rsidRDefault="005E531C" w:rsidP="00AA0A4C">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Pr="0039320A" w:rsidRDefault="0024243C"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FF46388" w14:textId="77777777" w:rsidR="00893F90" w:rsidRPr="0039320A" w:rsidRDefault="00893F90" w:rsidP="00893F90">
      <w:pPr>
        <w:ind w:left="720" w:right="-1"/>
        <w:jc w:val="both"/>
        <w:rPr>
          <w:rFonts w:ascii="Calibri" w:hAnsi="Calibri"/>
        </w:rPr>
      </w:pPr>
    </w:p>
    <w:p w14:paraId="2DFD086C" w14:textId="77777777" w:rsidR="005E531C" w:rsidRDefault="005E531C"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Pr="00183705" w:rsidRDefault="005E531C" w:rsidP="0016531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0D729047" w:rsidR="00913821" w:rsidRDefault="007F0B73" w:rsidP="0016531D">
      <w:pPr>
        <w:ind w:right="9"/>
        <w:jc w:val="center"/>
        <w:rPr>
          <w:rFonts w:ascii="Calibri" w:hAnsi="Calibri"/>
          <w:b/>
        </w:rPr>
      </w:pPr>
      <w:r w:rsidRPr="00025A6C">
        <w:rPr>
          <w:rFonts w:ascii="Calibri" w:hAnsi="Calibri"/>
          <w:b/>
        </w:rPr>
        <w:t xml:space="preserve">MONTERREY, NUEVO LEÓN A </w:t>
      </w:r>
      <w:r w:rsidR="00893F90">
        <w:rPr>
          <w:rFonts w:ascii="Calibri" w:hAnsi="Calibri"/>
          <w:b/>
        </w:rPr>
        <w:t>2</w:t>
      </w:r>
      <w:r w:rsidR="00D064E6">
        <w:rPr>
          <w:rFonts w:ascii="Calibri" w:hAnsi="Calibri"/>
          <w:b/>
        </w:rPr>
        <w:t>7</w:t>
      </w:r>
      <w:r w:rsidR="0085630B">
        <w:rPr>
          <w:rFonts w:ascii="Calibri" w:hAnsi="Calibri"/>
          <w:b/>
        </w:rPr>
        <w:t xml:space="preserve"> DE </w:t>
      </w:r>
      <w:r w:rsidR="00D064E6">
        <w:rPr>
          <w:rFonts w:ascii="Calibri" w:hAnsi="Calibri"/>
          <w:b/>
        </w:rPr>
        <w:t>FEBRERO</w:t>
      </w:r>
      <w:r w:rsidR="0085630B">
        <w:rPr>
          <w:rFonts w:ascii="Calibri" w:hAnsi="Calibri"/>
          <w:b/>
        </w:rPr>
        <w:t xml:space="preserve"> DEL 202</w:t>
      </w:r>
      <w:r w:rsidR="00D064E6">
        <w:rPr>
          <w:rFonts w:ascii="Calibri" w:hAnsi="Calibri"/>
          <w:b/>
        </w:rPr>
        <w:t>3</w:t>
      </w:r>
    </w:p>
    <w:p w14:paraId="64B398BD" w14:textId="77777777" w:rsidR="00237C3A" w:rsidRDefault="00237C3A" w:rsidP="0016531D">
      <w:pPr>
        <w:ind w:right="9"/>
        <w:jc w:val="center"/>
        <w:rPr>
          <w:rFonts w:ascii="Calibri" w:hAnsi="Calibri"/>
          <w:b/>
        </w:rPr>
      </w:pPr>
    </w:p>
    <w:p w14:paraId="58F76566" w14:textId="77777777" w:rsidR="00237C3A" w:rsidRDefault="00237C3A" w:rsidP="0016531D">
      <w:pPr>
        <w:ind w:right="9"/>
        <w:jc w:val="center"/>
        <w:rPr>
          <w:rFonts w:ascii="Calibri" w:hAnsi="Calibri"/>
          <w:b/>
        </w:rPr>
      </w:pPr>
    </w:p>
    <w:p w14:paraId="49CA914A" w14:textId="7733007B" w:rsidR="002E055C" w:rsidRPr="002E055C" w:rsidRDefault="00181B6B" w:rsidP="002E055C">
      <w:pPr>
        <w:ind w:right="9"/>
        <w:jc w:val="center"/>
        <w:rPr>
          <w:rFonts w:ascii="Calibri" w:hAnsi="Calibri"/>
          <w:b/>
          <w:bCs/>
          <w:color w:val="000000"/>
          <w:sz w:val="28"/>
          <w:szCs w:val="28"/>
          <w:lang w:val="es-MX" w:eastAsia="es-MX"/>
        </w:rPr>
      </w:pPr>
      <w:r>
        <w:rPr>
          <w:rFonts w:ascii="Calibri" w:hAnsi="Calibri"/>
          <w:b/>
          <w:bCs/>
          <w:color w:val="000000"/>
          <w:sz w:val="28"/>
          <w:szCs w:val="28"/>
          <w:lang w:val="es-MX" w:eastAsia="es-MX"/>
        </w:rPr>
        <w:lastRenderedPageBreak/>
        <w:t>AN</w:t>
      </w:r>
      <w:r w:rsidR="002E055C" w:rsidRPr="002E055C">
        <w:rPr>
          <w:rFonts w:ascii="Calibri" w:hAnsi="Calibri"/>
          <w:b/>
          <w:bCs/>
          <w:color w:val="000000"/>
          <w:sz w:val="28"/>
          <w:szCs w:val="28"/>
          <w:lang w:val="es-MX" w:eastAsia="es-MX"/>
        </w:rPr>
        <w:t>EXO 1</w:t>
      </w:r>
    </w:p>
    <w:p w14:paraId="7B348DD5" w14:textId="77777777" w:rsidR="002E055C" w:rsidRDefault="002E055C" w:rsidP="002E055C">
      <w:pPr>
        <w:ind w:right="9"/>
        <w:jc w:val="center"/>
        <w:rPr>
          <w:rFonts w:ascii="Calibri" w:hAnsi="Calibri"/>
          <w:b/>
          <w:bCs/>
          <w:color w:val="000000"/>
          <w:lang w:val="es-MX" w:eastAsia="es-MX"/>
        </w:rPr>
      </w:pPr>
    </w:p>
    <w:tbl>
      <w:tblPr>
        <w:tblW w:w="10905" w:type="dxa"/>
        <w:tblCellMar>
          <w:left w:w="70" w:type="dxa"/>
          <w:right w:w="70" w:type="dxa"/>
        </w:tblCellMar>
        <w:tblLook w:val="04A0" w:firstRow="1" w:lastRow="0" w:firstColumn="1" w:lastColumn="0" w:noHBand="0" w:noVBand="1"/>
      </w:tblPr>
      <w:tblGrid>
        <w:gridCol w:w="1200"/>
        <w:gridCol w:w="1405"/>
        <w:gridCol w:w="1480"/>
        <w:gridCol w:w="5620"/>
        <w:gridCol w:w="1200"/>
      </w:tblGrid>
      <w:tr w:rsidR="006E19C4" w:rsidRPr="006E19C4" w14:paraId="3117501A" w14:textId="77777777" w:rsidTr="0030363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7EEFF"/>
            <w:noWrap/>
            <w:vAlign w:val="center"/>
            <w:hideMark/>
          </w:tcPr>
          <w:p w14:paraId="41E4B9AD"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PARTIDA</w:t>
            </w:r>
          </w:p>
        </w:tc>
        <w:tc>
          <w:tcPr>
            <w:tcW w:w="1405" w:type="dxa"/>
            <w:tcBorders>
              <w:top w:val="single" w:sz="4" w:space="0" w:color="auto"/>
              <w:left w:val="nil"/>
              <w:bottom w:val="single" w:sz="4" w:space="0" w:color="auto"/>
              <w:right w:val="single" w:sz="4" w:space="0" w:color="auto"/>
            </w:tcBorders>
            <w:shd w:val="clear" w:color="auto" w:fill="A7EEFF"/>
            <w:vAlign w:val="center"/>
          </w:tcPr>
          <w:p w14:paraId="3092C68E" w14:textId="184E448E" w:rsidR="006E19C4" w:rsidRPr="006E19C4" w:rsidRDefault="006E19C4" w:rsidP="006E19C4">
            <w:pPr>
              <w:jc w:val="center"/>
              <w:rPr>
                <w:rFonts w:ascii="Tahoma" w:hAnsi="Tahoma" w:cs="Tahoma"/>
                <w:color w:val="000000"/>
                <w:sz w:val="18"/>
                <w:szCs w:val="18"/>
                <w:lang w:val="es-MX" w:eastAsia="es-MX"/>
              </w:rPr>
            </w:pPr>
            <w:r>
              <w:rPr>
                <w:rFonts w:ascii="Tahoma" w:hAnsi="Tahoma" w:cs="Tahoma"/>
                <w:color w:val="000000"/>
                <w:sz w:val="18"/>
                <w:szCs w:val="18"/>
                <w:lang w:val="es-MX" w:eastAsia="es-MX"/>
              </w:rPr>
              <w:t>RENGLON</w:t>
            </w:r>
          </w:p>
        </w:tc>
        <w:tc>
          <w:tcPr>
            <w:tcW w:w="1480" w:type="dxa"/>
            <w:tcBorders>
              <w:top w:val="single" w:sz="4" w:space="0" w:color="auto"/>
              <w:left w:val="single" w:sz="4" w:space="0" w:color="auto"/>
              <w:bottom w:val="single" w:sz="4" w:space="0" w:color="auto"/>
              <w:right w:val="single" w:sz="4" w:space="0" w:color="auto"/>
            </w:tcBorders>
            <w:shd w:val="clear" w:color="auto" w:fill="A7EEFF"/>
            <w:noWrap/>
            <w:vAlign w:val="center"/>
            <w:hideMark/>
          </w:tcPr>
          <w:p w14:paraId="7EB3E7C1" w14:textId="634D8922"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CLAVE</w:t>
            </w:r>
          </w:p>
        </w:tc>
        <w:tc>
          <w:tcPr>
            <w:tcW w:w="5620" w:type="dxa"/>
            <w:tcBorders>
              <w:top w:val="single" w:sz="4" w:space="0" w:color="auto"/>
              <w:left w:val="nil"/>
              <w:bottom w:val="single" w:sz="4" w:space="0" w:color="auto"/>
              <w:right w:val="single" w:sz="4" w:space="0" w:color="auto"/>
            </w:tcBorders>
            <w:shd w:val="clear" w:color="auto" w:fill="A7EEFF"/>
            <w:noWrap/>
            <w:vAlign w:val="center"/>
            <w:hideMark/>
          </w:tcPr>
          <w:p w14:paraId="56CEC302"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A7EEFF"/>
            <w:noWrap/>
            <w:vAlign w:val="center"/>
            <w:hideMark/>
          </w:tcPr>
          <w:p w14:paraId="551C1325"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CANTIDAD</w:t>
            </w:r>
          </w:p>
        </w:tc>
      </w:tr>
      <w:tr w:rsidR="006E19C4" w:rsidRPr="006E19C4" w14:paraId="7941C7E3" w14:textId="77777777" w:rsidTr="006E19C4">
        <w:trPr>
          <w:trHeight w:val="2562"/>
        </w:trPr>
        <w:tc>
          <w:tcPr>
            <w:tcW w:w="1200" w:type="dxa"/>
            <w:vMerge w:val="restart"/>
            <w:tcBorders>
              <w:top w:val="nil"/>
              <w:left w:val="single" w:sz="4" w:space="0" w:color="auto"/>
              <w:right w:val="single" w:sz="4" w:space="0" w:color="auto"/>
            </w:tcBorders>
            <w:shd w:val="clear" w:color="auto" w:fill="auto"/>
            <w:noWrap/>
            <w:vAlign w:val="center"/>
            <w:hideMark/>
          </w:tcPr>
          <w:p w14:paraId="6668D13B"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1</w:t>
            </w:r>
          </w:p>
        </w:tc>
        <w:tc>
          <w:tcPr>
            <w:tcW w:w="1405" w:type="dxa"/>
            <w:tcBorders>
              <w:top w:val="single" w:sz="4" w:space="0" w:color="auto"/>
              <w:left w:val="nil"/>
              <w:bottom w:val="single" w:sz="4" w:space="0" w:color="auto"/>
              <w:right w:val="single" w:sz="4" w:space="0" w:color="auto"/>
            </w:tcBorders>
            <w:vAlign w:val="center"/>
          </w:tcPr>
          <w:p w14:paraId="3CEF2725" w14:textId="0DA8B13D" w:rsidR="006E19C4" w:rsidRPr="006E19C4" w:rsidRDefault="006E19C4" w:rsidP="006E19C4">
            <w:pPr>
              <w:jc w:val="center"/>
              <w:rPr>
                <w:rFonts w:ascii="Tahoma" w:hAnsi="Tahoma" w:cs="Tahoma"/>
                <w:color w:val="000000"/>
                <w:sz w:val="18"/>
                <w:szCs w:val="18"/>
                <w:lang w:val="es-MX" w:eastAsia="es-MX"/>
              </w:rPr>
            </w:pPr>
            <w:r>
              <w:rPr>
                <w:rFonts w:ascii="Tahoma" w:hAnsi="Tahoma" w:cs="Tahoma"/>
                <w:color w:val="000000"/>
                <w:sz w:val="18"/>
                <w:szCs w:val="18"/>
                <w:lang w:val="es-MX" w:eastAsia="es-MX"/>
              </w:rPr>
              <w:t>1</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E2FB1D4" w14:textId="09D7F56E"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I450400002</w:t>
            </w:r>
          </w:p>
        </w:tc>
        <w:tc>
          <w:tcPr>
            <w:tcW w:w="5620" w:type="dxa"/>
            <w:tcBorders>
              <w:top w:val="nil"/>
              <w:left w:val="nil"/>
              <w:bottom w:val="single" w:sz="4" w:space="0" w:color="auto"/>
              <w:right w:val="single" w:sz="4" w:space="0" w:color="auto"/>
            </w:tcBorders>
            <w:shd w:val="clear" w:color="auto" w:fill="auto"/>
            <w:vAlign w:val="bottom"/>
            <w:hideMark/>
          </w:tcPr>
          <w:p w14:paraId="66C5F358" w14:textId="3089664D" w:rsidR="006E19C4" w:rsidRPr="006E19C4" w:rsidRDefault="006E19C4" w:rsidP="006E19C4">
            <w:pPr>
              <w:jc w:val="both"/>
              <w:rPr>
                <w:rFonts w:ascii="Tahoma" w:hAnsi="Tahoma" w:cs="Tahoma"/>
                <w:color w:val="000000"/>
                <w:sz w:val="18"/>
                <w:szCs w:val="18"/>
                <w:lang w:val="es-MX" w:eastAsia="es-MX"/>
              </w:rPr>
            </w:pPr>
            <w:r w:rsidRPr="006E19C4">
              <w:rPr>
                <w:rFonts w:ascii="Tahoma" w:hAnsi="Tahoma" w:cs="Tahoma"/>
                <w:color w:val="000000"/>
                <w:sz w:val="18"/>
                <w:szCs w:val="18"/>
                <w:lang w:val="es-MX" w:eastAsia="es-MX"/>
              </w:rPr>
              <w:t xml:space="preserve">EQUIPO DE AIRE ACONDICIONADO TIPO PAQUETE ELECTRICO DE </w:t>
            </w:r>
            <w:r w:rsidRPr="006E19C4">
              <w:rPr>
                <w:rFonts w:ascii="Tahoma" w:hAnsi="Tahoma" w:cs="Tahoma"/>
                <w:b/>
                <w:bCs/>
                <w:color w:val="000000"/>
                <w:sz w:val="18"/>
                <w:szCs w:val="18"/>
                <w:lang w:val="es-MX" w:eastAsia="es-MX"/>
              </w:rPr>
              <w:t>15 TONELADAS</w:t>
            </w:r>
            <w:r w:rsidRPr="006E19C4">
              <w:rPr>
                <w:rFonts w:ascii="Tahoma" w:hAnsi="Tahoma" w:cs="Tahoma"/>
                <w:color w:val="000000"/>
                <w:sz w:val="18"/>
                <w:szCs w:val="18"/>
                <w:lang w:val="es-MX" w:eastAsia="es-MX"/>
              </w:rPr>
              <w:t xml:space="preserve">, SF 220V, 3HP, 180 MBH, INTERCAMBIADOR DE CALOR TUBULAR PARA TRANSFERENCIA DE CALOR DE LARGA DURACIÓN, MONITOR DE FASE ELÉCTRICO CON DETECTOR DE  FUGAS LENTAS DE REFRIGERACIÓN, SERPENTÍN DE CONDENSADOR DE MICROCANAL , SISTEMA DE ENCENDIDO DE GAS,CONTROLES DIGITALES , DIMENSIONES  PROFUNDIDAD: 59 in, ALTO: 87 in, LARGO: 123 in, PESO: 2020 </w:t>
            </w:r>
            <w:proofErr w:type="spellStart"/>
            <w:r w:rsidRPr="006E19C4">
              <w:rPr>
                <w:rFonts w:ascii="Tahoma" w:hAnsi="Tahoma" w:cs="Tahoma"/>
                <w:color w:val="000000"/>
                <w:sz w:val="18"/>
                <w:szCs w:val="18"/>
                <w:lang w:val="es-MX" w:eastAsia="es-MX"/>
              </w:rPr>
              <w:t>lbs</w:t>
            </w:r>
            <w:proofErr w:type="spellEnd"/>
            <w:r w:rsidRPr="006E19C4">
              <w:rPr>
                <w:rFonts w:ascii="Tahoma" w:hAnsi="Tahoma" w:cs="Tahoma"/>
                <w:color w:val="000000"/>
                <w:sz w:val="18"/>
                <w:szCs w:val="18"/>
                <w:lang w:val="es-MX" w:eastAsia="es-MX"/>
              </w:rPr>
              <w:t>, CARACTERISTICAS ELECTRICAS V/F/Hz: 208-230-3-60, CAP NOM ENFRIAMIENTO 183000, NIVEL DE SONIDO 9.6999 AISLAMIENTO ALUMINIZADO, SERPENTÍN CONDENSADOR DE MICROCANAL TODO ALUMINIO (MCHE) SENSOR DE ALTA TEMPERATURA, TERMOSTATO DE LINEA DE DESCARGA  Y MONITOR DE FASE ELECTRICA. QUE CUMPLA CON LAS NORMAS DE EFICICENCIA ENERGÉTICA POR LA ASHRAE</w:t>
            </w:r>
            <w:r>
              <w:rPr>
                <w:rFonts w:ascii="Tahoma" w:hAnsi="Tahoma" w:cs="Tahoma"/>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315754C"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2</w:t>
            </w:r>
          </w:p>
        </w:tc>
      </w:tr>
      <w:tr w:rsidR="006E19C4" w:rsidRPr="006E19C4" w14:paraId="1CDB1193" w14:textId="77777777" w:rsidTr="006E19C4">
        <w:trPr>
          <w:trHeight w:val="1924"/>
        </w:trPr>
        <w:tc>
          <w:tcPr>
            <w:tcW w:w="1200" w:type="dxa"/>
            <w:vMerge/>
            <w:tcBorders>
              <w:left w:val="single" w:sz="4" w:space="0" w:color="auto"/>
              <w:bottom w:val="single" w:sz="4" w:space="0" w:color="auto"/>
              <w:right w:val="single" w:sz="4" w:space="0" w:color="auto"/>
            </w:tcBorders>
            <w:shd w:val="clear" w:color="auto" w:fill="auto"/>
            <w:noWrap/>
            <w:vAlign w:val="center"/>
            <w:hideMark/>
          </w:tcPr>
          <w:p w14:paraId="6B9E4327" w14:textId="036ECF45" w:rsidR="006E19C4" w:rsidRPr="006E19C4" w:rsidRDefault="006E19C4" w:rsidP="006E19C4">
            <w:pPr>
              <w:jc w:val="center"/>
              <w:rPr>
                <w:rFonts w:ascii="Tahoma" w:hAnsi="Tahoma" w:cs="Tahoma"/>
                <w:color w:val="000000"/>
                <w:sz w:val="18"/>
                <w:szCs w:val="18"/>
                <w:lang w:val="es-MX" w:eastAsia="es-MX"/>
              </w:rPr>
            </w:pPr>
          </w:p>
        </w:tc>
        <w:tc>
          <w:tcPr>
            <w:tcW w:w="1405" w:type="dxa"/>
            <w:tcBorders>
              <w:top w:val="single" w:sz="4" w:space="0" w:color="auto"/>
              <w:left w:val="nil"/>
              <w:bottom w:val="single" w:sz="4" w:space="0" w:color="auto"/>
              <w:right w:val="single" w:sz="4" w:space="0" w:color="auto"/>
            </w:tcBorders>
            <w:vAlign w:val="center"/>
          </w:tcPr>
          <w:p w14:paraId="2DD8FA5F" w14:textId="1BA426BD" w:rsidR="006E19C4" w:rsidRPr="006E19C4" w:rsidRDefault="006E19C4" w:rsidP="006E19C4">
            <w:pPr>
              <w:jc w:val="center"/>
              <w:rPr>
                <w:rFonts w:ascii="Tahoma" w:hAnsi="Tahoma" w:cs="Tahoma"/>
                <w:color w:val="000000"/>
                <w:sz w:val="18"/>
                <w:szCs w:val="18"/>
                <w:lang w:val="es-MX" w:eastAsia="es-MX"/>
              </w:rPr>
            </w:pPr>
            <w:r>
              <w:rPr>
                <w:rFonts w:ascii="Tahoma" w:hAnsi="Tahoma" w:cs="Tahoma"/>
                <w:color w:val="000000"/>
                <w:sz w:val="18"/>
                <w:szCs w:val="18"/>
                <w:lang w:val="es-MX" w:eastAsia="es-MX"/>
              </w:rPr>
              <w:t>2</w:t>
            </w:r>
          </w:p>
        </w:tc>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1831A64" w14:textId="3DBD9A65"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I450400002</w:t>
            </w:r>
          </w:p>
        </w:tc>
        <w:tc>
          <w:tcPr>
            <w:tcW w:w="5620" w:type="dxa"/>
            <w:tcBorders>
              <w:top w:val="nil"/>
              <w:left w:val="nil"/>
              <w:bottom w:val="single" w:sz="4" w:space="0" w:color="auto"/>
              <w:right w:val="single" w:sz="4" w:space="0" w:color="auto"/>
            </w:tcBorders>
            <w:shd w:val="clear" w:color="auto" w:fill="auto"/>
            <w:vAlign w:val="bottom"/>
            <w:hideMark/>
          </w:tcPr>
          <w:p w14:paraId="0D984579" w14:textId="222670C4" w:rsidR="006E19C4" w:rsidRPr="006E19C4" w:rsidRDefault="006E19C4" w:rsidP="006E19C4">
            <w:pPr>
              <w:jc w:val="both"/>
              <w:rPr>
                <w:rFonts w:ascii="Tahoma" w:hAnsi="Tahoma" w:cs="Tahoma"/>
                <w:color w:val="000000"/>
                <w:sz w:val="18"/>
                <w:szCs w:val="18"/>
                <w:lang w:val="es-MX" w:eastAsia="es-MX"/>
              </w:rPr>
            </w:pPr>
            <w:r w:rsidRPr="006E19C4">
              <w:rPr>
                <w:rFonts w:ascii="Tahoma" w:hAnsi="Tahoma" w:cs="Tahoma"/>
                <w:color w:val="000000"/>
                <w:sz w:val="18"/>
                <w:szCs w:val="18"/>
                <w:lang w:val="es-MX" w:eastAsia="es-MX"/>
              </w:rPr>
              <w:t xml:space="preserve">EQUIPO DE AIRE ACONDICIONADO TIPO PAQUETE ELECTRICO DE </w:t>
            </w:r>
            <w:r w:rsidRPr="006E19C4">
              <w:rPr>
                <w:rFonts w:ascii="Tahoma" w:hAnsi="Tahoma" w:cs="Tahoma"/>
                <w:b/>
                <w:bCs/>
                <w:color w:val="000000"/>
                <w:sz w:val="18"/>
                <w:szCs w:val="18"/>
                <w:lang w:val="es-MX" w:eastAsia="es-MX"/>
              </w:rPr>
              <w:t>20 TONELADAS</w:t>
            </w:r>
            <w:r w:rsidRPr="006E19C4">
              <w:rPr>
                <w:rFonts w:ascii="Tahoma" w:hAnsi="Tahoma" w:cs="Tahoma"/>
                <w:color w:val="000000"/>
                <w:sz w:val="18"/>
                <w:szCs w:val="18"/>
                <w:lang w:val="es-MX" w:eastAsia="es-MX"/>
              </w:rPr>
              <w:t xml:space="preserve">, SF 220V, 3HP, 240 MBH,  INTERCAMBIADOR DE CALOR TUBULAR PARA TRANSFERENCIA DE CALOR DE LARGA DURACIÓN, MONITOR DE FASE ELÉCTRICO CON DETECTOR DE  FUGAS LENTAS DE REFRIGERACIÓN, SERPENTÍN DE CONDENSADOR DE MICROCANAL , SISTEMA DE ENCENDIDO DE GAS,CONTROLES DIGITALES , DIMENSIONES  PROFUNDIDAD: 59 in, ALTO: 87 in, LARGO: 123 in, PESO: 2163 </w:t>
            </w:r>
            <w:proofErr w:type="spellStart"/>
            <w:r w:rsidRPr="006E19C4">
              <w:rPr>
                <w:rFonts w:ascii="Tahoma" w:hAnsi="Tahoma" w:cs="Tahoma"/>
                <w:color w:val="000000"/>
                <w:sz w:val="18"/>
                <w:szCs w:val="18"/>
                <w:lang w:val="es-MX" w:eastAsia="es-MX"/>
              </w:rPr>
              <w:t>lbs</w:t>
            </w:r>
            <w:proofErr w:type="spellEnd"/>
            <w:r w:rsidRPr="006E19C4">
              <w:rPr>
                <w:rFonts w:ascii="Tahoma" w:hAnsi="Tahoma" w:cs="Tahoma"/>
                <w:color w:val="000000"/>
                <w:sz w:val="18"/>
                <w:szCs w:val="18"/>
                <w:lang w:val="es-MX" w:eastAsia="es-MX"/>
              </w:rPr>
              <w:t>, CARACTERISTICAS ELECTRICAS V/F/Hz: 208-230-3-60, CAP NOM ENFRIAMIENTO 25200, NIVEL DE SONIDO 9.5 AISLAMIENTO ALUMINIZADO, SERPENTÍN CONDENSADOR DE MICROCANAL TODO ALUMINIO (MCHE) SENSOR DE ALTA TEMPERATURA, TERMOSTATO DE LINEA DE DESCARGA  Y MONITOR DE FASE ELECTRICA. QUE CUMPLA CON LAS NORMAS DE EFICICENCIA ENERGÉTICA POR LA ASHRAE</w:t>
            </w:r>
            <w:r>
              <w:rPr>
                <w:rFonts w:ascii="Tahoma" w:hAnsi="Tahoma" w:cs="Tahoma"/>
                <w:color w:val="000000"/>
                <w:sz w:val="18"/>
                <w:szCs w:val="18"/>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5ADEFF3" w14:textId="77777777" w:rsidR="006E19C4" w:rsidRPr="006E19C4" w:rsidRDefault="006E19C4" w:rsidP="006E19C4">
            <w:pPr>
              <w:jc w:val="center"/>
              <w:rPr>
                <w:rFonts w:ascii="Tahoma" w:hAnsi="Tahoma" w:cs="Tahoma"/>
                <w:color w:val="000000"/>
                <w:sz w:val="18"/>
                <w:szCs w:val="18"/>
                <w:lang w:val="es-MX" w:eastAsia="es-MX"/>
              </w:rPr>
            </w:pPr>
            <w:r w:rsidRPr="006E19C4">
              <w:rPr>
                <w:rFonts w:ascii="Tahoma" w:hAnsi="Tahoma" w:cs="Tahoma"/>
                <w:color w:val="000000"/>
                <w:sz w:val="18"/>
                <w:szCs w:val="18"/>
                <w:lang w:val="es-MX" w:eastAsia="es-MX"/>
              </w:rPr>
              <w:t>2</w:t>
            </w:r>
          </w:p>
        </w:tc>
      </w:tr>
    </w:tbl>
    <w:p w14:paraId="2CA29C95" w14:textId="77777777" w:rsidR="002E055C" w:rsidRDefault="002E055C" w:rsidP="002E055C">
      <w:pPr>
        <w:ind w:right="9"/>
        <w:jc w:val="center"/>
        <w:rPr>
          <w:rFonts w:ascii="Calibri" w:hAnsi="Calibri"/>
          <w:b/>
        </w:rPr>
      </w:pPr>
    </w:p>
    <w:p w14:paraId="5BBD70DA" w14:textId="77777777" w:rsidR="002E055C" w:rsidRDefault="002E055C" w:rsidP="002E055C">
      <w:pPr>
        <w:ind w:right="-1"/>
        <w:jc w:val="both"/>
        <w:rPr>
          <w:rFonts w:ascii="Calibri" w:hAnsi="Calibri" w:cs="Arial"/>
        </w:rPr>
      </w:pPr>
    </w:p>
    <w:p w14:paraId="7FA90A60" w14:textId="77777777" w:rsidR="002E055C" w:rsidRDefault="002E055C" w:rsidP="002E055C">
      <w:pPr>
        <w:ind w:right="-1"/>
        <w:jc w:val="both"/>
        <w:rPr>
          <w:rFonts w:ascii="Calibri" w:hAnsi="Calibri" w:cs="Arial"/>
        </w:rPr>
      </w:pPr>
    </w:p>
    <w:p w14:paraId="44823FC3" w14:textId="53D4EE09" w:rsidR="00D064E6" w:rsidRDefault="00D064E6" w:rsidP="0016531D">
      <w:pPr>
        <w:ind w:right="9"/>
        <w:jc w:val="center"/>
        <w:rPr>
          <w:rFonts w:ascii="Calibri" w:hAnsi="Calibri"/>
          <w:b/>
        </w:rPr>
      </w:pPr>
    </w:p>
    <w:p w14:paraId="2ABCB313" w14:textId="242EB7A5" w:rsidR="00D064E6" w:rsidRDefault="00D064E6" w:rsidP="0016531D">
      <w:pPr>
        <w:ind w:right="9"/>
        <w:jc w:val="center"/>
        <w:rPr>
          <w:rFonts w:ascii="Calibri" w:hAnsi="Calibri"/>
          <w:b/>
        </w:rPr>
      </w:pPr>
    </w:p>
    <w:p w14:paraId="2F480351" w14:textId="78B4141D" w:rsidR="00D064E6" w:rsidRDefault="00D064E6" w:rsidP="0016531D">
      <w:pPr>
        <w:ind w:right="9"/>
        <w:jc w:val="center"/>
        <w:rPr>
          <w:rFonts w:ascii="Calibri" w:hAnsi="Calibri"/>
          <w:b/>
        </w:rPr>
      </w:pPr>
    </w:p>
    <w:p w14:paraId="2F7486A3" w14:textId="245DD67C" w:rsidR="00D064E6" w:rsidRDefault="00D064E6" w:rsidP="0016531D">
      <w:pPr>
        <w:ind w:right="9"/>
        <w:jc w:val="center"/>
        <w:rPr>
          <w:rFonts w:ascii="Calibri" w:hAnsi="Calibri"/>
          <w:b/>
        </w:rPr>
      </w:pPr>
    </w:p>
    <w:p w14:paraId="3EFA2086" w14:textId="1CBE877A" w:rsidR="00D064E6" w:rsidRDefault="00D064E6" w:rsidP="0016531D">
      <w:pPr>
        <w:ind w:right="9"/>
        <w:jc w:val="center"/>
        <w:rPr>
          <w:rFonts w:ascii="Calibri" w:hAnsi="Calibri"/>
          <w:b/>
        </w:rPr>
      </w:pPr>
    </w:p>
    <w:p w14:paraId="54602225" w14:textId="070AC295" w:rsidR="00D064E6" w:rsidRDefault="00D064E6" w:rsidP="0016531D">
      <w:pPr>
        <w:ind w:right="9"/>
        <w:jc w:val="center"/>
        <w:rPr>
          <w:rFonts w:ascii="Calibri" w:hAnsi="Calibri"/>
          <w:b/>
        </w:rPr>
      </w:pPr>
    </w:p>
    <w:p w14:paraId="42D77923" w14:textId="5F4F1798" w:rsidR="00D064E6" w:rsidRDefault="00D064E6" w:rsidP="0016531D">
      <w:pPr>
        <w:ind w:right="9"/>
        <w:jc w:val="center"/>
        <w:rPr>
          <w:rFonts w:ascii="Calibri" w:hAnsi="Calibri"/>
          <w:b/>
        </w:rPr>
      </w:pPr>
    </w:p>
    <w:p w14:paraId="784900ED" w14:textId="23B574B8" w:rsidR="00D064E6" w:rsidRDefault="00D064E6" w:rsidP="0016531D">
      <w:pPr>
        <w:ind w:right="9"/>
        <w:jc w:val="center"/>
        <w:rPr>
          <w:rFonts w:ascii="Calibri" w:hAnsi="Calibri"/>
          <w:b/>
        </w:rPr>
      </w:pPr>
    </w:p>
    <w:p w14:paraId="034B6AA0" w14:textId="7F461CF1" w:rsidR="00D064E6" w:rsidRDefault="00D064E6" w:rsidP="0016531D">
      <w:pPr>
        <w:ind w:right="9"/>
        <w:jc w:val="center"/>
        <w:rPr>
          <w:rFonts w:ascii="Calibri" w:hAnsi="Calibri"/>
          <w:b/>
        </w:rPr>
      </w:pPr>
    </w:p>
    <w:p w14:paraId="3FD138D2" w14:textId="587DB704" w:rsidR="00D064E6" w:rsidRDefault="00D064E6" w:rsidP="0016531D">
      <w:pPr>
        <w:ind w:right="9"/>
        <w:jc w:val="center"/>
        <w:rPr>
          <w:rFonts w:ascii="Calibri" w:hAnsi="Calibri"/>
          <w:b/>
        </w:rPr>
      </w:pPr>
    </w:p>
    <w:p w14:paraId="69E2EF6A" w14:textId="4207A2FA" w:rsidR="00D064E6" w:rsidRDefault="00D064E6" w:rsidP="0016531D">
      <w:pPr>
        <w:ind w:right="9"/>
        <w:jc w:val="center"/>
        <w:rPr>
          <w:rFonts w:ascii="Calibri" w:hAnsi="Calibri"/>
          <w:b/>
        </w:rPr>
      </w:pPr>
    </w:p>
    <w:p w14:paraId="3A04391F" w14:textId="4F102E1B" w:rsidR="00D064E6" w:rsidRDefault="00D064E6" w:rsidP="0016531D">
      <w:pPr>
        <w:ind w:right="9"/>
        <w:jc w:val="center"/>
        <w:rPr>
          <w:rFonts w:ascii="Calibri" w:hAnsi="Calibri"/>
          <w:b/>
        </w:rPr>
      </w:pPr>
    </w:p>
    <w:p w14:paraId="3AC5A577" w14:textId="4B699009" w:rsidR="00D064E6" w:rsidRDefault="00D064E6" w:rsidP="0016531D">
      <w:pPr>
        <w:ind w:right="9"/>
        <w:jc w:val="center"/>
        <w:rPr>
          <w:rFonts w:ascii="Calibri" w:hAnsi="Calibri"/>
          <w:b/>
        </w:rPr>
      </w:pPr>
    </w:p>
    <w:p w14:paraId="2BC77FE3" w14:textId="1F820068" w:rsidR="00D064E6" w:rsidRDefault="00D064E6" w:rsidP="0016531D">
      <w:pPr>
        <w:ind w:right="9"/>
        <w:jc w:val="center"/>
        <w:rPr>
          <w:rFonts w:ascii="Calibri" w:hAnsi="Calibri"/>
          <w:b/>
        </w:rPr>
      </w:pPr>
    </w:p>
    <w:p w14:paraId="5956608F" w14:textId="61C3326D" w:rsidR="00D064E6" w:rsidRDefault="00D064E6" w:rsidP="0016531D">
      <w:pPr>
        <w:ind w:right="9"/>
        <w:jc w:val="center"/>
        <w:rPr>
          <w:rFonts w:ascii="Calibri" w:hAnsi="Calibri"/>
          <w:b/>
        </w:rPr>
      </w:pPr>
    </w:p>
    <w:p w14:paraId="18726FB1" w14:textId="7933A8F2" w:rsidR="00D064E6" w:rsidRDefault="00D064E6" w:rsidP="0016531D">
      <w:pPr>
        <w:ind w:right="9"/>
        <w:jc w:val="center"/>
        <w:rPr>
          <w:rFonts w:ascii="Calibri" w:hAnsi="Calibri"/>
          <w:b/>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7E3522CF" w:rsidR="00507C76" w:rsidRPr="002522C8" w:rsidRDefault="00507C76" w:rsidP="00507C76">
            <w:pPr>
              <w:jc w:val="center"/>
              <w:rPr>
                <w:rFonts w:ascii="Calibri" w:hAnsi="Calibri" w:cs="Arial"/>
                <w:b/>
              </w:rPr>
            </w:pPr>
            <w:r w:rsidRPr="00F900C5">
              <w:rPr>
                <w:rFonts w:ascii="Calibri" w:hAnsi="Calibri" w:cs="Arial"/>
                <w:bCs/>
              </w:rPr>
              <w:t xml:space="preserve">No. </w:t>
            </w:r>
            <w:r w:rsidR="00C54F15">
              <w:rPr>
                <w:rFonts w:ascii="Calibri" w:hAnsi="Calibri"/>
                <w:b/>
                <w:bCs/>
              </w:rPr>
              <w:t>LP-919044992-N06-2023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0F38AC26"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0C30E541" w:rsidR="001871ED" w:rsidRPr="008749E7" w:rsidRDefault="001871ED" w:rsidP="00CA16C5">
            <w:pPr>
              <w:jc w:val="center"/>
              <w:rPr>
                <w:rFonts w:ascii="Calibri" w:hAnsi="Calibri" w:cs="Arial"/>
                <w:sz w:val="16"/>
                <w:szCs w:val="16"/>
                <w:lang w:val="es-MX" w:eastAsia="es-MX"/>
              </w:rPr>
            </w:pP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321FCA60" w:rsidR="00BA09CD" w:rsidRPr="009A4F2F" w:rsidRDefault="00BA09CD" w:rsidP="00A43EF8">
            <w:pPr>
              <w:jc w:val="center"/>
              <w:rPr>
                <w:rFonts w:ascii="Calibri" w:hAnsi="Calibri" w:cs="Arial"/>
              </w:rPr>
            </w:pPr>
            <w:r w:rsidRPr="00981037">
              <w:rPr>
                <w:rFonts w:ascii="Calibri" w:hAnsi="Calibri" w:cs="Arial"/>
                <w:bCs/>
              </w:rPr>
              <w:t xml:space="preserve">No. </w:t>
            </w:r>
            <w:r w:rsidR="00C54F15">
              <w:rPr>
                <w:rFonts w:ascii="Calibri" w:hAnsi="Calibri"/>
                <w:bCs/>
              </w:rPr>
              <w:t>LP-919044992-N06-2023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3A713DD4" w:rsidR="00BA09CD" w:rsidRPr="002522C8" w:rsidRDefault="00BD14AD" w:rsidP="003632F9">
            <w:pPr>
              <w:spacing w:before="120" w:after="120"/>
              <w:jc w:val="center"/>
              <w:rPr>
                <w:rFonts w:ascii="Calibri" w:hAnsi="Calibri"/>
                <w:b/>
                <w:noProof/>
              </w:rPr>
            </w:pPr>
            <w:r>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255DC3BC" w:rsidR="00EC2885" w:rsidRDefault="00EC2885" w:rsidP="0016531D">
      <w:pPr>
        <w:rPr>
          <w:rFonts w:ascii="Calibri" w:hAnsi="Calibri" w:cs="Arial"/>
          <w:b/>
          <w:bCs/>
        </w:rPr>
      </w:pPr>
    </w:p>
    <w:p w14:paraId="192AD559" w14:textId="77777777" w:rsidR="00BD14AD" w:rsidRDefault="00BD14AD"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042CF0C6"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C54F15">
              <w:rPr>
                <w:rFonts w:ascii="Calibri" w:hAnsi="Calibri" w:cs="Arial"/>
                <w:bCs/>
                <w:u w:val="single"/>
              </w:rPr>
              <w:t>LP-919044992-N06-2023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2E496D26" w:rsidR="0085630B" w:rsidRDefault="0085630B" w:rsidP="00913821">
      <w:pPr>
        <w:tabs>
          <w:tab w:val="left" w:pos="4253"/>
          <w:tab w:val="left" w:pos="8080"/>
        </w:tabs>
        <w:ind w:right="1"/>
        <w:rPr>
          <w:rFonts w:ascii="Calibri" w:hAnsi="Calibri" w:cs="Arial"/>
          <w:b/>
          <w:bCs/>
        </w:rPr>
      </w:pPr>
    </w:p>
    <w:p w14:paraId="51ED1056" w14:textId="77777777" w:rsidR="00D064E6" w:rsidRDefault="00D064E6"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FD3829C"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303634">
        <w:rPr>
          <w:rFonts w:ascii="Calibri" w:hAnsi="Calibri" w:cs="Arial"/>
          <w:b/>
          <w:i/>
        </w:rPr>
        <w:t>,</w:t>
      </w:r>
      <w:r w:rsidRPr="005B113B">
        <w:rPr>
          <w:rFonts w:ascii="Calibri" w:hAnsi="Calibri" w:cs="Arial"/>
          <w:b/>
          <w:i/>
        </w:rPr>
        <w:t xml:space="preserve">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0467CC2"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485B3738"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C54F15">
        <w:rPr>
          <w:rFonts w:ascii="Calibri" w:hAnsi="Calibri" w:cs="Calibri"/>
          <w:b/>
          <w:bCs/>
          <w:sz w:val="20"/>
          <w:szCs w:val="20"/>
        </w:rPr>
        <w:t>LP-919044992-N06-2023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2A48DEB3" w14:textId="77777777" w:rsidR="00EC2885" w:rsidRPr="002128B5" w:rsidRDefault="00EC2885" w:rsidP="00EC2885">
      <w:pPr>
        <w:jc w:val="center"/>
        <w:rPr>
          <w:rFonts w:ascii="Calibri" w:hAnsi="Calibri" w:cs="Arial"/>
          <w:b/>
          <w:sz w:val="16"/>
          <w:szCs w:val="16"/>
        </w:rPr>
      </w:pPr>
      <w:r w:rsidRPr="002128B5">
        <w:rPr>
          <w:rFonts w:ascii="Calibri" w:hAnsi="Calibri" w:cs="Arial"/>
          <w:b/>
          <w:sz w:val="16"/>
          <w:szCs w:val="16"/>
        </w:rPr>
        <w:t>INFORMACIÓN SOBRE LA COMPAÑIA</w:t>
      </w:r>
    </w:p>
    <w:p w14:paraId="48944F92" w14:textId="77777777" w:rsidR="00EC2885" w:rsidRPr="002128B5" w:rsidRDefault="00EC2885" w:rsidP="00EC2885">
      <w:pPr>
        <w:jc w:val="center"/>
        <w:rPr>
          <w:rFonts w:ascii="Calibri" w:hAnsi="Calibri" w:cs="Arial"/>
          <w:b/>
          <w:sz w:val="16"/>
          <w:szCs w:val="16"/>
          <w:u w:val="single"/>
        </w:rPr>
      </w:pPr>
    </w:p>
    <w:p w14:paraId="7CBD6602" w14:textId="77777777" w:rsidR="00EC2885" w:rsidRPr="002128B5" w:rsidRDefault="00EC2885" w:rsidP="00EC2885">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8FF4FFE" w14:textId="77777777" w:rsidR="00EC2885" w:rsidRPr="002128B5" w:rsidRDefault="00EC2885" w:rsidP="00EC2885">
      <w:pPr>
        <w:tabs>
          <w:tab w:val="left" w:pos="1985"/>
        </w:tabs>
        <w:jc w:val="both"/>
        <w:rPr>
          <w:rFonts w:ascii="Calibri" w:hAnsi="Calibri" w:cs="Arial"/>
          <w:sz w:val="16"/>
          <w:szCs w:val="16"/>
        </w:rPr>
      </w:pPr>
    </w:p>
    <w:p w14:paraId="45AC8117" w14:textId="77777777" w:rsidR="00EC2885" w:rsidRPr="002128B5" w:rsidRDefault="00EC2885" w:rsidP="00EC2885">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05E12394" w14:textId="77777777" w:rsidR="00EC2885" w:rsidRPr="002128B5" w:rsidRDefault="00EC2885" w:rsidP="00EC2885">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1E9E89" w14:textId="77777777" w:rsidR="00EC2885" w:rsidRPr="002128B5" w:rsidRDefault="00EC2885" w:rsidP="00EC2885">
      <w:pPr>
        <w:tabs>
          <w:tab w:val="left" w:pos="1985"/>
        </w:tabs>
        <w:jc w:val="both"/>
        <w:rPr>
          <w:rFonts w:ascii="Calibri" w:hAnsi="Calibri" w:cs="Arial"/>
          <w:sz w:val="16"/>
          <w:szCs w:val="16"/>
        </w:rPr>
      </w:pPr>
    </w:p>
    <w:p w14:paraId="16B4C956"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309C9A5F"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2DAF5D9"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25163650" w14:textId="77777777" w:rsidR="00EC2885" w:rsidRPr="00B16D81" w:rsidRDefault="00EC2885" w:rsidP="00EC2885">
      <w:pPr>
        <w:tabs>
          <w:tab w:val="left" w:pos="1985"/>
        </w:tabs>
        <w:jc w:val="both"/>
        <w:rPr>
          <w:rFonts w:ascii="Calibri" w:hAnsi="Calibri" w:cs="Arial"/>
          <w:sz w:val="16"/>
          <w:szCs w:val="16"/>
        </w:rPr>
      </w:pPr>
      <w:r w:rsidRPr="00B16D81">
        <w:rPr>
          <w:rFonts w:ascii="Calibri" w:hAnsi="Calibri" w:cs="Arial"/>
          <w:sz w:val="16"/>
          <w:szCs w:val="16"/>
        </w:rPr>
        <w:t>Correo Electrónico:</w:t>
      </w:r>
    </w:p>
    <w:p w14:paraId="602E628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E876A46"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5C050254"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473736F1"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Relación de accionistas. -</w:t>
      </w:r>
    </w:p>
    <w:p w14:paraId="2C43A101"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9847AF5"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Descripción del objeto social:</w:t>
      </w:r>
    </w:p>
    <w:p w14:paraId="2A6DC972"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Reformas al acta constitutiva:</w:t>
      </w:r>
    </w:p>
    <w:p w14:paraId="50D5D5F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367EE789"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Nombre del apoderado o representante:</w:t>
      </w:r>
    </w:p>
    <w:p w14:paraId="3D853515"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del documento mediante el cual acredita su personalidad y facultades. -</w:t>
      </w:r>
    </w:p>
    <w:p w14:paraId="3A5236F4"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Escritura pública número: Fecha:</w:t>
      </w:r>
    </w:p>
    <w:p w14:paraId="7F12FDB0"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69B3AFB" w14:textId="77777777" w:rsidR="00EC2885" w:rsidRPr="00B16D81" w:rsidRDefault="00EC2885" w:rsidP="00EC2885">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C327457" w14:textId="77777777" w:rsidR="00EC2885" w:rsidRPr="00B16D81" w:rsidRDefault="00EC2885" w:rsidP="00EC2885">
      <w:pPr>
        <w:jc w:val="center"/>
        <w:rPr>
          <w:rFonts w:ascii="Calibri" w:hAnsi="Calibri" w:cs="Arial"/>
          <w:sz w:val="16"/>
          <w:szCs w:val="16"/>
        </w:rPr>
      </w:pPr>
    </w:p>
    <w:p w14:paraId="16A6208C"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(Lugar y fecha)</w:t>
      </w:r>
    </w:p>
    <w:p w14:paraId="7E3B66C2"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Protesto lo necesario.</w:t>
      </w:r>
    </w:p>
    <w:p w14:paraId="47E220C1" w14:textId="77777777" w:rsidR="00EC2885" w:rsidRPr="00B16D81" w:rsidRDefault="00EC2885" w:rsidP="00EC2885">
      <w:pPr>
        <w:jc w:val="center"/>
        <w:rPr>
          <w:rFonts w:ascii="Calibri" w:hAnsi="Calibri" w:cs="Arial"/>
          <w:b/>
          <w:sz w:val="16"/>
          <w:szCs w:val="16"/>
        </w:rPr>
      </w:pPr>
      <w:r w:rsidRPr="00B16D81">
        <w:rPr>
          <w:rFonts w:ascii="Calibri" w:hAnsi="Calibri" w:cs="Arial"/>
          <w:b/>
          <w:sz w:val="16"/>
          <w:szCs w:val="16"/>
        </w:rPr>
        <w:t>(firma)</w:t>
      </w:r>
    </w:p>
    <w:p w14:paraId="490F64C1" w14:textId="77777777" w:rsidR="00EC2885" w:rsidRPr="00B16D81" w:rsidRDefault="00EC2885" w:rsidP="00EC2885">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6E991561"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01D61F35"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E77D633"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66120DF"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36DA48"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E61031B" w14:textId="77777777" w:rsidR="00EC2885" w:rsidRPr="00B16D81" w:rsidRDefault="00EC2885" w:rsidP="00EC2885">
      <w:pPr>
        <w:numPr>
          <w:ilvl w:val="0"/>
          <w:numId w:val="31"/>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4AF72D5" w14:textId="3AC0DB88" w:rsidR="00913821" w:rsidRPr="002128B5" w:rsidRDefault="00EC2885" w:rsidP="00EC2885">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 xml:space="preserve"> *ESTE FORMATO SE PRESENTARÁ DURANTE EL PERIODO DE REGISTRO DEL CONCURSO, EN ORIGINAL Y EN HOJA MEMBRETADA DEL PROVEEDOR.</w:t>
      </w:r>
    </w:p>
    <w:p w14:paraId="79D51268" w14:textId="77777777" w:rsidR="00913821" w:rsidRDefault="00913821" w:rsidP="00913821">
      <w:pPr>
        <w:jc w:val="both"/>
        <w:rPr>
          <w:rFonts w:ascii="Calibri" w:hAnsi="Calibri" w:cs="Arial"/>
          <w:b/>
          <w:i/>
          <w:sz w:val="18"/>
        </w:rPr>
      </w:pPr>
    </w:p>
    <w:p w14:paraId="7E300ABD" w14:textId="77777777" w:rsidR="00913821" w:rsidRDefault="00913821" w:rsidP="00913821">
      <w:pPr>
        <w:jc w:val="both"/>
        <w:rPr>
          <w:rFonts w:ascii="Calibri" w:hAnsi="Calibri" w:cs="Arial"/>
          <w:b/>
          <w:i/>
          <w:sz w:val="18"/>
        </w:rPr>
      </w:pPr>
    </w:p>
    <w:p w14:paraId="1418ECEC" w14:textId="77777777" w:rsidR="00913821" w:rsidRDefault="00913821" w:rsidP="00913821">
      <w:pPr>
        <w:jc w:val="both"/>
        <w:rPr>
          <w:rFonts w:ascii="Calibri" w:hAnsi="Calibri" w:cs="Arial"/>
          <w:b/>
          <w:i/>
          <w:sz w:val="18"/>
        </w:rPr>
      </w:pPr>
    </w:p>
    <w:p w14:paraId="1B45E1BE" w14:textId="77777777" w:rsidR="00913821" w:rsidRDefault="00913821" w:rsidP="00913821">
      <w:pPr>
        <w:jc w:val="both"/>
        <w:rPr>
          <w:rFonts w:ascii="Calibri" w:hAnsi="Calibri" w:cs="Arial"/>
          <w:b/>
          <w:i/>
          <w:sz w:val="18"/>
        </w:rPr>
      </w:pPr>
    </w:p>
    <w:p w14:paraId="13B2B724" w14:textId="77777777" w:rsidR="00EC2885" w:rsidRDefault="00EC2885" w:rsidP="00913821">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 xml:space="preserve">anterior que se formula en cumplimiento a lo establecido en el artículo 49 fracción </w:t>
      </w:r>
      <w:proofErr w:type="gramStart"/>
      <w:r w:rsidR="00913821" w:rsidRPr="00874110">
        <w:rPr>
          <w:rFonts w:ascii="Calibri" w:hAnsi="Calibri" w:cs="Calibri"/>
          <w:sz w:val="18"/>
          <w:szCs w:val="18"/>
        </w:rPr>
        <w:t>IX,  tanto</w:t>
      </w:r>
      <w:proofErr w:type="gramEnd"/>
      <w:r w:rsidR="00913821"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4AF61DB3"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C54F15">
        <w:rPr>
          <w:rFonts w:ascii="Calibri" w:hAnsi="Calibri" w:cs="Calibri"/>
          <w:b/>
          <w:u w:val="single"/>
        </w:rPr>
        <w:t>LP-919044992-N06-2023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proofErr w:type="gramStart"/>
      <w:r w:rsidRPr="008E13E4">
        <w:rPr>
          <w:rFonts w:ascii="Calibri" w:hAnsi="Calibri" w:cs="Tahoma"/>
          <w:b/>
          <w:bCs/>
          <w:sz w:val="16"/>
          <w:szCs w:val="16"/>
        </w:rPr>
        <w:t>CUMPLIMIENTO.-</w:t>
      </w:r>
      <w:proofErr w:type="gramEnd"/>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5D07F1E8" w:rsidR="0005665C" w:rsidRPr="00F87334"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w:t>
      </w:r>
      <w:r w:rsidRPr="00F87334">
        <w:rPr>
          <w:rFonts w:ascii="Calibri" w:hAnsi="Calibri" w:cs="Tahoma"/>
          <w:color w:val="000000"/>
          <w:sz w:val="16"/>
          <w:szCs w:val="16"/>
        </w:rPr>
        <w:t xml:space="preserve">obligaciones contenidas en el contrato (número de contrato y fecha) derivado de Licitación Pública Nacional, celebrado con “S.S.N.L.”; relativo a la adquisición de </w:t>
      </w:r>
      <w:r w:rsidR="00D44279" w:rsidRPr="00F87334">
        <w:rPr>
          <w:rFonts w:ascii="Calibri" w:hAnsi="Calibri" w:cs="Tahoma"/>
          <w:color w:val="000000"/>
          <w:sz w:val="16"/>
          <w:szCs w:val="16"/>
        </w:rPr>
        <w:t>EQUIPOS DE AIRE ACONDICIONADO</w:t>
      </w:r>
      <w:r w:rsidRPr="00F87334">
        <w:rPr>
          <w:rFonts w:ascii="Calibri" w:hAnsi="Calibri" w:cs="Tahoma"/>
          <w:color w:val="000000"/>
          <w:sz w:val="16"/>
          <w:szCs w:val="16"/>
        </w:rPr>
        <w:t>,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0FB980D2"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C54F15">
        <w:rPr>
          <w:rFonts w:ascii="Calibri" w:hAnsi="Calibri" w:cs="Calibri"/>
          <w:b/>
          <w:bCs/>
          <w:sz w:val="20"/>
          <w:szCs w:val="20"/>
        </w:rPr>
        <w:t>LP-919044992-N06-2023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381D3960" w14:textId="77777777" w:rsidR="00EC2885" w:rsidRDefault="00EC2885"/>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56723C37"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C54F15">
        <w:rPr>
          <w:rFonts w:ascii="Calibri" w:hAnsi="Calibri"/>
          <w:b/>
          <w:bCs/>
          <w:sz w:val="20"/>
          <w:szCs w:val="20"/>
        </w:rPr>
        <w:t>LP-919044992-N06-2023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w:t>
            </w:r>
            <w:r w:rsidRPr="00EF1DD1">
              <w:rPr>
                <w:rFonts w:eastAsia="Calibri"/>
                <w:b/>
                <w:bCs/>
                <w:color w:val="000000"/>
                <w:sz w:val="16"/>
                <w:szCs w:val="16"/>
                <w:lang w:eastAsia="es-MX"/>
              </w:rPr>
              <w:t xml:space="preserve">       </w:t>
            </w:r>
            <w:r w:rsidRPr="00EF1DD1">
              <w:rPr>
                <w:rFonts w:ascii="Calibri" w:eastAsia="Calibri" w:hAnsi="Calibri" w:cs="Calibri"/>
                <w:b/>
                <w:bCs/>
                <w:color w:val="000000"/>
                <w:sz w:val="16"/>
                <w:szCs w:val="16"/>
                <w:lang w:eastAsia="es-MX"/>
              </w:rPr>
              <w:t>ANEXO 13.</w:t>
            </w:r>
            <w:r w:rsidRPr="00EF1DD1">
              <w:rPr>
                <w:rFonts w:ascii="Calibri" w:eastAsia="Calibri" w:hAnsi="Calibri" w:cs="Calibri"/>
                <w:color w:val="000000"/>
                <w:sz w:val="16"/>
                <w:szCs w:val="16"/>
                <w:lang w:eastAsia="es-MX"/>
              </w:rPr>
              <w:t xml:space="preserve"> Cédula de entrega de documentos.</w:t>
            </w:r>
          </w:p>
        </w:tc>
        <w:tc>
          <w:tcPr>
            <w:tcW w:w="964" w:type="dxa"/>
            <w:shd w:val="clear" w:color="auto" w:fill="auto"/>
            <w:vAlign w:val="center"/>
            <w:hideMark/>
          </w:tcPr>
          <w:p w14:paraId="76021E9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4A5C552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2.</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6FFCC9B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56B0561"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3.</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w:t>
            </w:r>
            <w:r w:rsidRPr="00F87334">
              <w:rPr>
                <w:rFonts w:ascii="Calibri" w:eastAsia="Calibri" w:hAnsi="Calibri" w:cs="Calibri"/>
                <w:color w:val="000000"/>
                <w:sz w:val="16"/>
                <w:szCs w:val="16"/>
                <w:lang w:eastAsia="es-MX"/>
              </w:rPr>
              <w:t xml:space="preserve">de </w:t>
            </w:r>
            <w:r w:rsidR="00D44279" w:rsidRPr="00F87334">
              <w:rPr>
                <w:rFonts w:ascii="Calibri" w:eastAsia="Calibri" w:hAnsi="Calibri" w:cs="Calibri"/>
                <w:color w:val="000000"/>
                <w:sz w:val="16"/>
                <w:szCs w:val="16"/>
                <w:lang w:eastAsia="es-MX"/>
              </w:rPr>
              <w:t>EQUIPOS DE AIRE ACONDICIONADO</w:t>
            </w:r>
            <w:r w:rsidRPr="00F87334">
              <w:rPr>
                <w:rFonts w:ascii="Calibri" w:eastAsia="Calibri" w:hAnsi="Calibri" w:cs="Calibri"/>
                <w:color w:val="000000"/>
                <w:sz w:val="16"/>
                <w:szCs w:val="16"/>
                <w:lang w:eastAsia="es-MX"/>
              </w:rPr>
              <w:t xml:space="preserve"> relacionados a la presente, demostrándolo mediante una relación de las principales operaciones</w:t>
            </w:r>
            <w:r w:rsidRPr="00EF1DD1">
              <w:rPr>
                <w:rFonts w:ascii="Calibri" w:eastAsia="Calibri" w:hAnsi="Calibri" w:cs="Calibri"/>
                <w:color w:val="000000"/>
                <w:sz w:val="16"/>
                <w:szCs w:val="16"/>
                <w:lang w:eastAsia="es-MX"/>
              </w:rPr>
              <w:t xml:space="preserve">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A5D5D3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B2CC90A"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4.</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7FC7888B"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5.</w:t>
            </w:r>
            <w:r w:rsidRPr="00EF1DD1">
              <w:rPr>
                <w:b/>
                <w:bCs/>
                <w:color w:val="000000"/>
                <w:sz w:val="16"/>
                <w:szCs w:val="16"/>
                <w:lang w:eastAsia="es-MX"/>
              </w:rPr>
              <w:t xml:space="preserve">       </w:t>
            </w:r>
            <w:r w:rsidRPr="00EF1DD1">
              <w:rPr>
                <w:rFonts w:ascii="Calibri" w:hAnsi="Calibri"/>
                <w:b/>
                <w:bCs/>
                <w:color w:val="000000"/>
                <w:sz w:val="16"/>
                <w:szCs w:val="16"/>
                <w:lang w:eastAsia="es-MX"/>
              </w:rPr>
              <w:t>ANEXO 2</w:t>
            </w:r>
            <w:r w:rsidRPr="00EF1DD1">
              <w:rPr>
                <w:rFonts w:ascii="Calibri" w:hAnsi="Calibri"/>
                <w:color w:val="000000"/>
                <w:sz w:val="16"/>
                <w:szCs w:val="16"/>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99B56A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val="es-MX" w:eastAsia="es-MX"/>
              </w:rPr>
              <w:t>6.</w:t>
            </w:r>
            <w:r w:rsidRPr="00EF1DD1">
              <w:rPr>
                <w:b/>
                <w:bCs/>
                <w:sz w:val="16"/>
                <w:szCs w:val="16"/>
                <w:lang w:val="es-MX" w:eastAsia="es-MX"/>
              </w:rPr>
              <w:t xml:space="preserve">       </w:t>
            </w:r>
            <w:r w:rsidRPr="00EF1DD1">
              <w:rPr>
                <w:rFonts w:ascii="Calibri" w:hAnsi="Calibri"/>
                <w:sz w:val="16"/>
                <w:szCs w:val="16"/>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35A1664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7.</w:t>
            </w:r>
            <w:r w:rsidRPr="00EF1DD1">
              <w:rPr>
                <w:b/>
                <w:bCs/>
                <w:sz w:val="16"/>
                <w:szCs w:val="16"/>
                <w:lang w:eastAsia="es-MX"/>
              </w:rPr>
              <w:t xml:space="preserve">       </w:t>
            </w:r>
            <w:r w:rsidRPr="00EF1DD1">
              <w:rPr>
                <w:rFonts w:ascii="Calibri" w:hAnsi="Calibri"/>
                <w:sz w:val="16"/>
                <w:szCs w:val="16"/>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7A632C92"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395464D1"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8.</w:t>
            </w:r>
            <w:r w:rsidRPr="00EF1DD1">
              <w:rPr>
                <w:rFonts w:eastAsia="Calibri"/>
                <w:b/>
                <w:bCs/>
                <w:color w:val="000000"/>
                <w:sz w:val="16"/>
                <w:szCs w:val="16"/>
                <w:lang w:eastAsia="es-MX"/>
              </w:rPr>
              <w:t xml:space="preserve">       </w:t>
            </w:r>
            <w:r w:rsidRPr="00F87334">
              <w:rPr>
                <w:rFonts w:ascii="Calibri" w:eastAsia="Calibri" w:hAnsi="Calibri" w:cs="Calibri"/>
                <w:color w:val="000000"/>
                <w:sz w:val="16"/>
                <w:szCs w:val="16"/>
                <w:lang w:eastAsia="es-MX"/>
              </w:rPr>
              <w:t xml:space="preserve">Carta bajo protesta de decir verdad que cuenta con la capacidad de suministrar </w:t>
            </w:r>
            <w:r w:rsidR="00F87334" w:rsidRPr="00F87334">
              <w:rPr>
                <w:rFonts w:ascii="Calibri" w:eastAsia="Calibri" w:hAnsi="Calibri" w:cs="Calibri"/>
                <w:color w:val="000000"/>
                <w:sz w:val="16"/>
                <w:szCs w:val="16"/>
                <w:lang w:eastAsia="es-MX"/>
              </w:rPr>
              <w:t>los</w:t>
            </w:r>
            <w:r w:rsidRPr="00F87334">
              <w:rPr>
                <w:rFonts w:ascii="Calibri" w:eastAsia="Calibri" w:hAnsi="Calibri" w:cs="Calibri"/>
                <w:color w:val="000000"/>
                <w:sz w:val="16"/>
                <w:szCs w:val="16"/>
                <w:lang w:eastAsia="es-MX"/>
              </w:rPr>
              <w:t xml:space="preserve"> </w:t>
            </w:r>
            <w:r w:rsidR="00D44279" w:rsidRPr="00F87334">
              <w:rPr>
                <w:rFonts w:ascii="Calibri" w:eastAsia="Calibri" w:hAnsi="Calibri" w:cs="Calibri"/>
                <w:color w:val="000000"/>
                <w:sz w:val="16"/>
                <w:szCs w:val="16"/>
                <w:lang w:eastAsia="es-MX"/>
              </w:rPr>
              <w:t>EQUIPOS DE AIRE ACONDICIONADO</w:t>
            </w:r>
            <w:r w:rsidRPr="00F87334">
              <w:rPr>
                <w:rFonts w:ascii="Calibri" w:eastAsia="Calibri" w:hAnsi="Calibri" w:cs="Calibri"/>
                <w:color w:val="000000"/>
                <w:sz w:val="16"/>
                <w:szCs w:val="16"/>
                <w:lang w:eastAsia="es-MX"/>
              </w:rPr>
              <w:t xml:space="preserve"> con los requerimientos establecidos en estas bases.</w:t>
            </w:r>
            <w:r w:rsidRPr="00EF1DD1">
              <w:rPr>
                <w:rFonts w:ascii="Calibri" w:eastAsia="Calibri" w:hAnsi="Calibri" w:cs="Calibri"/>
                <w:color w:val="000000"/>
                <w:sz w:val="16"/>
                <w:szCs w:val="16"/>
                <w:lang w:eastAsia="es-MX"/>
              </w:rPr>
              <w:t xml:space="preserve"> </w:t>
            </w:r>
          </w:p>
        </w:tc>
        <w:tc>
          <w:tcPr>
            <w:tcW w:w="964" w:type="dxa"/>
            <w:shd w:val="clear" w:color="auto" w:fill="auto"/>
            <w:vAlign w:val="center"/>
            <w:hideMark/>
          </w:tcPr>
          <w:p w14:paraId="178AEAE9"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4762BA1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11085540"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9.</w:t>
            </w:r>
            <w:r w:rsidRPr="00EF1DD1">
              <w:rPr>
                <w:b/>
                <w:bCs/>
                <w:sz w:val="16"/>
                <w:szCs w:val="16"/>
                <w:lang w:eastAsia="es-MX"/>
              </w:rPr>
              <w:t xml:space="preserve">       </w:t>
            </w:r>
            <w:r w:rsidRPr="00EF1DD1">
              <w:rPr>
                <w:rFonts w:ascii="Calibri" w:hAnsi="Calibri"/>
                <w:sz w:val="16"/>
                <w:szCs w:val="16"/>
                <w:lang w:eastAsia="es-MX"/>
              </w:rPr>
              <w:t xml:space="preserve">En caso de que el licitante sea fabricante, deberá presentar carta original en papel preferentemente con membrete, en la que manifieste para esta Licitación Pública Nacional </w:t>
            </w:r>
            <w:r w:rsidR="009A5121" w:rsidRPr="00EF1DD1">
              <w:rPr>
                <w:rFonts w:ascii="Calibri" w:hAnsi="Calibri"/>
                <w:sz w:val="16"/>
                <w:szCs w:val="16"/>
                <w:lang w:eastAsia="es-MX"/>
              </w:rPr>
              <w:t>Presencial</w:t>
            </w:r>
            <w:r w:rsidRPr="00EF1DD1">
              <w:rPr>
                <w:rFonts w:ascii="Calibri" w:hAnsi="Calibri"/>
                <w:sz w:val="16"/>
                <w:szCs w:val="16"/>
                <w:lang w:eastAsia="es-MX"/>
              </w:rPr>
              <w:t xml:space="preserve"> No. </w:t>
            </w:r>
            <w:r w:rsidR="00C54F15">
              <w:rPr>
                <w:rFonts w:ascii="Calibri" w:hAnsi="Calibri"/>
                <w:sz w:val="16"/>
                <w:szCs w:val="16"/>
                <w:lang w:eastAsia="es-MX"/>
              </w:rPr>
              <w:t>LP-919044992-N06-2023</w:t>
            </w:r>
            <w:r w:rsidRPr="00EF1DD1">
              <w:rPr>
                <w:rFonts w:ascii="Calibri" w:hAnsi="Calibri"/>
                <w:sz w:val="16"/>
                <w:szCs w:val="16"/>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37EFA63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3A242A30"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10.</w:t>
            </w:r>
            <w:r w:rsidRPr="00EF1DD1">
              <w:rPr>
                <w:b/>
                <w:bCs/>
                <w:sz w:val="16"/>
                <w:szCs w:val="16"/>
                <w:lang w:eastAsia="es-MX"/>
              </w:rPr>
              <w:t xml:space="preserve">   </w:t>
            </w:r>
            <w:r w:rsidRPr="00EF1DD1">
              <w:rPr>
                <w:rFonts w:ascii="Calibri" w:hAnsi="Calibri"/>
                <w:sz w:val="16"/>
                <w:szCs w:val="16"/>
                <w:lang w:eastAsia="es-MX"/>
              </w:rPr>
              <w:t xml:space="preserve">En caso de que el licitante no sea el Fabricante, deberá presentar para esta Licitación Pública Nacional </w:t>
            </w:r>
            <w:r w:rsidR="009A5121" w:rsidRPr="00EF1DD1">
              <w:rPr>
                <w:rFonts w:ascii="Calibri" w:hAnsi="Calibri"/>
                <w:sz w:val="16"/>
                <w:szCs w:val="16"/>
                <w:lang w:eastAsia="es-MX"/>
              </w:rPr>
              <w:t>Presencial</w:t>
            </w:r>
            <w:r w:rsidRPr="00EF1DD1">
              <w:rPr>
                <w:rFonts w:ascii="Calibri" w:hAnsi="Calibri"/>
                <w:sz w:val="16"/>
                <w:szCs w:val="16"/>
                <w:lang w:eastAsia="es-MX"/>
              </w:rPr>
              <w:t xml:space="preserve"> No. </w:t>
            </w:r>
            <w:r w:rsidR="00C54F15">
              <w:rPr>
                <w:rFonts w:ascii="Calibri" w:hAnsi="Calibri"/>
                <w:sz w:val="16"/>
                <w:szCs w:val="16"/>
                <w:lang w:eastAsia="es-MX"/>
              </w:rPr>
              <w:t>LP-919044992-N06-2023</w:t>
            </w:r>
            <w:r w:rsidRPr="00EF1DD1">
              <w:rPr>
                <w:rFonts w:ascii="Calibri" w:hAnsi="Calibri"/>
                <w:sz w:val="16"/>
                <w:szCs w:val="16"/>
                <w:lang w:eastAsia="es-MX"/>
              </w:rPr>
              <w:t xml:space="preserve">, carta original de respaldo emitida por cada fabricante y/o distribuidor </w:t>
            </w:r>
            <w:r w:rsidR="00C3125C">
              <w:rPr>
                <w:rFonts w:ascii="Calibri" w:hAnsi="Calibri"/>
                <w:sz w:val="16"/>
                <w:szCs w:val="16"/>
                <w:lang w:eastAsia="es-MX"/>
              </w:rPr>
              <w:t>mayorista</w:t>
            </w:r>
            <w:r w:rsidRPr="00EF1DD1">
              <w:rPr>
                <w:rFonts w:ascii="Calibri" w:hAnsi="Calibri"/>
                <w:sz w:val="16"/>
                <w:szCs w:val="16"/>
                <w:lang w:eastAsia="es-MX"/>
              </w:rPr>
              <w:t xml:space="preserve">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0E5C73BA"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4A5A18BA"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11.</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Los licitantes que deseen participar en el presente concurso deberán presentar como mínimo dos cartas en original,</w:t>
            </w:r>
            <w:r w:rsidR="00EF1DD1">
              <w:rPr>
                <w:rFonts w:ascii="Calibri" w:eastAsia="Calibri" w:hAnsi="Calibri" w:cs="Calibri"/>
                <w:color w:val="000000"/>
                <w:sz w:val="16"/>
                <w:szCs w:val="16"/>
                <w:lang w:eastAsia="es-MX"/>
              </w:rPr>
              <w:t xml:space="preserve"> dirigidas al Director Administrativo de la Convocante,</w:t>
            </w:r>
            <w:r w:rsidRPr="00EF1DD1">
              <w:rPr>
                <w:rFonts w:ascii="Calibri" w:eastAsia="Calibri" w:hAnsi="Calibri" w:cs="Calibri"/>
                <w:color w:val="000000"/>
                <w:sz w:val="16"/>
                <w:szCs w:val="16"/>
                <w:lang w:eastAsia="es-MX"/>
              </w:rPr>
              <w:t xml:space="preserve"> </w:t>
            </w:r>
            <w:r w:rsidR="006F1636" w:rsidRPr="00EF1DD1">
              <w:rPr>
                <w:rFonts w:ascii="Calibri" w:eastAsia="Calibri" w:hAnsi="Calibri" w:cs="Calibri"/>
                <w:color w:val="000000"/>
                <w:sz w:val="16"/>
                <w:szCs w:val="16"/>
                <w:lang w:eastAsia="es-MX"/>
              </w:rPr>
              <w:t>emitidas en un período máximo de 12 meses previos a la fecha de la apertura de proposiciones técnicas  por clientes</w:t>
            </w:r>
            <w:r w:rsidRPr="00EF1DD1">
              <w:rPr>
                <w:rFonts w:ascii="Calibri" w:eastAsia="Calibri" w:hAnsi="Calibri" w:cs="Calibri"/>
                <w:color w:val="000000"/>
                <w:sz w:val="16"/>
                <w:szCs w:val="16"/>
                <w:lang w:eastAsia="es-MX"/>
              </w:rPr>
              <w:t xml:space="preserve">, en papel membretado de éstos, en las cuales estipulen que han prestado buen servicio en cuanto al suministro </w:t>
            </w:r>
            <w:r w:rsidRPr="00F87334">
              <w:rPr>
                <w:rFonts w:ascii="Calibri" w:eastAsia="Calibri" w:hAnsi="Calibri" w:cs="Calibri"/>
                <w:color w:val="000000"/>
                <w:sz w:val="16"/>
                <w:szCs w:val="16"/>
                <w:lang w:eastAsia="es-MX"/>
              </w:rPr>
              <w:t xml:space="preserve">de </w:t>
            </w:r>
            <w:r w:rsidR="00D44279" w:rsidRPr="00F87334">
              <w:rPr>
                <w:rFonts w:ascii="Calibri" w:eastAsia="Calibri" w:hAnsi="Calibri" w:cs="Calibri"/>
                <w:color w:val="000000"/>
                <w:sz w:val="16"/>
                <w:szCs w:val="16"/>
                <w:lang w:eastAsia="es-MX"/>
              </w:rPr>
              <w:t>EQUIPOS DE AIRE ACONDICIONADO</w:t>
            </w:r>
            <w:r w:rsidRPr="00F87334">
              <w:rPr>
                <w:rFonts w:ascii="Calibri" w:eastAsia="Calibri" w:hAnsi="Calibri" w:cs="Calibri"/>
                <w:color w:val="000000"/>
                <w:sz w:val="16"/>
                <w:szCs w:val="16"/>
                <w:lang w:eastAsia="es-MX"/>
              </w:rPr>
              <w:t xml:space="preserve"> de</w:t>
            </w:r>
            <w:r w:rsidRPr="00EF1DD1">
              <w:rPr>
                <w:rFonts w:ascii="Calibri" w:eastAsia="Calibri" w:hAnsi="Calibri" w:cs="Calibri"/>
                <w:color w:val="000000"/>
                <w:sz w:val="16"/>
                <w:szCs w:val="16"/>
                <w:lang w:eastAsia="es-MX"/>
              </w:rPr>
              <w:t xml:space="preserv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3338E50"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12.</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60A208A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EF1DD1" w:rsidRDefault="00DA3E3F" w:rsidP="00EF1DD1">
            <w:pPr>
              <w:jc w:val="both"/>
              <w:rPr>
                <w:rFonts w:ascii="Calibri" w:hAnsi="Calibri"/>
                <w:color w:val="000000"/>
                <w:sz w:val="16"/>
                <w:szCs w:val="16"/>
                <w:lang w:val="es-MX" w:eastAsia="es-MX"/>
              </w:rPr>
            </w:pPr>
            <w:r w:rsidRPr="00EF1DD1">
              <w:rPr>
                <w:rFonts w:ascii="Calibri" w:eastAsia="Calibri" w:hAnsi="Calibri" w:cs="Calibri"/>
                <w:color w:val="000000"/>
                <w:sz w:val="16"/>
                <w:szCs w:val="16"/>
                <w:lang w:eastAsia="es-MX"/>
              </w:rPr>
              <w:t>13.</w:t>
            </w:r>
            <w:r w:rsidRPr="00EF1DD1">
              <w:rPr>
                <w:rFonts w:eastAsia="Calibri"/>
                <w:b/>
                <w:bCs/>
                <w:color w:val="000000"/>
                <w:sz w:val="16"/>
                <w:szCs w:val="16"/>
                <w:lang w:eastAsia="es-MX"/>
              </w:rPr>
              <w:t xml:space="preserve">   </w:t>
            </w:r>
            <w:r w:rsidRPr="00EF1DD1">
              <w:rPr>
                <w:rFonts w:ascii="Calibri" w:eastAsia="Calibri" w:hAnsi="Calibri" w:cs="Calibri"/>
                <w:color w:val="000000"/>
                <w:sz w:val="16"/>
                <w:szCs w:val="16"/>
                <w:lang w:eastAsia="es-MX"/>
              </w:rPr>
              <w:t xml:space="preserve">Cd o USB que contenga el total de los documentos incluidos en el sobre técnico en formato </w:t>
            </w:r>
            <w:proofErr w:type="spellStart"/>
            <w:r w:rsidRPr="00EF1DD1">
              <w:rPr>
                <w:rFonts w:ascii="Calibri" w:eastAsia="Calibri" w:hAnsi="Calibri" w:cs="Calibri"/>
                <w:color w:val="000000"/>
                <w:sz w:val="16"/>
                <w:szCs w:val="16"/>
                <w:lang w:eastAsia="es-MX"/>
              </w:rPr>
              <w:t>pdf</w:t>
            </w:r>
            <w:proofErr w:type="spellEnd"/>
            <w:r w:rsidRPr="00EF1DD1">
              <w:rPr>
                <w:rFonts w:ascii="Calibri" w:eastAsia="Calibri" w:hAnsi="Calibri" w:cs="Calibri"/>
                <w:color w:val="000000"/>
                <w:sz w:val="16"/>
                <w:szCs w:val="16"/>
                <w:lang w:eastAsia="es-MX"/>
              </w:rPr>
              <w:t xml:space="preserve">, </w:t>
            </w:r>
            <w:proofErr w:type="spellStart"/>
            <w:r w:rsidRPr="00EF1DD1">
              <w:rPr>
                <w:rFonts w:ascii="Calibri" w:eastAsia="Calibri" w:hAnsi="Calibri" w:cs="Calibri"/>
                <w:color w:val="000000"/>
                <w:sz w:val="16"/>
                <w:szCs w:val="16"/>
                <w:lang w:eastAsia="es-MX"/>
              </w:rPr>
              <w:t>word</w:t>
            </w:r>
            <w:proofErr w:type="spellEnd"/>
            <w:r w:rsidRPr="00EF1DD1">
              <w:rPr>
                <w:rFonts w:ascii="Calibri" w:eastAsia="Calibri" w:hAnsi="Calibri" w:cs="Calibri"/>
                <w:color w:val="000000"/>
                <w:sz w:val="16"/>
                <w:szCs w:val="16"/>
                <w:lang w:eastAsia="es-MX"/>
              </w:rPr>
              <w:t xml:space="preserve"> o Excel,</w:t>
            </w:r>
            <w:r w:rsidRPr="00EF1DD1">
              <w:rPr>
                <w:rFonts w:eastAsia="Calibri"/>
                <w:color w:val="000000"/>
                <w:sz w:val="16"/>
                <w:szCs w:val="16"/>
                <w:lang w:eastAsia="es-MX"/>
              </w:rPr>
              <w:t xml:space="preserve"> </w:t>
            </w:r>
            <w:r w:rsidRPr="00EF1DD1">
              <w:rPr>
                <w:rFonts w:ascii="Calibri" w:eastAsia="Calibri" w:hAnsi="Calibri" w:cs="Calibri"/>
                <w:color w:val="000000"/>
                <w:sz w:val="16"/>
                <w:szCs w:val="16"/>
                <w:lang w:eastAsia="es-MX"/>
              </w:rPr>
              <w:t>el cual se requiere únicamente para agilizar la conducción del evento.</w:t>
            </w:r>
          </w:p>
        </w:tc>
        <w:tc>
          <w:tcPr>
            <w:tcW w:w="964" w:type="dxa"/>
            <w:shd w:val="clear" w:color="auto" w:fill="auto"/>
            <w:vAlign w:val="center"/>
            <w:hideMark/>
          </w:tcPr>
          <w:p w14:paraId="39E7872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02380D8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14.</w:t>
            </w:r>
            <w:r w:rsidRPr="00EF1DD1">
              <w:rPr>
                <w:b/>
                <w:bCs/>
                <w:color w:val="000000"/>
                <w:sz w:val="16"/>
                <w:szCs w:val="16"/>
                <w:lang w:eastAsia="es-MX"/>
              </w:rPr>
              <w:t xml:space="preserve">   </w:t>
            </w:r>
            <w:r w:rsidRPr="00EF1DD1">
              <w:rPr>
                <w:rFonts w:ascii="Calibri" w:hAnsi="Calibri"/>
                <w:b/>
                <w:bCs/>
                <w:color w:val="000000"/>
                <w:sz w:val="16"/>
                <w:szCs w:val="16"/>
                <w:lang w:eastAsia="es-MX"/>
              </w:rPr>
              <w:t>ANEXO 5</w:t>
            </w:r>
            <w:r w:rsidRPr="00EF1DD1">
              <w:rPr>
                <w:rFonts w:ascii="Calibri" w:hAnsi="Calibri"/>
                <w:color w:val="000000"/>
                <w:sz w:val="16"/>
                <w:szCs w:val="16"/>
                <w:lang w:eastAsia="es-MX"/>
              </w:rPr>
              <w:t>. Carta de presentación de proposiciones.</w:t>
            </w:r>
          </w:p>
        </w:tc>
        <w:tc>
          <w:tcPr>
            <w:tcW w:w="964" w:type="dxa"/>
            <w:shd w:val="clear" w:color="auto" w:fill="auto"/>
            <w:vAlign w:val="center"/>
            <w:hideMark/>
          </w:tcPr>
          <w:p w14:paraId="75F29970"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76F54D67"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91FC4FB"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15.</w:t>
            </w:r>
            <w:r w:rsidRPr="00EF1DD1">
              <w:rPr>
                <w:b/>
                <w:bCs/>
                <w:color w:val="000000"/>
                <w:sz w:val="16"/>
                <w:szCs w:val="16"/>
                <w:lang w:eastAsia="es-MX"/>
              </w:rPr>
              <w:t xml:space="preserve">   </w:t>
            </w:r>
            <w:r w:rsidRPr="00EF1DD1">
              <w:rPr>
                <w:rFonts w:ascii="Calibri" w:hAnsi="Calibri"/>
                <w:b/>
                <w:bCs/>
                <w:color w:val="000000"/>
                <w:sz w:val="16"/>
                <w:szCs w:val="16"/>
                <w:lang w:eastAsia="es-MX"/>
              </w:rPr>
              <w:t>ANEXO 7</w:t>
            </w:r>
            <w:r w:rsidRPr="00EF1DD1">
              <w:rPr>
                <w:rFonts w:ascii="Calibri" w:hAnsi="Calibri"/>
                <w:color w:val="000000"/>
                <w:sz w:val="16"/>
                <w:szCs w:val="16"/>
                <w:lang w:eastAsia="es-MX"/>
              </w:rPr>
              <w:t xml:space="preserve">. Declaración de no encontrarse en alguno de los supuestos establecidos en los </w:t>
            </w:r>
            <w:r w:rsidRPr="00EF1DD1">
              <w:rPr>
                <w:rFonts w:ascii="Calibri" w:hAnsi="Calibri"/>
                <w:i/>
                <w:iCs/>
                <w:color w:val="000000"/>
                <w:sz w:val="16"/>
                <w:szCs w:val="16"/>
                <w:lang w:eastAsia="es-MX"/>
              </w:rPr>
              <w:t>Artículos 37 y 95</w:t>
            </w:r>
            <w:r w:rsidRPr="00EF1DD1">
              <w:rPr>
                <w:rFonts w:ascii="Calibri" w:hAnsi="Calibri"/>
                <w:color w:val="000000"/>
                <w:sz w:val="16"/>
                <w:szCs w:val="16"/>
                <w:lang w:eastAsia="es-MX"/>
              </w:rPr>
              <w:t xml:space="preserve"> de la Ley y </w:t>
            </w:r>
            <w:r w:rsidRPr="00EF1DD1">
              <w:rPr>
                <w:rFonts w:ascii="Calibri" w:hAnsi="Calibri"/>
                <w:i/>
                <w:iCs/>
                <w:color w:val="000000"/>
                <w:sz w:val="16"/>
                <w:szCs w:val="16"/>
                <w:lang w:eastAsia="es-MX"/>
              </w:rPr>
              <w:t>Artículo 38</w:t>
            </w:r>
            <w:r w:rsidRPr="00EF1DD1">
              <w:rPr>
                <w:rFonts w:ascii="Calibri" w:hAnsi="Calibri"/>
                <w:color w:val="000000"/>
                <w:sz w:val="16"/>
                <w:szCs w:val="16"/>
                <w:lang w:eastAsia="es-MX"/>
              </w:rPr>
              <w:t xml:space="preserve"> del Reglamento de la Ley de Adquisiciones, </w:t>
            </w:r>
            <w:r w:rsidR="00B51483">
              <w:rPr>
                <w:rFonts w:ascii="Calibri" w:hAnsi="Calibri"/>
                <w:color w:val="000000"/>
                <w:sz w:val="16"/>
                <w:szCs w:val="16"/>
                <w:lang w:eastAsia="es-MX"/>
              </w:rPr>
              <w:t>A</w:t>
            </w:r>
            <w:r w:rsidRPr="00EF1DD1">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367AF93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16.</w:t>
            </w:r>
            <w:r w:rsidRPr="00EF1DD1">
              <w:rPr>
                <w:b/>
                <w:bCs/>
                <w:color w:val="000000"/>
                <w:sz w:val="16"/>
                <w:szCs w:val="16"/>
                <w:lang w:eastAsia="es-MX"/>
              </w:rPr>
              <w:t xml:space="preserve">   </w:t>
            </w:r>
            <w:r w:rsidRPr="00EF1DD1">
              <w:rPr>
                <w:rFonts w:ascii="Calibri" w:hAnsi="Calibri"/>
                <w:b/>
                <w:bCs/>
                <w:color w:val="000000"/>
                <w:sz w:val="16"/>
                <w:szCs w:val="16"/>
                <w:lang w:eastAsia="es-MX"/>
              </w:rPr>
              <w:t>ANEXO 9</w:t>
            </w:r>
            <w:r w:rsidRPr="00EF1DD1">
              <w:rPr>
                <w:rFonts w:ascii="Calibri" w:hAnsi="Calibri"/>
                <w:color w:val="000000"/>
                <w:sz w:val="16"/>
                <w:szCs w:val="16"/>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6DE6E4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lastRenderedPageBreak/>
              <w:t>17.</w:t>
            </w:r>
            <w:r w:rsidRPr="00EF1DD1">
              <w:rPr>
                <w:b/>
                <w:bCs/>
                <w:color w:val="000000"/>
                <w:sz w:val="16"/>
                <w:szCs w:val="16"/>
                <w:lang w:eastAsia="es-MX"/>
              </w:rPr>
              <w:t xml:space="preserve">   </w:t>
            </w:r>
            <w:r w:rsidRPr="00EF1DD1">
              <w:rPr>
                <w:rFonts w:ascii="Calibri" w:hAnsi="Calibri"/>
                <w:b/>
                <w:bCs/>
                <w:color w:val="000000"/>
                <w:sz w:val="16"/>
                <w:szCs w:val="16"/>
                <w:lang w:eastAsia="es-MX"/>
              </w:rPr>
              <w:t>ANEXO 11</w:t>
            </w:r>
            <w:r w:rsidRPr="00EF1DD1">
              <w:rPr>
                <w:rFonts w:ascii="Calibri" w:hAnsi="Calibri"/>
                <w:color w:val="000000"/>
                <w:sz w:val="16"/>
                <w:szCs w:val="16"/>
                <w:lang w:eastAsia="es-MX"/>
              </w:rPr>
              <w:t xml:space="preserve">. Escrito firmado por el representante o apoderado legal en la que manifiesten </w:t>
            </w:r>
            <w:proofErr w:type="gramStart"/>
            <w:r w:rsidRPr="00EF1DD1">
              <w:rPr>
                <w:rFonts w:ascii="Calibri" w:hAnsi="Calibri"/>
                <w:color w:val="000000"/>
                <w:sz w:val="16"/>
                <w:szCs w:val="16"/>
                <w:lang w:eastAsia="es-MX"/>
              </w:rPr>
              <w:t>que</w:t>
            </w:r>
            <w:proofErr w:type="gramEnd"/>
            <w:r w:rsidRPr="00EF1DD1">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909CE09"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EF1DD1" w:rsidRDefault="00DA3E3F" w:rsidP="00DA3E3F">
            <w:pPr>
              <w:rPr>
                <w:rFonts w:ascii="Calibri" w:hAnsi="Calibri"/>
                <w:color w:val="000000"/>
                <w:sz w:val="16"/>
                <w:szCs w:val="16"/>
                <w:lang w:val="es-MX" w:eastAsia="es-MX"/>
              </w:rPr>
            </w:pPr>
            <w:r w:rsidRPr="00EF1DD1">
              <w:rPr>
                <w:rFonts w:ascii="Calibri" w:hAnsi="Calibri"/>
                <w:color w:val="000000"/>
                <w:sz w:val="16"/>
                <w:szCs w:val="16"/>
                <w:lang w:eastAsia="es-MX"/>
              </w:rPr>
              <w:t>18.</w:t>
            </w:r>
            <w:r w:rsidRPr="00EF1DD1">
              <w:rPr>
                <w:b/>
                <w:bCs/>
                <w:color w:val="000000"/>
                <w:sz w:val="16"/>
                <w:szCs w:val="16"/>
                <w:lang w:eastAsia="es-MX"/>
              </w:rPr>
              <w:t xml:space="preserve">   </w:t>
            </w:r>
            <w:r w:rsidRPr="00EF1DD1">
              <w:rPr>
                <w:rFonts w:ascii="Calibri" w:hAnsi="Calibri"/>
                <w:b/>
                <w:bCs/>
                <w:color w:val="000000"/>
                <w:sz w:val="16"/>
                <w:szCs w:val="16"/>
                <w:lang w:eastAsia="es-MX"/>
              </w:rPr>
              <w:t>ANEXO 12</w:t>
            </w:r>
            <w:r w:rsidRPr="00EF1DD1">
              <w:rPr>
                <w:rFonts w:ascii="Calibri" w:hAnsi="Calibri"/>
                <w:color w:val="000000"/>
                <w:sz w:val="16"/>
                <w:szCs w:val="16"/>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56204C55"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19.</w:t>
            </w:r>
            <w:r w:rsidRPr="00EF1DD1">
              <w:rPr>
                <w:b/>
                <w:bCs/>
                <w:color w:val="000000"/>
                <w:sz w:val="16"/>
                <w:szCs w:val="16"/>
                <w:lang w:eastAsia="es-MX"/>
              </w:rPr>
              <w:t xml:space="preserve">   </w:t>
            </w:r>
            <w:r w:rsidRPr="00EF1DD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6A468C1A"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20.</w:t>
            </w:r>
            <w:r w:rsidRPr="00EF1DD1">
              <w:rPr>
                <w:b/>
                <w:bCs/>
                <w:color w:val="000000"/>
                <w:sz w:val="16"/>
                <w:szCs w:val="16"/>
                <w:lang w:eastAsia="es-MX"/>
              </w:rPr>
              <w:t xml:space="preserve">   </w:t>
            </w:r>
            <w:r w:rsidRPr="00EF1DD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1F2D1D4F"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03AE2EEF" w14:textId="275E51D2" w:rsidR="00DA3E3F" w:rsidRPr="00EF1DD1" w:rsidRDefault="00DA3E3F" w:rsidP="00EF1DD1">
            <w:pPr>
              <w:ind w:right="49"/>
              <w:jc w:val="both"/>
              <w:rPr>
                <w:rFonts w:ascii="Calibri" w:hAnsi="Calibri"/>
                <w:color w:val="000000"/>
                <w:sz w:val="16"/>
                <w:szCs w:val="16"/>
                <w:lang w:eastAsia="es-MX"/>
              </w:rPr>
            </w:pPr>
            <w:r w:rsidRPr="00EF1DD1">
              <w:rPr>
                <w:rFonts w:ascii="Calibri" w:hAnsi="Calibri"/>
                <w:color w:val="000000"/>
                <w:sz w:val="16"/>
                <w:szCs w:val="16"/>
                <w:lang w:eastAsia="es-MX"/>
              </w:rPr>
              <w:t>21.</w:t>
            </w:r>
            <w:r w:rsidRPr="00EF1DD1">
              <w:rPr>
                <w:b/>
                <w:bCs/>
                <w:color w:val="000000"/>
                <w:sz w:val="16"/>
                <w:szCs w:val="16"/>
                <w:lang w:eastAsia="es-MX"/>
              </w:rPr>
              <w:t xml:space="preserve">   </w:t>
            </w:r>
            <w:r w:rsidRPr="00EF1DD1">
              <w:rPr>
                <w:rFonts w:ascii="Calibri" w:hAnsi="Calibri"/>
                <w:color w:val="000000"/>
                <w:sz w:val="16"/>
                <w:szCs w:val="16"/>
                <w:lang w:eastAsia="es-MX"/>
              </w:rPr>
              <w:t>Documentos que acrediten encontrarse al corriente en el cumplimiento de sus obligaciones fiscales, deberá presentar lo siguiente: el documento actualizado y vigente expedido por el S.A.T., en el que se emita opinión positiva</w:t>
            </w:r>
            <w:r w:rsidR="0085630B" w:rsidRPr="00EF1DD1">
              <w:rPr>
                <w:rFonts w:ascii="Calibri" w:hAnsi="Calibri"/>
                <w:color w:val="000000"/>
                <w:sz w:val="16"/>
                <w:szCs w:val="16"/>
                <w:lang w:eastAsia="es-MX"/>
              </w:rPr>
              <w:t xml:space="preserve"> y vigente</w:t>
            </w:r>
            <w:r w:rsidRPr="00EF1DD1">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w:t>
            </w:r>
            <w:r w:rsidR="00D36040" w:rsidRPr="00EF1DD1">
              <w:rPr>
                <w:rFonts w:ascii="Calibri" w:hAnsi="Calibri"/>
                <w:color w:val="000000"/>
                <w:sz w:val="16"/>
                <w:szCs w:val="16"/>
                <w:lang w:eastAsia="es-MX"/>
              </w:rPr>
              <w:t>Impuesto predial del domicilio fiscal del licitante, en caso de ser propietario, de  lo contrario, contrato de arrendamiento o figura legal con la que se sustente la propiedad del domicilio fiscal.</w:t>
            </w:r>
          </w:p>
        </w:tc>
        <w:tc>
          <w:tcPr>
            <w:tcW w:w="964" w:type="dxa"/>
            <w:shd w:val="clear" w:color="auto" w:fill="auto"/>
            <w:vAlign w:val="center"/>
            <w:hideMark/>
          </w:tcPr>
          <w:p w14:paraId="4C4B438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7E69FDBC"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350BE1B"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22.</w:t>
            </w:r>
            <w:r w:rsidRPr="00EF1DD1">
              <w:rPr>
                <w:b/>
                <w:bCs/>
                <w:color w:val="000000"/>
                <w:sz w:val="16"/>
                <w:szCs w:val="16"/>
                <w:lang w:eastAsia="es-MX"/>
              </w:rPr>
              <w:t xml:space="preserve">   </w:t>
            </w:r>
            <w:r w:rsidRPr="00EF1DD1">
              <w:rPr>
                <w:rFonts w:ascii="Calibri" w:hAnsi="Calibri"/>
                <w:color w:val="000000"/>
                <w:sz w:val="16"/>
                <w:szCs w:val="16"/>
                <w:lang w:eastAsia="es-MX"/>
              </w:rPr>
              <w:t xml:space="preserve">Carta mediante la cual manifieste que su giro comercial comprende la venta </w:t>
            </w:r>
            <w:r w:rsidR="00866237" w:rsidRPr="00EF1DD1">
              <w:rPr>
                <w:rFonts w:ascii="Calibri" w:hAnsi="Calibri"/>
                <w:color w:val="000000"/>
                <w:sz w:val="16"/>
                <w:szCs w:val="16"/>
                <w:lang w:eastAsia="es-MX"/>
              </w:rPr>
              <w:t>del</w:t>
            </w:r>
            <w:r w:rsidRPr="00EF1DD1">
              <w:rPr>
                <w:rFonts w:ascii="Calibri" w:hAnsi="Calibri"/>
                <w:color w:val="000000"/>
                <w:sz w:val="16"/>
                <w:szCs w:val="16"/>
                <w:lang w:eastAsia="es-MX"/>
              </w:rPr>
              <w:t xml:space="preserve"> </w:t>
            </w:r>
            <w:r w:rsidR="00D44279">
              <w:rPr>
                <w:rFonts w:ascii="Calibri" w:hAnsi="Calibri"/>
                <w:color w:val="000000"/>
                <w:sz w:val="16"/>
                <w:szCs w:val="16"/>
                <w:lang w:eastAsia="es-MX"/>
              </w:rPr>
              <w:t>EQUIPOS DE AIRE ACONDICIONADO</w:t>
            </w:r>
            <w:r w:rsidR="00866237" w:rsidRPr="00EF1DD1">
              <w:rPr>
                <w:rFonts w:ascii="Calibri" w:hAnsi="Calibri"/>
                <w:color w:val="000000"/>
                <w:sz w:val="16"/>
                <w:szCs w:val="16"/>
                <w:lang w:eastAsia="es-MX"/>
              </w:rPr>
              <w:t xml:space="preserve"> a </w:t>
            </w:r>
            <w:r w:rsidRPr="00EF1DD1">
              <w:rPr>
                <w:rFonts w:ascii="Calibri" w:hAnsi="Calibri"/>
                <w:color w:val="000000"/>
                <w:sz w:val="16"/>
                <w:szCs w:val="16"/>
                <w:lang w:eastAsia="es-MX"/>
              </w:rPr>
              <w:t>que se refiere el anexo 1 de esta convocatoria.</w:t>
            </w:r>
          </w:p>
        </w:tc>
        <w:tc>
          <w:tcPr>
            <w:tcW w:w="964" w:type="dxa"/>
            <w:shd w:val="clear" w:color="auto" w:fill="auto"/>
            <w:vAlign w:val="center"/>
            <w:hideMark/>
          </w:tcPr>
          <w:p w14:paraId="34499FC8"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07839CC4"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23.</w:t>
            </w:r>
            <w:r w:rsidRPr="00EF1DD1">
              <w:rPr>
                <w:b/>
                <w:bCs/>
                <w:color w:val="000000"/>
                <w:sz w:val="16"/>
                <w:szCs w:val="16"/>
                <w:lang w:eastAsia="es-MX"/>
              </w:rPr>
              <w:t xml:space="preserve">   </w:t>
            </w:r>
            <w:r w:rsidRPr="00EF1DD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3E07F981"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77777777" w:rsidR="00DA3E3F" w:rsidRPr="00EF1DD1" w:rsidRDefault="00DA3E3F" w:rsidP="00EF1DD1">
            <w:pPr>
              <w:jc w:val="both"/>
              <w:rPr>
                <w:rFonts w:ascii="Calibri" w:hAnsi="Calibri"/>
                <w:color w:val="000000"/>
                <w:sz w:val="16"/>
                <w:szCs w:val="16"/>
                <w:lang w:val="es-MX" w:eastAsia="es-MX"/>
              </w:rPr>
            </w:pPr>
            <w:r w:rsidRPr="00EF1DD1">
              <w:rPr>
                <w:rFonts w:ascii="Calibri" w:hAnsi="Calibri"/>
                <w:color w:val="000000"/>
                <w:sz w:val="16"/>
                <w:szCs w:val="16"/>
                <w:lang w:eastAsia="es-MX"/>
              </w:rPr>
              <w:t>24.</w:t>
            </w:r>
            <w:r w:rsidRPr="00EF1DD1">
              <w:rPr>
                <w:b/>
                <w:bCs/>
                <w:color w:val="000000"/>
                <w:sz w:val="16"/>
                <w:szCs w:val="16"/>
                <w:lang w:eastAsia="es-MX"/>
              </w:rPr>
              <w:t xml:space="preserve">   </w:t>
            </w:r>
            <w:r w:rsidRPr="00EF1DD1">
              <w:rPr>
                <w:rFonts w:ascii="Calibri" w:hAnsi="Calibri"/>
                <w:color w:val="000000"/>
                <w:sz w:val="16"/>
                <w:szCs w:val="16"/>
                <w:lang w:eastAsia="es-MX"/>
              </w:rPr>
              <w:t xml:space="preserve">Para el caso del(los) PARTICIPANTE(s) que opte(n) por la presentación conjunta de propuestas, de conformidad con los </w:t>
            </w:r>
            <w:r w:rsidRPr="00EF1DD1">
              <w:rPr>
                <w:rFonts w:ascii="Calibri" w:hAnsi="Calibri"/>
                <w:i/>
                <w:iCs/>
                <w:color w:val="000000"/>
                <w:sz w:val="16"/>
                <w:szCs w:val="16"/>
                <w:lang w:eastAsia="es-MX"/>
              </w:rPr>
              <w:t>Artículos 36</w:t>
            </w:r>
            <w:r w:rsidRPr="00EF1DD1">
              <w:rPr>
                <w:rFonts w:ascii="Calibri" w:hAnsi="Calibri"/>
                <w:color w:val="000000"/>
                <w:sz w:val="16"/>
                <w:szCs w:val="16"/>
                <w:lang w:eastAsia="es-MX"/>
              </w:rPr>
              <w:t xml:space="preserve"> de la Ley de Adquisiciones, Arrendamientos y Contratación de Servicios del Estado de Nuevo León y </w:t>
            </w:r>
            <w:r w:rsidRPr="00EF1DD1">
              <w:rPr>
                <w:rFonts w:ascii="Calibri" w:hAnsi="Calibri"/>
                <w:i/>
                <w:iCs/>
                <w:color w:val="000000"/>
                <w:sz w:val="16"/>
                <w:szCs w:val="16"/>
                <w:lang w:eastAsia="es-MX"/>
              </w:rPr>
              <w:t>76</w:t>
            </w:r>
            <w:r w:rsidRPr="00EF1DD1">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EF1DD1">
              <w:rPr>
                <w:rFonts w:ascii="Calibri" w:hAnsi="Calibri"/>
                <w:color w:val="000000"/>
                <w:sz w:val="16"/>
                <w:szCs w:val="16"/>
                <w:lang w:eastAsia="es-MX"/>
              </w:rPr>
              <w:t>mismo.En</w:t>
            </w:r>
            <w:proofErr w:type="spellEnd"/>
            <w:r w:rsidRPr="00EF1DD1">
              <w:rPr>
                <w:rFonts w:ascii="Calibri" w:hAnsi="Calibri"/>
                <w:color w:val="000000"/>
                <w:sz w:val="16"/>
                <w:szCs w:val="16"/>
                <w:lang w:eastAsia="es-MX"/>
              </w:rPr>
              <w:t xml:space="preserve"> caso de que no participen en propuestas conjuntas deberá manifestarlo por escrito.</w:t>
            </w:r>
          </w:p>
        </w:tc>
        <w:tc>
          <w:tcPr>
            <w:tcW w:w="964" w:type="dxa"/>
            <w:shd w:val="clear" w:color="auto" w:fill="auto"/>
            <w:vAlign w:val="center"/>
            <w:hideMark/>
          </w:tcPr>
          <w:p w14:paraId="631F35CD"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Si </w:t>
            </w:r>
            <w:proofErr w:type="gramStart"/>
            <w:r w:rsidRPr="00EF1DD1">
              <w:rPr>
                <w:rFonts w:ascii="Calibri" w:hAnsi="Calibri"/>
                <w:color w:val="000000"/>
                <w:sz w:val="16"/>
                <w:szCs w:val="16"/>
                <w:lang w:val="es-MX" w:eastAsia="es-MX"/>
              </w:rPr>
              <w:t>( )</w:t>
            </w:r>
            <w:proofErr w:type="gramEnd"/>
          </w:p>
        </w:tc>
        <w:tc>
          <w:tcPr>
            <w:tcW w:w="820" w:type="dxa"/>
            <w:shd w:val="clear" w:color="auto" w:fill="auto"/>
            <w:vAlign w:val="center"/>
            <w:hideMark/>
          </w:tcPr>
          <w:p w14:paraId="3F5FE286" w14:textId="77777777" w:rsidR="00DA3E3F" w:rsidRPr="00EF1DD1" w:rsidRDefault="00DA3E3F" w:rsidP="00DA3E3F">
            <w:pPr>
              <w:jc w:val="center"/>
              <w:rPr>
                <w:rFonts w:ascii="Calibri" w:hAnsi="Calibri"/>
                <w:color w:val="000000"/>
                <w:sz w:val="16"/>
                <w:szCs w:val="16"/>
                <w:lang w:val="es-MX" w:eastAsia="es-MX"/>
              </w:rPr>
            </w:pPr>
            <w:r w:rsidRPr="00EF1DD1">
              <w:rPr>
                <w:rFonts w:ascii="Calibri" w:hAnsi="Calibri"/>
                <w:color w:val="000000"/>
                <w:sz w:val="16"/>
                <w:szCs w:val="16"/>
                <w:lang w:val="es-MX" w:eastAsia="es-MX"/>
              </w:rPr>
              <w:t xml:space="preserve">No </w:t>
            </w:r>
            <w:proofErr w:type="gramStart"/>
            <w:r w:rsidRPr="00EF1DD1">
              <w:rPr>
                <w:rFonts w:ascii="Calibri" w:hAnsi="Calibri"/>
                <w:color w:val="000000"/>
                <w:sz w:val="16"/>
                <w:szCs w:val="16"/>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78967552" w14:textId="77777777" w:rsidR="00DA3E3F" w:rsidRPr="00AA0B61" w:rsidRDefault="00DA3E3F"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7D72E45" w14:textId="77777777" w:rsidR="00190C8C" w:rsidRPr="00183705" w:rsidRDefault="00CA04EA"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183705">
        <w:rPr>
          <w:rFonts w:ascii="Calibri" w:hAnsi="Calibri"/>
          <w:b/>
          <w:bCs/>
          <w:sz w:val="20"/>
          <w:szCs w:val="20"/>
        </w:rPr>
        <w:lastRenderedPageBreak/>
        <w:t>ANEXO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75096CCB"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C54F15">
        <w:rPr>
          <w:rFonts w:ascii="Calibri" w:hAnsi="Calibri"/>
          <w:color w:val="auto"/>
          <w:sz w:val="18"/>
          <w:szCs w:val="16"/>
        </w:rPr>
        <w:t>LP-919044992-N06-2023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75AC8801"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C54F15">
        <w:rPr>
          <w:rFonts w:ascii="Calibri" w:hAnsi="Calibri"/>
          <w:color w:val="auto"/>
          <w:sz w:val="18"/>
          <w:szCs w:val="16"/>
        </w:rPr>
        <w:t>LP-919044992-N06-2023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proofErr w:type="gramStart"/>
      <w:r w:rsidRPr="00183705">
        <w:rPr>
          <w:rFonts w:ascii="Calibri" w:hAnsi="Calibri"/>
          <w:sz w:val="18"/>
          <w:szCs w:val="16"/>
        </w:rPr>
        <w:t>_(</w:t>
      </w:r>
      <w:proofErr w:type="gramEnd"/>
      <w:r w:rsidRPr="00183705">
        <w:rPr>
          <w:rFonts w:ascii="Calibri" w:hAnsi="Calibri"/>
          <w:sz w:val="18"/>
          <w:szCs w:val="16"/>
        </w:rPr>
        <w:t xml:space="preserve">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6EA85A5"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1E1611BD"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00BA09CD" w:rsidRPr="001C3B83">
        <w:rPr>
          <w:rFonts w:ascii="Calibri" w:hAnsi="Calibri"/>
          <w:b/>
          <w:i/>
        </w:rPr>
        <w:t>No._</w:t>
      </w:r>
      <w:proofErr w:type="gramEnd"/>
      <w:r w:rsidR="00BA09CD" w:rsidRPr="001C3B83">
        <w:rPr>
          <w:rFonts w:ascii="Calibri" w:hAnsi="Calibri"/>
          <w:b/>
          <w:i/>
        </w:rPr>
        <w:t>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3DB8C816"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 xml:space="preserve">I.1. Que es un Organismo Público Descentralizado con personalidad jurídica y patrimonio propios, creado por decreto número 328 de fecha 18 de </w:t>
      </w:r>
      <w:r w:rsidR="00471918">
        <w:rPr>
          <w:rFonts w:ascii="Calibri" w:hAnsi="Calibri" w:cs="Tahoma"/>
          <w:sz w:val="16"/>
          <w:szCs w:val="16"/>
        </w:rPr>
        <w:t>d</w:t>
      </w:r>
      <w:r w:rsidRPr="001D3DE7">
        <w:rPr>
          <w:rFonts w:ascii="Calibri" w:hAnsi="Calibri" w:cs="Tahoma"/>
          <w:sz w:val="16"/>
          <w:szCs w:val="16"/>
        </w:rPr>
        <w:t>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60FFCA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471918">
        <w:rPr>
          <w:rFonts w:ascii="Calibri" w:hAnsi="Calibri" w:cs="Calibri"/>
          <w:bCs/>
          <w:sz w:val="16"/>
          <w:szCs w:val="16"/>
        </w:rPr>
        <w:t>n</w:t>
      </w:r>
      <w:r w:rsidRPr="001D3DE7">
        <w:rPr>
          <w:rFonts w:ascii="Calibri" w:hAnsi="Calibri" w:cs="Calibri"/>
          <w:bCs/>
          <w:sz w:val="16"/>
          <w:szCs w:val="16"/>
        </w:rPr>
        <w:t xml:space="preserve">oviembre del 2021, y Acuerdo Delegatorio de facultades signado en fecha 02 de </w:t>
      </w:r>
      <w:proofErr w:type="gramStart"/>
      <w:r w:rsidRPr="001D3DE7">
        <w:rPr>
          <w:rFonts w:ascii="Calibri" w:hAnsi="Calibri" w:cs="Calibri"/>
          <w:bCs/>
          <w:sz w:val="16"/>
          <w:szCs w:val="16"/>
        </w:rPr>
        <w:t>Junio</w:t>
      </w:r>
      <w:proofErr w:type="gramEnd"/>
      <w:r w:rsidRPr="001D3DE7">
        <w:rPr>
          <w:rFonts w:ascii="Calibri" w:hAnsi="Calibri" w:cs="Calibri"/>
          <w:bCs/>
          <w:sz w:val="16"/>
          <w:szCs w:val="16"/>
        </w:rPr>
        <w:t xml:space="preserve">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5D5EA4CB"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C54F15">
        <w:rPr>
          <w:rFonts w:ascii="Calibri" w:hAnsi="Calibri"/>
          <w:sz w:val="16"/>
          <w:szCs w:val="16"/>
        </w:rPr>
        <w:t>LP-919044992-N06-2023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proofErr w:type="gramStart"/>
      <w:r w:rsidRPr="001D3DE7">
        <w:rPr>
          <w:rFonts w:ascii="Calibri" w:hAnsi="Calibri" w:cs="Tahoma"/>
          <w:sz w:val="16"/>
          <w:szCs w:val="16"/>
        </w:rPr>
        <w:t>Que</w:t>
      </w:r>
      <w:proofErr w:type="gramEnd"/>
      <w:r w:rsidRPr="001D3DE7">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49E1496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OBJETO.- “EL PROVEEDOR” se obliga a vender a “S.S.N.L.” </w:t>
      </w:r>
      <w:r w:rsidR="00F87334" w:rsidRPr="00F87334">
        <w:rPr>
          <w:rFonts w:ascii="Calibri" w:hAnsi="Calibri"/>
          <w:sz w:val="16"/>
          <w:szCs w:val="16"/>
        </w:rPr>
        <w:t>los</w:t>
      </w:r>
      <w:r w:rsidR="00866237" w:rsidRPr="00F87334">
        <w:rPr>
          <w:rFonts w:ascii="Calibri" w:hAnsi="Calibri"/>
          <w:sz w:val="16"/>
          <w:szCs w:val="16"/>
        </w:rPr>
        <w:t xml:space="preserve"> </w:t>
      </w:r>
      <w:r w:rsidR="00D44279" w:rsidRPr="00F87334">
        <w:rPr>
          <w:rFonts w:ascii="Calibri" w:hAnsi="Calibri"/>
          <w:sz w:val="16"/>
          <w:szCs w:val="16"/>
        </w:rPr>
        <w:t>EQUIPOS DE AIRE ACONDICIONADO</w:t>
      </w:r>
      <w:r w:rsidRPr="00F87334">
        <w:rPr>
          <w:rFonts w:ascii="Calibri" w:hAnsi="Calibri"/>
          <w:sz w:val="16"/>
          <w:szCs w:val="16"/>
        </w:rPr>
        <w:t>,</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C54F15">
        <w:rPr>
          <w:rFonts w:ascii="Calibri" w:hAnsi="Calibri"/>
          <w:sz w:val="16"/>
          <w:szCs w:val="16"/>
        </w:rPr>
        <w:t>LP-919044992-N06-2023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5BBF1A6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CONTRATO.-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de</w:t>
      </w:r>
      <w:r w:rsidR="00F87334">
        <w:rPr>
          <w:rFonts w:ascii="Calibri" w:hAnsi="Calibri"/>
          <w:sz w:val="16"/>
          <w:szCs w:val="16"/>
        </w:rPr>
        <w:t xml:space="preserve"> </w:t>
      </w:r>
      <w:r w:rsidR="00B7728B" w:rsidRPr="001D3DE7">
        <w:rPr>
          <w:rFonts w:ascii="Calibri" w:hAnsi="Calibri"/>
          <w:sz w:val="16"/>
          <w:szCs w:val="16"/>
        </w:rPr>
        <w:t>l</w:t>
      </w:r>
      <w:r w:rsidR="00F87334">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0CF4251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F87334">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423243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F87334">
        <w:rPr>
          <w:rFonts w:ascii="Calibri" w:hAnsi="Calibri"/>
          <w:sz w:val="16"/>
          <w:szCs w:val="16"/>
        </w:rPr>
        <w:t xml:space="preserve">los </w:t>
      </w:r>
      <w:r w:rsidR="00D44279">
        <w:rPr>
          <w:rFonts w:ascii="Calibri" w:hAnsi="Calibri"/>
          <w:sz w:val="16"/>
          <w:szCs w:val="16"/>
        </w:rPr>
        <w:t>EQUIPOS DE AIRE ACONDICIONADO</w:t>
      </w:r>
      <w:r w:rsidRPr="001D3DE7">
        <w:rPr>
          <w:rFonts w:ascii="Calibri" w:hAnsi="Calibri"/>
          <w:sz w:val="16"/>
          <w:szCs w:val="16"/>
        </w:rPr>
        <w:t xml:space="preserve"> 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34A4855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D44279">
        <w:rPr>
          <w:rFonts w:ascii="Calibri" w:hAnsi="Calibri"/>
          <w:sz w:val="16"/>
          <w:szCs w:val="16"/>
        </w:rPr>
        <w:t>EQUIPOS DE AIRE ACONDICIONADO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213CF0A"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PAGO.- El pago </w:t>
      </w:r>
      <w:r w:rsidR="00B7728B" w:rsidRPr="001D3DE7">
        <w:rPr>
          <w:rFonts w:ascii="Calibri" w:hAnsi="Calibri"/>
          <w:sz w:val="16"/>
          <w:szCs w:val="16"/>
        </w:rPr>
        <w:t>de</w:t>
      </w:r>
      <w:r w:rsidR="00F87334">
        <w:rPr>
          <w:rFonts w:ascii="Calibri" w:hAnsi="Calibri"/>
          <w:sz w:val="16"/>
          <w:szCs w:val="16"/>
        </w:rPr>
        <w:t xml:space="preserve"> </w:t>
      </w:r>
      <w:r w:rsidR="00B7728B" w:rsidRPr="001D3DE7">
        <w:rPr>
          <w:rFonts w:ascii="Calibri" w:hAnsi="Calibri"/>
          <w:sz w:val="16"/>
          <w:szCs w:val="16"/>
        </w:rPr>
        <w:t>l</w:t>
      </w:r>
      <w:r w:rsidR="00F87334">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se realizará en Pesos Mexicanos,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64C64C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de</w:t>
      </w:r>
      <w:r w:rsidR="00F87334">
        <w:rPr>
          <w:rFonts w:ascii="Calibri" w:hAnsi="Calibri"/>
          <w:sz w:val="16"/>
          <w:szCs w:val="16"/>
        </w:rPr>
        <w:t xml:space="preserve"> </w:t>
      </w:r>
      <w:r w:rsidR="00B7728B" w:rsidRPr="001D3DE7">
        <w:rPr>
          <w:rFonts w:ascii="Calibri" w:hAnsi="Calibri"/>
          <w:sz w:val="16"/>
          <w:szCs w:val="16"/>
        </w:rPr>
        <w:t>l</w:t>
      </w:r>
      <w:r w:rsidR="00F87334">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proofErr w:type="gramStart"/>
      <w:r w:rsidRPr="001D3DE7">
        <w:rPr>
          <w:rFonts w:ascii="Calibri" w:hAnsi="Calibri"/>
          <w:sz w:val="16"/>
          <w:szCs w:val="16"/>
        </w:rPr>
        <w:t>Director</w:t>
      </w:r>
      <w:proofErr w:type="gramEnd"/>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5B74499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F87334">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650303E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471918" w:rsidRPr="001D3DE7">
        <w:rPr>
          <w:rFonts w:ascii="Calibri" w:hAnsi="Calibri"/>
          <w:sz w:val="16"/>
          <w:szCs w:val="16"/>
        </w:rPr>
        <w:t>ENTREGA. -</w:t>
      </w:r>
      <w:r w:rsidRPr="001D3DE7">
        <w:rPr>
          <w:rFonts w:ascii="Calibri" w:hAnsi="Calibri"/>
          <w:sz w:val="16"/>
          <w:szCs w:val="16"/>
        </w:rPr>
        <w:t xml:space="preserve"> </w:t>
      </w:r>
      <w:r w:rsidR="00F87334">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se entregarán en el plazo comprendido del __ de _____ del ____ al __ de _____ del ____, en un horario de 8:00 a 14:00 de </w:t>
      </w:r>
      <w:proofErr w:type="gramStart"/>
      <w:r w:rsidRPr="001D3DE7">
        <w:rPr>
          <w:rFonts w:ascii="Calibri" w:hAnsi="Calibri"/>
          <w:sz w:val="16"/>
          <w:szCs w:val="16"/>
        </w:rPr>
        <w:t>Lunes</w:t>
      </w:r>
      <w:proofErr w:type="gramEnd"/>
      <w:r w:rsidRPr="001D3DE7">
        <w:rPr>
          <w:rFonts w:ascii="Calibri" w:hAnsi="Calibri"/>
          <w:sz w:val="16"/>
          <w:szCs w:val="16"/>
        </w:rPr>
        <w:t xml:space="preserve"> a Viernes.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21A79A9C" w:rsidR="008A1857" w:rsidRPr="001D3DE7" w:rsidRDefault="00471918" w:rsidP="008A1857">
      <w:pPr>
        <w:pStyle w:val="Default"/>
        <w:jc w:val="both"/>
        <w:rPr>
          <w:rFonts w:ascii="Calibri" w:hAnsi="Calibri"/>
          <w:sz w:val="16"/>
          <w:szCs w:val="16"/>
        </w:rPr>
      </w:pPr>
      <w:r>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008A1857" w:rsidRPr="001D3DE7">
        <w:rPr>
          <w:rFonts w:ascii="Calibri" w:hAnsi="Calibri"/>
          <w:sz w:val="16"/>
          <w:szCs w:val="16"/>
        </w:rPr>
        <w:t xml:space="preserve"> se entregarán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29C51E4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7B81831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 no se interrumpa y quede concluida </w:t>
      </w:r>
      <w:r w:rsidRPr="001D3DE7">
        <w:rPr>
          <w:rFonts w:ascii="Calibri" w:hAnsi="Calibri"/>
          <w:sz w:val="16"/>
          <w:szCs w:val="16"/>
        </w:rPr>
        <w:lastRenderedPageBreak/>
        <w:t>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48AEA0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471918"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 este contrato estará sujeta como mínimo a un año contado a partir de la entrega de los mismos.</w:t>
      </w:r>
    </w:p>
    <w:p w14:paraId="59FF07C6" w14:textId="77777777" w:rsidR="008A1857" w:rsidRPr="001D3DE7" w:rsidRDefault="008A1857" w:rsidP="008A1857">
      <w:pPr>
        <w:pStyle w:val="Default"/>
        <w:jc w:val="both"/>
        <w:rPr>
          <w:rFonts w:ascii="Calibri" w:hAnsi="Calibri"/>
          <w:sz w:val="16"/>
          <w:szCs w:val="16"/>
        </w:rPr>
      </w:pPr>
    </w:p>
    <w:p w14:paraId="27DA14D1" w14:textId="3620F9BA"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w:t>
      </w:r>
      <w:r w:rsidR="00471918" w:rsidRPr="001D3DE7">
        <w:rPr>
          <w:rFonts w:ascii="Calibri" w:hAnsi="Calibri"/>
          <w:sz w:val="16"/>
          <w:szCs w:val="16"/>
        </w:rPr>
        <w:t>DEVOLUCIONES. -</w:t>
      </w:r>
      <w:r w:rsidRPr="001D3DE7">
        <w:rPr>
          <w:rFonts w:ascii="Calibri" w:hAnsi="Calibri"/>
          <w:sz w:val="16"/>
          <w:szCs w:val="16"/>
        </w:rPr>
        <w:t xml:space="preserve">“S.S.N.L.”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55C5B46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SÉPTIMA: RELACIONES DE “EL PROVEEDOR” CON SU </w:t>
      </w:r>
      <w:r w:rsidR="00471918" w:rsidRPr="001D3DE7">
        <w:rPr>
          <w:rFonts w:ascii="Calibri" w:hAnsi="Calibri"/>
          <w:sz w:val="16"/>
          <w:szCs w:val="16"/>
        </w:rPr>
        <w:t>PERSONAL. -</w:t>
      </w:r>
      <w:r w:rsidRPr="001D3DE7">
        <w:rPr>
          <w:rFonts w:ascii="Calibri" w:hAnsi="Calibri"/>
          <w:sz w:val="16"/>
          <w:szCs w:val="16"/>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76669CF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471918"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33857E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471918"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123FEB6A"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471918"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471918">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08390F3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7EEAB69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265D388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PRIMERA: GARANTÍA DE BUEN CUMPLIMIENTO DE </w:t>
      </w:r>
      <w:r w:rsidR="00471918" w:rsidRPr="001D3DE7">
        <w:rPr>
          <w:rFonts w:ascii="Calibri" w:hAnsi="Calibri"/>
          <w:sz w:val="16"/>
          <w:szCs w:val="16"/>
        </w:rPr>
        <w:t>CONTRATO. -</w:t>
      </w:r>
      <w:r w:rsidRPr="001D3DE7">
        <w:rPr>
          <w:rFonts w:ascii="Calibri" w:hAnsi="Calibri"/>
          <w:sz w:val="16"/>
          <w:szCs w:val="16"/>
        </w:rPr>
        <w:t xml:space="preserve">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25904278"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44279">
        <w:rPr>
          <w:rFonts w:ascii="Calibri" w:hAnsi="Calibri" w:cs="Tahoma"/>
          <w:color w:val="000000"/>
          <w:sz w:val="16"/>
          <w:szCs w:val="16"/>
        </w:rPr>
        <w:t>EQUIPOS DE AIRE ACONDICIONADO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586B0C6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SEGUNDA: RESCISIÓN </w:t>
      </w:r>
      <w:r w:rsidR="00471918" w:rsidRPr="001D3DE7">
        <w:rPr>
          <w:rFonts w:ascii="Calibri" w:hAnsi="Calibri"/>
          <w:sz w:val="16"/>
          <w:szCs w:val="16"/>
        </w:rPr>
        <w:t>ADMINISTRATIVA. -</w:t>
      </w:r>
      <w:r w:rsidRPr="001D3DE7">
        <w:rPr>
          <w:rFonts w:ascii="Calibri" w:hAnsi="Calibri"/>
          <w:sz w:val="16"/>
          <w:szCs w:val="16"/>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3A2754E5"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471918">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w:t>
      </w:r>
    </w:p>
    <w:p w14:paraId="13799D39" w14:textId="5A17FE17"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de</w:t>
      </w:r>
      <w:r w:rsidR="00471918">
        <w:rPr>
          <w:rFonts w:ascii="Calibri" w:hAnsi="Calibri"/>
          <w:sz w:val="16"/>
          <w:szCs w:val="16"/>
        </w:rPr>
        <w:t xml:space="preserve"> </w:t>
      </w:r>
      <w:r w:rsidR="00B7728B" w:rsidRPr="001D3DE7">
        <w:rPr>
          <w:rFonts w:ascii="Calibri" w:hAnsi="Calibri"/>
          <w:sz w:val="16"/>
          <w:szCs w:val="16"/>
        </w:rPr>
        <w:t>l</w:t>
      </w:r>
      <w:r w:rsidR="00471918">
        <w:rPr>
          <w:rFonts w:ascii="Calibri" w:hAnsi="Calibri"/>
          <w:sz w:val="16"/>
          <w:szCs w:val="16"/>
        </w:rPr>
        <w:t>os</w:t>
      </w:r>
      <w:r w:rsidR="00B7728B"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w:t>
      </w:r>
    </w:p>
    <w:p w14:paraId="3B913CC5" w14:textId="0755BD99"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D44279">
        <w:rPr>
          <w:rFonts w:ascii="Calibri" w:hAnsi="Calibri"/>
          <w:sz w:val="16"/>
          <w:szCs w:val="16"/>
        </w:rPr>
        <w:t>EQUIPOS DE AIRE ACONDICIONADO</w:t>
      </w:r>
      <w:r w:rsidRPr="001D3DE7">
        <w:rPr>
          <w:rFonts w:ascii="Calibri" w:hAnsi="Calibri"/>
          <w:sz w:val="16"/>
          <w:szCs w:val="16"/>
        </w:rPr>
        <w:t xml:space="preserve"> 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567DAFD4"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471918">
        <w:rPr>
          <w:rFonts w:ascii="Calibri" w:hAnsi="Calibri"/>
          <w:sz w:val="16"/>
          <w:szCs w:val="16"/>
        </w:rPr>
        <w:t>los</w:t>
      </w:r>
      <w:r w:rsidR="00866237" w:rsidRPr="001D3DE7">
        <w:rPr>
          <w:rFonts w:ascii="Calibri" w:hAnsi="Calibri"/>
          <w:sz w:val="16"/>
          <w:szCs w:val="16"/>
        </w:rPr>
        <w:t xml:space="preserve"> </w:t>
      </w:r>
      <w:r w:rsidR="00D44279">
        <w:rPr>
          <w:rFonts w:ascii="Calibri" w:hAnsi="Calibri"/>
          <w:sz w:val="16"/>
          <w:szCs w:val="16"/>
        </w:rPr>
        <w:t>EQUIPOS DE AIRE ACONDICIONADO</w:t>
      </w:r>
      <w:r w:rsidRPr="001D3DE7">
        <w:rPr>
          <w:rFonts w:ascii="Calibri" w:hAnsi="Calibri"/>
          <w:sz w:val="16"/>
          <w:szCs w:val="16"/>
        </w:rPr>
        <w:t xml:space="preserve"> 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0A3DA1E1"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D44279">
        <w:rPr>
          <w:rFonts w:ascii="Calibri" w:hAnsi="Calibri"/>
          <w:sz w:val="16"/>
          <w:szCs w:val="16"/>
        </w:rPr>
        <w:t>EQUIPOS DE AIRE ACONDICIONADO</w:t>
      </w:r>
      <w:r w:rsidRPr="001D3DE7">
        <w:rPr>
          <w:rFonts w:ascii="Calibri" w:hAnsi="Calibri"/>
          <w:sz w:val="16"/>
          <w:szCs w:val="16"/>
        </w:rPr>
        <w:t xml:space="preserve"> 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07E099FC"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D44279">
        <w:rPr>
          <w:rFonts w:ascii="Calibri" w:hAnsi="Calibri"/>
          <w:sz w:val="16"/>
          <w:szCs w:val="16"/>
        </w:rPr>
        <w:t>EQUIPOS DE AIRE ACONDICIONADO</w:t>
      </w:r>
      <w:r w:rsidRPr="001D3DE7">
        <w:rPr>
          <w:rFonts w:ascii="Calibri" w:hAnsi="Calibri"/>
          <w:sz w:val="16"/>
          <w:szCs w:val="16"/>
        </w:rPr>
        <w:t xml:space="preserve"> 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5F2D6AD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TERCERA: MODIFICACIONES AL </w:t>
      </w:r>
      <w:r w:rsidR="00471918" w:rsidRPr="001D3DE7">
        <w:rPr>
          <w:rFonts w:ascii="Calibri" w:hAnsi="Calibri"/>
          <w:sz w:val="16"/>
          <w:szCs w:val="16"/>
        </w:rPr>
        <w:t>CONTRATO. -</w:t>
      </w:r>
      <w:r w:rsidRPr="001D3DE7">
        <w:rPr>
          <w:rFonts w:ascii="Calibri" w:hAnsi="Calibri"/>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69D28A3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CUARTA: </w:t>
      </w:r>
      <w:r w:rsidR="00471918" w:rsidRPr="001D3DE7">
        <w:rPr>
          <w:rFonts w:ascii="Calibri" w:hAnsi="Calibri"/>
          <w:sz w:val="16"/>
          <w:szCs w:val="16"/>
        </w:rPr>
        <w:t>SUBCONTRATACIÓN. -</w:t>
      </w:r>
      <w:r w:rsidRPr="001D3DE7">
        <w:rPr>
          <w:rFonts w:ascii="Calibri" w:hAnsi="Calibri"/>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39A79F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QUINTA: LICENCIAS O </w:t>
      </w:r>
      <w:r w:rsidR="00471918" w:rsidRPr="001D3DE7">
        <w:rPr>
          <w:rFonts w:ascii="Calibri" w:hAnsi="Calibri"/>
          <w:sz w:val="16"/>
          <w:szCs w:val="16"/>
        </w:rPr>
        <w:t>PERMISOS. -</w:t>
      </w:r>
      <w:r w:rsidRPr="001D3DE7">
        <w:rPr>
          <w:rFonts w:ascii="Calibri" w:hAnsi="Calibri"/>
          <w:sz w:val="16"/>
          <w:szCs w:val="16"/>
        </w:rPr>
        <w:t xml:space="preserve">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0CB8ECC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471918"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D44279">
        <w:rPr>
          <w:rFonts w:ascii="Calibri" w:hAnsi="Calibri"/>
          <w:sz w:val="16"/>
          <w:szCs w:val="16"/>
        </w:rPr>
        <w:t>EQUIPOS DE AIRE ACONDICIONADO</w:t>
      </w:r>
      <w:r w:rsidRPr="001D3DE7">
        <w:rPr>
          <w:rFonts w:ascii="Calibri" w:hAnsi="Calibri"/>
          <w:sz w:val="16"/>
          <w:szCs w:val="16"/>
        </w:rPr>
        <w:t xml:space="preserve"> 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4D64C38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SÉPTIMA: </w:t>
      </w:r>
      <w:r w:rsidR="00471918" w:rsidRPr="001D3DE7">
        <w:rPr>
          <w:rFonts w:ascii="Calibri" w:hAnsi="Calibri"/>
          <w:sz w:val="16"/>
          <w:szCs w:val="16"/>
        </w:rPr>
        <w:t>LEGISLACIÓN. -</w:t>
      </w:r>
      <w:r w:rsidRPr="001D3DE7">
        <w:rPr>
          <w:rFonts w:ascii="Calibri" w:hAnsi="Calibri"/>
          <w:sz w:val="16"/>
          <w:szCs w:val="16"/>
        </w:rPr>
        <w:t xml:space="preserve">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52A39789"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OCTAVA: </w:t>
      </w:r>
      <w:r w:rsidR="00471918" w:rsidRPr="001D3DE7">
        <w:rPr>
          <w:rFonts w:ascii="Calibri" w:hAnsi="Calibri"/>
          <w:sz w:val="16"/>
          <w:szCs w:val="16"/>
        </w:rPr>
        <w:t>JURISDICCIÓN. -</w:t>
      </w:r>
      <w:r w:rsidRPr="001D3DE7">
        <w:rPr>
          <w:rFonts w:ascii="Calibri" w:hAnsi="Calibri"/>
          <w:sz w:val="16"/>
          <w:szCs w:val="16"/>
        </w:rPr>
        <w:t xml:space="preserve">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485D872D"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00471918" w:rsidRPr="00F02B82">
        <w:rPr>
          <w:rFonts w:ascii="Calibri" w:hAnsi="Calibri" w:cs="Arial"/>
          <w:b/>
          <w:sz w:val="16"/>
          <w:szCs w:val="16"/>
        </w:rPr>
        <w:t>POR “</w:t>
      </w:r>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70D1B1B3"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C. EDUARDO M</w:t>
      </w:r>
      <w:r w:rsidR="00B51483">
        <w:rPr>
          <w:rFonts w:ascii="Calibri" w:hAnsi="Calibri" w:cs="Arial"/>
          <w:sz w:val="16"/>
          <w:szCs w:val="16"/>
        </w:rPr>
        <w:t>EDINA</w:t>
      </w:r>
      <w:r w:rsidRPr="00F02B82">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E29DC72" w14:textId="78813B75"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w:t>
            </w:r>
            <w:r w:rsidR="00B51483">
              <w:rPr>
                <w:rFonts w:ascii="Calibri" w:hAnsi="Calibri" w:cs="Arial"/>
                <w:sz w:val="16"/>
                <w:szCs w:val="16"/>
              </w:rPr>
              <w:t>SADIT AZAEL FLORES CAMPOS</w:t>
            </w:r>
          </w:p>
          <w:p w14:paraId="36FAE046" w14:textId="379B107F"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lastRenderedPageBreak/>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0EA93944"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C54F15">
        <w:rPr>
          <w:rFonts w:ascii="Calibri" w:hAnsi="Calibri"/>
          <w:b/>
          <w:bCs/>
          <w:sz w:val="20"/>
          <w:szCs w:val="20"/>
        </w:rPr>
        <w:t>LP-919044992-N06-2023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4F2FA26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C54F15">
        <w:rPr>
          <w:rFonts w:ascii="Calibri" w:hAnsi="Calibri"/>
          <w:b/>
          <w:bCs/>
          <w:sz w:val="20"/>
          <w:szCs w:val="20"/>
        </w:rPr>
        <w:t>LP-919044992-N06-2023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792AA9D3" w:rsidR="00F04B56" w:rsidRPr="009000C3" w:rsidRDefault="00F04B56" w:rsidP="00F04B56">
      <w:pPr>
        <w:pStyle w:val="Default"/>
        <w:jc w:val="both"/>
        <w:rPr>
          <w:rFonts w:ascii="Calibri" w:hAnsi="Calibri"/>
          <w:sz w:val="20"/>
          <w:szCs w:val="20"/>
        </w:rPr>
      </w:pPr>
      <w:r w:rsidRPr="009000C3">
        <w:rPr>
          <w:rFonts w:ascii="Calibri" w:hAnsi="Calibri"/>
          <w:sz w:val="20"/>
          <w:szCs w:val="20"/>
        </w:rPr>
        <w:t>Manifiesto que somos fabricantes de</w:t>
      </w:r>
      <w:r w:rsidR="00F87334">
        <w:rPr>
          <w:rFonts w:ascii="Calibri" w:hAnsi="Calibri"/>
          <w:sz w:val="20"/>
          <w:szCs w:val="20"/>
        </w:rPr>
        <w:t xml:space="preserve"> </w:t>
      </w:r>
      <w:r w:rsidRPr="00F87334">
        <w:rPr>
          <w:rFonts w:ascii="Calibri" w:hAnsi="Calibri"/>
          <w:sz w:val="20"/>
          <w:szCs w:val="20"/>
        </w:rPr>
        <w:t>l</w:t>
      </w:r>
      <w:r w:rsidR="00F87334" w:rsidRPr="00F87334">
        <w:rPr>
          <w:rFonts w:ascii="Calibri" w:hAnsi="Calibri"/>
          <w:sz w:val="20"/>
          <w:szCs w:val="20"/>
        </w:rPr>
        <w:t>os</w:t>
      </w:r>
      <w:r w:rsidRPr="00F87334">
        <w:rPr>
          <w:rFonts w:ascii="Calibri" w:hAnsi="Calibri"/>
          <w:sz w:val="20"/>
          <w:szCs w:val="20"/>
        </w:rPr>
        <w:t xml:space="preserve"> </w:t>
      </w:r>
      <w:r w:rsidR="00D44279" w:rsidRPr="00F87334">
        <w:rPr>
          <w:rFonts w:ascii="Calibri" w:hAnsi="Calibri"/>
          <w:sz w:val="20"/>
          <w:szCs w:val="20"/>
        </w:rPr>
        <w:t>EQUIPOS DE AIRE ACONDICIONADO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412F3024"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w:t>
            </w:r>
            <w:r w:rsidR="00BD14AD">
              <w:rPr>
                <w:rFonts w:ascii="Calibri" w:hAnsi="Calibri"/>
                <w:sz w:val="20"/>
                <w:szCs w:val="20"/>
              </w:rPr>
              <w:t>/RENGLÓN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lastRenderedPageBreak/>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5CD46568"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C54F15">
        <w:rPr>
          <w:rFonts w:ascii="Calibri" w:hAnsi="Calibri"/>
          <w:b/>
          <w:bCs/>
          <w:sz w:val="20"/>
          <w:szCs w:val="20"/>
        </w:rPr>
        <w:t>LP-919044992-N06-2023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3E8FE67F"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C54F15">
        <w:rPr>
          <w:rFonts w:ascii="Calibri" w:hAnsi="Calibri"/>
          <w:b/>
          <w:bCs/>
          <w:sz w:val="20"/>
          <w:szCs w:val="20"/>
        </w:rPr>
        <w:t>LP-919044992-N06-2023</w:t>
      </w:r>
      <w:r w:rsidRPr="009000C3">
        <w:rPr>
          <w:rFonts w:ascii="Calibri" w:hAnsi="Calibri"/>
          <w:sz w:val="20"/>
          <w:szCs w:val="20"/>
        </w:rPr>
        <w:t xml:space="preserve">, el suscrito C.___________________________, en mi carácter de representante legal de la empresa fabricante y/o distribuidor </w:t>
      </w:r>
      <w:r w:rsidR="00C3125C">
        <w:rPr>
          <w:rFonts w:ascii="Calibri" w:hAnsi="Calibri"/>
          <w:sz w:val="20"/>
          <w:szCs w:val="20"/>
        </w:rPr>
        <w:t>mayorista</w:t>
      </w:r>
      <w:r w:rsidRPr="009000C3">
        <w:rPr>
          <w:rFonts w:ascii="Calibri" w:hAnsi="Calibri"/>
          <w:sz w:val="20"/>
          <w:szCs w:val="20"/>
        </w:rPr>
        <w:t xml:space="preserve">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2BE60B92"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de</w:t>
      </w:r>
      <w:r w:rsidR="00F87334">
        <w:rPr>
          <w:rFonts w:ascii="Calibri" w:hAnsi="Calibri"/>
          <w:sz w:val="20"/>
          <w:szCs w:val="20"/>
        </w:rPr>
        <w:t xml:space="preserve"> </w:t>
      </w:r>
      <w:r w:rsidRPr="00A32603">
        <w:rPr>
          <w:rFonts w:ascii="Calibri" w:hAnsi="Calibri"/>
          <w:sz w:val="20"/>
          <w:szCs w:val="20"/>
        </w:rPr>
        <w:t>l</w:t>
      </w:r>
      <w:r w:rsidR="00F87334">
        <w:rPr>
          <w:rFonts w:ascii="Calibri" w:hAnsi="Calibri"/>
          <w:sz w:val="20"/>
          <w:szCs w:val="20"/>
        </w:rPr>
        <w:t>os</w:t>
      </w:r>
      <w:r w:rsidRPr="00A32603">
        <w:rPr>
          <w:rFonts w:ascii="Calibri" w:hAnsi="Calibri"/>
          <w:sz w:val="20"/>
          <w:szCs w:val="20"/>
        </w:rPr>
        <w:t xml:space="preserve"> </w:t>
      </w:r>
      <w:r w:rsidR="00D44279" w:rsidRPr="00F87334">
        <w:rPr>
          <w:rFonts w:ascii="Calibri" w:hAnsi="Calibri"/>
          <w:sz w:val="20"/>
          <w:szCs w:val="20"/>
        </w:rPr>
        <w:t>EQUIPOS DE AIRE ACONDICIONADO</w:t>
      </w:r>
      <w:r w:rsidR="00725D57" w:rsidRPr="00F87334">
        <w:rPr>
          <w:rFonts w:ascii="Calibri" w:hAnsi="Calibri"/>
          <w:sz w:val="20"/>
          <w:szCs w:val="20"/>
        </w:rPr>
        <w:t xml:space="preserve"> ofertado</w:t>
      </w:r>
      <w:r w:rsidRPr="00F87334">
        <w:rPr>
          <w:rFonts w:ascii="Calibri" w:hAnsi="Calibri"/>
          <w:sz w:val="20"/>
          <w:szCs w:val="20"/>
        </w:rPr>
        <w:t xml:space="preserve">, y que respaldamos la proposición presentada por el licitante _______________________ para la presente licitación y garantizamos el abasto suficiente para que a su vez pueda cumplir con las adjudicaciones que se deriven de esta licitación; así como la existencia de </w:t>
      </w:r>
      <w:r w:rsidR="00D44279" w:rsidRPr="00F87334">
        <w:rPr>
          <w:rFonts w:ascii="Calibri" w:hAnsi="Calibri"/>
          <w:sz w:val="20"/>
          <w:szCs w:val="20"/>
        </w:rPr>
        <w:t>EQUIPOS DE AIRE ACONDICIONADO</w:t>
      </w:r>
      <w:r w:rsidRPr="00F87334">
        <w:rPr>
          <w:rFonts w:ascii="Calibri" w:hAnsi="Calibri"/>
          <w:sz w:val="20"/>
          <w:szCs w:val="20"/>
        </w:rPr>
        <w:t xml:space="preserve"> de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43F391D2"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w:t>
            </w:r>
            <w:r w:rsidR="00BD14AD">
              <w:rPr>
                <w:rFonts w:ascii="Calibri" w:hAnsi="Calibri"/>
                <w:sz w:val="20"/>
                <w:szCs w:val="20"/>
              </w:rPr>
              <w:t>/RENGLON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0E1E" w14:textId="77777777" w:rsidR="00422281" w:rsidRDefault="00422281" w:rsidP="007F0B73">
      <w:r>
        <w:separator/>
      </w:r>
    </w:p>
  </w:endnote>
  <w:endnote w:type="continuationSeparator" w:id="0">
    <w:p w14:paraId="21D3FE49" w14:textId="77777777" w:rsidR="00422281" w:rsidRDefault="0042228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4CBCC953"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C54F15">
          <w:rPr>
            <w:rFonts w:ascii="Century Gothic" w:hAnsi="Century Gothic"/>
            <w:b/>
            <w:color w:val="00B0F0"/>
            <w:sz w:val="18"/>
            <w:szCs w:val="16"/>
          </w:rPr>
          <w:t>LP-919044992-N06-2023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643B" w14:textId="77777777" w:rsidR="00422281" w:rsidRDefault="00422281" w:rsidP="007F0B73">
      <w:r>
        <w:separator/>
      </w:r>
    </w:p>
  </w:footnote>
  <w:footnote w:type="continuationSeparator" w:id="0">
    <w:p w14:paraId="07784680" w14:textId="77777777" w:rsidR="00422281" w:rsidRDefault="00422281"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39"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0"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992635189">
    <w:abstractNumId w:val="44"/>
  </w:num>
  <w:num w:numId="2" w16cid:durableId="983585319">
    <w:abstractNumId w:val="9"/>
  </w:num>
  <w:num w:numId="3" w16cid:durableId="2145465144">
    <w:abstractNumId w:val="26"/>
  </w:num>
  <w:num w:numId="4" w16cid:durableId="357202313">
    <w:abstractNumId w:val="37"/>
  </w:num>
  <w:num w:numId="5" w16cid:durableId="688411437">
    <w:abstractNumId w:val="6"/>
  </w:num>
  <w:num w:numId="6" w16cid:durableId="193813508">
    <w:abstractNumId w:val="0"/>
  </w:num>
  <w:num w:numId="7" w16cid:durableId="26221240">
    <w:abstractNumId w:val="20"/>
  </w:num>
  <w:num w:numId="8" w16cid:durableId="593560473">
    <w:abstractNumId w:val="18"/>
  </w:num>
  <w:num w:numId="9" w16cid:durableId="2059426965">
    <w:abstractNumId w:val="34"/>
  </w:num>
  <w:num w:numId="10" w16cid:durableId="84960052">
    <w:abstractNumId w:val="21"/>
  </w:num>
  <w:num w:numId="11" w16cid:durableId="1855612795">
    <w:abstractNumId w:val="11"/>
  </w:num>
  <w:num w:numId="12" w16cid:durableId="136648636">
    <w:abstractNumId w:val="12"/>
  </w:num>
  <w:num w:numId="13" w16cid:durableId="422452941">
    <w:abstractNumId w:val="14"/>
  </w:num>
  <w:num w:numId="14" w16cid:durableId="989405330">
    <w:abstractNumId w:val="23"/>
  </w:num>
  <w:num w:numId="15" w16cid:durableId="1992902051">
    <w:abstractNumId w:val="24"/>
  </w:num>
  <w:num w:numId="16" w16cid:durableId="1153063211">
    <w:abstractNumId w:val="33"/>
  </w:num>
  <w:num w:numId="17" w16cid:durableId="177551520">
    <w:abstractNumId w:val="31"/>
  </w:num>
  <w:num w:numId="18" w16cid:durableId="1763062716">
    <w:abstractNumId w:val="29"/>
  </w:num>
  <w:num w:numId="19" w16cid:durableId="2134711186">
    <w:abstractNumId w:val="27"/>
  </w:num>
  <w:num w:numId="20" w16cid:durableId="1852260976">
    <w:abstractNumId w:val="47"/>
  </w:num>
  <w:num w:numId="21" w16cid:durableId="1624459746">
    <w:abstractNumId w:val="10"/>
  </w:num>
  <w:num w:numId="22" w16cid:durableId="944920874">
    <w:abstractNumId w:val="32"/>
  </w:num>
  <w:num w:numId="23" w16cid:durableId="363673627">
    <w:abstractNumId w:val="36"/>
  </w:num>
  <w:num w:numId="24" w16cid:durableId="1467505339">
    <w:abstractNumId w:val="42"/>
  </w:num>
  <w:num w:numId="25" w16cid:durableId="1270316227">
    <w:abstractNumId w:val="28"/>
  </w:num>
  <w:num w:numId="26" w16cid:durableId="759764465">
    <w:abstractNumId w:val="48"/>
  </w:num>
  <w:num w:numId="27" w16cid:durableId="1741052710">
    <w:abstractNumId w:val="8"/>
  </w:num>
  <w:num w:numId="28" w16cid:durableId="752436477">
    <w:abstractNumId w:val="15"/>
  </w:num>
  <w:num w:numId="29" w16cid:durableId="5916641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6197647">
    <w:abstractNumId w:val="46"/>
  </w:num>
  <w:num w:numId="31" w16cid:durableId="433290067">
    <w:abstractNumId w:val="7"/>
  </w:num>
  <w:num w:numId="32" w16cid:durableId="1903367826">
    <w:abstractNumId w:val="39"/>
  </w:num>
  <w:num w:numId="33" w16cid:durableId="351033256">
    <w:abstractNumId w:val="25"/>
  </w:num>
  <w:num w:numId="34" w16cid:durableId="1038041957">
    <w:abstractNumId w:val="35"/>
  </w:num>
  <w:num w:numId="35" w16cid:durableId="1124150404">
    <w:abstractNumId w:val="13"/>
  </w:num>
  <w:num w:numId="36" w16cid:durableId="1227453309">
    <w:abstractNumId w:val="16"/>
  </w:num>
  <w:num w:numId="37" w16cid:durableId="1835955443">
    <w:abstractNumId w:val="43"/>
  </w:num>
  <w:num w:numId="38" w16cid:durableId="724068463">
    <w:abstractNumId w:val="30"/>
  </w:num>
  <w:num w:numId="39" w16cid:durableId="655954277">
    <w:abstractNumId w:val="45"/>
  </w:num>
  <w:num w:numId="40" w16cid:durableId="2253403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7714049">
    <w:abstractNumId w:val="19"/>
  </w:num>
  <w:num w:numId="42" w16cid:durableId="17195933">
    <w:abstractNumId w:val="22"/>
  </w:num>
  <w:num w:numId="43" w16cid:durableId="1447651098">
    <w:abstractNumId w:val="40"/>
  </w:num>
  <w:num w:numId="44" w16cid:durableId="1247495141">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074B1"/>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76B"/>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D77D2"/>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C65"/>
    <w:rsid w:val="00262420"/>
    <w:rsid w:val="00262CA6"/>
    <w:rsid w:val="00263BDA"/>
    <w:rsid w:val="00263D99"/>
    <w:rsid w:val="00266E4C"/>
    <w:rsid w:val="00267C25"/>
    <w:rsid w:val="002752D3"/>
    <w:rsid w:val="002764A1"/>
    <w:rsid w:val="0027668D"/>
    <w:rsid w:val="0027687F"/>
    <w:rsid w:val="00277106"/>
    <w:rsid w:val="00280B21"/>
    <w:rsid w:val="0028407E"/>
    <w:rsid w:val="00284F3E"/>
    <w:rsid w:val="00286D6C"/>
    <w:rsid w:val="00287D5B"/>
    <w:rsid w:val="00297643"/>
    <w:rsid w:val="002A2434"/>
    <w:rsid w:val="002A290C"/>
    <w:rsid w:val="002A61A9"/>
    <w:rsid w:val="002A7979"/>
    <w:rsid w:val="002B190C"/>
    <w:rsid w:val="002B2579"/>
    <w:rsid w:val="002B36F5"/>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3634"/>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21D"/>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A12A5"/>
    <w:rsid w:val="003A1ACD"/>
    <w:rsid w:val="003A2DF6"/>
    <w:rsid w:val="003A2E13"/>
    <w:rsid w:val="003A3316"/>
    <w:rsid w:val="003A3BDB"/>
    <w:rsid w:val="003A6F62"/>
    <w:rsid w:val="003B0B49"/>
    <w:rsid w:val="003B285F"/>
    <w:rsid w:val="003B3107"/>
    <w:rsid w:val="003B39D8"/>
    <w:rsid w:val="003B3E89"/>
    <w:rsid w:val="003B46A9"/>
    <w:rsid w:val="003C1B00"/>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777D"/>
    <w:rsid w:val="0041098D"/>
    <w:rsid w:val="00412B21"/>
    <w:rsid w:val="00415180"/>
    <w:rsid w:val="00415612"/>
    <w:rsid w:val="0041639A"/>
    <w:rsid w:val="0041641A"/>
    <w:rsid w:val="00417F7B"/>
    <w:rsid w:val="00422281"/>
    <w:rsid w:val="00422511"/>
    <w:rsid w:val="004265E0"/>
    <w:rsid w:val="00427176"/>
    <w:rsid w:val="00431510"/>
    <w:rsid w:val="00432C2F"/>
    <w:rsid w:val="00433CCB"/>
    <w:rsid w:val="004357C7"/>
    <w:rsid w:val="00435A81"/>
    <w:rsid w:val="00435E03"/>
    <w:rsid w:val="0043607F"/>
    <w:rsid w:val="004414B4"/>
    <w:rsid w:val="00442AB6"/>
    <w:rsid w:val="004445CF"/>
    <w:rsid w:val="00444FC7"/>
    <w:rsid w:val="00445737"/>
    <w:rsid w:val="004503D5"/>
    <w:rsid w:val="00451746"/>
    <w:rsid w:val="00451E84"/>
    <w:rsid w:val="00456066"/>
    <w:rsid w:val="00457E69"/>
    <w:rsid w:val="004603E1"/>
    <w:rsid w:val="00462584"/>
    <w:rsid w:val="00463389"/>
    <w:rsid w:val="00465225"/>
    <w:rsid w:val="00465F04"/>
    <w:rsid w:val="00466913"/>
    <w:rsid w:val="004669DF"/>
    <w:rsid w:val="00471918"/>
    <w:rsid w:val="00471BEC"/>
    <w:rsid w:val="00472E53"/>
    <w:rsid w:val="00473A38"/>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2E49"/>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A58F8"/>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318A"/>
    <w:rsid w:val="006557BC"/>
    <w:rsid w:val="00661318"/>
    <w:rsid w:val="00662F4D"/>
    <w:rsid w:val="006633C8"/>
    <w:rsid w:val="00666C78"/>
    <w:rsid w:val="00670AB4"/>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19C4"/>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80539"/>
    <w:rsid w:val="0078059E"/>
    <w:rsid w:val="00782E31"/>
    <w:rsid w:val="007900A4"/>
    <w:rsid w:val="007908F1"/>
    <w:rsid w:val="007913C9"/>
    <w:rsid w:val="00794E11"/>
    <w:rsid w:val="007953BF"/>
    <w:rsid w:val="00796526"/>
    <w:rsid w:val="00796EF1"/>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E586F"/>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4DF"/>
    <w:rsid w:val="0083798E"/>
    <w:rsid w:val="00840DCB"/>
    <w:rsid w:val="00843C0D"/>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B1AF9"/>
    <w:rsid w:val="008B470B"/>
    <w:rsid w:val="008B58D8"/>
    <w:rsid w:val="008B695F"/>
    <w:rsid w:val="008B698D"/>
    <w:rsid w:val="008C0E47"/>
    <w:rsid w:val="008C13EE"/>
    <w:rsid w:val="008C4582"/>
    <w:rsid w:val="008D17B5"/>
    <w:rsid w:val="008D548E"/>
    <w:rsid w:val="008D592B"/>
    <w:rsid w:val="008D5ACE"/>
    <w:rsid w:val="008E4DDD"/>
    <w:rsid w:val="008E551E"/>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1483"/>
    <w:rsid w:val="00B53D66"/>
    <w:rsid w:val="00B54A80"/>
    <w:rsid w:val="00B56FE4"/>
    <w:rsid w:val="00B62A5E"/>
    <w:rsid w:val="00B63A75"/>
    <w:rsid w:val="00B64229"/>
    <w:rsid w:val="00B65DA6"/>
    <w:rsid w:val="00B66AA9"/>
    <w:rsid w:val="00B67AA6"/>
    <w:rsid w:val="00B70781"/>
    <w:rsid w:val="00B7261F"/>
    <w:rsid w:val="00B73968"/>
    <w:rsid w:val="00B74A66"/>
    <w:rsid w:val="00B75E71"/>
    <w:rsid w:val="00B7728B"/>
    <w:rsid w:val="00B806CE"/>
    <w:rsid w:val="00B81B08"/>
    <w:rsid w:val="00B82FB5"/>
    <w:rsid w:val="00B906DD"/>
    <w:rsid w:val="00B911FB"/>
    <w:rsid w:val="00B9622B"/>
    <w:rsid w:val="00B977C7"/>
    <w:rsid w:val="00BA09CD"/>
    <w:rsid w:val="00BA3578"/>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14AD"/>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125C"/>
    <w:rsid w:val="00C367FC"/>
    <w:rsid w:val="00C36D0F"/>
    <w:rsid w:val="00C3718C"/>
    <w:rsid w:val="00C40805"/>
    <w:rsid w:val="00C40833"/>
    <w:rsid w:val="00C4183B"/>
    <w:rsid w:val="00C42BF6"/>
    <w:rsid w:val="00C43A0E"/>
    <w:rsid w:val="00C50B96"/>
    <w:rsid w:val="00C521B1"/>
    <w:rsid w:val="00C53500"/>
    <w:rsid w:val="00C54F15"/>
    <w:rsid w:val="00C552DE"/>
    <w:rsid w:val="00C552E3"/>
    <w:rsid w:val="00C57CE8"/>
    <w:rsid w:val="00C6175F"/>
    <w:rsid w:val="00C622EC"/>
    <w:rsid w:val="00C64681"/>
    <w:rsid w:val="00C658F8"/>
    <w:rsid w:val="00C66C75"/>
    <w:rsid w:val="00C703B6"/>
    <w:rsid w:val="00C7062A"/>
    <w:rsid w:val="00C7072C"/>
    <w:rsid w:val="00C70D14"/>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64E6"/>
    <w:rsid w:val="00D06DA1"/>
    <w:rsid w:val="00D1152D"/>
    <w:rsid w:val="00D14205"/>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4279"/>
    <w:rsid w:val="00D45B5A"/>
    <w:rsid w:val="00D46954"/>
    <w:rsid w:val="00D479E2"/>
    <w:rsid w:val="00D47D75"/>
    <w:rsid w:val="00D506AE"/>
    <w:rsid w:val="00D5090B"/>
    <w:rsid w:val="00D50FD0"/>
    <w:rsid w:val="00D51B7C"/>
    <w:rsid w:val="00D601D4"/>
    <w:rsid w:val="00D60AD8"/>
    <w:rsid w:val="00D664C4"/>
    <w:rsid w:val="00D74C3A"/>
    <w:rsid w:val="00D75BC1"/>
    <w:rsid w:val="00D77863"/>
    <w:rsid w:val="00D83608"/>
    <w:rsid w:val="00D87871"/>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F62"/>
    <w:rsid w:val="00E00893"/>
    <w:rsid w:val="00E00D80"/>
    <w:rsid w:val="00E014F9"/>
    <w:rsid w:val="00E01878"/>
    <w:rsid w:val="00E01A2B"/>
    <w:rsid w:val="00E03B1D"/>
    <w:rsid w:val="00E07B48"/>
    <w:rsid w:val="00E101E9"/>
    <w:rsid w:val="00E1651D"/>
    <w:rsid w:val="00E178B6"/>
    <w:rsid w:val="00E17EAF"/>
    <w:rsid w:val="00E20131"/>
    <w:rsid w:val="00E20A39"/>
    <w:rsid w:val="00E22C85"/>
    <w:rsid w:val="00E23A9C"/>
    <w:rsid w:val="00E24D7B"/>
    <w:rsid w:val="00E32600"/>
    <w:rsid w:val="00E3339F"/>
    <w:rsid w:val="00E340EB"/>
    <w:rsid w:val="00E35B49"/>
    <w:rsid w:val="00E376C3"/>
    <w:rsid w:val="00E37B1E"/>
    <w:rsid w:val="00E40C23"/>
    <w:rsid w:val="00E42B9C"/>
    <w:rsid w:val="00E44C3A"/>
    <w:rsid w:val="00E455A3"/>
    <w:rsid w:val="00E4582E"/>
    <w:rsid w:val="00E46937"/>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92FC3"/>
    <w:rsid w:val="00E93550"/>
    <w:rsid w:val="00E9636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26E5"/>
    <w:rsid w:val="00F04180"/>
    <w:rsid w:val="00F046FB"/>
    <w:rsid w:val="00F04B56"/>
    <w:rsid w:val="00F0714E"/>
    <w:rsid w:val="00F130B0"/>
    <w:rsid w:val="00F172EF"/>
    <w:rsid w:val="00F17AD5"/>
    <w:rsid w:val="00F21A43"/>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CF5"/>
    <w:rsid w:val="00F85227"/>
    <w:rsid w:val="00F85F39"/>
    <w:rsid w:val="00F864A8"/>
    <w:rsid w:val="00F864BA"/>
    <w:rsid w:val="00F87334"/>
    <w:rsid w:val="00F900C5"/>
    <w:rsid w:val="00F90C73"/>
    <w:rsid w:val="00F91400"/>
    <w:rsid w:val="00F92BCA"/>
    <w:rsid w:val="00F92E0A"/>
    <w:rsid w:val="00FA118E"/>
    <w:rsid w:val="00FA2C73"/>
    <w:rsid w:val="00FA2D01"/>
    <w:rsid w:val="00FA4A0F"/>
    <w:rsid w:val="00FA4B4F"/>
    <w:rsid w:val="00FA6A93"/>
    <w:rsid w:val="00FB1736"/>
    <w:rsid w:val="00FB316D"/>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277761106">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19881</Words>
  <Characters>109347</Characters>
  <Application>Microsoft Office Word</Application>
  <DocSecurity>0</DocSecurity>
  <Lines>911</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128971</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2022-08-26T22:18:00Z</cp:lastPrinted>
  <dcterms:created xsi:type="dcterms:W3CDTF">2023-01-28T00:09:00Z</dcterms:created>
  <dcterms:modified xsi:type="dcterms:W3CDTF">2023-01-28T00:09:00Z</dcterms:modified>
</cp:coreProperties>
</file>