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3F7BDB38" w:rsidR="001B5AF2" w:rsidRPr="00050C07" w:rsidRDefault="009E051C"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LP-919044992-I43-2023</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32ABC8EA"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9E051C">
        <w:rPr>
          <w:rFonts w:ascii="Arial Black" w:hAnsi="Arial Black"/>
          <w:b/>
          <w:color w:val="00B0F0"/>
          <w:sz w:val="36"/>
          <w:szCs w:val="28"/>
        </w:rPr>
        <w:t>MEDICAMENTO ONCOLOGICO PARA LA UNEME DEDICAM, 2DA. VUELTA</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3D1B16F4"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7126C1">
        <w:rPr>
          <w:rFonts w:asciiTheme="minorHAnsi" w:hAnsiTheme="minorHAnsi"/>
        </w:rPr>
        <w:t>L</w:t>
      </w:r>
      <w:r w:rsidR="007126C1" w:rsidRPr="00C96B24">
        <w:rPr>
          <w:rFonts w:asciiTheme="minorHAnsi" w:hAnsiTheme="minorHAnsi"/>
        </w:rPr>
        <w:t xml:space="preserve">icitación </w:t>
      </w:r>
      <w:r w:rsidR="007126C1">
        <w:rPr>
          <w:rFonts w:asciiTheme="minorHAnsi" w:hAnsiTheme="minorHAnsi"/>
        </w:rPr>
        <w:t>P</w:t>
      </w:r>
      <w:r w:rsidR="007126C1" w:rsidRPr="00C96B24">
        <w:rPr>
          <w:rFonts w:asciiTheme="minorHAnsi" w:hAnsiTheme="minorHAnsi"/>
        </w:rPr>
        <w:t xml:space="preserve">ública </w:t>
      </w:r>
      <w:r w:rsidR="007126C1">
        <w:rPr>
          <w:rFonts w:asciiTheme="minorHAnsi" w:hAnsiTheme="minorHAnsi"/>
        </w:rPr>
        <w:t>Intern</w:t>
      </w:r>
      <w:r w:rsidR="007126C1" w:rsidRPr="00C96B24">
        <w:rPr>
          <w:rFonts w:asciiTheme="minorHAnsi" w:hAnsiTheme="minorHAnsi"/>
        </w:rPr>
        <w:t xml:space="preserve">acional </w:t>
      </w:r>
      <w:r w:rsidR="007126C1">
        <w:rPr>
          <w:rFonts w:asciiTheme="minorHAnsi" w:hAnsiTheme="minorHAnsi"/>
        </w:rPr>
        <w:t>bajo la Cobertura de Tratados P</w:t>
      </w:r>
      <w:r w:rsidR="007126C1" w:rsidRPr="0097150F">
        <w:rPr>
          <w:rFonts w:asciiTheme="minorHAnsi" w:hAnsiTheme="minorHAnsi"/>
        </w:rPr>
        <w:t>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9E051C">
        <w:rPr>
          <w:rFonts w:asciiTheme="minorHAnsi" w:hAnsiTheme="minorHAnsi" w:cs="Arial"/>
        </w:rPr>
        <w:t>LP-919044992-I43-2023</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47157">
        <w:rPr>
          <w:rFonts w:asciiTheme="minorHAnsi" w:hAnsiTheme="minorHAnsi"/>
        </w:rPr>
        <w:t>l</w:t>
      </w:r>
      <w:r w:rsidR="001B5AF2">
        <w:rPr>
          <w:rFonts w:asciiTheme="minorHAnsi" w:hAnsiTheme="minorHAnsi"/>
        </w:rPr>
        <w:t xml:space="preserve"> </w:t>
      </w:r>
      <w:r w:rsidR="000E2A16" w:rsidRPr="0078059E">
        <w:rPr>
          <w:rFonts w:asciiTheme="minorHAnsi" w:hAnsiTheme="minorHAnsi"/>
        </w:rPr>
        <w:t>“</w:t>
      </w:r>
      <w:r w:rsidR="009E051C">
        <w:rPr>
          <w:rFonts w:asciiTheme="minorHAnsi" w:hAnsiTheme="minorHAnsi"/>
          <w:b/>
        </w:rPr>
        <w:t>MEDICAMENTO ONCOLOGICO PARA LA UNEME DEDICAM, 2DA. VUELTA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342615CE"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7126C1">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9E051C">
        <w:rPr>
          <w:rFonts w:asciiTheme="minorHAnsi" w:hAnsiTheme="minorHAnsi" w:cs="Arial"/>
        </w:rPr>
        <w:t>LP-919044992-I43-2023</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9E051C">
        <w:rPr>
          <w:rFonts w:asciiTheme="minorHAnsi" w:hAnsiTheme="minorHAnsi" w:cs="Arial"/>
          <w:b/>
        </w:rPr>
        <w:t>MEDICAMENTO ONCOLOGICO PARA LA UNEME DEDICAM, 2DA. VUELTA</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lastRenderedPageBreak/>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715A1B87"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9E051C">
        <w:rPr>
          <w:rFonts w:asciiTheme="minorHAnsi" w:hAnsiTheme="minorHAnsi" w:cs="Arial"/>
        </w:rPr>
        <w:t>LP-919044992-I43-2023</w:t>
      </w:r>
      <w:r w:rsidR="007126C1">
        <w:rPr>
          <w:rFonts w:asciiTheme="minorHAnsi" w:hAnsiTheme="minorHAnsi" w:cs="Arial"/>
        </w:rPr>
        <w:t>.</w:t>
      </w:r>
      <w:r w:rsidR="00A83053">
        <w:rPr>
          <w:rFonts w:asciiTheme="minorHAnsi" w:hAnsiTheme="minorHAnsi" w:cs="Arial"/>
        </w:rPr>
        <w:t xml:space="preserve"> </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004F3E09"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w:t>
      </w:r>
      <w:r w:rsidR="0071115D">
        <w:rPr>
          <w:rFonts w:asciiTheme="minorHAnsi" w:hAnsiTheme="minorHAnsi" w:cs="Arial"/>
        </w:rPr>
        <w:t>MEDICAMENTO ONCOLOGICO</w:t>
      </w:r>
      <w:r w:rsidR="004A501D" w:rsidRPr="00913985">
        <w:rPr>
          <w:rFonts w:asciiTheme="minorHAnsi" w:hAnsiTheme="minorHAnsi" w:cs="Arial"/>
        </w:rPr>
        <w:t xml:space="preserve">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7126C1">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56FA6E4A"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w:t>
      </w:r>
      <w:r w:rsidR="0071115D">
        <w:rPr>
          <w:rFonts w:asciiTheme="minorHAnsi" w:hAnsiTheme="minorHAnsi" w:cs="Arial"/>
        </w:rPr>
        <w:t>MEDICAMENTO ONCOLOGICO</w:t>
      </w:r>
      <w:r w:rsidR="004A501D" w:rsidRPr="00F23203">
        <w:rPr>
          <w:rFonts w:asciiTheme="minorHAnsi" w:hAnsiTheme="minorHAnsi" w:cs="Arial"/>
        </w:rPr>
        <w:t xml:space="preserve"> requerido </w:t>
      </w:r>
      <w:r w:rsidR="004A501D" w:rsidRPr="00600BCE">
        <w:rPr>
          <w:rFonts w:asciiTheme="minorHAnsi" w:hAnsiTheme="minorHAnsi" w:cs="Arial"/>
        </w:rPr>
        <w:t xml:space="preserve">por </w:t>
      </w:r>
      <w:r w:rsidR="004A501D" w:rsidRPr="00600BCE">
        <w:rPr>
          <w:rFonts w:asciiTheme="minorHAnsi" w:hAnsiTheme="minorHAnsi" w:cs="Arial"/>
          <w:b/>
          <w:bCs/>
        </w:rPr>
        <w:t>L</w:t>
      </w:r>
      <w:r w:rsidR="004A501D" w:rsidRPr="00600BCE">
        <w:rPr>
          <w:rFonts w:asciiTheme="minorHAnsi" w:hAnsiTheme="minorHAnsi" w:cs="Arial"/>
          <w:b/>
        </w:rPr>
        <w:t>a</w:t>
      </w:r>
      <w:r w:rsidR="004A501D" w:rsidRPr="00600BCE">
        <w:rPr>
          <w:rFonts w:asciiTheme="minorHAnsi" w:hAnsiTheme="minorHAnsi" w:cs="Arial"/>
        </w:rPr>
        <w:t xml:space="preserve"> </w:t>
      </w:r>
      <w:r w:rsidR="004A501D" w:rsidRPr="00600BCE">
        <w:rPr>
          <w:rFonts w:asciiTheme="minorHAnsi" w:hAnsiTheme="minorHAnsi" w:cs="Arial"/>
          <w:b/>
          <w:bCs/>
        </w:rPr>
        <w:t>C</w:t>
      </w:r>
      <w:r w:rsidR="004A501D" w:rsidRPr="00600BCE">
        <w:rPr>
          <w:rFonts w:asciiTheme="minorHAnsi" w:hAnsiTheme="minorHAnsi" w:cs="Arial"/>
          <w:b/>
        </w:rPr>
        <w:t xml:space="preserve">onvocante, </w:t>
      </w:r>
      <w:r w:rsidR="004A501D" w:rsidRPr="00600BCE">
        <w:rPr>
          <w:rFonts w:asciiTheme="minorHAnsi" w:hAnsiTheme="minorHAnsi" w:cs="Arial"/>
        </w:rPr>
        <w:t xml:space="preserve">se realizará con recursos del tipo de presupuesto </w:t>
      </w:r>
      <w:r w:rsidR="00050C07" w:rsidRPr="00600BCE">
        <w:rPr>
          <w:rFonts w:asciiTheme="minorHAnsi" w:hAnsiTheme="minorHAnsi" w:cs="Arial"/>
          <w:bCs/>
        </w:rPr>
        <w:t>202040</w:t>
      </w:r>
      <w:r w:rsidR="004A501D" w:rsidRPr="00600BCE">
        <w:rPr>
          <w:rFonts w:asciiTheme="minorHAnsi" w:hAnsiTheme="minorHAnsi" w:cs="Arial"/>
        </w:rPr>
        <w:t>, pr</w:t>
      </w:r>
      <w:r w:rsidR="00833476" w:rsidRPr="00600BCE">
        <w:rPr>
          <w:rFonts w:asciiTheme="minorHAnsi" w:hAnsiTheme="minorHAnsi" w:cs="Arial"/>
        </w:rPr>
        <w:t xml:space="preserve">ograma </w:t>
      </w:r>
      <w:r w:rsidR="00050C07" w:rsidRPr="00600BCE">
        <w:rPr>
          <w:rFonts w:asciiTheme="minorHAnsi" w:hAnsiTheme="minorHAnsi" w:cs="Arial"/>
        </w:rPr>
        <w:t>250508</w:t>
      </w:r>
      <w:r w:rsidR="00833476" w:rsidRPr="00600BCE">
        <w:rPr>
          <w:rFonts w:asciiTheme="minorHAnsi" w:hAnsiTheme="minorHAnsi" w:cs="Arial"/>
        </w:rPr>
        <w:t xml:space="preserve">, </w:t>
      </w:r>
      <w:r w:rsidR="004A501D" w:rsidRPr="00600BCE">
        <w:rPr>
          <w:rFonts w:asciiTheme="minorHAnsi" w:hAnsiTheme="minorHAnsi" w:cs="Arial"/>
        </w:rPr>
        <w:t>Partida 25301</w:t>
      </w:r>
      <w:r w:rsidR="00F23203" w:rsidRPr="00600BCE">
        <w:rPr>
          <w:rFonts w:asciiTheme="minorHAnsi" w:hAnsiTheme="minorHAnsi" w:cs="Arial"/>
        </w:rPr>
        <w:t>, Unidad 1482</w:t>
      </w:r>
      <w:r w:rsidR="004A501D" w:rsidRPr="00600BCE">
        <w:rPr>
          <w:rFonts w:asciiTheme="minorHAnsi" w:hAnsiTheme="minorHAnsi" w:cs="Arial"/>
        </w:rPr>
        <w:t xml:space="preserve">, cuenta bancaria </w:t>
      </w:r>
      <w:r w:rsidR="00050C07" w:rsidRPr="00600BCE">
        <w:rPr>
          <w:rFonts w:asciiTheme="minorHAnsi" w:hAnsiTheme="minorHAnsi" w:cs="Arial"/>
        </w:rPr>
        <w:t>20000</w:t>
      </w:r>
      <w:r w:rsidR="0071115D" w:rsidRPr="00600BCE">
        <w:rPr>
          <w:rFonts w:asciiTheme="minorHAnsi" w:hAnsiTheme="minorHAnsi" w:cs="Arial"/>
        </w:rPr>
        <w:t>51754</w:t>
      </w:r>
      <w:r w:rsidR="004A501D" w:rsidRPr="00600BCE">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27875335"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 xml:space="preserve">de </w:t>
      </w:r>
      <w:r w:rsidR="0071115D">
        <w:rPr>
          <w:rFonts w:asciiTheme="minorHAnsi" w:hAnsiTheme="minorHAnsi"/>
        </w:rPr>
        <w:t>MEDICAMENTO ONCOLOGICO</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w:t>
      </w:r>
      <w:r w:rsidRPr="00600BCE">
        <w:rPr>
          <w:rFonts w:asciiTheme="minorHAnsi" w:hAnsiTheme="minorHAnsi"/>
        </w:rPr>
        <w:t xml:space="preserve">por </w:t>
      </w:r>
      <w:r w:rsidR="00B014F1" w:rsidRPr="00600BCE">
        <w:rPr>
          <w:rFonts w:asciiTheme="minorHAnsi" w:hAnsiTheme="minorHAnsi"/>
        </w:rPr>
        <w:t xml:space="preserve">la </w:t>
      </w:r>
      <w:r w:rsidR="00050C07" w:rsidRPr="00600BCE">
        <w:rPr>
          <w:rFonts w:asciiTheme="minorHAnsi" w:hAnsiTheme="minorHAnsi"/>
        </w:rPr>
        <w:t>U</w:t>
      </w:r>
      <w:r w:rsidR="00600BCE">
        <w:rPr>
          <w:rFonts w:asciiTheme="minorHAnsi" w:hAnsiTheme="minorHAnsi"/>
        </w:rPr>
        <w:t>NEME</w:t>
      </w:r>
      <w:r w:rsidR="00050C07" w:rsidRPr="00600BCE">
        <w:rPr>
          <w:rFonts w:asciiTheme="minorHAnsi" w:hAnsiTheme="minorHAnsi"/>
        </w:rPr>
        <w:t xml:space="preserve"> DEDICAM</w:t>
      </w:r>
      <w:r w:rsidRPr="00600BCE">
        <w:rPr>
          <w:rFonts w:asciiTheme="minorHAnsi" w:hAnsiTheme="minorHAnsi"/>
        </w:rPr>
        <w:t>, por</w:t>
      </w:r>
      <w:r w:rsidRPr="000E48E8">
        <w:rPr>
          <w:rFonts w:asciiTheme="minorHAnsi" w:hAnsiTheme="minorHAnsi"/>
        </w:rPr>
        <w:t xml:space="preserve">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4D57D943"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 xml:space="preserve">del </w:t>
      </w:r>
      <w:r w:rsidR="0071115D">
        <w:rPr>
          <w:rFonts w:asciiTheme="minorHAnsi" w:hAnsiTheme="minorHAnsi"/>
          <w:color w:val="000000"/>
        </w:rPr>
        <w:t>MEDICAMENTO ONCOLOGICO</w:t>
      </w:r>
      <w:r w:rsidR="00913985" w:rsidRPr="00913985">
        <w:rPr>
          <w:rFonts w:asciiTheme="minorHAnsi" w:hAnsiTheme="minorHAnsi"/>
          <w:color w:val="000000"/>
        </w:rPr>
        <w:t xml:space="preserve"> ofertado</w:t>
      </w:r>
      <w:r w:rsidRPr="00913985">
        <w:rPr>
          <w:rFonts w:asciiTheme="minorHAnsi" w:hAnsiTheme="minorHAnsi"/>
          <w:color w:val="000000"/>
        </w:rPr>
        <w:t xml:space="preserve">.  </w:t>
      </w:r>
    </w:p>
    <w:p w14:paraId="4E91850A" w14:textId="54766ADD"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71115D">
        <w:rPr>
          <w:rFonts w:asciiTheme="minorHAnsi" w:hAnsiTheme="minorHAnsi"/>
        </w:rPr>
        <w:t>MEDICAMENTO ONCOLOGICO</w:t>
      </w:r>
      <w:r w:rsidR="00147157">
        <w:rPr>
          <w:rFonts w:asciiTheme="minorHAnsi" w:hAnsiTheme="minorHAnsi"/>
        </w:rPr>
        <w:t xml:space="preserve"> requerido</w:t>
      </w:r>
      <w:r w:rsidR="001165A7" w:rsidRPr="00913985">
        <w:rPr>
          <w:rFonts w:asciiTheme="minorHAnsi" w:hAnsiTheme="minorHAnsi"/>
        </w:rPr>
        <w:t xml:space="preserve"> en el formato</w:t>
      </w:r>
      <w:r w:rsidR="001165A7" w:rsidRPr="00F931AA">
        <w:rPr>
          <w:rFonts w:asciiTheme="minorHAnsi" w:hAnsiTheme="minorHAnsi"/>
        </w:rPr>
        <w:t xml:space="preserve"> de </w:t>
      </w:r>
      <w:r w:rsidR="007126C1">
        <w:rPr>
          <w:rFonts w:asciiTheme="minorHAnsi" w:hAnsiTheme="minorHAnsi"/>
        </w:rPr>
        <w:t>“</w:t>
      </w:r>
      <w:r w:rsidR="001165A7" w:rsidRPr="00F931AA">
        <w:rPr>
          <w:rFonts w:asciiTheme="minorHAnsi" w:hAnsiTheme="minorHAnsi"/>
        </w:rPr>
        <w:t>Orden de Envío</w:t>
      </w:r>
      <w:r w:rsidR="007126C1">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lastRenderedPageBreak/>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xml:space="preserv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7126C1" w:rsidRDefault="00147157" w:rsidP="00C04F00">
      <w:pPr>
        <w:pStyle w:val="Prrafodelista"/>
        <w:numPr>
          <w:ilvl w:val="2"/>
          <w:numId w:val="23"/>
        </w:numPr>
        <w:tabs>
          <w:tab w:val="right" w:pos="1276"/>
        </w:tabs>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43E73DA" w14:textId="3CF9275A" w:rsidR="007126C1" w:rsidRPr="00BF6B98" w:rsidRDefault="007126C1" w:rsidP="00C04F00">
      <w:pPr>
        <w:pStyle w:val="Prrafodelista"/>
        <w:numPr>
          <w:ilvl w:val="2"/>
          <w:numId w:val="23"/>
        </w:numPr>
        <w:tabs>
          <w:tab w:val="right" w:pos="1276"/>
        </w:tabs>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23825712"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 xml:space="preserve">El </w:t>
      </w:r>
      <w:r w:rsidR="0071115D">
        <w:rPr>
          <w:rFonts w:asciiTheme="minorHAnsi" w:hAnsiTheme="minorHAnsi"/>
        </w:rPr>
        <w:t>MEDICAMENTO ONCOLOGICO</w:t>
      </w:r>
      <w:r>
        <w:rPr>
          <w:rFonts w:asciiTheme="minorHAnsi" w:hAnsiTheme="minorHAnsi"/>
        </w:rPr>
        <w:t xml:space="preserve"> se entregará</w:t>
      </w:r>
      <w:r w:rsidR="002C54E8" w:rsidRPr="00A01537">
        <w:rPr>
          <w:rFonts w:asciiTheme="minorHAnsi" w:hAnsiTheme="minorHAnsi"/>
        </w:rPr>
        <w:t xml:space="preserve">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 xml:space="preserve">de la Convocante conforme al contrato abierto que se celebre (No se recibirá </w:t>
      </w:r>
      <w:r w:rsidR="0071115D">
        <w:rPr>
          <w:rFonts w:asciiTheme="minorHAnsi" w:hAnsiTheme="minorHAnsi"/>
        </w:rPr>
        <w:t>MEDICAMENTO ONCOLOGICO</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35948B7F" w:rsidR="002F3EDC" w:rsidRPr="00523C85"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7126C1" w:rsidRPr="00523C85">
        <w:rPr>
          <w:rFonts w:asciiTheme="minorHAnsi" w:hAnsiTheme="minorHAnsi" w:cs="Arial"/>
          <w:sz w:val="20"/>
        </w:rPr>
        <w:t xml:space="preserve">día </w:t>
      </w:r>
      <w:r w:rsidR="0061284A" w:rsidRPr="00523C85">
        <w:rPr>
          <w:rFonts w:asciiTheme="minorHAnsi" w:hAnsiTheme="minorHAnsi" w:cs="Arial"/>
          <w:sz w:val="20"/>
        </w:rPr>
        <w:t>2</w:t>
      </w:r>
      <w:r w:rsidR="009E051C" w:rsidRPr="00523C85">
        <w:rPr>
          <w:rFonts w:asciiTheme="minorHAnsi" w:hAnsiTheme="minorHAnsi" w:cs="Arial"/>
          <w:sz w:val="20"/>
        </w:rPr>
        <w:t>9</w:t>
      </w:r>
      <w:r w:rsidR="00606B41" w:rsidRPr="00523C85">
        <w:rPr>
          <w:rFonts w:asciiTheme="minorHAnsi" w:hAnsiTheme="minorHAnsi" w:cs="Arial"/>
          <w:sz w:val="20"/>
        </w:rPr>
        <w:t xml:space="preserve"> </w:t>
      </w:r>
      <w:r w:rsidRPr="00523C85">
        <w:rPr>
          <w:rFonts w:asciiTheme="minorHAnsi" w:hAnsiTheme="minorHAnsi" w:cs="Arial"/>
          <w:sz w:val="20"/>
        </w:rPr>
        <w:t xml:space="preserve">de </w:t>
      </w:r>
      <w:r w:rsidR="007126C1" w:rsidRPr="00523C85">
        <w:rPr>
          <w:rFonts w:asciiTheme="minorHAnsi" w:hAnsiTheme="minorHAnsi" w:cs="Arial"/>
          <w:sz w:val="20"/>
        </w:rPr>
        <w:t>ju</w:t>
      </w:r>
      <w:r w:rsidR="009E051C" w:rsidRPr="00523C85">
        <w:rPr>
          <w:rFonts w:asciiTheme="minorHAnsi" w:hAnsiTheme="minorHAnsi" w:cs="Arial"/>
          <w:sz w:val="20"/>
        </w:rPr>
        <w:t>l</w:t>
      </w:r>
      <w:r w:rsidR="007126C1" w:rsidRPr="00523C85">
        <w:rPr>
          <w:rFonts w:asciiTheme="minorHAnsi" w:hAnsiTheme="minorHAnsi" w:cs="Arial"/>
          <w:sz w:val="20"/>
        </w:rPr>
        <w:t>io</w:t>
      </w:r>
      <w:r w:rsidR="007B26A4" w:rsidRPr="00523C85">
        <w:rPr>
          <w:rFonts w:asciiTheme="minorHAnsi" w:hAnsiTheme="minorHAnsi" w:cs="Arial"/>
          <w:sz w:val="20"/>
        </w:rPr>
        <w:t xml:space="preserve"> del 202</w:t>
      </w:r>
      <w:r w:rsidR="007126C1" w:rsidRPr="00523C85">
        <w:rPr>
          <w:rFonts w:asciiTheme="minorHAnsi" w:hAnsiTheme="minorHAnsi" w:cs="Arial"/>
          <w:sz w:val="20"/>
        </w:rPr>
        <w:t>3</w:t>
      </w:r>
      <w:r w:rsidRPr="00523C85">
        <w:rPr>
          <w:rFonts w:asciiTheme="minorHAnsi" w:hAnsiTheme="minorHAnsi" w:cs="Arial"/>
          <w:sz w:val="20"/>
        </w:rPr>
        <w:t xml:space="preserve"> al</w:t>
      </w:r>
      <w:r w:rsidR="007126C1" w:rsidRPr="00523C85">
        <w:rPr>
          <w:rFonts w:asciiTheme="minorHAnsi" w:hAnsiTheme="minorHAnsi" w:cs="Arial"/>
          <w:sz w:val="20"/>
        </w:rPr>
        <w:t xml:space="preserve"> día</w:t>
      </w:r>
      <w:r w:rsidRPr="00523C85">
        <w:rPr>
          <w:rFonts w:asciiTheme="minorHAnsi" w:hAnsiTheme="minorHAnsi" w:cs="Arial"/>
          <w:sz w:val="20"/>
        </w:rPr>
        <w:t xml:space="preserve"> </w:t>
      </w:r>
      <w:r w:rsidR="00377F3D" w:rsidRPr="00523C85">
        <w:rPr>
          <w:rFonts w:asciiTheme="minorHAnsi" w:hAnsiTheme="minorHAnsi" w:cs="Arial"/>
          <w:sz w:val="20"/>
        </w:rPr>
        <w:t>30</w:t>
      </w:r>
      <w:r w:rsidRPr="00523C85">
        <w:rPr>
          <w:rFonts w:asciiTheme="minorHAnsi" w:hAnsiTheme="minorHAnsi" w:cs="Arial"/>
          <w:sz w:val="20"/>
        </w:rPr>
        <w:t xml:space="preserve"> de </w:t>
      </w:r>
      <w:r w:rsidR="00377F3D" w:rsidRPr="00523C85">
        <w:rPr>
          <w:rFonts w:asciiTheme="minorHAnsi" w:hAnsiTheme="minorHAnsi" w:cs="Arial"/>
          <w:sz w:val="20"/>
        </w:rPr>
        <w:t>noviembre</w:t>
      </w:r>
      <w:r w:rsidR="007B26A4" w:rsidRPr="00523C85">
        <w:rPr>
          <w:rFonts w:asciiTheme="minorHAnsi" w:hAnsiTheme="minorHAnsi" w:cs="Arial"/>
          <w:sz w:val="20"/>
        </w:rPr>
        <w:t xml:space="preserve"> del 202</w:t>
      </w:r>
      <w:r w:rsidR="007126C1" w:rsidRPr="00523C85">
        <w:rPr>
          <w:rFonts w:asciiTheme="minorHAnsi" w:hAnsiTheme="minorHAnsi" w:cs="Arial"/>
          <w:sz w:val="20"/>
        </w:rPr>
        <w:t>3</w:t>
      </w:r>
      <w:r w:rsidRPr="00523C85">
        <w:rPr>
          <w:rFonts w:asciiTheme="minorHAnsi" w:hAnsiTheme="minorHAnsi" w:cs="Arial"/>
          <w:sz w:val="20"/>
        </w:rPr>
        <w:t xml:space="preserve">. </w:t>
      </w:r>
    </w:p>
    <w:p w14:paraId="4938F83D" w14:textId="66CEEE85"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xml:space="preserve">: será de </w:t>
      </w:r>
      <w:r w:rsidR="0071115D" w:rsidRPr="009A4CC0">
        <w:rPr>
          <w:rFonts w:asciiTheme="minorHAnsi" w:hAnsiTheme="minorHAnsi" w:cs="Arial"/>
        </w:rPr>
        <w:t>lunes</w:t>
      </w:r>
      <w:r w:rsidRPr="009A4CC0">
        <w:rPr>
          <w:rFonts w:asciiTheme="minorHAnsi" w:hAnsiTheme="minorHAnsi" w:cs="Arial"/>
        </w:rPr>
        <w:t xml:space="preserve"> a </w:t>
      </w:r>
      <w:r w:rsidR="0071115D" w:rsidRPr="009A4CC0">
        <w:rPr>
          <w:rFonts w:asciiTheme="minorHAnsi" w:hAnsiTheme="minorHAnsi" w:cs="Arial"/>
        </w:rPr>
        <w:t>viernes</w:t>
      </w:r>
      <w:r w:rsidRPr="009A4CC0">
        <w:rPr>
          <w:rFonts w:asciiTheme="minorHAnsi" w:hAnsiTheme="minorHAnsi" w:cs="Arial"/>
        </w:rPr>
        <w:t xml:space="preserve">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78D143DE" w:rsidR="00822A52" w:rsidRDefault="00147157" w:rsidP="00822A52">
      <w:pPr>
        <w:ind w:left="709" w:right="-1"/>
        <w:jc w:val="both"/>
        <w:rPr>
          <w:rFonts w:asciiTheme="minorHAnsi" w:hAnsiTheme="minorHAnsi"/>
        </w:rPr>
      </w:pPr>
      <w:r>
        <w:rPr>
          <w:rFonts w:asciiTheme="minorHAnsi" w:hAnsiTheme="minorHAnsi"/>
        </w:rPr>
        <w:t xml:space="preserve">La entrega del </w:t>
      </w:r>
      <w:r w:rsidR="0071115D">
        <w:rPr>
          <w:rFonts w:asciiTheme="minorHAnsi" w:hAnsiTheme="minorHAnsi"/>
        </w:rPr>
        <w:t>MEDICAMENTO ONCOLOGICO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817"/>
      </w:tblGrid>
      <w:tr w:rsidR="00B014F1" w:rsidRPr="005A31C6" w14:paraId="4E45CE5F" w14:textId="77777777" w:rsidTr="00147157">
        <w:tc>
          <w:tcPr>
            <w:tcW w:w="4106" w:type="dxa"/>
            <w:tcBorders>
              <w:top w:val="single" w:sz="4" w:space="0" w:color="auto"/>
              <w:left w:val="single" w:sz="4" w:space="0" w:color="auto"/>
              <w:bottom w:val="single" w:sz="4" w:space="0" w:color="auto"/>
              <w:right w:val="single" w:sz="4" w:space="0" w:color="auto"/>
            </w:tcBorders>
            <w:shd w:val="clear" w:color="auto" w:fill="8BE9FF"/>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817" w:type="dxa"/>
            <w:tcBorders>
              <w:top w:val="single" w:sz="4" w:space="0" w:color="auto"/>
              <w:left w:val="single" w:sz="4" w:space="0" w:color="auto"/>
              <w:bottom w:val="single" w:sz="4" w:space="0" w:color="auto"/>
              <w:right w:val="single" w:sz="4" w:space="0" w:color="auto"/>
            </w:tcBorders>
            <w:shd w:val="clear" w:color="auto" w:fill="8BE9FF"/>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147157">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600BCE" w:rsidRDefault="00023862" w:rsidP="00023862">
            <w:pPr>
              <w:rPr>
                <w:rFonts w:ascii="Century Gothic" w:hAnsi="Century Gothic" w:cstheme="minorHAnsi"/>
                <w:sz w:val="16"/>
                <w:szCs w:val="16"/>
              </w:rPr>
            </w:pPr>
            <w:r w:rsidRPr="00600BCE">
              <w:rPr>
                <w:rFonts w:ascii="Century Gothic" w:hAnsi="Century Gothic" w:cstheme="minorHAnsi"/>
                <w:sz w:val="16"/>
                <w:szCs w:val="16"/>
              </w:rPr>
              <w:t>UNEME DEDICAM</w:t>
            </w:r>
          </w:p>
        </w:tc>
        <w:tc>
          <w:tcPr>
            <w:tcW w:w="5817" w:type="dxa"/>
            <w:tcBorders>
              <w:top w:val="single" w:sz="4" w:space="0" w:color="auto"/>
              <w:left w:val="single" w:sz="4" w:space="0" w:color="auto"/>
              <w:bottom w:val="single" w:sz="4" w:space="0" w:color="auto"/>
              <w:right w:val="single" w:sz="4" w:space="0" w:color="auto"/>
            </w:tcBorders>
          </w:tcPr>
          <w:p w14:paraId="6B7D3DD8" w14:textId="71456F25" w:rsidR="00B014F1" w:rsidRPr="00600BCE" w:rsidRDefault="00023862" w:rsidP="00CD2F51">
            <w:pPr>
              <w:jc w:val="both"/>
              <w:rPr>
                <w:rFonts w:ascii="Century Gothic" w:hAnsi="Century Gothic" w:cstheme="minorHAnsi"/>
                <w:sz w:val="16"/>
                <w:szCs w:val="16"/>
              </w:rPr>
            </w:pPr>
            <w:r w:rsidRPr="00600BCE">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1B3421D"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71115D">
        <w:rPr>
          <w:rFonts w:asciiTheme="minorHAnsi" w:hAnsiTheme="minorHAnsi" w:cs="Arial"/>
        </w:rPr>
        <w:t>MEDICAMENTO ONCOLOGICO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1947D029"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 xml:space="preserve">entrega del </w:t>
      </w:r>
      <w:r w:rsidR="0071115D">
        <w:rPr>
          <w:rFonts w:asciiTheme="minorHAnsi" w:hAnsiTheme="minorHAnsi" w:cs="Arial"/>
        </w:rPr>
        <w:t>MEDICAMENTO ONCOLOGICO</w:t>
      </w:r>
      <w:r w:rsidR="00147157">
        <w:rPr>
          <w:rFonts w:asciiTheme="minorHAnsi" w:hAnsiTheme="minorHAnsi" w:cs="Arial"/>
        </w:rPr>
        <w:t xml:space="preserve"> será personalizada</w:t>
      </w:r>
      <w:r w:rsidRPr="002F0986">
        <w:rPr>
          <w:rFonts w:asciiTheme="minorHAnsi" w:hAnsiTheme="minorHAnsi" w:cs="Arial"/>
        </w:rPr>
        <w:t>.</w:t>
      </w:r>
    </w:p>
    <w:p w14:paraId="6FF03F23" w14:textId="4DDD3278"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lastRenderedPageBreak/>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w:t>
      </w:r>
      <w:r w:rsidR="0071115D">
        <w:rPr>
          <w:rFonts w:asciiTheme="minorHAnsi" w:hAnsiTheme="minorHAnsi" w:cs="Arial"/>
        </w:rPr>
        <w:t>MEDICAMENTO ONCOLOGICO</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producto terminado, así como el resto de trámites o documentación </w:t>
      </w:r>
      <w:r w:rsidR="00147157">
        <w:rPr>
          <w:rFonts w:asciiTheme="minorHAnsi" w:hAnsiTheme="minorHAnsi" w:cs="Arial"/>
        </w:rPr>
        <w:t xml:space="preserve">inherentes al </w:t>
      </w:r>
      <w:r w:rsidR="0071115D">
        <w:rPr>
          <w:rFonts w:asciiTheme="minorHAnsi" w:hAnsiTheme="minorHAnsi" w:cs="Arial"/>
        </w:rPr>
        <w:t>MEDICAMENTO ONCOLOGICO</w:t>
      </w:r>
      <w:r w:rsidRPr="00CB3BA8">
        <w:rPr>
          <w:rFonts w:asciiTheme="minorHAnsi" w:hAnsiTheme="minorHAnsi"/>
        </w:rPr>
        <w:t xml:space="preserve"> </w:t>
      </w:r>
      <w:r w:rsidRPr="002F0986">
        <w:rPr>
          <w:rFonts w:asciiTheme="minorHAnsi" w:hAnsiTheme="minorHAnsi" w:cs="Arial"/>
        </w:rPr>
        <w:t>a surtir.</w:t>
      </w:r>
    </w:p>
    <w:p w14:paraId="698AC1B8" w14:textId="5BB2A7E2"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w:t>
      </w:r>
      <w:r w:rsidR="00147157">
        <w:rPr>
          <w:rFonts w:asciiTheme="minorHAnsi" w:hAnsiTheme="minorHAnsi" w:cs="Arial"/>
        </w:rPr>
        <w:t xml:space="preserve">erá responsable del traslado del </w:t>
      </w:r>
      <w:r w:rsidR="0071115D">
        <w:rPr>
          <w:rFonts w:asciiTheme="minorHAnsi" w:hAnsiTheme="minorHAnsi" w:cs="Arial"/>
        </w:rPr>
        <w:t>MEDICAMENTO ONCOLOGICO</w:t>
      </w:r>
      <w:r w:rsidRPr="002F0986">
        <w:rPr>
          <w:rFonts w:asciiTheme="minorHAnsi" w:hAnsiTheme="minorHAnsi" w:cs="Arial"/>
        </w:rPr>
        <w:t xml:space="preserve"> hasta cada uno de los lugares de entrega señalados por La Convocante en el medio de transporte y en las condiciones adecuadas de a</w:t>
      </w:r>
      <w:r w:rsidR="00147157">
        <w:rPr>
          <w:rFonts w:asciiTheme="minorHAnsi" w:hAnsiTheme="minorHAnsi" w:cs="Arial"/>
        </w:rPr>
        <w:t xml:space="preserve">cuerdo a las características del </w:t>
      </w:r>
      <w:r w:rsidR="0071115D">
        <w:rPr>
          <w:rFonts w:asciiTheme="minorHAnsi" w:hAnsiTheme="minorHAnsi" w:cs="Arial"/>
        </w:rPr>
        <w:t>MEDICAMENTO ONCOLOGICO</w:t>
      </w:r>
      <w:r w:rsidRPr="002F0986">
        <w:rPr>
          <w:rFonts w:asciiTheme="minorHAnsi" w:hAnsiTheme="minorHAnsi" w:cs="Arial"/>
        </w:rPr>
        <w:t xml:space="preserve"> de que se trate.</w:t>
      </w:r>
    </w:p>
    <w:p w14:paraId="49496DD8" w14:textId="68E07DD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 xml:space="preserve">El </w:t>
      </w:r>
      <w:r w:rsidR="0071115D">
        <w:rPr>
          <w:rFonts w:asciiTheme="minorHAnsi" w:hAnsiTheme="minorHAnsi" w:cs="Arial"/>
        </w:rPr>
        <w:t>MEDICAMENTO ONCOLOGICO</w:t>
      </w:r>
      <w:r w:rsidR="00147157">
        <w:rPr>
          <w:rFonts w:asciiTheme="minorHAnsi" w:hAnsiTheme="minorHAnsi" w:cs="Arial"/>
        </w:rPr>
        <w:t xml:space="preserve"> 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05BAC3E5"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 xml:space="preserve">icitante que resulte adjudicado, el </w:t>
      </w:r>
      <w:r w:rsidR="0071115D">
        <w:rPr>
          <w:rFonts w:asciiTheme="minorHAnsi" w:hAnsiTheme="minorHAnsi" w:cs="Arial"/>
        </w:rPr>
        <w:t>MEDICAMENTO ONCOLOGICO</w:t>
      </w:r>
      <w:r w:rsidR="00C04F00">
        <w:rPr>
          <w:rFonts w:asciiTheme="minorHAnsi" w:hAnsiTheme="minorHAnsi" w:cs="Arial"/>
        </w:rPr>
        <w:t xml:space="preserve">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78B96008"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w:t>
      </w:r>
      <w:r w:rsidR="0071115D">
        <w:rPr>
          <w:rFonts w:asciiTheme="minorHAnsi" w:hAnsiTheme="minorHAnsi"/>
        </w:rPr>
        <w:t>MEDICAMENTO ONCOLOGICO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71115D">
        <w:rPr>
          <w:rFonts w:asciiTheme="minorHAnsi" w:hAnsiTheme="minorHAnsi"/>
        </w:rPr>
        <w:t>MEDICAMENTO ONCOLOGICO</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que por algún motivo no fueren consumidos, tres meses antes de su caducidad de acuerdo a los lotes entregados en sus facturas.</w:t>
      </w:r>
    </w:p>
    <w:p w14:paraId="70ACAD66" w14:textId="5BD363A7"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 xml:space="preserve">el </w:t>
      </w:r>
      <w:r w:rsidR="0071115D">
        <w:rPr>
          <w:rFonts w:asciiTheme="minorHAnsi" w:hAnsiTheme="minorHAnsi"/>
        </w:rPr>
        <w:t>MEDICAMENTO ONCOLOGICO</w:t>
      </w:r>
      <w:r w:rsidR="0014552F">
        <w:rPr>
          <w:rFonts w:asciiTheme="minorHAnsi" w:hAnsiTheme="minorHAnsi"/>
        </w:rPr>
        <w:t xml:space="preserve"> 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209680D8"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w:t>
      </w:r>
      <w:r w:rsidR="0071115D">
        <w:rPr>
          <w:rFonts w:asciiTheme="minorHAnsi" w:hAnsiTheme="minorHAnsi"/>
        </w:rPr>
        <w:t>MEDICAMENTO ONCOLOGICO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60E59E5F"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La devolución de</w:t>
      </w:r>
      <w:r w:rsidR="0014552F">
        <w:rPr>
          <w:rFonts w:asciiTheme="minorHAnsi" w:hAnsiTheme="minorHAnsi"/>
        </w:rPr>
        <w:t xml:space="preserve">l </w:t>
      </w:r>
      <w:r w:rsidR="0071115D">
        <w:rPr>
          <w:rFonts w:asciiTheme="minorHAnsi" w:hAnsiTheme="minorHAnsi"/>
        </w:rPr>
        <w:t>MEDICAMENTO ONCOLOGICO</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7F68C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03CDEAA2"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w:t>
      </w:r>
      <w:r w:rsidR="007F68CB">
        <w:rPr>
          <w:rFonts w:ascii="Calibri" w:hAnsi="Calibri"/>
        </w:rPr>
        <w:t>2</w:t>
      </w:r>
      <w:r w:rsidRPr="006249CF">
        <w:rPr>
          <w:rFonts w:ascii="Calibri" w:hAnsi="Calibri"/>
        </w:rPr>
        <w:t>: deberá acreditarse con la declaración correspondie</w:t>
      </w:r>
      <w:r w:rsidR="0014552F">
        <w:rPr>
          <w:rFonts w:ascii="Calibri" w:hAnsi="Calibri"/>
        </w:rPr>
        <w:t>nte al ejercicio fiscal del 202</w:t>
      </w:r>
      <w:r w:rsidR="007F68CB">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 xml:space="preserve">nte al ejercicio fiscal del </w:t>
      </w:r>
      <w:r w:rsidR="0014552F">
        <w:rPr>
          <w:rFonts w:ascii="Calibri" w:hAnsi="Calibri"/>
        </w:rPr>
        <w:lastRenderedPageBreak/>
        <w:t>202</w:t>
      </w:r>
      <w:r w:rsidR="007F68CB">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7F68CB">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3BC844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71115D">
        <w:rPr>
          <w:rFonts w:ascii="Calibri" w:hAnsi="Calibri"/>
        </w:rPr>
        <w:t xml:space="preserve"> </w:t>
      </w:r>
      <w:r>
        <w:rPr>
          <w:rFonts w:ascii="Calibri" w:hAnsi="Calibri"/>
        </w:rPr>
        <w:t>81</w:t>
      </w:r>
      <w:r w:rsidR="0071115D">
        <w:rPr>
          <w:rFonts w:ascii="Calibri" w:hAnsi="Calibri"/>
        </w:rPr>
        <w:t xml:space="preserve"> </w:t>
      </w:r>
      <w:r>
        <w:rPr>
          <w:rFonts w:ascii="Calibri" w:hAnsi="Calibri"/>
        </w:rPr>
        <w:t>30</w:t>
      </w:r>
      <w:r w:rsidR="0071115D">
        <w:rPr>
          <w:rFonts w:ascii="Calibri" w:hAnsi="Calibri"/>
        </w:rPr>
        <w:t xml:space="preserve"> </w:t>
      </w:r>
      <w:r>
        <w:rPr>
          <w:rFonts w:ascii="Calibri" w:hAnsi="Calibri"/>
        </w:rPr>
        <w:t>70</w:t>
      </w:r>
      <w:r w:rsidR="0071115D">
        <w:rPr>
          <w:rFonts w:ascii="Calibri" w:hAnsi="Calibri"/>
        </w:rPr>
        <w:t xml:space="preserve"> </w:t>
      </w:r>
      <w:r>
        <w:rPr>
          <w:rFonts w:ascii="Calibri" w:hAnsi="Calibri"/>
        </w:rPr>
        <w:t>49</w:t>
      </w:r>
      <w:r w:rsidRPr="0039320A">
        <w:rPr>
          <w:rFonts w:ascii="Calibri" w:hAnsi="Calibri"/>
        </w:rPr>
        <w:t>,</w:t>
      </w:r>
      <w:r w:rsidR="007F68CB">
        <w:rPr>
          <w:rFonts w:ascii="Calibri" w:hAnsi="Calibri"/>
        </w:rPr>
        <w:t xml:space="preserve"> en un horario </w:t>
      </w:r>
      <w:r w:rsidR="007F68CB" w:rsidRPr="009D0A4B">
        <w:rPr>
          <w:rFonts w:ascii="Calibri" w:hAnsi="Calibri"/>
        </w:rPr>
        <w:t>de 9:00 a 14:00 horas</w:t>
      </w:r>
      <w:r w:rsidR="007F68CB">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4A98355D" w14:textId="77777777" w:rsidR="00C429C5" w:rsidRDefault="00C429C5" w:rsidP="005E6330">
      <w:pPr>
        <w:ind w:left="284"/>
        <w:jc w:val="both"/>
        <w:rPr>
          <w:rFonts w:ascii="Calibri" w:hAnsi="Calibri"/>
        </w:rPr>
      </w:pPr>
    </w:p>
    <w:p w14:paraId="6758C4D1" w14:textId="77777777" w:rsidR="00C429C5" w:rsidRDefault="00C429C5" w:rsidP="005E6330">
      <w:pPr>
        <w:ind w:left="284"/>
        <w:jc w:val="both"/>
        <w:rPr>
          <w:rFonts w:ascii="Calibri" w:hAnsi="Calibri"/>
        </w:rPr>
      </w:pPr>
    </w:p>
    <w:p w14:paraId="729EACA1" w14:textId="77777777" w:rsidR="00C429C5" w:rsidRDefault="00C429C5" w:rsidP="005E6330">
      <w:pPr>
        <w:ind w:left="284"/>
        <w:jc w:val="both"/>
        <w:rPr>
          <w:rFonts w:ascii="Calibri" w:hAnsi="Calibri"/>
        </w:rPr>
      </w:pPr>
    </w:p>
    <w:p w14:paraId="71CCC5DB" w14:textId="77777777" w:rsidR="00C429C5" w:rsidRDefault="00C429C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0AA1C631"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F68CB" w:rsidRPr="00E27A5A">
        <w:rPr>
          <w:rFonts w:asciiTheme="minorHAnsi" w:hAnsiTheme="minorHAnsi"/>
          <w:sz w:val="20"/>
          <w:lang w:val="es-ES"/>
        </w:rPr>
        <w:t>Propuestas</w:t>
      </w:r>
      <w:r w:rsidR="007F68CB"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22F7A4F8"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F68CB"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5556BCA0"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61633" w:rsidRPr="00E27A5A">
        <w:rPr>
          <w:rFonts w:asciiTheme="minorHAnsi" w:hAnsiTheme="minorHAnsi"/>
        </w:rPr>
        <w:t>que,</w:t>
      </w:r>
      <w:r w:rsidRPr="00E27A5A">
        <w:rPr>
          <w:rFonts w:asciiTheme="minorHAnsi" w:hAnsiTheme="minorHAnsi"/>
        </w:rPr>
        <w:t xml:space="preserv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2B9048"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71115D">
        <w:rPr>
          <w:rFonts w:asciiTheme="minorHAnsi" w:hAnsiTheme="minorHAnsi"/>
        </w:rPr>
        <w:t>MEDICAMENTO ONCOLOGICO</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lastRenderedPageBreak/>
        <w:t>ANEXO 2</w:t>
      </w:r>
      <w:r w:rsidRPr="003E15CC">
        <w:rPr>
          <w:rFonts w:asciiTheme="minorHAnsi" w:hAnsiTheme="minorHAnsi"/>
        </w:rPr>
        <w:t>. Propuesta Técnica conforme al formato del anexo 2 de las presentes bases.</w:t>
      </w:r>
    </w:p>
    <w:p w14:paraId="7216BAF2" w14:textId="123963C0"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46163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3EFECD14"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w:t>
      </w:r>
      <w:r w:rsidR="0014552F">
        <w:rPr>
          <w:rFonts w:asciiTheme="minorHAnsi" w:hAnsiTheme="minorHAnsi"/>
        </w:rPr>
        <w:t>os establecidos en estas bases.</w:t>
      </w:r>
    </w:p>
    <w:p w14:paraId="704CA967" w14:textId="2B76BF74"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w:t>
      </w:r>
      <w:r w:rsidR="0071115D">
        <w:rPr>
          <w:rFonts w:asciiTheme="minorHAnsi" w:hAnsiTheme="minorHAnsi"/>
        </w:rPr>
        <w:t>el</w:t>
      </w:r>
      <w:r w:rsidRPr="00F81C18">
        <w:rPr>
          <w:rFonts w:asciiTheme="minorHAnsi" w:hAnsiTheme="minorHAnsi"/>
        </w:rPr>
        <w:t xml:space="preserve"> </w:t>
      </w:r>
      <w:r w:rsidR="0071115D">
        <w:rPr>
          <w:rFonts w:asciiTheme="minorHAnsi" w:hAnsiTheme="minorHAnsi"/>
        </w:rPr>
        <w:t>MEDICAMENTO ONCOLOGICO</w:t>
      </w:r>
      <w:r w:rsidR="006B6A79">
        <w:rPr>
          <w:rFonts w:asciiTheme="minorHAnsi" w:hAnsiTheme="minorHAnsi"/>
        </w:rPr>
        <w:t xml:space="preserve">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611919D1" w:rsidR="002F3EDC" w:rsidRDefault="007311BA" w:rsidP="00C74492">
      <w:pPr>
        <w:numPr>
          <w:ilvl w:val="0"/>
          <w:numId w:val="34"/>
        </w:numPr>
        <w:tabs>
          <w:tab w:val="left" w:pos="1134"/>
        </w:tabs>
        <w:ind w:right="49"/>
        <w:jc w:val="both"/>
        <w:rPr>
          <w:rFonts w:asciiTheme="minorHAnsi" w:hAnsiTheme="minorHAnsi"/>
        </w:rPr>
      </w:pPr>
      <w:r>
        <w:rPr>
          <w:rFonts w:asciiTheme="minorHAnsi" w:hAnsiTheme="minorHAnsi" w:cstheme="minorHAnsi"/>
        </w:rPr>
        <w:t>Deberá</w:t>
      </w:r>
      <w:r w:rsidR="006B6A79" w:rsidRPr="00780E06">
        <w:rPr>
          <w:rFonts w:asciiTheme="minorHAnsi" w:hAnsiTheme="minorHAnsi" w:cstheme="minorHAnsi"/>
        </w:rPr>
        <w:t xml:space="preserve"> presentar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3A3E609E"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 xml:space="preserve">o del laboratorio fabricante del </w:t>
      </w:r>
      <w:r w:rsidR="0071115D">
        <w:rPr>
          <w:rFonts w:asciiTheme="minorHAnsi" w:hAnsiTheme="minorHAnsi" w:cstheme="minorHAnsi"/>
          <w:color w:val="000000"/>
        </w:rPr>
        <w:t>MEDICAMENTO ONCOLOGICO</w:t>
      </w:r>
      <w:r w:rsidR="00C04F00" w:rsidRPr="00E3199E">
        <w:rPr>
          <w:rFonts w:asciiTheme="minorHAnsi" w:hAnsiTheme="minorHAnsi" w:cstheme="minorHAnsi"/>
          <w:color w:val="000000"/>
        </w:rPr>
        <w:t xml:space="preserve">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FF82EF"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w:t>
      </w:r>
      <w:r w:rsidR="0071115D">
        <w:rPr>
          <w:rFonts w:asciiTheme="minorHAnsi" w:hAnsiTheme="minorHAnsi"/>
          <w:color w:val="000000"/>
        </w:rPr>
        <w:t>l</w:t>
      </w:r>
      <w:r w:rsidRPr="00AF1670">
        <w:rPr>
          <w:rFonts w:asciiTheme="minorHAnsi" w:hAnsiTheme="minorHAnsi"/>
          <w:color w:val="000000"/>
        </w:rPr>
        <w:t xml:space="preserve"> </w:t>
      </w:r>
      <w:r w:rsidR="0071115D">
        <w:rPr>
          <w:rFonts w:asciiTheme="minorHAnsi" w:hAnsiTheme="minorHAnsi"/>
          <w:color w:val="000000"/>
        </w:rPr>
        <w:t>MEDICAMENTO ONCOLOGICO</w:t>
      </w:r>
      <w:r w:rsidRPr="00AF1670">
        <w:rPr>
          <w:rFonts w:asciiTheme="minorHAnsi" w:hAnsiTheme="minorHAnsi"/>
          <w:color w:val="000000"/>
        </w:rPr>
        <w:t xml:space="preserve"> ofertado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0071115D">
        <w:rPr>
          <w:rFonts w:asciiTheme="minorHAnsi" w:hAnsiTheme="minorHAnsi"/>
          <w:color w:val="000000"/>
        </w:rPr>
        <w:t>MEDICAMENTO ONCOLOGICO</w:t>
      </w:r>
      <w:r w:rsidR="00C04F00" w:rsidRPr="00C04F00">
        <w:rPr>
          <w:rFonts w:asciiTheme="minorHAnsi" w:hAnsiTheme="minorHAnsi"/>
          <w:color w:val="000000"/>
        </w:rPr>
        <w:t xml:space="preserve">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55424601"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71115D">
        <w:rPr>
          <w:rFonts w:asciiTheme="minorHAnsi" w:hAnsiTheme="minorHAnsi"/>
          <w:color w:val="000000"/>
        </w:rPr>
        <w:t>MEDICAMENTO ONCOLOGICO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121BBED1"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lastRenderedPageBreak/>
        <w:t>ANEXO 11</w:t>
      </w:r>
      <w:r w:rsidRPr="002F3EDC">
        <w:rPr>
          <w:rFonts w:asciiTheme="minorHAnsi" w:hAnsiTheme="minorHAnsi"/>
        </w:rPr>
        <w:t xml:space="preserve">. Escrito firmado por el representante o apoderado legal en la que manifiesten </w:t>
      </w:r>
      <w:r w:rsidR="007311BA"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6B1602A5" w:rsidR="00E45673" w:rsidRPr="00E45673" w:rsidRDefault="007311BA" w:rsidP="00E45673">
      <w:pPr>
        <w:numPr>
          <w:ilvl w:val="0"/>
          <w:numId w:val="34"/>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sidR="00263029">
        <w:rPr>
          <w:rFonts w:ascii="Calibri" w:eastAsia="Calibri" w:hAnsi="Calibri" w:cs="Tahoma"/>
          <w:lang w:val="es-ES" w:eastAsia="en-US"/>
        </w:rPr>
        <w:t xml:space="preserve"> </w:t>
      </w:r>
      <w:r w:rsidRPr="005E7202">
        <w:rPr>
          <w:rFonts w:ascii="Calibri" w:eastAsia="Calibri" w:hAnsi="Calibri" w:cs="Tahoma"/>
          <w:lang w:val="es-ES" w:eastAsia="en-US"/>
        </w:rPr>
        <w:t>federales</w:t>
      </w:r>
      <w:r w:rsidR="00263029">
        <w:rPr>
          <w:rFonts w:ascii="Calibri" w:eastAsia="Calibri" w:hAnsi="Calibri" w:cs="Tahoma"/>
          <w:lang w:val="es-ES" w:eastAsia="en-US"/>
        </w:rPr>
        <w:t>,</w:t>
      </w:r>
      <w:r w:rsidRPr="005E7202">
        <w:rPr>
          <w:rFonts w:ascii="Calibri" w:eastAsia="Calibri" w:hAnsi="Calibri" w:cs="Tahoma"/>
          <w:lang w:val="es-ES" w:eastAsia="en-US"/>
        </w:rPr>
        <w:t xml:space="preserve"> estatales </w:t>
      </w:r>
      <w:r w:rsidR="00263029">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61284A">
        <w:rPr>
          <w:rFonts w:ascii="Calibri" w:eastAsia="Calibri" w:hAnsi="Calibri" w:cs="Tahoma"/>
          <w:lang w:val="es-ES" w:eastAsia="en-US"/>
        </w:rPr>
        <w:t>.</w:t>
      </w:r>
    </w:p>
    <w:p w14:paraId="025CB423" w14:textId="204F0E07"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w:t>
      </w:r>
      <w:r w:rsidR="0071115D">
        <w:rPr>
          <w:rFonts w:asciiTheme="minorHAnsi" w:hAnsiTheme="minorHAnsi" w:cs="Arial"/>
          <w:lang w:val="es-MX"/>
        </w:rPr>
        <w:t>MEDICAMENTO ONCOLOGICO</w:t>
      </w:r>
      <w:r w:rsidR="00AF1670" w:rsidRPr="00E45673">
        <w:rPr>
          <w:rFonts w:asciiTheme="minorHAnsi" w:hAnsiTheme="minorHAnsi" w:cs="Arial"/>
          <w:lang w:val="es-MX"/>
        </w:rPr>
        <w:t>.</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76532F8B" w14:textId="77777777" w:rsidR="00C429C5" w:rsidRPr="00A16B2E" w:rsidRDefault="00C429C5"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6D449C15"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t>CD o USB que contenga el desglose de la oferta económica en formato Excel</w:t>
      </w:r>
      <w:r w:rsidR="007311BA">
        <w:rPr>
          <w:rFonts w:asciiTheme="minorHAnsi" w:hAnsiTheme="minorHAnsi"/>
          <w:bCs/>
        </w:rPr>
        <w:t xml:space="preserve">, </w:t>
      </w:r>
      <w:r w:rsidR="007311BA" w:rsidRPr="00253114">
        <w:rPr>
          <w:rFonts w:asciiTheme="minorHAnsi" w:hAnsiTheme="minorHAnsi"/>
          <w:bCs/>
        </w:rPr>
        <w:t>el cual se requiere únicamente para agilizar la conducción del evento.</w:t>
      </w:r>
      <w:r w:rsidR="007311BA">
        <w:rPr>
          <w:rFonts w:asciiTheme="minorHAnsi" w:hAnsiTheme="minorHAnsi"/>
          <w:bCs/>
        </w:rPr>
        <w:t xml:space="preserve"> (La cual deberá presentarse a 2 decimales).</w:t>
      </w:r>
    </w:p>
    <w:p w14:paraId="1694A033" w14:textId="3544907D" w:rsidR="00080B41" w:rsidRPr="00203B62" w:rsidRDefault="00080B41" w:rsidP="00080B41">
      <w:pPr>
        <w:numPr>
          <w:ilvl w:val="0"/>
          <w:numId w:val="11"/>
        </w:numPr>
        <w:ind w:right="180"/>
        <w:jc w:val="both"/>
        <w:rPr>
          <w:rFonts w:ascii="Calibri" w:hAnsi="Calibri"/>
          <w:bCs/>
        </w:rPr>
      </w:pPr>
      <w:r w:rsidRPr="005D02B6">
        <w:rPr>
          <w:rFonts w:ascii="Calibri" w:hAnsi="Calibri"/>
        </w:rPr>
        <w:t>Monto de ventas totales del Ejercicio Fiscal 202</w:t>
      </w:r>
      <w:r w:rsidR="007311BA">
        <w:rPr>
          <w:rFonts w:ascii="Calibri" w:hAnsi="Calibri"/>
        </w:rPr>
        <w:t>2</w:t>
      </w:r>
      <w:r w:rsidRPr="005D02B6">
        <w:rPr>
          <w:rFonts w:ascii="Calibri" w:hAnsi="Calibri"/>
        </w:rPr>
        <w:t>: deberá acreditarse con la declaración correspondiente al ejercicio fiscal del 202</w:t>
      </w:r>
      <w:r w:rsidR="007311BA">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311BA">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w:t>
      </w:r>
      <w:r w:rsidRPr="00BE499E">
        <w:rPr>
          <w:rFonts w:ascii="Calibri" w:hAnsi="Calibri"/>
        </w:rPr>
        <w:lastRenderedPageBreak/>
        <w:t xml:space="preserve">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2744CBDE"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71115D" w:rsidRPr="00BE499E">
        <w:rPr>
          <w:rFonts w:ascii="Calibri" w:hAnsi="Calibri"/>
        </w:rPr>
        <w:t>pesos mexicanos</w:t>
      </w:r>
      <w:r w:rsidRPr="00BE499E">
        <w:rPr>
          <w:rFonts w:ascii="Calibri" w:hAnsi="Calibri"/>
        </w:rPr>
        <w:t>.</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1FF0465" w14:textId="77777777" w:rsidR="00B8335E" w:rsidRDefault="00B8335E" w:rsidP="000B78E5">
      <w:pPr>
        <w:pStyle w:val="Textoindependiente26"/>
        <w:tabs>
          <w:tab w:val="clear" w:pos="1276"/>
        </w:tabs>
        <w:ind w:right="-1"/>
        <w:outlineLvl w:val="0"/>
        <w:rPr>
          <w:rFonts w:ascii="Calibri" w:hAnsi="Calibri"/>
          <w:b w:val="0"/>
          <w:sz w:val="20"/>
        </w:rPr>
      </w:pPr>
    </w:p>
    <w:p w14:paraId="3EF3224D" w14:textId="77777777" w:rsidR="00B8335E" w:rsidRPr="00257801" w:rsidRDefault="00B8335E" w:rsidP="000B78E5">
      <w:pPr>
        <w:pStyle w:val="Textoindependiente26"/>
        <w:tabs>
          <w:tab w:val="clear" w:pos="1276"/>
        </w:tabs>
        <w:ind w:right="-1"/>
        <w:outlineLvl w:val="0"/>
        <w:rPr>
          <w:rFonts w:ascii="Calibri" w:hAnsi="Calibri"/>
          <w:b w:val="0"/>
          <w:sz w:val="20"/>
        </w:rPr>
      </w:pP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2993F1F2"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8335E" w:rsidRPr="00257801">
        <w:rPr>
          <w:rFonts w:ascii="Calibri" w:hAnsi="Calibri"/>
          <w:sz w:val="20"/>
        </w:rPr>
        <w:t>que,</w:t>
      </w:r>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2FFC6422"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w:t>
      </w:r>
      <w:r w:rsidR="00DA3916">
        <w:rPr>
          <w:rFonts w:ascii="Calibri" w:hAnsi="Calibri"/>
          <w:b w:val="0"/>
          <w:sz w:val="20"/>
        </w:rPr>
        <w:t>l</w:t>
      </w:r>
      <w:r w:rsidR="00AF1670">
        <w:rPr>
          <w:rFonts w:ascii="Calibri" w:hAnsi="Calibri"/>
          <w:b w:val="0"/>
          <w:sz w:val="20"/>
        </w:rPr>
        <w:t xml:space="preserve"> </w:t>
      </w:r>
      <w:r w:rsidR="0071115D">
        <w:rPr>
          <w:rFonts w:ascii="Calibri" w:hAnsi="Calibri"/>
          <w:b w:val="0"/>
          <w:sz w:val="20"/>
        </w:rPr>
        <w:t>MEDICAMENTO ONCOLOGICO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3708540E"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A3916" w:rsidRPr="00257801">
        <w:rPr>
          <w:rFonts w:ascii="Calibri" w:hAnsi="Calibri"/>
        </w:rPr>
        <w:t>pesos mexicanos</w:t>
      </w:r>
      <w:r w:rsidRPr="00257801">
        <w:rPr>
          <w:rFonts w:ascii="Calibri" w:hAnsi="Calibri"/>
        </w:rPr>
        <w:t xml:space="preserve">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2BB5945A"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w:t>
      </w:r>
      <w:r w:rsidR="00B8335E">
        <w:rPr>
          <w:rFonts w:ascii="Calibri" w:hAnsi="Calibri" w:cs="Arial"/>
          <w:iCs/>
        </w:rPr>
        <w:t>.</w:t>
      </w:r>
      <w:r w:rsidRPr="00BC4CBE">
        <w:rPr>
          <w:rFonts w:ascii="Calibri" w:hAnsi="Calibri" w:cs="Arial"/>
          <w:iCs/>
        </w:rPr>
        <w:t>,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 xml:space="preserve">El licitante que resulte adjudicado deberá cumplir con la regla I.2.7.1.1 de Almacenamiento de CFDI emitida por el Servicio de </w:t>
      </w:r>
      <w:r w:rsidRPr="001B4FF8">
        <w:rPr>
          <w:rFonts w:ascii="Calibri" w:hAnsi="Calibri" w:cs="Arial"/>
          <w:iCs/>
          <w:color w:val="auto"/>
          <w:sz w:val="20"/>
          <w:szCs w:val="20"/>
          <w:lang w:val="es-ES_tradnl" w:eastAsia="es-ES"/>
        </w:rPr>
        <w:lastRenderedPageBreak/>
        <w:t>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0D11ACE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B8335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2D88B13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A3916"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463AA593"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w:t>
      </w:r>
      <w:r w:rsidR="00DA3916">
        <w:rPr>
          <w:rFonts w:ascii="Calibri" w:hAnsi="Calibri"/>
        </w:rPr>
        <w:t>l</w:t>
      </w:r>
      <w:r w:rsidR="00B86433">
        <w:rPr>
          <w:rFonts w:ascii="Calibri" w:hAnsi="Calibri"/>
        </w:rPr>
        <w:t xml:space="preserve"> </w:t>
      </w:r>
      <w:r w:rsidR="0071115D">
        <w:rPr>
          <w:rFonts w:ascii="Calibri" w:hAnsi="Calibri"/>
        </w:rPr>
        <w:t>MEDICAMENTO ONCOLOGICO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lastRenderedPageBreak/>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04F3C11F"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w:t>
      </w:r>
      <w:r w:rsidRPr="00600BCE">
        <w:rPr>
          <w:rFonts w:asciiTheme="minorHAnsi" w:hAnsiTheme="minorHAnsi"/>
          <w:color w:val="auto"/>
          <w:sz w:val="20"/>
          <w:szCs w:val="20"/>
        </w:rPr>
        <w:t xml:space="preserve">el </w:t>
      </w:r>
      <w:r w:rsidR="00197EE6" w:rsidRPr="00523C85">
        <w:rPr>
          <w:rFonts w:asciiTheme="minorHAnsi" w:hAnsiTheme="minorHAnsi"/>
          <w:color w:val="auto"/>
          <w:sz w:val="20"/>
          <w:szCs w:val="20"/>
        </w:rPr>
        <w:t>0</w:t>
      </w:r>
      <w:r w:rsidR="00D37521" w:rsidRPr="00523C85">
        <w:rPr>
          <w:rFonts w:asciiTheme="minorHAnsi" w:hAnsiTheme="minorHAnsi"/>
          <w:color w:val="auto"/>
          <w:sz w:val="20"/>
          <w:szCs w:val="20"/>
        </w:rPr>
        <w:t>7</w:t>
      </w:r>
      <w:r w:rsidR="00CB5057" w:rsidRPr="00523C85">
        <w:rPr>
          <w:rFonts w:asciiTheme="minorHAnsi" w:hAnsiTheme="minorHAnsi"/>
          <w:color w:val="auto"/>
          <w:sz w:val="20"/>
          <w:szCs w:val="20"/>
        </w:rPr>
        <w:t xml:space="preserve"> de </w:t>
      </w:r>
      <w:r w:rsidR="00197EE6" w:rsidRPr="00523C85">
        <w:rPr>
          <w:rFonts w:asciiTheme="minorHAnsi" w:hAnsiTheme="minorHAnsi"/>
          <w:color w:val="auto"/>
          <w:sz w:val="20"/>
          <w:szCs w:val="20"/>
        </w:rPr>
        <w:t>ju</w:t>
      </w:r>
      <w:r w:rsidR="00D37521" w:rsidRPr="00523C85">
        <w:rPr>
          <w:rFonts w:asciiTheme="minorHAnsi" w:hAnsiTheme="minorHAnsi"/>
          <w:color w:val="auto"/>
          <w:sz w:val="20"/>
          <w:szCs w:val="20"/>
        </w:rPr>
        <w:t>l</w:t>
      </w:r>
      <w:r w:rsidR="00197EE6" w:rsidRPr="00523C85">
        <w:rPr>
          <w:rFonts w:asciiTheme="minorHAnsi" w:hAnsiTheme="minorHAnsi"/>
          <w:color w:val="auto"/>
          <w:sz w:val="20"/>
          <w:szCs w:val="20"/>
        </w:rPr>
        <w:t>io</w:t>
      </w:r>
      <w:r w:rsidR="00CB5057" w:rsidRPr="00523C85">
        <w:rPr>
          <w:rFonts w:asciiTheme="minorHAnsi" w:hAnsiTheme="minorHAnsi"/>
          <w:color w:val="auto"/>
          <w:sz w:val="20"/>
          <w:szCs w:val="20"/>
        </w:rPr>
        <w:t xml:space="preserve"> del 202</w:t>
      </w:r>
      <w:r w:rsidR="00B8335E" w:rsidRPr="00523C85">
        <w:rPr>
          <w:rFonts w:asciiTheme="minorHAnsi" w:hAnsiTheme="minorHAnsi"/>
          <w:color w:val="auto"/>
          <w:sz w:val="20"/>
          <w:szCs w:val="20"/>
        </w:rPr>
        <w:t>3</w:t>
      </w:r>
      <w:r w:rsidRPr="00523C85">
        <w:rPr>
          <w:rFonts w:asciiTheme="minorHAnsi" w:hAnsiTheme="minorHAnsi"/>
          <w:color w:val="auto"/>
          <w:sz w:val="20"/>
          <w:szCs w:val="20"/>
        </w:rPr>
        <w:t>.</w:t>
      </w:r>
      <w:r w:rsidRPr="00A20660">
        <w:rPr>
          <w:rFonts w:asciiTheme="minorHAnsi" w:hAnsiTheme="minorHAnsi"/>
          <w:color w:val="auto"/>
          <w:sz w:val="20"/>
          <w:szCs w:val="20"/>
        </w:rPr>
        <w:t xml:space="preserve"> </w:t>
      </w:r>
    </w:p>
    <w:p w14:paraId="48E5E888" w14:textId="71754CA8"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523C85">
        <w:rPr>
          <w:rFonts w:asciiTheme="minorHAnsi" w:hAnsiTheme="minorHAnsi"/>
          <w:color w:val="auto"/>
          <w:sz w:val="20"/>
          <w:szCs w:val="20"/>
        </w:rPr>
        <w:t xml:space="preserve">el </w:t>
      </w:r>
      <w:r w:rsidR="00197EE6" w:rsidRPr="00523C85">
        <w:rPr>
          <w:rFonts w:asciiTheme="minorHAnsi" w:hAnsiTheme="minorHAnsi"/>
          <w:color w:val="auto"/>
          <w:sz w:val="20"/>
          <w:szCs w:val="20"/>
        </w:rPr>
        <w:t>0</w:t>
      </w:r>
      <w:r w:rsidR="00D37521" w:rsidRPr="00523C85">
        <w:rPr>
          <w:rFonts w:asciiTheme="minorHAnsi" w:hAnsiTheme="minorHAnsi"/>
          <w:color w:val="auto"/>
          <w:sz w:val="20"/>
          <w:szCs w:val="20"/>
        </w:rPr>
        <w:t>7</w:t>
      </w:r>
      <w:r w:rsidR="00080B41" w:rsidRPr="00523C85">
        <w:rPr>
          <w:rFonts w:asciiTheme="minorHAnsi" w:hAnsiTheme="minorHAnsi"/>
          <w:color w:val="auto"/>
          <w:sz w:val="20"/>
          <w:szCs w:val="20"/>
        </w:rPr>
        <w:t xml:space="preserve"> de </w:t>
      </w:r>
      <w:r w:rsidR="00197EE6" w:rsidRPr="00523C85">
        <w:rPr>
          <w:rFonts w:asciiTheme="minorHAnsi" w:hAnsiTheme="minorHAnsi"/>
          <w:color w:val="auto"/>
          <w:sz w:val="20"/>
          <w:szCs w:val="20"/>
        </w:rPr>
        <w:t>ju</w:t>
      </w:r>
      <w:r w:rsidR="00D37521" w:rsidRPr="00523C85">
        <w:rPr>
          <w:rFonts w:asciiTheme="minorHAnsi" w:hAnsiTheme="minorHAnsi"/>
          <w:color w:val="auto"/>
          <w:sz w:val="20"/>
          <w:szCs w:val="20"/>
        </w:rPr>
        <w:t>l</w:t>
      </w:r>
      <w:r w:rsidR="00197EE6" w:rsidRPr="00523C85">
        <w:rPr>
          <w:rFonts w:asciiTheme="minorHAnsi" w:hAnsiTheme="minorHAnsi"/>
          <w:color w:val="auto"/>
          <w:sz w:val="20"/>
          <w:szCs w:val="20"/>
        </w:rPr>
        <w:t>io</w:t>
      </w:r>
      <w:r w:rsidR="00080B41" w:rsidRPr="00523C85">
        <w:rPr>
          <w:rFonts w:asciiTheme="minorHAnsi" w:hAnsiTheme="minorHAnsi"/>
          <w:color w:val="auto"/>
          <w:sz w:val="20"/>
          <w:szCs w:val="20"/>
        </w:rPr>
        <w:t xml:space="preserve"> del 202</w:t>
      </w:r>
      <w:r w:rsidR="00B8335E" w:rsidRPr="00523C85">
        <w:rPr>
          <w:rFonts w:asciiTheme="minorHAnsi" w:hAnsiTheme="minorHAnsi"/>
          <w:color w:val="auto"/>
          <w:sz w:val="20"/>
          <w:szCs w:val="20"/>
        </w:rPr>
        <w:t>3</w:t>
      </w:r>
      <w:r w:rsidR="009035EA" w:rsidRPr="00523C85">
        <w:rPr>
          <w:rFonts w:asciiTheme="minorHAnsi" w:hAnsiTheme="minorHAnsi"/>
          <w:color w:val="auto"/>
          <w:sz w:val="20"/>
          <w:szCs w:val="20"/>
        </w:rPr>
        <w:t>.</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0AED1A70"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9E051C">
              <w:rPr>
                <w:rFonts w:ascii="Century Gothic" w:hAnsi="Century Gothic" w:cs="Arial"/>
                <w:b/>
                <w:color w:val="000000"/>
                <w:sz w:val="18"/>
              </w:rPr>
              <w:t>LP-919044992-I43-2023</w:t>
            </w:r>
          </w:p>
          <w:p w14:paraId="62C93D65" w14:textId="3D9D56FB"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71115D">
              <w:rPr>
                <w:rFonts w:ascii="Century Gothic" w:hAnsi="Century Gothic" w:cs="Arial"/>
                <w:b/>
                <w:color w:val="000000"/>
                <w:sz w:val="18"/>
              </w:rPr>
              <w:t>MEDICAMENTO ONCOLOGICO</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C02262" w14:textId="4BD4436A" w:rsidR="009D4E1C" w:rsidRPr="00523C85" w:rsidRDefault="004730B2" w:rsidP="009D4E1C">
            <w:pPr>
              <w:jc w:val="center"/>
              <w:rPr>
                <w:sz w:val="16"/>
                <w:szCs w:val="16"/>
                <w:lang w:eastAsia="es-MX"/>
              </w:rPr>
            </w:pPr>
            <w:r w:rsidRPr="00523C85">
              <w:rPr>
                <w:rFonts w:ascii="Century Gothic" w:hAnsi="Century Gothic"/>
                <w:bCs/>
                <w:sz w:val="16"/>
                <w:szCs w:val="16"/>
                <w:lang w:eastAsia="es-MX"/>
              </w:rPr>
              <w:t>20</w:t>
            </w:r>
            <w:r w:rsidR="009D4E1C" w:rsidRPr="00523C85">
              <w:rPr>
                <w:rFonts w:ascii="Century Gothic" w:hAnsi="Century Gothic"/>
                <w:bCs/>
                <w:sz w:val="16"/>
                <w:szCs w:val="16"/>
                <w:lang w:eastAsia="es-MX"/>
              </w:rPr>
              <w:t>/</w:t>
            </w:r>
            <w:r w:rsidR="00B8335E" w:rsidRPr="00523C85">
              <w:rPr>
                <w:rFonts w:ascii="Century Gothic" w:hAnsi="Century Gothic"/>
                <w:bCs/>
                <w:sz w:val="16"/>
                <w:szCs w:val="16"/>
                <w:lang w:eastAsia="es-MX"/>
              </w:rPr>
              <w:t>0</w:t>
            </w:r>
            <w:r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/202</w:t>
            </w:r>
            <w:r w:rsidR="00B8335E" w:rsidRPr="00523C85">
              <w:rPr>
                <w:rFonts w:ascii="Century Gothic" w:hAnsi="Century Gothic"/>
                <w:bCs/>
                <w:sz w:val="16"/>
                <w:szCs w:val="16"/>
                <w:lang w:eastAsia="es-MX"/>
              </w:rPr>
              <w:t>3</w:t>
            </w:r>
          </w:p>
          <w:p w14:paraId="274B8A81" w14:textId="77974C36" w:rsidR="00CB5057" w:rsidRPr="004730B2" w:rsidRDefault="009D4E1C" w:rsidP="009D4E1C">
            <w:pPr>
              <w:jc w:val="center"/>
              <w:rPr>
                <w:rFonts w:ascii="Century Gothic" w:hAnsi="Century Gothic" w:cs="Arial"/>
                <w:sz w:val="16"/>
                <w:szCs w:val="16"/>
                <w:highlight w:val="green"/>
              </w:rPr>
            </w:pPr>
            <w:r w:rsidRPr="00523C85">
              <w:rPr>
                <w:rFonts w:ascii="Century Gothic" w:hAnsi="Century Gothic"/>
                <w:bCs/>
                <w:sz w:val="16"/>
                <w:szCs w:val="16"/>
                <w:lang w:eastAsia="es-MX"/>
              </w:rPr>
              <w:t>1</w:t>
            </w:r>
            <w:r w:rsidR="004730B2" w:rsidRPr="00523C85">
              <w:rPr>
                <w:rFonts w:ascii="Century Gothic" w:hAnsi="Century Gothic"/>
                <w:bCs/>
                <w:sz w:val="16"/>
                <w:szCs w:val="16"/>
                <w:lang w:eastAsia="es-MX"/>
              </w:rPr>
              <w:t>0</w:t>
            </w:r>
            <w:r w:rsidRPr="00523C85">
              <w:rPr>
                <w:rFonts w:ascii="Century Gothic" w:hAnsi="Century Gothic"/>
                <w:bCs/>
                <w:sz w:val="16"/>
                <w:szCs w:val="16"/>
                <w:lang w:eastAsia="es-MX"/>
              </w:rPr>
              <w:t>:</w:t>
            </w:r>
            <w:r w:rsidR="00283C1F" w:rsidRPr="00523C85">
              <w:rPr>
                <w:rFonts w:ascii="Century Gothic" w:hAnsi="Century Gothic"/>
                <w:bCs/>
                <w:sz w:val="16"/>
                <w:szCs w:val="16"/>
                <w:lang w:eastAsia="es-MX"/>
              </w:rPr>
              <w:t>0</w:t>
            </w:r>
            <w:r w:rsidRPr="00523C85">
              <w:rPr>
                <w:rFonts w:ascii="Century Gothic" w:hAnsi="Century Gothic"/>
                <w:bCs/>
                <w:sz w:val="16"/>
                <w:szCs w:val="16"/>
                <w:lang w:eastAsia="es-MX"/>
              </w:rPr>
              <w:t>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5BE940" w14:textId="4BF17304" w:rsidR="009D4E1C" w:rsidRPr="00523C85" w:rsidRDefault="00283C1F" w:rsidP="009D4E1C">
            <w:pPr>
              <w:jc w:val="center"/>
              <w:rPr>
                <w:sz w:val="16"/>
                <w:szCs w:val="16"/>
                <w:lang w:eastAsia="es-MX"/>
              </w:rPr>
            </w:pPr>
            <w:r w:rsidRPr="00523C85">
              <w:rPr>
                <w:rFonts w:ascii="Century Gothic" w:hAnsi="Century Gothic"/>
                <w:bCs/>
                <w:sz w:val="16"/>
                <w:szCs w:val="16"/>
                <w:lang w:eastAsia="es-MX"/>
              </w:rPr>
              <w:t>2</w:t>
            </w:r>
            <w:r w:rsidR="004730B2"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w:t>
            </w:r>
            <w:r w:rsidR="00B8335E" w:rsidRPr="00523C85">
              <w:rPr>
                <w:rFonts w:ascii="Century Gothic" w:hAnsi="Century Gothic"/>
                <w:bCs/>
                <w:sz w:val="16"/>
                <w:szCs w:val="16"/>
                <w:lang w:eastAsia="es-MX"/>
              </w:rPr>
              <w:t>0</w:t>
            </w:r>
            <w:r w:rsidR="004730B2"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/202</w:t>
            </w:r>
            <w:r w:rsidR="00B8335E" w:rsidRPr="00523C85">
              <w:rPr>
                <w:rFonts w:ascii="Century Gothic" w:hAnsi="Century Gothic"/>
                <w:bCs/>
                <w:sz w:val="16"/>
                <w:szCs w:val="16"/>
                <w:lang w:eastAsia="es-MX"/>
              </w:rPr>
              <w:t>3</w:t>
            </w:r>
          </w:p>
          <w:p w14:paraId="32A1FF39" w14:textId="30A48FB5" w:rsidR="002F3EDC" w:rsidRPr="004730B2" w:rsidRDefault="009D4E1C" w:rsidP="009D4E1C">
            <w:pPr>
              <w:jc w:val="center"/>
              <w:rPr>
                <w:rFonts w:ascii="Century Gothic" w:hAnsi="Century Gothic" w:cs="Arial"/>
                <w:sz w:val="16"/>
                <w:szCs w:val="16"/>
                <w:highlight w:val="green"/>
              </w:rPr>
            </w:pPr>
            <w:r w:rsidRPr="00523C85">
              <w:rPr>
                <w:rFonts w:ascii="Century Gothic" w:hAnsi="Century Gothic"/>
                <w:bCs/>
                <w:sz w:val="16"/>
                <w:szCs w:val="16"/>
                <w:lang w:eastAsia="es-MX"/>
              </w:rPr>
              <w:t>1</w:t>
            </w:r>
            <w:r w:rsidR="00283C1F" w:rsidRPr="00523C85">
              <w:rPr>
                <w:rFonts w:ascii="Century Gothic" w:hAnsi="Century Gothic"/>
                <w:bCs/>
                <w:sz w:val="16"/>
                <w:szCs w:val="16"/>
                <w:lang w:eastAsia="es-MX"/>
              </w:rPr>
              <w:t>0</w:t>
            </w:r>
            <w:r w:rsidRPr="00523C85">
              <w:rPr>
                <w:rFonts w:ascii="Century Gothic" w:hAnsi="Century Gothic"/>
                <w:bCs/>
                <w:sz w:val="16"/>
                <w:szCs w:val="16"/>
                <w:lang w:eastAsia="es-MX"/>
              </w:rPr>
              <w:t>:00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F751B" w14:textId="1B38419D" w:rsidR="009D4E1C" w:rsidRPr="00523C85" w:rsidRDefault="00283C1F" w:rsidP="009D4E1C">
            <w:pPr>
              <w:jc w:val="center"/>
              <w:rPr>
                <w:sz w:val="16"/>
                <w:szCs w:val="16"/>
                <w:lang w:eastAsia="es-MX"/>
              </w:rPr>
            </w:pPr>
            <w:r w:rsidRPr="00523C85">
              <w:rPr>
                <w:rFonts w:ascii="Century Gothic" w:hAnsi="Century Gothic"/>
                <w:bCs/>
                <w:sz w:val="16"/>
                <w:szCs w:val="16"/>
                <w:lang w:eastAsia="es-MX"/>
              </w:rPr>
              <w:t>2</w:t>
            </w:r>
            <w:r w:rsidR="004730B2" w:rsidRPr="00523C85">
              <w:rPr>
                <w:rFonts w:ascii="Century Gothic" w:hAnsi="Century Gothic"/>
                <w:bCs/>
                <w:sz w:val="16"/>
                <w:szCs w:val="16"/>
                <w:lang w:eastAsia="es-MX"/>
              </w:rPr>
              <w:t>8</w:t>
            </w:r>
            <w:r w:rsidR="009D4E1C" w:rsidRPr="00523C85">
              <w:rPr>
                <w:rFonts w:ascii="Century Gothic" w:hAnsi="Century Gothic"/>
                <w:bCs/>
                <w:sz w:val="16"/>
                <w:szCs w:val="16"/>
                <w:lang w:eastAsia="es-MX"/>
              </w:rPr>
              <w:t>/</w:t>
            </w:r>
            <w:r w:rsidR="00B8335E" w:rsidRPr="00523C85">
              <w:rPr>
                <w:rFonts w:ascii="Century Gothic" w:hAnsi="Century Gothic"/>
                <w:bCs/>
                <w:sz w:val="16"/>
                <w:szCs w:val="16"/>
                <w:lang w:eastAsia="es-MX"/>
              </w:rPr>
              <w:t>0</w:t>
            </w:r>
            <w:r w:rsidR="004730B2"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/202</w:t>
            </w:r>
            <w:r w:rsidR="00B8335E" w:rsidRPr="00523C85">
              <w:rPr>
                <w:rFonts w:ascii="Century Gothic" w:hAnsi="Century Gothic"/>
                <w:bCs/>
                <w:sz w:val="16"/>
                <w:szCs w:val="16"/>
                <w:lang w:eastAsia="es-MX"/>
              </w:rPr>
              <w:t>3</w:t>
            </w:r>
          </w:p>
          <w:p w14:paraId="0C668D6B" w14:textId="3D3E9793" w:rsidR="002F3EDC" w:rsidRPr="004730B2" w:rsidRDefault="009D4E1C" w:rsidP="009D4E1C">
            <w:pPr>
              <w:jc w:val="center"/>
              <w:rPr>
                <w:rFonts w:ascii="Century Gothic" w:hAnsi="Century Gothic" w:cs="Arial"/>
                <w:sz w:val="16"/>
                <w:szCs w:val="16"/>
                <w:highlight w:val="green"/>
              </w:rPr>
            </w:pPr>
            <w:r w:rsidRPr="00523C85">
              <w:rPr>
                <w:rFonts w:ascii="Century Gothic" w:hAnsi="Century Gothic"/>
                <w:bCs/>
                <w:sz w:val="16"/>
                <w:szCs w:val="16"/>
                <w:lang w:eastAsia="es-MX"/>
              </w:rPr>
              <w:t>1</w:t>
            </w:r>
            <w:r w:rsidR="004730B2" w:rsidRPr="00523C85">
              <w:rPr>
                <w:rFonts w:ascii="Century Gothic" w:hAnsi="Century Gothic"/>
                <w:bCs/>
                <w:sz w:val="16"/>
                <w:szCs w:val="16"/>
                <w:lang w:eastAsia="es-MX"/>
              </w:rPr>
              <w:t>0</w:t>
            </w:r>
            <w:r w:rsidRPr="00523C85">
              <w:rPr>
                <w:rFonts w:ascii="Century Gothic" w:hAnsi="Century Gothic"/>
                <w:bCs/>
                <w:sz w:val="16"/>
                <w:szCs w:val="16"/>
                <w:lang w:eastAsia="es-MX"/>
              </w:rPr>
              <w:t>:</w:t>
            </w:r>
            <w:r w:rsidR="00283C1F" w:rsidRPr="00523C85">
              <w:rPr>
                <w:rFonts w:ascii="Century Gothic" w:hAnsi="Century Gothic"/>
                <w:bCs/>
                <w:sz w:val="16"/>
                <w:szCs w:val="16"/>
                <w:lang w:eastAsia="es-MX"/>
              </w:rPr>
              <w:t>0</w:t>
            </w:r>
            <w:r w:rsidR="00DA3916" w:rsidRPr="00523C85">
              <w:rPr>
                <w:rFonts w:ascii="Century Gothic" w:hAnsi="Century Gothic"/>
                <w:bCs/>
                <w:sz w:val="16"/>
                <w:szCs w:val="16"/>
                <w:lang w:eastAsia="es-MX"/>
              </w:rPr>
              <w:t>0</w:t>
            </w:r>
            <w:r w:rsidRPr="00523C85">
              <w:rPr>
                <w:rFonts w:ascii="Century Gothic" w:hAnsi="Century Gothic"/>
                <w:bCs/>
                <w:sz w:val="16"/>
                <w:szCs w:val="16"/>
                <w:lang w:eastAsia="es-MX"/>
              </w:rPr>
              <w:t xml:space="preserve">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174228" w14:textId="6673DC04" w:rsidR="009D4E1C" w:rsidRPr="00523C85" w:rsidRDefault="00283C1F" w:rsidP="009D4E1C">
            <w:pPr>
              <w:jc w:val="center"/>
              <w:rPr>
                <w:sz w:val="16"/>
                <w:szCs w:val="16"/>
                <w:lang w:eastAsia="es-MX"/>
              </w:rPr>
            </w:pPr>
            <w:r w:rsidRPr="00523C85">
              <w:rPr>
                <w:rFonts w:ascii="Century Gothic" w:hAnsi="Century Gothic"/>
                <w:bCs/>
                <w:sz w:val="16"/>
                <w:szCs w:val="16"/>
                <w:lang w:eastAsia="es-MX"/>
              </w:rPr>
              <w:t>2</w:t>
            </w:r>
            <w:r w:rsidR="004730B2" w:rsidRPr="00523C85">
              <w:rPr>
                <w:rFonts w:ascii="Century Gothic" w:hAnsi="Century Gothic"/>
                <w:bCs/>
                <w:sz w:val="16"/>
                <w:szCs w:val="16"/>
                <w:lang w:eastAsia="es-MX"/>
              </w:rPr>
              <w:t>8</w:t>
            </w:r>
            <w:r w:rsidR="009D4E1C" w:rsidRPr="00523C85">
              <w:rPr>
                <w:rFonts w:ascii="Century Gothic" w:hAnsi="Century Gothic"/>
                <w:bCs/>
                <w:sz w:val="16"/>
                <w:szCs w:val="16"/>
                <w:lang w:eastAsia="es-MX"/>
              </w:rPr>
              <w:t>/</w:t>
            </w:r>
            <w:r w:rsidR="00B8335E" w:rsidRPr="00523C85">
              <w:rPr>
                <w:rFonts w:ascii="Century Gothic" w:hAnsi="Century Gothic"/>
                <w:bCs/>
                <w:sz w:val="16"/>
                <w:szCs w:val="16"/>
                <w:lang w:eastAsia="es-MX"/>
              </w:rPr>
              <w:t>0</w:t>
            </w:r>
            <w:r w:rsidR="004730B2"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/202</w:t>
            </w:r>
            <w:r w:rsidR="00B8335E" w:rsidRPr="00523C85">
              <w:rPr>
                <w:rFonts w:ascii="Century Gothic" w:hAnsi="Century Gothic"/>
                <w:bCs/>
                <w:sz w:val="16"/>
                <w:szCs w:val="16"/>
                <w:lang w:eastAsia="es-MX"/>
              </w:rPr>
              <w:t>3</w:t>
            </w:r>
          </w:p>
          <w:p w14:paraId="184E5CEB" w14:textId="1047A5B1" w:rsidR="002F3EDC" w:rsidRPr="004730B2" w:rsidRDefault="009D4E1C" w:rsidP="009D4E1C">
            <w:pPr>
              <w:jc w:val="center"/>
              <w:rPr>
                <w:rFonts w:ascii="Century Gothic" w:hAnsi="Century Gothic" w:cs="Arial"/>
                <w:sz w:val="16"/>
                <w:szCs w:val="16"/>
                <w:highlight w:val="green"/>
              </w:rPr>
            </w:pPr>
            <w:r w:rsidRPr="00523C85">
              <w:rPr>
                <w:rFonts w:ascii="Century Gothic" w:hAnsi="Century Gothic"/>
                <w:bCs/>
                <w:sz w:val="16"/>
                <w:szCs w:val="16"/>
                <w:lang w:eastAsia="es-MX"/>
              </w:rPr>
              <w:t>1</w:t>
            </w:r>
            <w:r w:rsidR="004730B2" w:rsidRPr="00523C85">
              <w:rPr>
                <w:rFonts w:ascii="Century Gothic" w:hAnsi="Century Gothic"/>
                <w:bCs/>
                <w:sz w:val="16"/>
                <w:szCs w:val="16"/>
                <w:lang w:eastAsia="es-MX"/>
              </w:rPr>
              <w:t>0</w:t>
            </w:r>
            <w:r w:rsidRPr="00523C85">
              <w:rPr>
                <w:rFonts w:ascii="Century Gothic" w:hAnsi="Century Gothic"/>
                <w:bCs/>
                <w:sz w:val="16"/>
                <w:szCs w:val="16"/>
                <w:lang w:eastAsia="es-MX"/>
              </w:rPr>
              <w:t>:</w:t>
            </w:r>
            <w:r w:rsidR="00283C1F" w:rsidRPr="00523C85">
              <w:rPr>
                <w:rFonts w:ascii="Century Gothic" w:hAnsi="Century Gothic"/>
                <w:bCs/>
                <w:sz w:val="16"/>
                <w:szCs w:val="16"/>
                <w:lang w:eastAsia="es-MX"/>
              </w:rPr>
              <w:t>3</w:t>
            </w:r>
            <w:r w:rsidRPr="00523C85">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3DDA9" w14:textId="5A22A371" w:rsidR="009D4E1C" w:rsidRPr="00523C85" w:rsidRDefault="00283C1F" w:rsidP="009D4E1C">
            <w:pPr>
              <w:jc w:val="center"/>
              <w:rPr>
                <w:sz w:val="16"/>
                <w:szCs w:val="16"/>
                <w:lang w:eastAsia="es-MX"/>
              </w:rPr>
            </w:pPr>
            <w:r w:rsidRPr="00523C85">
              <w:rPr>
                <w:rFonts w:ascii="Century Gothic" w:hAnsi="Century Gothic"/>
                <w:bCs/>
                <w:sz w:val="16"/>
                <w:szCs w:val="16"/>
                <w:lang w:eastAsia="es-MX"/>
              </w:rPr>
              <w:t>2</w:t>
            </w:r>
            <w:r w:rsidR="004730B2" w:rsidRPr="00523C85">
              <w:rPr>
                <w:rFonts w:ascii="Century Gothic" w:hAnsi="Century Gothic"/>
                <w:bCs/>
                <w:sz w:val="16"/>
                <w:szCs w:val="16"/>
                <w:lang w:eastAsia="es-MX"/>
              </w:rPr>
              <w:t>8</w:t>
            </w:r>
            <w:r w:rsidR="009D4E1C" w:rsidRPr="00523C85">
              <w:rPr>
                <w:rFonts w:ascii="Century Gothic" w:hAnsi="Century Gothic"/>
                <w:bCs/>
                <w:sz w:val="16"/>
                <w:szCs w:val="16"/>
                <w:lang w:eastAsia="es-MX"/>
              </w:rPr>
              <w:t>/</w:t>
            </w:r>
            <w:r w:rsidR="00B8335E" w:rsidRPr="00523C85">
              <w:rPr>
                <w:rFonts w:ascii="Century Gothic" w:hAnsi="Century Gothic"/>
                <w:bCs/>
                <w:sz w:val="16"/>
                <w:szCs w:val="16"/>
                <w:lang w:eastAsia="es-MX"/>
              </w:rPr>
              <w:t>0</w:t>
            </w:r>
            <w:r w:rsidR="004730B2" w:rsidRPr="00523C85">
              <w:rPr>
                <w:rFonts w:ascii="Century Gothic" w:hAnsi="Century Gothic"/>
                <w:bCs/>
                <w:sz w:val="16"/>
                <w:szCs w:val="16"/>
                <w:lang w:eastAsia="es-MX"/>
              </w:rPr>
              <w:t>7</w:t>
            </w:r>
            <w:r w:rsidR="009D4E1C" w:rsidRPr="00523C85">
              <w:rPr>
                <w:rFonts w:ascii="Century Gothic" w:hAnsi="Century Gothic"/>
                <w:bCs/>
                <w:sz w:val="16"/>
                <w:szCs w:val="16"/>
                <w:lang w:eastAsia="es-MX"/>
              </w:rPr>
              <w:t>/202</w:t>
            </w:r>
            <w:r w:rsidR="00B8335E" w:rsidRPr="00523C85">
              <w:rPr>
                <w:rFonts w:ascii="Century Gothic" w:hAnsi="Century Gothic"/>
                <w:bCs/>
                <w:sz w:val="16"/>
                <w:szCs w:val="16"/>
                <w:lang w:eastAsia="es-MX"/>
              </w:rPr>
              <w:t>3</w:t>
            </w:r>
          </w:p>
          <w:p w14:paraId="4A74BD99" w14:textId="548D2742" w:rsidR="002F3EDC" w:rsidRPr="004730B2" w:rsidRDefault="009D4E1C" w:rsidP="009D4E1C">
            <w:pPr>
              <w:jc w:val="center"/>
              <w:rPr>
                <w:rFonts w:ascii="Century Gothic" w:hAnsi="Century Gothic" w:cs="Arial"/>
                <w:sz w:val="16"/>
                <w:szCs w:val="16"/>
                <w:highlight w:val="green"/>
              </w:rPr>
            </w:pPr>
            <w:r w:rsidRPr="00523C85">
              <w:rPr>
                <w:rFonts w:ascii="Century Gothic" w:hAnsi="Century Gothic"/>
                <w:bCs/>
                <w:sz w:val="16"/>
                <w:szCs w:val="16"/>
                <w:lang w:eastAsia="es-MX"/>
              </w:rPr>
              <w:t>1</w:t>
            </w:r>
            <w:r w:rsidR="004730B2" w:rsidRPr="00523C85">
              <w:rPr>
                <w:rFonts w:ascii="Century Gothic" w:hAnsi="Century Gothic"/>
                <w:bCs/>
                <w:sz w:val="16"/>
                <w:szCs w:val="16"/>
                <w:lang w:eastAsia="es-MX"/>
              </w:rPr>
              <w:t>1</w:t>
            </w:r>
            <w:r w:rsidRPr="00523C85">
              <w:rPr>
                <w:rFonts w:ascii="Century Gothic" w:hAnsi="Century Gothic"/>
                <w:bCs/>
                <w:sz w:val="16"/>
                <w:szCs w:val="16"/>
                <w:lang w:eastAsia="es-MX"/>
              </w:rPr>
              <w:t>:</w:t>
            </w:r>
            <w:r w:rsidR="00283C1F" w:rsidRPr="00523C85">
              <w:rPr>
                <w:rFonts w:ascii="Century Gothic" w:hAnsi="Century Gothic"/>
                <w:bCs/>
                <w:sz w:val="16"/>
                <w:szCs w:val="16"/>
                <w:lang w:eastAsia="es-MX"/>
              </w:rPr>
              <w:t>0</w:t>
            </w:r>
            <w:r w:rsidRPr="00523C85">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3D6C4FD8" w:rsidR="002F3EDC" w:rsidRPr="003E15CC" w:rsidRDefault="002F3EDC" w:rsidP="00080B41">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w:t>
            </w:r>
            <w:r w:rsidRPr="00523C85">
              <w:rPr>
                <w:rFonts w:ascii="Century Gothic" w:hAnsi="Century Gothic" w:cs="Arial"/>
                <w:sz w:val="16"/>
                <w:szCs w:val="18"/>
              </w:rPr>
              <w:t xml:space="preserve">día </w:t>
            </w:r>
            <w:r w:rsidR="004730B2" w:rsidRPr="00523C85">
              <w:rPr>
                <w:rFonts w:ascii="Century Gothic" w:hAnsi="Century Gothic" w:cs="Arial"/>
                <w:sz w:val="16"/>
                <w:szCs w:val="18"/>
              </w:rPr>
              <w:t>11</w:t>
            </w:r>
            <w:r w:rsidR="00A20660" w:rsidRPr="00523C85">
              <w:rPr>
                <w:rFonts w:ascii="Century Gothic" w:hAnsi="Century Gothic" w:cs="Arial"/>
                <w:sz w:val="16"/>
                <w:szCs w:val="18"/>
              </w:rPr>
              <w:t xml:space="preserve"> de </w:t>
            </w:r>
            <w:r w:rsidR="004730B2" w:rsidRPr="00523C85">
              <w:rPr>
                <w:rFonts w:ascii="Century Gothic" w:hAnsi="Century Gothic" w:cs="Arial"/>
                <w:sz w:val="16"/>
                <w:szCs w:val="18"/>
              </w:rPr>
              <w:t>agosto</w:t>
            </w:r>
            <w:r w:rsidR="000065A3" w:rsidRPr="00523C85">
              <w:rPr>
                <w:rFonts w:ascii="Century Gothic" w:hAnsi="Century Gothic" w:cs="Arial"/>
                <w:sz w:val="16"/>
                <w:szCs w:val="18"/>
              </w:rPr>
              <w:t xml:space="preserve"> de 202</w:t>
            </w:r>
            <w:r w:rsidR="00B8335E" w:rsidRPr="00523C85">
              <w:rPr>
                <w:rFonts w:ascii="Century Gothic" w:hAnsi="Century Gothic" w:cs="Arial"/>
                <w:sz w:val="16"/>
                <w:szCs w:val="18"/>
              </w:rPr>
              <w:t>3</w:t>
            </w:r>
            <w:r w:rsidRPr="00523C85">
              <w:rPr>
                <w:rFonts w:ascii="Century Gothic" w:hAnsi="Century Gothic" w:cs="Arial"/>
                <w:sz w:val="16"/>
                <w:szCs w:val="18"/>
              </w:rPr>
              <w:t xml:space="preserve"> en el Departamento de Contratos de </w:t>
            </w:r>
            <w:r w:rsidRPr="00523C85">
              <w:rPr>
                <w:rFonts w:ascii="Century Gothic" w:hAnsi="Century Gothic" w:cs="Arial"/>
                <w:color w:val="000000"/>
                <w:sz w:val="16"/>
                <w:szCs w:val="18"/>
              </w:rPr>
              <w:t xml:space="preserve">la </w:t>
            </w:r>
            <w:r w:rsidR="000065A3" w:rsidRPr="00523C85">
              <w:rPr>
                <w:rFonts w:ascii="Century Gothic" w:hAnsi="Century Gothic" w:cs="Arial"/>
                <w:color w:val="000000"/>
                <w:sz w:val="16"/>
                <w:szCs w:val="18"/>
              </w:rPr>
              <w:t xml:space="preserve">Convocante </w:t>
            </w:r>
            <w:r w:rsidRPr="00523C85">
              <w:rPr>
                <w:rFonts w:ascii="Century Gothic" w:hAnsi="Century Gothic" w:cs="Arial"/>
                <w:color w:val="000000"/>
                <w:sz w:val="16"/>
                <w:szCs w:val="18"/>
              </w:rPr>
              <w:t>ubicada en Matamoros</w:t>
            </w:r>
            <w:r w:rsidRPr="00A20660">
              <w:rPr>
                <w:rFonts w:ascii="Century Gothic" w:hAnsi="Century Gothic" w:cs="Arial"/>
                <w:color w:val="000000"/>
                <w:sz w:val="16"/>
                <w:szCs w:val="18"/>
              </w:rPr>
              <w:t xml:space="preserve">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xml:space="preserve">, ubicado en Matamoros oriente, No. </w:t>
      </w:r>
      <w:r w:rsidRPr="00C84FE6">
        <w:rPr>
          <w:rFonts w:ascii="Calibri" w:hAnsi="Calibri"/>
        </w:rPr>
        <w:lastRenderedPageBreak/>
        <w:t>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500E4F8E"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 </w:t>
      </w:r>
      <w:r w:rsidR="00DA3916">
        <w:rPr>
          <w:rFonts w:ascii="Calibri" w:hAnsi="Calibri"/>
        </w:rPr>
        <w:t>el</w:t>
      </w:r>
      <w:r w:rsidR="00AE48E6">
        <w:rPr>
          <w:rFonts w:ascii="Calibri" w:hAnsi="Calibri"/>
        </w:rPr>
        <w:t xml:space="preserve"> </w:t>
      </w:r>
      <w:r w:rsidR="0071115D">
        <w:rPr>
          <w:rFonts w:ascii="Calibri" w:hAnsi="Calibri"/>
        </w:rPr>
        <w:t>MEDICAMENTO ONCOLOGICO</w:t>
      </w:r>
      <w:r w:rsidR="00200279">
        <w:rPr>
          <w:rFonts w:ascii="Calibri" w:hAnsi="Calibri"/>
        </w:rPr>
        <w:t xml:space="preserve"> señalad</w:t>
      </w:r>
      <w:r w:rsidR="00DA3916">
        <w:rPr>
          <w:rFonts w:ascii="Calibri" w:hAnsi="Calibri"/>
        </w:rPr>
        <w:t>o</w:t>
      </w:r>
      <w:r w:rsidR="00200279">
        <w:rPr>
          <w:rFonts w:ascii="Calibri" w:hAnsi="Calibri"/>
        </w:rPr>
        <w:t xml:space="preserve">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39A8DE58"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DA3916" w:rsidRPr="0039320A">
        <w:rPr>
          <w:rFonts w:ascii="Calibri" w:hAnsi="Calibri"/>
        </w:rPr>
        <w:t>limitativa.</w:t>
      </w:r>
      <w:r w:rsidR="00DA3916">
        <w:rPr>
          <w:rFonts w:ascii="Calibri" w:hAnsi="Calibri"/>
        </w:rPr>
        <w:t xml:space="preserve"> -</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0B7CB81" w14:textId="77777777" w:rsidR="00E73A2E" w:rsidRDefault="00E73A2E" w:rsidP="00AA5CD1">
      <w:pPr>
        <w:ind w:left="284" w:right="-1"/>
        <w:jc w:val="both"/>
        <w:rPr>
          <w:rFonts w:ascii="Calibri" w:hAnsi="Calibri"/>
          <w:b/>
          <w:u w:val="single"/>
        </w:rPr>
      </w:pPr>
    </w:p>
    <w:p w14:paraId="40381501" w14:textId="77777777" w:rsidR="00C429C5" w:rsidRDefault="00C429C5" w:rsidP="00AA5CD1">
      <w:pPr>
        <w:ind w:left="284" w:right="-1"/>
        <w:jc w:val="both"/>
        <w:rPr>
          <w:rFonts w:ascii="Calibri" w:hAnsi="Calibri"/>
          <w:b/>
          <w:u w:val="single"/>
        </w:rPr>
      </w:pPr>
    </w:p>
    <w:p w14:paraId="5812B633" w14:textId="77777777" w:rsidR="00C429C5" w:rsidRDefault="00C429C5" w:rsidP="00AA5CD1">
      <w:pPr>
        <w:ind w:left="284" w:right="-1"/>
        <w:jc w:val="both"/>
        <w:rPr>
          <w:rFonts w:ascii="Calibri" w:hAnsi="Calibri"/>
          <w:b/>
          <w:u w:val="single"/>
        </w:rPr>
      </w:pPr>
    </w:p>
    <w:p w14:paraId="3D60D30B" w14:textId="77777777" w:rsidR="00C429C5" w:rsidRDefault="00C429C5" w:rsidP="00AA5CD1">
      <w:pPr>
        <w:ind w:left="284" w:right="-1"/>
        <w:jc w:val="both"/>
        <w:rPr>
          <w:rFonts w:ascii="Calibri" w:hAnsi="Calibri"/>
          <w:b/>
          <w:u w:val="single"/>
        </w:rPr>
      </w:pPr>
    </w:p>
    <w:p w14:paraId="32119AA7" w14:textId="77777777" w:rsidR="00C429C5" w:rsidRDefault="00C429C5"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5CC52C79"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w:t>
      </w:r>
      <w:r w:rsidRPr="009D4E1C">
        <w:rPr>
          <w:rFonts w:ascii="Calibri" w:hAnsi="Calibri"/>
        </w:rPr>
        <w:t>del</w:t>
      </w:r>
      <w:r w:rsidR="00B8335E">
        <w:rPr>
          <w:rFonts w:ascii="Calibri" w:hAnsi="Calibri"/>
        </w:rPr>
        <w:t xml:space="preserve"> </w:t>
      </w:r>
      <w:r w:rsidR="00B8335E" w:rsidRPr="00600BCE">
        <w:rPr>
          <w:rFonts w:ascii="Calibri" w:hAnsi="Calibri"/>
        </w:rPr>
        <w:t>día</w:t>
      </w:r>
      <w:r w:rsidRPr="00600BCE">
        <w:rPr>
          <w:rFonts w:ascii="Calibri" w:hAnsi="Calibri"/>
        </w:rPr>
        <w:t xml:space="preserve"> </w:t>
      </w:r>
      <w:r w:rsidR="00283C1F" w:rsidRPr="00523C85">
        <w:rPr>
          <w:rFonts w:ascii="Calibri" w:hAnsi="Calibri"/>
        </w:rPr>
        <w:t>2</w:t>
      </w:r>
      <w:r w:rsidR="004730B2" w:rsidRPr="00523C85">
        <w:rPr>
          <w:rFonts w:ascii="Calibri" w:hAnsi="Calibri"/>
        </w:rPr>
        <w:t>9</w:t>
      </w:r>
      <w:r w:rsidR="00A20660" w:rsidRPr="00523C85">
        <w:rPr>
          <w:rFonts w:ascii="Calibri" w:hAnsi="Calibri"/>
        </w:rPr>
        <w:t xml:space="preserve"> de </w:t>
      </w:r>
      <w:r w:rsidR="00B8335E" w:rsidRPr="00523C85">
        <w:rPr>
          <w:rFonts w:ascii="Calibri" w:hAnsi="Calibri"/>
        </w:rPr>
        <w:t>ju</w:t>
      </w:r>
      <w:r w:rsidR="004730B2" w:rsidRPr="00523C85">
        <w:rPr>
          <w:rFonts w:ascii="Calibri" w:hAnsi="Calibri"/>
        </w:rPr>
        <w:t>l</w:t>
      </w:r>
      <w:r w:rsidR="00B8335E" w:rsidRPr="00523C85">
        <w:rPr>
          <w:rFonts w:ascii="Calibri" w:hAnsi="Calibri"/>
        </w:rPr>
        <w:t>io</w:t>
      </w:r>
      <w:r w:rsidR="00E73A2E" w:rsidRPr="00523C85">
        <w:rPr>
          <w:rFonts w:ascii="Calibri" w:hAnsi="Calibri"/>
        </w:rPr>
        <w:t xml:space="preserve"> del 202</w:t>
      </w:r>
      <w:r w:rsidR="00B8335E" w:rsidRPr="00523C85">
        <w:rPr>
          <w:rFonts w:ascii="Calibri" w:hAnsi="Calibri"/>
        </w:rPr>
        <w:t>3</w:t>
      </w:r>
      <w:r w:rsidRPr="00523C85">
        <w:rPr>
          <w:rFonts w:ascii="Calibri" w:hAnsi="Calibri"/>
        </w:rPr>
        <w:t xml:space="preserve"> al</w:t>
      </w:r>
      <w:r w:rsidR="00B8335E" w:rsidRPr="00523C85">
        <w:rPr>
          <w:rFonts w:ascii="Calibri" w:hAnsi="Calibri"/>
        </w:rPr>
        <w:t xml:space="preserve"> día</w:t>
      </w:r>
      <w:r w:rsidRPr="00523C85">
        <w:rPr>
          <w:rFonts w:ascii="Calibri" w:hAnsi="Calibri"/>
        </w:rPr>
        <w:t xml:space="preserve"> </w:t>
      </w:r>
      <w:r w:rsidR="000B737B" w:rsidRPr="00523C85">
        <w:rPr>
          <w:rFonts w:ascii="Calibri" w:hAnsi="Calibri"/>
        </w:rPr>
        <w:t xml:space="preserve">31 </w:t>
      </w:r>
      <w:r w:rsidRPr="00523C85">
        <w:rPr>
          <w:rFonts w:ascii="Calibri" w:hAnsi="Calibri"/>
        </w:rPr>
        <w:t xml:space="preserve">de </w:t>
      </w:r>
      <w:r w:rsidR="00BB5071" w:rsidRPr="00523C85">
        <w:rPr>
          <w:rFonts w:ascii="Calibri" w:hAnsi="Calibri"/>
        </w:rPr>
        <w:t>d</w:t>
      </w:r>
      <w:r w:rsidR="000B737B" w:rsidRPr="00523C85">
        <w:rPr>
          <w:rFonts w:ascii="Calibri" w:hAnsi="Calibri"/>
        </w:rPr>
        <w:t>iciembre</w:t>
      </w:r>
      <w:r w:rsidR="00E73A2E" w:rsidRPr="00523C85">
        <w:rPr>
          <w:rFonts w:ascii="Calibri" w:hAnsi="Calibri"/>
        </w:rPr>
        <w:t xml:space="preserve"> del 202</w:t>
      </w:r>
      <w:r w:rsidR="00B8335E" w:rsidRPr="00523C85">
        <w:rPr>
          <w:rFonts w:ascii="Calibri" w:hAnsi="Calibri"/>
        </w:rPr>
        <w:t>3</w:t>
      </w:r>
      <w:r w:rsidRPr="00523C85">
        <w:rPr>
          <w:rFonts w:ascii="Calibri" w:hAnsi="Calibri"/>
        </w:rPr>
        <w:t>.</w:t>
      </w:r>
      <w:r w:rsidRPr="00600BCE">
        <w:rPr>
          <w:rFonts w:ascii="Calibri" w:hAnsi="Calibri"/>
        </w:rPr>
        <w:t xml:space="preserve"> </w:t>
      </w:r>
      <w:r w:rsidR="00947153" w:rsidRPr="00600BCE">
        <w:rPr>
          <w:rFonts w:ascii="Calibri" w:hAnsi="Calibri"/>
        </w:rPr>
        <w:t xml:space="preserve">En la inteligencia de </w:t>
      </w:r>
      <w:r w:rsidR="004028FC" w:rsidRPr="00600BCE">
        <w:rPr>
          <w:rFonts w:ascii="Calibri" w:hAnsi="Calibri"/>
        </w:rPr>
        <w:t>que,</w:t>
      </w:r>
      <w:r w:rsidR="00947153" w:rsidRPr="00600BCE">
        <w:rPr>
          <w:rFonts w:ascii="Calibri" w:hAnsi="Calibri"/>
        </w:rPr>
        <w:t xml:space="preserve"> si a la fecha de la conclusión de la vigencia del contrato los </w:t>
      </w:r>
      <w:r w:rsidR="00437ACF" w:rsidRPr="00600BCE">
        <w:rPr>
          <w:rFonts w:ascii="Calibri" w:hAnsi="Calibri"/>
        </w:rPr>
        <w:t>insumos</w:t>
      </w:r>
      <w:r w:rsidR="00947153" w:rsidRPr="00600BCE">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4028FC">
      <w:pPr>
        <w:ind w:left="720"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9D77E91" w14:textId="77777777" w:rsidR="00DE3DD6" w:rsidRDefault="00DE3DD6" w:rsidP="00AA5CD1">
      <w:pPr>
        <w:ind w:right="-1"/>
        <w:jc w:val="both"/>
        <w:rPr>
          <w:rFonts w:ascii="Calibri" w:hAnsi="Calibri"/>
        </w:rPr>
      </w:pPr>
    </w:p>
    <w:p w14:paraId="6FB142D6" w14:textId="77777777" w:rsidR="00E73A2E" w:rsidRDefault="00E73A2E" w:rsidP="00AA5CD1">
      <w:pPr>
        <w:ind w:right="-1"/>
        <w:jc w:val="both"/>
        <w:rPr>
          <w:rFonts w:ascii="Calibri" w:hAnsi="Calibri"/>
        </w:rPr>
      </w:pP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79B22E9" w14:textId="77777777" w:rsidR="00E73A2E" w:rsidRDefault="00E73A2E" w:rsidP="00AA5CD1">
      <w:pPr>
        <w:ind w:right="49"/>
        <w:jc w:val="both"/>
        <w:rPr>
          <w:rFonts w:asciiTheme="minorHAnsi" w:hAnsiTheme="minorHAnsi"/>
          <w:b/>
        </w:rPr>
      </w:pPr>
    </w:p>
    <w:p w14:paraId="72BB90BA" w14:textId="77777777" w:rsidR="00283C1F" w:rsidRDefault="00283C1F" w:rsidP="00AA5CD1">
      <w:pPr>
        <w:ind w:right="49"/>
        <w:jc w:val="both"/>
        <w:rPr>
          <w:rFonts w:asciiTheme="minorHAnsi" w:hAnsiTheme="minorHAnsi"/>
          <w:b/>
        </w:rPr>
      </w:pPr>
    </w:p>
    <w:p w14:paraId="5DB8D21A" w14:textId="77777777" w:rsidR="00C429C5" w:rsidRDefault="00C429C5"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771754F8"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w:t>
      </w:r>
      <w:r w:rsidRPr="00600BCE">
        <w:rPr>
          <w:rFonts w:asciiTheme="minorHAnsi" w:hAnsiTheme="minorHAnsi"/>
          <w:b/>
          <w:sz w:val="22"/>
          <w:szCs w:val="22"/>
        </w:rPr>
        <w:t xml:space="preserve">A </w:t>
      </w:r>
      <w:r w:rsidR="00197EE6">
        <w:rPr>
          <w:rFonts w:asciiTheme="minorHAnsi" w:hAnsiTheme="minorHAnsi"/>
          <w:b/>
          <w:sz w:val="22"/>
          <w:szCs w:val="22"/>
        </w:rPr>
        <w:t>0</w:t>
      </w:r>
      <w:r w:rsidR="004730B2">
        <w:rPr>
          <w:rFonts w:asciiTheme="minorHAnsi" w:hAnsiTheme="minorHAnsi"/>
          <w:b/>
          <w:sz w:val="22"/>
          <w:szCs w:val="22"/>
        </w:rPr>
        <w:t>7</w:t>
      </w:r>
      <w:r w:rsidR="005D1541" w:rsidRPr="00600BCE">
        <w:rPr>
          <w:rFonts w:asciiTheme="minorHAnsi" w:hAnsiTheme="minorHAnsi"/>
          <w:b/>
          <w:sz w:val="22"/>
          <w:szCs w:val="22"/>
        </w:rPr>
        <w:t xml:space="preserve"> DE </w:t>
      </w:r>
      <w:r w:rsidR="00197EE6">
        <w:rPr>
          <w:rFonts w:asciiTheme="minorHAnsi" w:hAnsiTheme="minorHAnsi"/>
          <w:b/>
          <w:sz w:val="22"/>
          <w:szCs w:val="22"/>
        </w:rPr>
        <w:t>JU</w:t>
      </w:r>
      <w:r w:rsidR="004730B2">
        <w:rPr>
          <w:rFonts w:asciiTheme="minorHAnsi" w:hAnsiTheme="minorHAnsi"/>
          <w:b/>
          <w:sz w:val="22"/>
          <w:szCs w:val="22"/>
        </w:rPr>
        <w:t>L</w:t>
      </w:r>
      <w:r w:rsidR="00197EE6">
        <w:rPr>
          <w:rFonts w:asciiTheme="minorHAnsi" w:hAnsiTheme="minorHAnsi"/>
          <w:b/>
          <w:sz w:val="22"/>
          <w:szCs w:val="22"/>
        </w:rPr>
        <w:t>IO</w:t>
      </w:r>
      <w:r w:rsidR="000065A3" w:rsidRPr="00600BCE">
        <w:rPr>
          <w:rFonts w:asciiTheme="minorHAnsi" w:hAnsiTheme="minorHAnsi"/>
          <w:b/>
          <w:sz w:val="22"/>
          <w:szCs w:val="22"/>
        </w:rPr>
        <w:t xml:space="preserve"> DEL 202</w:t>
      </w:r>
      <w:r w:rsidR="004028FC" w:rsidRPr="00600BCE">
        <w:rPr>
          <w:rFonts w:asciiTheme="minorHAnsi" w:hAnsiTheme="minorHAnsi"/>
          <w:b/>
          <w:sz w:val="22"/>
          <w:szCs w:val="22"/>
        </w:rPr>
        <w:t>3</w:t>
      </w:r>
    </w:p>
    <w:p w14:paraId="0644F2B7" w14:textId="77777777" w:rsidR="00E73A2E" w:rsidRDefault="00E73A2E" w:rsidP="00E266A7">
      <w:pPr>
        <w:ind w:right="284"/>
        <w:jc w:val="center"/>
        <w:rPr>
          <w:rFonts w:asciiTheme="minorHAnsi" w:hAnsiTheme="minorHAnsi"/>
          <w:b/>
          <w:sz w:val="22"/>
          <w:szCs w:val="22"/>
        </w:rPr>
      </w:pPr>
    </w:p>
    <w:p w14:paraId="60DDD30A" w14:textId="77777777" w:rsidR="003E6A9E" w:rsidRDefault="003E6A9E" w:rsidP="00E266A7">
      <w:pPr>
        <w:ind w:right="284"/>
        <w:jc w:val="center"/>
        <w:rPr>
          <w:rFonts w:asciiTheme="minorHAnsi" w:hAnsiTheme="minorHAnsi"/>
          <w:b/>
          <w:sz w:val="22"/>
          <w:szCs w:val="22"/>
        </w:rPr>
      </w:pPr>
    </w:p>
    <w:p w14:paraId="38F617B3" w14:textId="77777777" w:rsidR="003E6A9E" w:rsidRDefault="003E6A9E" w:rsidP="00E266A7">
      <w:pPr>
        <w:ind w:right="284"/>
        <w:jc w:val="center"/>
        <w:rPr>
          <w:rFonts w:asciiTheme="minorHAnsi" w:hAnsiTheme="minorHAnsi"/>
          <w:b/>
          <w:sz w:val="22"/>
          <w:szCs w:val="22"/>
        </w:rPr>
      </w:pPr>
    </w:p>
    <w:p w14:paraId="53F80B89" w14:textId="77777777" w:rsidR="003E6A9E" w:rsidRDefault="003E6A9E" w:rsidP="00E266A7">
      <w:pPr>
        <w:ind w:right="284"/>
        <w:jc w:val="center"/>
        <w:rPr>
          <w:rFonts w:asciiTheme="minorHAnsi" w:hAnsiTheme="minorHAnsi"/>
          <w:b/>
          <w:sz w:val="22"/>
          <w:szCs w:val="22"/>
        </w:rPr>
      </w:pPr>
    </w:p>
    <w:p w14:paraId="6DDF7AFB" w14:textId="77777777" w:rsidR="003E6A9E" w:rsidRDefault="003E6A9E" w:rsidP="00E266A7">
      <w:pPr>
        <w:ind w:right="284"/>
        <w:jc w:val="center"/>
        <w:rPr>
          <w:rFonts w:asciiTheme="minorHAnsi" w:hAnsiTheme="minorHAnsi"/>
          <w:b/>
          <w:sz w:val="22"/>
          <w:szCs w:val="22"/>
        </w:rPr>
      </w:pPr>
    </w:p>
    <w:p w14:paraId="317DE4D2" w14:textId="77777777" w:rsidR="003E6A9E" w:rsidRDefault="003E6A9E" w:rsidP="00E266A7">
      <w:pPr>
        <w:ind w:right="284"/>
        <w:jc w:val="center"/>
        <w:rPr>
          <w:rFonts w:asciiTheme="minorHAnsi" w:hAnsiTheme="minorHAnsi"/>
          <w:b/>
          <w:sz w:val="22"/>
          <w:szCs w:val="22"/>
        </w:rPr>
      </w:pPr>
    </w:p>
    <w:p w14:paraId="3E0C096C" w14:textId="77777777" w:rsidR="004028FC" w:rsidRDefault="004028FC" w:rsidP="00E266A7">
      <w:pPr>
        <w:ind w:right="284"/>
        <w:jc w:val="center"/>
        <w:rPr>
          <w:rFonts w:asciiTheme="minorHAnsi" w:hAnsiTheme="minorHAnsi"/>
          <w:b/>
          <w:sz w:val="22"/>
          <w:szCs w:val="22"/>
        </w:rPr>
      </w:pPr>
    </w:p>
    <w:p w14:paraId="11BA06BA" w14:textId="77777777" w:rsidR="004028FC" w:rsidRDefault="004028FC" w:rsidP="00E266A7">
      <w:pPr>
        <w:ind w:right="284"/>
        <w:jc w:val="center"/>
        <w:rPr>
          <w:rFonts w:asciiTheme="minorHAnsi" w:hAnsiTheme="minorHAnsi"/>
          <w:b/>
          <w:sz w:val="22"/>
          <w:szCs w:val="22"/>
        </w:rPr>
      </w:pPr>
    </w:p>
    <w:p w14:paraId="3E030E07" w14:textId="77777777" w:rsidR="004028FC" w:rsidRDefault="004028FC" w:rsidP="00E266A7">
      <w:pPr>
        <w:ind w:right="284"/>
        <w:jc w:val="center"/>
        <w:rPr>
          <w:rFonts w:asciiTheme="minorHAnsi" w:hAnsiTheme="minorHAnsi"/>
          <w:b/>
          <w:sz w:val="22"/>
          <w:szCs w:val="22"/>
        </w:rPr>
      </w:pPr>
    </w:p>
    <w:p w14:paraId="60C36765" w14:textId="77777777" w:rsidR="004028FC" w:rsidRDefault="004028FC" w:rsidP="00E266A7">
      <w:pPr>
        <w:ind w:right="284"/>
        <w:jc w:val="center"/>
        <w:rPr>
          <w:rFonts w:asciiTheme="minorHAnsi" w:hAnsiTheme="minorHAnsi"/>
          <w:b/>
          <w:sz w:val="22"/>
          <w:szCs w:val="22"/>
        </w:rPr>
      </w:pPr>
    </w:p>
    <w:p w14:paraId="351E708E" w14:textId="77777777" w:rsidR="004028FC" w:rsidRDefault="004028FC" w:rsidP="00E266A7">
      <w:pPr>
        <w:ind w:right="284"/>
        <w:jc w:val="center"/>
        <w:rPr>
          <w:rFonts w:asciiTheme="minorHAnsi" w:hAnsiTheme="minorHAnsi"/>
          <w:b/>
          <w:sz w:val="22"/>
          <w:szCs w:val="22"/>
        </w:rPr>
      </w:pPr>
    </w:p>
    <w:p w14:paraId="4601C8A1" w14:textId="77777777" w:rsidR="004028FC" w:rsidRDefault="004028FC" w:rsidP="00E266A7">
      <w:pPr>
        <w:ind w:right="284"/>
        <w:jc w:val="center"/>
        <w:rPr>
          <w:rFonts w:asciiTheme="minorHAnsi" w:hAnsiTheme="minorHAnsi"/>
          <w:b/>
          <w:sz w:val="22"/>
          <w:szCs w:val="22"/>
        </w:rPr>
      </w:pPr>
    </w:p>
    <w:p w14:paraId="7689ACFA" w14:textId="77777777" w:rsidR="004028FC" w:rsidRDefault="004028FC" w:rsidP="00E266A7">
      <w:pPr>
        <w:ind w:right="284"/>
        <w:jc w:val="center"/>
        <w:rPr>
          <w:rFonts w:asciiTheme="minorHAnsi" w:hAnsiTheme="minorHAnsi"/>
          <w:b/>
          <w:sz w:val="22"/>
          <w:szCs w:val="22"/>
        </w:rPr>
      </w:pPr>
    </w:p>
    <w:p w14:paraId="00836893" w14:textId="77777777" w:rsidR="004028FC" w:rsidRDefault="004028FC" w:rsidP="00E266A7">
      <w:pPr>
        <w:ind w:right="284"/>
        <w:jc w:val="center"/>
        <w:rPr>
          <w:rFonts w:asciiTheme="minorHAnsi" w:hAnsiTheme="minorHAnsi"/>
          <w:b/>
          <w:sz w:val="22"/>
          <w:szCs w:val="22"/>
        </w:rPr>
      </w:pPr>
    </w:p>
    <w:p w14:paraId="1FFB3352" w14:textId="77777777" w:rsidR="004028FC" w:rsidRDefault="004028FC" w:rsidP="00E266A7">
      <w:pPr>
        <w:ind w:right="284"/>
        <w:jc w:val="center"/>
        <w:rPr>
          <w:rFonts w:asciiTheme="minorHAnsi" w:hAnsiTheme="minorHAnsi"/>
          <w:b/>
          <w:sz w:val="22"/>
          <w:szCs w:val="22"/>
        </w:rPr>
      </w:pPr>
    </w:p>
    <w:p w14:paraId="497AD544" w14:textId="77777777" w:rsidR="004028FC" w:rsidRDefault="004028FC" w:rsidP="00E266A7">
      <w:pPr>
        <w:ind w:right="284"/>
        <w:jc w:val="center"/>
        <w:rPr>
          <w:rFonts w:asciiTheme="minorHAnsi" w:hAnsiTheme="minorHAnsi"/>
          <w:b/>
          <w:sz w:val="22"/>
          <w:szCs w:val="22"/>
        </w:rPr>
      </w:pPr>
    </w:p>
    <w:p w14:paraId="2C7D3BD7" w14:textId="77777777" w:rsidR="004028FC" w:rsidRDefault="004028FC" w:rsidP="00E266A7">
      <w:pPr>
        <w:ind w:right="284"/>
        <w:jc w:val="center"/>
        <w:rPr>
          <w:rFonts w:asciiTheme="minorHAnsi" w:hAnsiTheme="minorHAnsi"/>
          <w:b/>
          <w:sz w:val="22"/>
          <w:szCs w:val="22"/>
        </w:rPr>
      </w:pPr>
    </w:p>
    <w:p w14:paraId="12603C71" w14:textId="77777777" w:rsidR="004028FC" w:rsidRDefault="004028FC" w:rsidP="00E266A7">
      <w:pPr>
        <w:ind w:right="284"/>
        <w:jc w:val="center"/>
        <w:rPr>
          <w:rFonts w:asciiTheme="minorHAnsi" w:hAnsiTheme="minorHAnsi"/>
          <w:b/>
          <w:sz w:val="22"/>
          <w:szCs w:val="22"/>
        </w:rPr>
      </w:pPr>
    </w:p>
    <w:p w14:paraId="1CB73595" w14:textId="77777777" w:rsidR="004028FC" w:rsidRDefault="004028FC" w:rsidP="00E266A7">
      <w:pPr>
        <w:ind w:right="284"/>
        <w:jc w:val="center"/>
        <w:rPr>
          <w:rFonts w:asciiTheme="minorHAnsi" w:hAnsiTheme="minorHAnsi"/>
          <w:b/>
          <w:sz w:val="22"/>
          <w:szCs w:val="22"/>
        </w:rPr>
      </w:pPr>
    </w:p>
    <w:p w14:paraId="05BE3302" w14:textId="77777777" w:rsidR="004028FC" w:rsidRDefault="004028FC" w:rsidP="00E266A7">
      <w:pPr>
        <w:ind w:right="284"/>
        <w:jc w:val="center"/>
        <w:rPr>
          <w:rFonts w:asciiTheme="minorHAnsi" w:hAnsiTheme="minorHAnsi"/>
          <w:b/>
          <w:sz w:val="22"/>
          <w:szCs w:val="22"/>
        </w:rPr>
      </w:pPr>
    </w:p>
    <w:p w14:paraId="5577A255" w14:textId="77777777" w:rsidR="004028FC" w:rsidRDefault="004028FC" w:rsidP="00E266A7">
      <w:pPr>
        <w:ind w:right="284"/>
        <w:jc w:val="center"/>
        <w:rPr>
          <w:rFonts w:asciiTheme="minorHAnsi" w:hAnsiTheme="minorHAnsi"/>
          <w:b/>
          <w:sz w:val="22"/>
          <w:szCs w:val="22"/>
        </w:rPr>
      </w:pPr>
    </w:p>
    <w:p w14:paraId="0C8D8584" w14:textId="77777777" w:rsidR="004028FC" w:rsidRDefault="004028FC" w:rsidP="00E266A7">
      <w:pPr>
        <w:ind w:right="284"/>
        <w:jc w:val="center"/>
        <w:rPr>
          <w:rFonts w:asciiTheme="minorHAnsi" w:hAnsiTheme="minorHAnsi"/>
          <w:b/>
          <w:sz w:val="22"/>
          <w:szCs w:val="22"/>
        </w:rPr>
      </w:pPr>
    </w:p>
    <w:p w14:paraId="5C8286B7" w14:textId="77777777" w:rsidR="004028FC" w:rsidRDefault="004028FC" w:rsidP="00E266A7">
      <w:pPr>
        <w:ind w:right="284"/>
        <w:jc w:val="center"/>
        <w:rPr>
          <w:rFonts w:asciiTheme="minorHAnsi" w:hAnsiTheme="minorHAnsi"/>
          <w:b/>
          <w:sz w:val="22"/>
          <w:szCs w:val="22"/>
        </w:rPr>
      </w:pPr>
    </w:p>
    <w:p w14:paraId="6C70C07E" w14:textId="77777777" w:rsidR="004028FC" w:rsidRDefault="004028FC" w:rsidP="00E266A7">
      <w:pPr>
        <w:ind w:right="284"/>
        <w:jc w:val="center"/>
        <w:rPr>
          <w:rFonts w:asciiTheme="minorHAnsi" w:hAnsiTheme="minorHAnsi"/>
          <w:b/>
          <w:sz w:val="22"/>
          <w:szCs w:val="22"/>
        </w:rPr>
      </w:pPr>
    </w:p>
    <w:p w14:paraId="52938FA7" w14:textId="77777777" w:rsidR="004028FC" w:rsidRDefault="004028FC" w:rsidP="00E266A7">
      <w:pPr>
        <w:ind w:right="284"/>
        <w:jc w:val="center"/>
        <w:rPr>
          <w:rFonts w:asciiTheme="minorHAnsi" w:hAnsiTheme="minorHAnsi"/>
          <w:b/>
          <w:sz w:val="22"/>
          <w:szCs w:val="22"/>
        </w:rPr>
      </w:pPr>
    </w:p>
    <w:p w14:paraId="11B8AF90" w14:textId="77777777" w:rsidR="004028FC" w:rsidRDefault="004028FC" w:rsidP="00E266A7">
      <w:pPr>
        <w:ind w:right="284"/>
        <w:jc w:val="center"/>
        <w:rPr>
          <w:rFonts w:asciiTheme="minorHAnsi" w:hAnsiTheme="minorHAnsi"/>
          <w:b/>
          <w:sz w:val="22"/>
          <w:szCs w:val="22"/>
        </w:rPr>
      </w:pPr>
    </w:p>
    <w:p w14:paraId="603B0D1E" w14:textId="77777777" w:rsidR="004028FC" w:rsidRDefault="004028FC" w:rsidP="00E266A7">
      <w:pPr>
        <w:ind w:right="284"/>
        <w:jc w:val="center"/>
        <w:rPr>
          <w:rFonts w:asciiTheme="minorHAnsi" w:hAnsiTheme="minorHAnsi"/>
          <w:b/>
          <w:sz w:val="22"/>
          <w:szCs w:val="22"/>
        </w:rPr>
      </w:pPr>
    </w:p>
    <w:p w14:paraId="60F1A97F" w14:textId="77777777" w:rsidR="004028FC" w:rsidRDefault="004028FC" w:rsidP="00E266A7">
      <w:pPr>
        <w:ind w:right="284"/>
        <w:jc w:val="center"/>
        <w:rPr>
          <w:rFonts w:asciiTheme="minorHAnsi" w:hAnsiTheme="minorHAnsi"/>
          <w:b/>
          <w:sz w:val="22"/>
          <w:szCs w:val="22"/>
        </w:rPr>
      </w:pPr>
    </w:p>
    <w:p w14:paraId="54DFBABE" w14:textId="77777777" w:rsidR="004028FC" w:rsidRDefault="004028FC" w:rsidP="00E266A7">
      <w:pPr>
        <w:ind w:right="284"/>
        <w:jc w:val="center"/>
        <w:rPr>
          <w:rFonts w:asciiTheme="minorHAnsi" w:hAnsiTheme="minorHAnsi"/>
          <w:b/>
          <w:sz w:val="22"/>
          <w:szCs w:val="22"/>
        </w:rPr>
      </w:pPr>
    </w:p>
    <w:p w14:paraId="3368AC2A" w14:textId="77777777" w:rsidR="004028FC" w:rsidRDefault="004028FC" w:rsidP="00E266A7">
      <w:pPr>
        <w:ind w:right="284"/>
        <w:jc w:val="center"/>
        <w:rPr>
          <w:rFonts w:asciiTheme="minorHAnsi" w:hAnsiTheme="minorHAnsi"/>
          <w:b/>
          <w:sz w:val="22"/>
          <w:szCs w:val="22"/>
        </w:rPr>
      </w:pPr>
    </w:p>
    <w:p w14:paraId="3C36013A" w14:textId="77777777" w:rsidR="004028FC" w:rsidRDefault="004028FC" w:rsidP="00E266A7">
      <w:pPr>
        <w:ind w:right="284"/>
        <w:jc w:val="center"/>
        <w:rPr>
          <w:rFonts w:asciiTheme="minorHAnsi" w:hAnsiTheme="minorHAnsi"/>
          <w:b/>
          <w:sz w:val="22"/>
          <w:szCs w:val="22"/>
        </w:rPr>
      </w:pPr>
    </w:p>
    <w:p w14:paraId="07273864" w14:textId="77777777" w:rsidR="004028FC" w:rsidRDefault="004028FC" w:rsidP="00E266A7">
      <w:pPr>
        <w:ind w:right="284"/>
        <w:jc w:val="center"/>
        <w:rPr>
          <w:rFonts w:asciiTheme="minorHAnsi" w:hAnsiTheme="minorHAnsi"/>
          <w:b/>
          <w:sz w:val="22"/>
          <w:szCs w:val="22"/>
        </w:rPr>
      </w:pPr>
    </w:p>
    <w:p w14:paraId="6B543020" w14:textId="77777777" w:rsidR="004028FC" w:rsidRDefault="004028FC" w:rsidP="00E266A7">
      <w:pPr>
        <w:ind w:right="284"/>
        <w:jc w:val="center"/>
        <w:rPr>
          <w:rFonts w:asciiTheme="minorHAnsi" w:hAnsiTheme="minorHAnsi"/>
          <w:b/>
          <w:sz w:val="22"/>
          <w:szCs w:val="22"/>
        </w:rPr>
      </w:pPr>
    </w:p>
    <w:p w14:paraId="4EA2E48B" w14:textId="77777777" w:rsidR="004028FC" w:rsidRDefault="004028FC" w:rsidP="00E266A7">
      <w:pPr>
        <w:ind w:right="284"/>
        <w:jc w:val="center"/>
        <w:rPr>
          <w:rFonts w:asciiTheme="minorHAnsi" w:hAnsiTheme="minorHAnsi"/>
          <w:b/>
          <w:sz w:val="22"/>
          <w:szCs w:val="22"/>
        </w:rPr>
      </w:pPr>
    </w:p>
    <w:p w14:paraId="45C02D05" w14:textId="77777777" w:rsidR="003E6A9E" w:rsidRDefault="003E6A9E" w:rsidP="00E266A7">
      <w:pPr>
        <w:ind w:right="284"/>
        <w:jc w:val="center"/>
        <w:rPr>
          <w:rFonts w:asciiTheme="minorHAnsi" w:hAnsiTheme="minorHAnsi"/>
          <w:b/>
          <w:sz w:val="22"/>
          <w:szCs w:val="22"/>
        </w:rPr>
      </w:pPr>
    </w:p>
    <w:p w14:paraId="44752482" w14:textId="77777777" w:rsidR="00DA3916" w:rsidRDefault="00DA3916" w:rsidP="00E266A7">
      <w:pPr>
        <w:ind w:right="284"/>
        <w:jc w:val="center"/>
        <w:rPr>
          <w:rFonts w:asciiTheme="minorHAnsi" w:hAnsiTheme="minorHAnsi"/>
          <w:b/>
          <w:sz w:val="22"/>
          <w:szCs w:val="22"/>
        </w:rPr>
      </w:pPr>
    </w:p>
    <w:p w14:paraId="57EE5A62" w14:textId="77777777" w:rsidR="00DA3916" w:rsidRPr="00674E7F" w:rsidRDefault="00DA3916" w:rsidP="00E266A7">
      <w:pPr>
        <w:ind w:right="284"/>
        <w:jc w:val="center"/>
        <w:rPr>
          <w:rFonts w:asciiTheme="minorHAnsi" w:hAnsiTheme="minorHAnsi"/>
          <w:b/>
          <w:sz w:val="22"/>
          <w:szCs w:val="22"/>
        </w:rPr>
      </w:pPr>
    </w:p>
    <w:p w14:paraId="43789D6D" w14:textId="58776BA3" w:rsidR="00FE283B" w:rsidRPr="00BB7A71" w:rsidRDefault="00934D52" w:rsidP="005D1541">
      <w:pPr>
        <w:spacing w:after="200" w:line="276" w:lineRule="auto"/>
        <w:jc w:val="center"/>
        <w:rPr>
          <w:rFonts w:ascii="Calibri" w:hAnsi="Calibri"/>
          <w:b/>
          <w:sz w:val="32"/>
          <w:szCs w:val="32"/>
        </w:rPr>
      </w:pPr>
      <w:r w:rsidRPr="00BB7A71">
        <w:rPr>
          <w:rFonts w:ascii="Calibri" w:hAnsi="Calibri"/>
          <w:b/>
          <w:sz w:val="32"/>
          <w:szCs w:val="32"/>
        </w:rPr>
        <w:t>A</w:t>
      </w:r>
      <w:r w:rsidR="00D51B7C" w:rsidRPr="00BB7A71">
        <w:rPr>
          <w:rFonts w:ascii="Calibri" w:hAnsi="Calibri"/>
          <w:b/>
          <w:sz w:val="32"/>
          <w:szCs w:val="32"/>
        </w:rPr>
        <w:t>NEXO 1</w:t>
      </w:r>
    </w:p>
    <w:p w14:paraId="053C3BF6" w14:textId="77777777" w:rsidR="00D401C2" w:rsidRPr="00D401C2" w:rsidRDefault="00D401C2">
      <w:pPr>
        <w:rPr>
          <w:rFonts w:asciiTheme="minorHAnsi" w:hAnsiTheme="minorHAnsi"/>
          <w:sz w:val="14"/>
          <w:szCs w:val="14"/>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tbl>
      <w:tblPr>
        <w:tblW w:w="10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534"/>
        <w:gridCol w:w="4724"/>
        <w:gridCol w:w="991"/>
        <w:gridCol w:w="1556"/>
        <w:gridCol w:w="1113"/>
      </w:tblGrid>
      <w:tr w:rsidR="00600BCE" w:rsidRPr="00317E28" w14:paraId="2123E7AD" w14:textId="77777777" w:rsidTr="00600BCE">
        <w:trPr>
          <w:trHeight w:val="444"/>
          <w:jc w:val="center"/>
        </w:trPr>
        <w:tc>
          <w:tcPr>
            <w:tcW w:w="954" w:type="dxa"/>
            <w:shd w:val="clear" w:color="auto" w:fill="89E9FF"/>
            <w:noWrap/>
            <w:vAlign w:val="center"/>
            <w:hideMark/>
          </w:tcPr>
          <w:p w14:paraId="52FA5840"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PARTIDA</w:t>
            </w:r>
          </w:p>
        </w:tc>
        <w:tc>
          <w:tcPr>
            <w:tcW w:w="1534" w:type="dxa"/>
            <w:shd w:val="clear" w:color="auto" w:fill="89E9FF"/>
            <w:noWrap/>
            <w:vAlign w:val="center"/>
            <w:hideMark/>
          </w:tcPr>
          <w:p w14:paraId="69188170"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CLAVE</w:t>
            </w:r>
          </w:p>
        </w:tc>
        <w:tc>
          <w:tcPr>
            <w:tcW w:w="4724" w:type="dxa"/>
            <w:shd w:val="clear" w:color="auto" w:fill="89E9FF"/>
            <w:vAlign w:val="center"/>
            <w:hideMark/>
          </w:tcPr>
          <w:p w14:paraId="6C2A9EFE"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DESCRIPCIÓN</w:t>
            </w:r>
          </w:p>
        </w:tc>
        <w:tc>
          <w:tcPr>
            <w:tcW w:w="991" w:type="dxa"/>
            <w:shd w:val="clear" w:color="auto" w:fill="89E9FF"/>
            <w:noWrap/>
            <w:vAlign w:val="center"/>
            <w:hideMark/>
          </w:tcPr>
          <w:p w14:paraId="3A227966"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UNIDAD DE MEDIDA</w:t>
            </w:r>
          </w:p>
        </w:tc>
        <w:tc>
          <w:tcPr>
            <w:tcW w:w="1556" w:type="dxa"/>
            <w:shd w:val="clear" w:color="auto" w:fill="89E9FF"/>
            <w:noWrap/>
            <w:vAlign w:val="center"/>
            <w:hideMark/>
          </w:tcPr>
          <w:p w14:paraId="57981319"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PRESENTACIÓN</w:t>
            </w:r>
          </w:p>
        </w:tc>
        <w:tc>
          <w:tcPr>
            <w:tcW w:w="1113" w:type="dxa"/>
            <w:shd w:val="clear" w:color="auto" w:fill="89E9FF"/>
            <w:vAlign w:val="center"/>
            <w:hideMark/>
          </w:tcPr>
          <w:p w14:paraId="00218625"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CANTIDAD</w:t>
            </w:r>
          </w:p>
        </w:tc>
      </w:tr>
      <w:tr w:rsidR="00600BCE" w:rsidRPr="00317E28" w14:paraId="6A15B240" w14:textId="77777777" w:rsidTr="00BD16B7">
        <w:trPr>
          <w:trHeight w:val="199"/>
          <w:jc w:val="center"/>
        </w:trPr>
        <w:tc>
          <w:tcPr>
            <w:tcW w:w="954" w:type="dxa"/>
            <w:shd w:val="clear" w:color="auto" w:fill="auto"/>
            <w:noWrap/>
            <w:vAlign w:val="center"/>
            <w:hideMark/>
          </w:tcPr>
          <w:p w14:paraId="797B8E18"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1</w:t>
            </w:r>
          </w:p>
        </w:tc>
        <w:tc>
          <w:tcPr>
            <w:tcW w:w="1534" w:type="dxa"/>
            <w:shd w:val="clear" w:color="auto" w:fill="auto"/>
            <w:noWrap/>
            <w:vAlign w:val="center"/>
          </w:tcPr>
          <w:p w14:paraId="14072A6E"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0100005880.00</w:t>
            </w:r>
          </w:p>
        </w:tc>
        <w:tc>
          <w:tcPr>
            <w:tcW w:w="4724" w:type="dxa"/>
            <w:shd w:val="clear" w:color="auto" w:fill="auto"/>
            <w:vAlign w:val="center"/>
          </w:tcPr>
          <w:p w14:paraId="71F36D3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FULVESTRANT SOLUCIÓN INYECTABLE. CADA JERINGA CONTIENE: FULVESTRANT 250 MG. ENVASE CON DOS JERINGAS CON 5ML C/U</w:t>
            </w:r>
          </w:p>
        </w:tc>
        <w:tc>
          <w:tcPr>
            <w:tcW w:w="991" w:type="dxa"/>
            <w:shd w:val="clear" w:color="auto" w:fill="auto"/>
            <w:noWrap/>
            <w:vAlign w:val="center"/>
          </w:tcPr>
          <w:p w14:paraId="22B2AE9B"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ENVASE</w:t>
            </w:r>
          </w:p>
        </w:tc>
        <w:tc>
          <w:tcPr>
            <w:tcW w:w="1556" w:type="dxa"/>
            <w:shd w:val="clear" w:color="auto" w:fill="auto"/>
            <w:noWrap/>
            <w:vAlign w:val="center"/>
          </w:tcPr>
          <w:p w14:paraId="3BE12416"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C/2</w:t>
            </w:r>
          </w:p>
        </w:tc>
        <w:tc>
          <w:tcPr>
            <w:tcW w:w="1113" w:type="dxa"/>
            <w:shd w:val="clear" w:color="auto" w:fill="auto"/>
            <w:noWrap/>
            <w:vAlign w:val="center"/>
          </w:tcPr>
          <w:p w14:paraId="4732272D" w14:textId="77777777" w:rsidR="00600BCE" w:rsidRPr="00600BCE" w:rsidRDefault="00600BCE" w:rsidP="00BD16B7">
            <w:pPr>
              <w:jc w:val="center"/>
              <w:rPr>
                <w:rFonts w:ascii="Calibri" w:hAnsi="Calibri" w:cs="Calibri"/>
                <w:color w:val="000000"/>
                <w:highlight w:val="yellow"/>
                <w:lang w:val="es-MX" w:eastAsia="es-MX"/>
              </w:rPr>
            </w:pPr>
            <w:r w:rsidRPr="00600BCE">
              <w:rPr>
                <w:rFonts w:ascii="Calibri" w:hAnsi="Calibri" w:cs="Calibri"/>
                <w:color w:val="000000"/>
                <w:lang w:val="es-MX" w:eastAsia="es-MX"/>
              </w:rPr>
              <w:t>80</w:t>
            </w:r>
          </w:p>
        </w:tc>
      </w:tr>
      <w:tr w:rsidR="00600BCE" w:rsidRPr="00317E28" w14:paraId="491E57CC" w14:textId="77777777" w:rsidTr="00BD16B7">
        <w:trPr>
          <w:trHeight w:val="199"/>
          <w:jc w:val="center"/>
        </w:trPr>
        <w:tc>
          <w:tcPr>
            <w:tcW w:w="954" w:type="dxa"/>
            <w:shd w:val="clear" w:color="auto" w:fill="auto"/>
            <w:noWrap/>
            <w:vAlign w:val="center"/>
          </w:tcPr>
          <w:p w14:paraId="5D643756"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2</w:t>
            </w:r>
          </w:p>
        </w:tc>
        <w:tc>
          <w:tcPr>
            <w:tcW w:w="1534" w:type="dxa"/>
            <w:shd w:val="clear" w:color="auto" w:fill="auto"/>
            <w:noWrap/>
            <w:vAlign w:val="center"/>
          </w:tcPr>
          <w:p w14:paraId="68ABC24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0100006144.00</w:t>
            </w:r>
          </w:p>
        </w:tc>
        <w:tc>
          <w:tcPr>
            <w:tcW w:w="4724" w:type="dxa"/>
            <w:shd w:val="clear" w:color="auto" w:fill="auto"/>
            <w:vAlign w:val="center"/>
          </w:tcPr>
          <w:p w14:paraId="2048BDB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PALBOCICLIB. CADA CÁPSULA CONTIENE: PALBOCICLIB 125 MG. ENVASE CON 21 CÁPSULAS</w:t>
            </w:r>
          </w:p>
        </w:tc>
        <w:tc>
          <w:tcPr>
            <w:tcW w:w="991" w:type="dxa"/>
            <w:shd w:val="clear" w:color="auto" w:fill="auto"/>
            <w:noWrap/>
            <w:vAlign w:val="center"/>
          </w:tcPr>
          <w:p w14:paraId="21A2D77F"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ENVASE</w:t>
            </w:r>
          </w:p>
        </w:tc>
        <w:tc>
          <w:tcPr>
            <w:tcW w:w="1556" w:type="dxa"/>
            <w:shd w:val="clear" w:color="auto" w:fill="auto"/>
            <w:noWrap/>
            <w:vAlign w:val="center"/>
          </w:tcPr>
          <w:p w14:paraId="7F31D79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C/21</w:t>
            </w:r>
          </w:p>
        </w:tc>
        <w:tc>
          <w:tcPr>
            <w:tcW w:w="1113" w:type="dxa"/>
            <w:shd w:val="clear" w:color="auto" w:fill="auto"/>
            <w:noWrap/>
            <w:vAlign w:val="center"/>
          </w:tcPr>
          <w:p w14:paraId="3628750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50</w:t>
            </w:r>
          </w:p>
        </w:tc>
      </w:tr>
      <w:tr w:rsidR="00600BCE" w:rsidRPr="00317E28" w14:paraId="219F262F" w14:textId="77777777" w:rsidTr="00BD16B7">
        <w:trPr>
          <w:trHeight w:val="199"/>
          <w:jc w:val="center"/>
        </w:trPr>
        <w:tc>
          <w:tcPr>
            <w:tcW w:w="954" w:type="dxa"/>
            <w:shd w:val="clear" w:color="auto" w:fill="auto"/>
            <w:noWrap/>
            <w:vAlign w:val="center"/>
          </w:tcPr>
          <w:p w14:paraId="2C1B072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3</w:t>
            </w:r>
          </w:p>
        </w:tc>
        <w:tc>
          <w:tcPr>
            <w:tcW w:w="1534" w:type="dxa"/>
            <w:shd w:val="clear" w:color="auto" w:fill="auto"/>
            <w:noWrap/>
            <w:vAlign w:val="center"/>
          </w:tcPr>
          <w:p w14:paraId="23EF0990"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0100003047.00</w:t>
            </w:r>
          </w:p>
        </w:tc>
        <w:tc>
          <w:tcPr>
            <w:tcW w:w="4724" w:type="dxa"/>
            <w:shd w:val="clear" w:color="auto" w:fill="auto"/>
            <w:vAlign w:val="center"/>
          </w:tcPr>
          <w:p w14:paraId="244EA65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CITRATO DE TAMOXIFENO. TABLETA 20 MG. CAJA CON 14 TABLETAS</w:t>
            </w:r>
          </w:p>
        </w:tc>
        <w:tc>
          <w:tcPr>
            <w:tcW w:w="991" w:type="dxa"/>
            <w:shd w:val="clear" w:color="auto" w:fill="auto"/>
            <w:noWrap/>
            <w:vAlign w:val="center"/>
          </w:tcPr>
          <w:p w14:paraId="785026F4"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CAJA</w:t>
            </w:r>
          </w:p>
        </w:tc>
        <w:tc>
          <w:tcPr>
            <w:tcW w:w="1556" w:type="dxa"/>
            <w:shd w:val="clear" w:color="auto" w:fill="auto"/>
            <w:noWrap/>
            <w:vAlign w:val="center"/>
          </w:tcPr>
          <w:p w14:paraId="35F34631"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C/14</w:t>
            </w:r>
          </w:p>
        </w:tc>
        <w:tc>
          <w:tcPr>
            <w:tcW w:w="1113" w:type="dxa"/>
            <w:shd w:val="clear" w:color="auto" w:fill="auto"/>
            <w:noWrap/>
            <w:vAlign w:val="center"/>
          </w:tcPr>
          <w:p w14:paraId="50D8A0D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400</w:t>
            </w:r>
          </w:p>
        </w:tc>
      </w:tr>
      <w:tr w:rsidR="00600BCE" w:rsidRPr="00317E28" w14:paraId="6ECEC733" w14:textId="77777777" w:rsidTr="00BD16B7">
        <w:trPr>
          <w:trHeight w:val="199"/>
          <w:jc w:val="center"/>
        </w:trPr>
        <w:tc>
          <w:tcPr>
            <w:tcW w:w="954" w:type="dxa"/>
            <w:shd w:val="clear" w:color="auto" w:fill="auto"/>
            <w:noWrap/>
            <w:vAlign w:val="center"/>
          </w:tcPr>
          <w:p w14:paraId="718896E3"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4</w:t>
            </w:r>
          </w:p>
        </w:tc>
        <w:tc>
          <w:tcPr>
            <w:tcW w:w="1534" w:type="dxa"/>
            <w:shd w:val="clear" w:color="auto" w:fill="auto"/>
            <w:noWrap/>
            <w:vAlign w:val="center"/>
          </w:tcPr>
          <w:p w14:paraId="20117D0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0100006359.00</w:t>
            </w:r>
          </w:p>
        </w:tc>
        <w:tc>
          <w:tcPr>
            <w:tcW w:w="4724" w:type="dxa"/>
            <w:shd w:val="clear" w:color="auto" w:fill="auto"/>
            <w:vAlign w:val="center"/>
          </w:tcPr>
          <w:p w14:paraId="59F7157E"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OLAPARIB. TABLETA 150 MG. CAJA CON 56 TABLETAS</w:t>
            </w:r>
          </w:p>
        </w:tc>
        <w:tc>
          <w:tcPr>
            <w:tcW w:w="991" w:type="dxa"/>
            <w:shd w:val="clear" w:color="auto" w:fill="auto"/>
            <w:noWrap/>
            <w:vAlign w:val="center"/>
          </w:tcPr>
          <w:p w14:paraId="77005E5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CAJA</w:t>
            </w:r>
          </w:p>
        </w:tc>
        <w:tc>
          <w:tcPr>
            <w:tcW w:w="1556" w:type="dxa"/>
            <w:shd w:val="clear" w:color="auto" w:fill="auto"/>
            <w:noWrap/>
            <w:vAlign w:val="center"/>
          </w:tcPr>
          <w:p w14:paraId="642FE1BB"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C/56</w:t>
            </w:r>
          </w:p>
        </w:tc>
        <w:tc>
          <w:tcPr>
            <w:tcW w:w="1113" w:type="dxa"/>
            <w:shd w:val="clear" w:color="auto" w:fill="auto"/>
            <w:noWrap/>
            <w:vAlign w:val="center"/>
          </w:tcPr>
          <w:p w14:paraId="1BF3B0B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120</w:t>
            </w:r>
          </w:p>
        </w:tc>
      </w:tr>
    </w:tbl>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A537D8F" w14:textId="77777777" w:rsidR="007160D5" w:rsidRDefault="007160D5" w:rsidP="00521B8D">
      <w:pPr>
        <w:jc w:val="center"/>
        <w:rPr>
          <w:rFonts w:asciiTheme="minorHAnsi" w:hAnsiTheme="minorHAnsi"/>
          <w:b/>
        </w:rPr>
      </w:pPr>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5ABABC5E" w:rsidR="00BA09CD" w:rsidRPr="002522C8" w:rsidRDefault="00BA09CD" w:rsidP="00B85FF1">
            <w:pPr>
              <w:jc w:val="center"/>
              <w:rPr>
                <w:rFonts w:ascii="Calibri" w:hAnsi="Calibri" w:cs="Arial"/>
                <w:b/>
              </w:rPr>
            </w:pPr>
            <w:r w:rsidRPr="00E3199E">
              <w:rPr>
                <w:rFonts w:ascii="Calibri" w:hAnsi="Calibri" w:cs="Arial"/>
                <w:bCs/>
              </w:rPr>
              <w:t xml:space="preserve">No. </w:t>
            </w:r>
            <w:r w:rsidR="009E051C">
              <w:rPr>
                <w:rFonts w:ascii="Calibri" w:hAnsi="Calibri"/>
                <w:b/>
                <w:bCs/>
              </w:rPr>
              <w:t>LP-919044992-I43-2023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55A4D39E"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9E051C">
              <w:rPr>
                <w:rFonts w:asciiTheme="minorHAnsi" w:hAnsiTheme="minorHAnsi" w:cs="Arial"/>
                <w:bCs/>
                <w:u w:val="single"/>
              </w:rPr>
              <w:t>LP-919044992-I43-2023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734F06F3" w14:textId="77777777" w:rsidR="007160D5" w:rsidRDefault="007160D5"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lastRenderedPageBreak/>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51528928" w:rsidR="0099549F" w:rsidRPr="00277C68" w:rsidRDefault="004028FC"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D0D37D7" w:rsidR="002F5444" w:rsidRPr="00C40ADF" w:rsidRDefault="004028FC"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2BC15E6F" w14:textId="77777777" w:rsidR="007160D5" w:rsidRDefault="007160D5" w:rsidP="002F5444">
      <w:pPr>
        <w:tabs>
          <w:tab w:val="left" w:pos="1985"/>
          <w:tab w:val="left" w:pos="6096"/>
          <w:tab w:val="left" w:pos="8647"/>
        </w:tabs>
        <w:ind w:left="567"/>
        <w:jc w:val="center"/>
        <w:rPr>
          <w:rFonts w:ascii="Calibri" w:hAnsi="Calibri"/>
          <w:b/>
          <w:i/>
          <w:sz w:val="22"/>
        </w:rPr>
      </w:pPr>
    </w:p>
    <w:p w14:paraId="14A0947A" w14:textId="77777777" w:rsidR="007160D5" w:rsidRDefault="007160D5"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1522725C"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408135B8"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9E051C">
        <w:rPr>
          <w:rFonts w:ascii="Calibri" w:hAnsi="Calibri" w:cs="Calibri"/>
          <w:b/>
          <w:bCs/>
          <w:sz w:val="20"/>
          <w:szCs w:val="20"/>
        </w:rPr>
        <w:t>LP-919044992-I43-2023</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6DBF22E"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w:t>
      </w:r>
      <w:r w:rsidR="004028FC">
        <w:rPr>
          <w:rFonts w:ascii="Calibri" w:hAnsi="Calibri" w:cs="Arial"/>
          <w:sz w:val="16"/>
          <w:szCs w:val="16"/>
        </w:rPr>
        <w:t>2</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30C07A"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w:t>
      </w:r>
      <w:r w:rsidR="004028FC">
        <w:rPr>
          <w:rFonts w:ascii="Calibri" w:hAnsi="Calibri"/>
          <w:sz w:val="14"/>
          <w:szCs w:val="14"/>
        </w:rPr>
        <w:t>2</w:t>
      </w:r>
      <w:r w:rsidRPr="002128B5">
        <w:rPr>
          <w:rFonts w:ascii="Calibri" w:hAnsi="Calibri"/>
          <w:sz w:val="14"/>
          <w:szCs w:val="14"/>
        </w:rPr>
        <w:t>: deberá acreditarse con la declaración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39B92A46" w14:textId="77777777" w:rsidR="007160D5" w:rsidRDefault="007160D5" w:rsidP="008326CF">
      <w:pPr>
        <w:jc w:val="both"/>
        <w:rPr>
          <w:rFonts w:ascii="Calibri" w:hAnsi="Calibri" w:cs="Arial"/>
          <w:b/>
          <w:i/>
          <w:sz w:val="18"/>
        </w:rPr>
      </w:pPr>
    </w:p>
    <w:p w14:paraId="453EC4FB" w14:textId="77777777" w:rsidR="007160D5" w:rsidRDefault="007160D5" w:rsidP="008326CF">
      <w:pPr>
        <w:jc w:val="both"/>
        <w:rPr>
          <w:rFonts w:ascii="Calibri" w:hAnsi="Calibri" w:cs="Arial"/>
          <w:b/>
          <w:i/>
          <w:sz w:val="18"/>
        </w:rPr>
      </w:pPr>
    </w:p>
    <w:p w14:paraId="6B0E9697" w14:textId="77777777" w:rsidR="007160D5" w:rsidRDefault="007160D5" w:rsidP="008326CF">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E136E96"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4028FC"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4BB299EA"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316E1E0F" w14:textId="77777777" w:rsidR="003E6A9E" w:rsidRDefault="003E6A9E" w:rsidP="002F5444">
      <w:pPr>
        <w:jc w:val="center"/>
        <w:rPr>
          <w:rFonts w:ascii="Calibri" w:hAnsi="Calibri" w:cs="Arial"/>
          <w:b/>
          <w:i/>
          <w:sz w:val="18"/>
        </w:rPr>
      </w:pPr>
    </w:p>
    <w:p w14:paraId="7CCAE332" w14:textId="77777777" w:rsidR="007160D5" w:rsidRDefault="007160D5" w:rsidP="002F5444">
      <w:pPr>
        <w:jc w:val="center"/>
        <w:rPr>
          <w:rFonts w:ascii="Calibri" w:hAnsi="Calibri" w:cs="Arial"/>
          <w:b/>
          <w:i/>
          <w:sz w:val="18"/>
        </w:rPr>
      </w:pPr>
    </w:p>
    <w:p w14:paraId="6883F28C" w14:textId="77777777" w:rsidR="003E6A9E" w:rsidRDefault="003E6A9E"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2F2CFD2F"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0B415D78"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7160D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9E051C">
        <w:rPr>
          <w:rFonts w:ascii="Calibri" w:hAnsi="Calibri" w:cs="Calibri"/>
          <w:b/>
          <w:bCs/>
          <w:sz w:val="20"/>
          <w:szCs w:val="20"/>
        </w:rPr>
        <w:t>LP-919044992-I43-2023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3809122E" w14:textId="77777777" w:rsidR="007160D5" w:rsidRDefault="007160D5"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F9536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F9536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7DCB407A"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9E051C">
        <w:rPr>
          <w:rFonts w:ascii="Calibri" w:hAnsi="Calibri"/>
          <w:b/>
          <w:bCs/>
          <w:sz w:val="20"/>
          <w:szCs w:val="20"/>
        </w:rPr>
        <w:t>LP-919044992-I43-2023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4F0B4E52"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4028FC">
        <w:trPr>
          <w:trHeight w:val="70"/>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549BFD1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27F71A51"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de manifiesto bajo protesta de decir verdad que </w:t>
            </w:r>
            <w:r w:rsidR="007160D5">
              <w:rPr>
                <w:rFonts w:ascii="Calibri" w:hAnsi="Calibri" w:cs="Calibri"/>
                <w:color w:val="000000"/>
                <w:sz w:val="16"/>
                <w:szCs w:val="16"/>
                <w:lang w:eastAsia="es-MX"/>
              </w:rPr>
              <w:t>el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622792F5" w:rsidR="0048271D" w:rsidRPr="0048271D" w:rsidRDefault="004028FC"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Deberá</w:t>
            </w:r>
            <w:r w:rsidR="0048271D" w:rsidRPr="003E6A9E">
              <w:rPr>
                <w:rFonts w:ascii="Calibri" w:hAnsi="Calibri" w:cs="Calibri"/>
                <w:color w:val="000000"/>
                <w:sz w:val="16"/>
                <w:szCs w:val="16"/>
                <w:lang w:eastAsia="es-MX"/>
              </w:rPr>
              <w:t xml:space="preserve"> presentar Licencia Sanitaria a nombre del licitante</w:t>
            </w:r>
            <w:r w:rsidR="0048271D" w:rsidRPr="0048271D">
              <w:rPr>
                <w:rFonts w:ascii="Calibri" w:hAnsi="Calibri" w:cs="Calibri"/>
                <w:color w:val="000000"/>
                <w:sz w:val="16"/>
                <w:szCs w:val="16"/>
                <w:lang w:eastAsia="es-MX"/>
              </w:rPr>
              <w:t xml:space="preserv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44292C8D"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Carta de apoyo del laboratorio fabricante del </w:t>
            </w:r>
            <w:r w:rsidR="0071115D">
              <w:rPr>
                <w:rFonts w:ascii="Calibri" w:hAnsi="Calibri" w:cs="Calibri"/>
                <w:color w:val="000000"/>
                <w:sz w:val="16"/>
                <w:szCs w:val="16"/>
                <w:lang w:eastAsia="es-MX"/>
              </w:rPr>
              <w:t>MEDICAMENTO ONCOLOGICO</w:t>
            </w:r>
            <w:r w:rsidRPr="004E0C73">
              <w:rPr>
                <w:rFonts w:ascii="Calibri" w:hAnsi="Calibri" w:cs="Calibri"/>
                <w:color w:val="000000"/>
                <w:sz w:val="16"/>
                <w:szCs w:val="16"/>
                <w:lang w:eastAsia="es-MX"/>
              </w:rPr>
              <w:t xml:space="preserve">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54CDEAED"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w:t>
            </w:r>
            <w:r w:rsidR="007160D5">
              <w:rPr>
                <w:rFonts w:ascii="Calibri" w:hAnsi="Calibri" w:cs="Calibri"/>
                <w:color w:val="000000"/>
                <w:sz w:val="16"/>
                <w:szCs w:val="16"/>
                <w:lang w:eastAsia="es-MX"/>
              </w:rPr>
              <w:t>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 deberá ser de 1-un año, como mínimo, contado a partir de la recepción en la Unidad Aplicativa de la Convocante, así mismo, se compromete cambiar 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60F0C69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Copia Simple del Registro Sanitario del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Cd o USB que contenga el total de los documentos incluidos en el sobre técnico en formato </w:t>
            </w:r>
            <w:proofErr w:type="spellStart"/>
            <w:r w:rsidRPr="0048271D">
              <w:rPr>
                <w:rFonts w:ascii="Calibri" w:hAnsi="Calibri" w:cs="Calibri"/>
                <w:color w:val="000000"/>
                <w:sz w:val="16"/>
                <w:szCs w:val="16"/>
                <w:lang w:eastAsia="es-MX"/>
              </w:rPr>
              <w:t>pdf</w:t>
            </w:r>
            <w:proofErr w:type="spellEnd"/>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word</w:t>
            </w:r>
            <w:proofErr w:type="spellEnd"/>
            <w:r w:rsidRPr="0048271D">
              <w:rPr>
                <w:rFonts w:ascii="Calibri" w:hAnsi="Calibri" w:cs="Calibri"/>
                <w:color w:val="000000"/>
                <w:sz w:val="16"/>
                <w:szCs w:val="16"/>
                <w:lang w:eastAsia="es-MX"/>
              </w:rPr>
              <w:t xml:space="preserve">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w:t>
            </w:r>
            <w:r w:rsidRPr="0048271D">
              <w:rPr>
                <w:rFonts w:ascii="Calibri" w:hAnsi="Calibri" w:cs="Calibri"/>
                <w:color w:val="000000"/>
                <w:sz w:val="16"/>
                <w:szCs w:val="16"/>
                <w:lang w:eastAsia="es-MX"/>
              </w:rPr>
              <w:lastRenderedPageBreak/>
              <w:t>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ii</w:t>
            </w:r>
            <w:proofErr w:type="spellEnd"/>
            <w:r w:rsidRPr="0048271D">
              <w:rPr>
                <w:rFonts w:ascii="Calibri" w:hAnsi="Calibri" w:cs="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4084B2F3" w:rsidR="0048271D" w:rsidRPr="00384885" w:rsidRDefault="00384885" w:rsidP="0048271D">
            <w:pPr>
              <w:jc w:val="both"/>
              <w:rPr>
                <w:rFonts w:ascii="Calibri" w:hAnsi="Calibri" w:cs="Calibri"/>
                <w:color w:val="000000"/>
                <w:sz w:val="16"/>
                <w:szCs w:val="16"/>
                <w:lang w:val="es-MX" w:eastAsia="es-MX"/>
              </w:rPr>
            </w:pPr>
            <w:r w:rsidRPr="00384885">
              <w:rPr>
                <w:rFonts w:ascii="Calibri" w:eastAsia="Calibri" w:hAnsi="Calibri" w:cs="Tahoma"/>
                <w:sz w:val="16"/>
                <w:szCs w:val="16"/>
                <w:lang w:val="es-ES" w:eastAsia="en-US"/>
              </w:rPr>
              <w:t>Documentos que acrediten encontrarse al corriente en el cumplimiento de sus obligaciones fiscales</w:t>
            </w:r>
            <w:r w:rsidR="00263029">
              <w:rPr>
                <w:rFonts w:ascii="Calibri" w:eastAsia="Calibri" w:hAnsi="Calibri" w:cs="Tahoma"/>
                <w:sz w:val="16"/>
                <w:szCs w:val="16"/>
                <w:lang w:val="es-ES" w:eastAsia="en-US"/>
              </w:rPr>
              <w:t xml:space="preserve"> </w:t>
            </w:r>
            <w:r w:rsidRPr="00384885">
              <w:rPr>
                <w:rFonts w:ascii="Calibri" w:eastAsia="Calibri" w:hAnsi="Calibri" w:cs="Tahoma"/>
                <w:sz w:val="16"/>
                <w:szCs w:val="16"/>
                <w:lang w:val="es-ES" w:eastAsia="en-US"/>
              </w:rPr>
              <w:t>federales</w:t>
            </w:r>
            <w:r w:rsidR="00263029">
              <w:rPr>
                <w:rFonts w:ascii="Calibri" w:eastAsia="Calibri" w:hAnsi="Calibri" w:cs="Tahoma"/>
                <w:sz w:val="16"/>
                <w:szCs w:val="16"/>
                <w:lang w:val="es-ES" w:eastAsia="en-US"/>
              </w:rPr>
              <w:t>,</w:t>
            </w:r>
            <w:r w:rsidRPr="00384885">
              <w:rPr>
                <w:rFonts w:ascii="Calibri" w:eastAsia="Calibri" w:hAnsi="Calibri" w:cs="Tahoma"/>
                <w:sz w:val="16"/>
                <w:szCs w:val="16"/>
                <w:lang w:val="es-ES" w:eastAsia="en-US"/>
              </w:rPr>
              <w:t xml:space="preserve"> estatales </w:t>
            </w:r>
            <w:r w:rsidR="00263029">
              <w:rPr>
                <w:rFonts w:ascii="Calibri" w:eastAsia="Calibri" w:hAnsi="Calibri" w:cs="Tahoma"/>
                <w:sz w:val="16"/>
                <w:szCs w:val="16"/>
                <w:lang w:val="es-ES" w:eastAsia="en-US"/>
              </w:rPr>
              <w:t>y</w:t>
            </w:r>
            <w:r w:rsidRPr="00384885">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283C1F">
              <w:rPr>
                <w:rFonts w:ascii="Calibri" w:eastAsia="Calibri" w:hAnsi="Calibri" w:cs="Tahoma"/>
                <w:sz w:val="16"/>
                <w:szCs w:val="16"/>
                <w:lang w:val="es-ES" w:eastAsia="en-US"/>
              </w:rPr>
              <w:t>.</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ABA773C"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mediante la cual manifieste que su giro comercial comprende 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w:t>
            </w:r>
            <w:bookmarkStart w:id="2" w:name="_Hlk136420484"/>
            <w:r w:rsidRPr="0048271D">
              <w:rPr>
                <w:rFonts w:ascii="Calibri" w:hAnsi="Calibri" w:cs="Calibri"/>
                <w:i/>
                <w:iCs/>
                <w:color w:val="000000"/>
                <w:sz w:val="16"/>
                <w:szCs w:val="16"/>
                <w:lang w:val="es-MX" w:eastAsia="es-MX"/>
              </w:rPr>
              <w:t>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bookmarkEnd w:id="2"/>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47DF1D04"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38488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0698B463" w14:textId="77777777" w:rsidR="007160D5" w:rsidRDefault="007160D5" w:rsidP="00BA09CD">
      <w:pPr>
        <w:tabs>
          <w:tab w:val="left" w:pos="4253"/>
          <w:tab w:val="left" w:pos="8080"/>
        </w:tabs>
        <w:ind w:right="1"/>
        <w:jc w:val="both"/>
        <w:rPr>
          <w:rFonts w:ascii="Calibri" w:hAnsi="Calibri"/>
          <w:sz w:val="18"/>
          <w:szCs w:val="18"/>
        </w:rPr>
      </w:pPr>
    </w:p>
    <w:p w14:paraId="40C23F49" w14:textId="77777777" w:rsidR="007160D5" w:rsidRDefault="007160D5" w:rsidP="00BA09CD">
      <w:pPr>
        <w:tabs>
          <w:tab w:val="left" w:pos="4253"/>
          <w:tab w:val="left" w:pos="8080"/>
        </w:tabs>
        <w:ind w:right="1"/>
        <w:jc w:val="both"/>
        <w:rPr>
          <w:rFonts w:ascii="Calibri" w:hAnsi="Calibri"/>
          <w:sz w:val="18"/>
          <w:szCs w:val="18"/>
        </w:rPr>
      </w:pPr>
    </w:p>
    <w:p w14:paraId="3A7FAE17" w14:textId="77777777" w:rsidR="007160D5" w:rsidRDefault="007160D5" w:rsidP="00BA09CD">
      <w:pPr>
        <w:tabs>
          <w:tab w:val="left" w:pos="4253"/>
          <w:tab w:val="left" w:pos="8080"/>
        </w:tabs>
        <w:ind w:right="1"/>
        <w:jc w:val="both"/>
        <w:rPr>
          <w:rFonts w:ascii="Calibri" w:hAnsi="Calibri"/>
          <w:sz w:val="18"/>
          <w:szCs w:val="18"/>
        </w:rPr>
      </w:pPr>
    </w:p>
    <w:p w14:paraId="5C966583" w14:textId="77777777" w:rsidR="007160D5" w:rsidRDefault="007160D5" w:rsidP="00BA09CD">
      <w:pPr>
        <w:tabs>
          <w:tab w:val="left" w:pos="4253"/>
          <w:tab w:val="left" w:pos="8080"/>
        </w:tabs>
        <w:ind w:right="1"/>
        <w:jc w:val="both"/>
        <w:rPr>
          <w:rFonts w:ascii="Calibri" w:hAnsi="Calibri"/>
          <w:sz w:val="18"/>
          <w:szCs w:val="18"/>
        </w:rPr>
      </w:pPr>
    </w:p>
    <w:p w14:paraId="3A2FE07E" w14:textId="77777777" w:rsidR="00283C1F" w:rsidRDefault="00283C1F"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2A544D43"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9E051C">
        <w:rPr>
          <w:rFonts w:asciiTheme="minorHAnsi" w:hAnsiTheme="minorHAnsi"/>
          <w:b/>
          <w:color w:val="auto"/>
          <w:sz w:val="18"/>
          <w:szCs w:val="16"/>
        </w:rPr>
        <w:t>LP-919044992-I43-2023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425795A1"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9E051C">
        <w:rPr>
          <w:rFonts w:ascii="Calibri" w:hAnsi="Calibri" w:cs="Calibri"/>
          <w:b/>
          <w:bCs/>
          <w:color w:val="auto"/>
          <w:sz w:val="20"/>
          <w:szCs w:val="20"/>
        </w:rPr>
        <w:t>LP-919044992-I43-2023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r w:rsidR="00600BCE" w:rsidRPr="00C765F1">
        <w:rPr>
          <w:rFonts w:asciiTheme="minorHAnsi" w:hAnsiTheme="minorHAnsi"/>
          <w:sz w:val="18"/>
          <w:szCs w:val="16"/>
        </w:rPr>
        <w:t>_ (</w:t>
      </w:r>
      <w:r w:rsidR="002F5444" w:rsidRPr="00C765F1">
        <w:rPr>
          <w:rFonts w:asciiTheme="minorHAnsi" w:hAnsiTheme="minorHAnsi"/>
          <w:sz w:val="18"/>
          <w:szCs w:val="16"/>
        </w:rPr>
        <w:t xml:space="preserve">persona física o </w:t>
      </w:r>
      <w:r w:rsidR="00600BCE" w:rsidRPr="00C765F1">
        <w:rPr>
          <w:rFonts w:asciiTheme="minorHAnsi" w:hAnsiTheme="minorHAnsi"/>
          <w:sz w:val="18"/>
          <w:szCs w:val="16"/>
        </w:rPr>
        <w:t>moral) _</w:t>
      </w:r>
      <w:r w:rsidR="002F5444" w:rsidRPr="00C765F1">
        <w:rPr>
          <w:rFonts w:asciiTheme="minorHAnsi" w:hAnsiTheme="minorHAnsi"/>
          <w:sz w:val="18"/>
          <w:szCs w:val="16"/>
        </w:rPr>
        <w:t xml:space="preserve">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37E897D1"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4B4D45E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30F99F6E"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384885"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AFCB2F" w14:textId="77777777" w:rsidR="007160D5" w:rsidRDefault="007160D5" w:rsidP="002F5444">
      <w:pPr>
        <w:tabs>
          <w:tab w:val="left" w:pos="567"/>
          <w:tab w:val="left" w:pos="3544"/>
          <w:tab w:val="left" w:pos="5670"/>
          <w:tab w:val="left" w:pos="8364"/>
        </w:tabs>
        <w:ind w:right="-91"/>
        <w:jc w:val="center"/>
        <w:rPr>
          <w:rFonts w:ascii="Calibri" w:hAnsi="Calibri"/>
        </w:rPr>
      </w:pPr>
    </w:p>
    <w:p w14:paraId="33BF4751" w14:textId="77777777" w:rsidR="007160D5" w:rsidRDefault="007160D5"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7365FA74"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384885">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26C2A96E"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7160D5"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13A590D0"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7160D5"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7160D5"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5C5B5A5D"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9E051C">
        <w:rPr>
          <w:rFonts w:ascii="Calibri" w:hAnsi="Calibri"/>
          <w:sz w:val="16"/>
          <w:szCs w:val="16"/>
        </w:rPr>
        <w:t>LP-919044992-I43-2023</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2FCADD5B"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00384885"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 xml:space="preserve">C L </w:t>
      </w:r>
      <w:proofErr w:type="spellStart"/>
      <w:r w:rsidRPr="004E0C73">
        <w:rPr>
          <w:rFonts w:asciiTheme="minorHAnsi" w:hAnsiTheme="minorHAnsi" w:cs="Tahoma"/>
          <w:b/>
          <w:sz w:val="16"/>
          <w:szCs w:val="16"/>
        </w:rPr>
        <w:t>Á</w:t>
      </w:r>
      <w:proofErr w:type="spellEnd"/>
      <w:r w:rsidRPr="004E0C73">
        <w:rPr>
          <w:rFonts w:asciiTheme="minorHAnsi" w:hAnsiTheme="minorHAnsi" w:cs="Tahoma"/>
          <w:b/>
          <w:sz w:val="16"/>
          <w:szCs w:val="16"/>
        </w:rPr>
        <w:t xml:space="preserve">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0A122D18"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 xml:space="preserve">PRIMERA: </w:t>
      </w:r>
      <w:r w:rsidR="00384885" w:rsidRPr="004E0C73">
        <w:rPr>
          <w:rFonts w:asciiTheme="minorHAnsi" w:hAnsiTheme="minorHAnsi" w:cs="Tahoma"/>
          <w:b/>
          <w:sz w:val="16"/>
          <w:szCs w:val="18"/>
        </w:rPr>
        <w:t>OBJETO. -</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9E051C">
        <w:rPr>
          <w:rFonts w:asciiTheme="minorHAnsi" w:hAnsiTheme="minorHAnsi"/>
          <w:sz w:val="16"/>
          <w:szCs w:val="18"/>
        </w:rPr>
        <w:t>LP-919044992-I43-2023</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05965929"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384885"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18C79D61"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384885"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7160D5"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384885" w:rsidRPr="00F60382">
        <w:rPr>
          <w:rFonts w:asciiTheme="minorHAnsi" w:hAnsiTheme="minorHAnsi"/>
          <w:b/>
          <w:bCs/>
          <w:sz w:val="16"/>
          <w:szCs w:val="16"/>
        </w:rPr>
        <w:t>”</w:t>
      </w:r>
      <w:r w:rsidR="00384885" w:rsidRPr="00F60382">
        <w:rPr>
          <w:rFonts w:asciiTheme="minorHAnsi" w:hAnsiTheme="minorHAnsi"/>
          <w:sz w:val="16"/>
          <w:szCs w:val="16"/>
        </w:rPr>
        <w:t xml:space="preserve">, </w:t>
      </w:r>
      <w:r w:rsidR="00384885"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3909AAF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384885"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384885"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0573974B"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384885"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387E400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22828E9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384885"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0BA898B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SÉPTIMA: </w:t>
      </w:r>
      <w:r w:rsidR="00384885"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6D3DDD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384885"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4F55E8D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384885"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38D92E5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384885"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245050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384885"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23949B3A"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384885"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9808CC2"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384885"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4CFCB529"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5F2C5281"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384885" w:rsidRPr="00D85843">
        <w:rPr>
          <w:rFonts w:ascii="Calibri" w:hAnsi="Calibri" w:cs="Tahoma"/>
          <w:b/>
          <w:sz w:val="16"/>
          <w:szCs w:val="18"/>
        </w:rPr>
        <w:t>ADMINISTRATIVA</w:t>
      </w:r>
      <w:r w:rsidR="00384885"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808A960"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384885"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64E235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384885"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277D2EC"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384885"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2C620F8A"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384885"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0783FE9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384885"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28F87166"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384885" w:rsidRPr="00D85843">
        <w:rPr>
          <w:rFonts w:ascii="Calibri" w:hAnsi="Calibri" w:cs="Tahoma"/>
          <w:b/>
          <w:sz w:val="16"/>
          <w:szCs w:val="18"/>
        </w:rPr>
        <w:t>JURISDICCIÓN</w:t>
      </w:r>
      <w:r w:rsidR="00384885"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3FF8841A" w:rsidR="005577E0" w:rsidRPr="000845B3" w:rsidRDefault="007160D5" w:rsidP="005577E0">
      <w:pPr>
        <w:tabs>
          <w:tab w:val="center" w:pos="567"/>
        </w:tabs>
        <w:jc w:val="center"/>
        <w:rPr>
          <w:rFonts w:ascii="Calibri" w:hAnsi="Calibri" w:cs="Arial"/>
          <w:b/>
          <w:sz w:val="16"/>
          <w:szCs w:val="16"/>
        </w:rPr>
      </w:pPr>
      <w:r w:rsidRPr="000845B3">
        <w:rPr>
          <w:rFonts w:ascii="Calibri" w:hAnsi="Calibri" w:cs="Arial"/>
          <w:b/>
          <w:sz w:val="16"/>
          <w:szCs w:val="16"/>
        </w:rPr>
        <w:t>POR “</w:t>
      </w:r>
      <w:r w:rsidR="005577E0" w:rsidRPr="000845B3">
        <w:rPr>
          <w:rFonts w:ascii="Calibri" w:hAnsi="Calibri" w:cs="Arial"/>
          <w:b/>
          <w:sz w:val="16"/>
          <w:szCs w:val="16"/>
        </w:rPr>
        <w:t>S.S.N.L.”</w:t>
      </w:r>
      <w:r w:rsidR="005577E0" w:rsidRPr="000845B3">
        <w:rPr>
          <w:rFonts w:ascii="Calibri" w:hAnsi="Calibri" w:cs="Arial"/>
          <w:b/>
          <w:sz w:val="16"/>
          <w:szCs w:val="16"/>
        </w:rPr>
        <w:tab/>
      </w:r>
      <w:r w:rsidR="005577E0" w:rsidRPr="000845B3">
        <w:rPr>
          <w:rFonts w:ascii="Calibri" w:hAnsi="Calibri" w:cs="Arial"/>
          <w:b/>
          <w:sz w:val="16"/>
          <w:szCs w:val="16"/>
        </w:rPr>
        <w:tab/>
        <w:t xml:space="preserve">               </w:t>
      </w:r>
      <w:r w:rsidR="005577E0" w:rsidRPr="000845B3">
        <w:rPr>
          <w:rFonts w:ascii="Calibri" w:hAnsi="Calibri" w:cs="Arial"/>
          <w:b/>
          <w:sz w:val="16"/>
          <w:szCs w:val="16"/>
        </w:rPr>
        <w:tab/>
        <w:t xml:space="preserve">                                                </w:t>
      </w:r>
      <w:r w:rsidRPr="000845B3">
        <w:rPr>
          <w:rFonts w:ascii="Calibri" w:hAnsi="Calibri" w:cs="Arial"/>
          <w:b/>
          <w:sz w:val="16"/>
          <w:szCs w:val="16"/>
        </w:rPr>
        <w:t>POR “</w:t>
      </w:r>
      <w:r w:rsidR="005577E0" w:rsidRPr="000845B3">
        <w:rPr>
          <w:rFonts w:ascii="Calibri" w:hAnsi="Calibri" w:cs="Arial"/>
          <w:b/>
          <w:sz w:val="16"/>
          <w:szCs w:val="16"/>
        </w:rPr>
        <w:t>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3AE1C022"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C. EDUARDO M</w:t>
      </w:r>
      <w:r w:rsidR="00384885">
        <w:rPr>
          <w:rFonts w:ascii="Calibri" w:hAnsi="Calibri" w:cs="Arial"/>
          <w:sz w:val="16"/>
          <w:szCs w:val="16"/>
        </w:rPr>
        <w:t>EDINA</w:t>
      </w:r>
      <w:r w:rsidRPr="000845B3">
        <w:rPr>
          <w:rFonts w:ascii="Calibri" w:hAnsi="Calibri" w:cs="Arial"/>
          <w:sz w:val="16"/>
          <w:szCs w:val="16"/>
        </w:rPr>
        <w:t xml:space="preserve">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752D4E91"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L                         </w:t>
            </w:r>
            <w:r w:rsidR="00384885">
              <w:rPr>
                <w:rFonts w:ascii="Calibri" w:hAnsi="Calibri" w:cs="Arial"/>
                <w:sz w:val="16"/>
                <w:szCs w:val="16"/>
              </w:rPr>
              <w:t>LIC. SADIT AZAEL FLORES CAMPOS</w:t>
            </w:r>
          </w:p>
          <w:p w14:paraId="1543F0CB" w14:textId="3BF0AEB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6388B" w14:textId="77777777" w:rsidR="00814183" w:rsidRDefault="00814183" w:rsidP="007F0B73">
      <w:r>
        <w:separator/>
      </w:r>
    </w:p>
  </w:endnote>
  <w:endnote w:type="continuationSeparator" w:id="0">
    <w:p w14:paraId="2F357D69" w14:textId="77777777" w:rsidR="00814183" w:rsidRDefault="0081418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1706783274"/>
      <w:docPartObj>
        <w:docPartGallery w:val="Page Numbers (Bottom of Page)"/>
        <w:docPartUnique/>
      </w:docPartObj>
    </w:sdtPr>
    <w:sdtEndPr>
      <w:rPr>
        <w:b/>
      </w:rPr>
    </w:sdtEndPr>
    <w:sdtContent>
      <w:p w14:paraId="3A98B3CD" w14:textId="2E1CC97C" w:rsidR="009D4E1C" w:rsidRPr="000B4597" w:rsidRDefault="009D4E1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46635BF4" w:rsidR="009D4E1C" w:rsidRPr="00050C07" w:rsidRDefault="009D4E1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sidR="009E051C">
          <w:rPr>
            <w:rFonts w:ascii="Century Gothic" w:hAnsi="Century Gothic"/>
            <w:b/>
            <w:color w:val="00B0F0"/>
            <w:sz w:val="18"/>
            <w:szCs w:val="16"/>
          </w:rPr>
          <w:t>LP-919044992-I43-2023</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sdtContent>
            </w:sdt>
          </w:sdtContent>
        </w:sdt>
      </w:p>
      <w:p w14:paraId="3DEEF4DD" w14:textId="506FB3EC" w:rsidR="009D4E1C" w:rsidRPr="000B4597" w:rsidRDefault="00000000" w:rsidP="007804C1">
        <w:pPr>
          <w:pStyle w:val="Piedepgina"/>
          <w:jc w:val="center"/>
          <w:rPr>
            <w:b/>
            <w:color w:val="7030A0"/>
          </w:rPr>
        </w:pPr>
      </w:p>
    </w:sdtContent>
  </w:sdt>
  <w:p w14:paraId="13348E1E" w14:textId="6F80DEFD" w:rsidR="009D4E1C" w:rsidRDefault="009D4E1C" w:rsidP="007804C1"/>
  <w:p w14:paraId="623CC17B" w14:textId="5561DF2C" w:rsidR="009D4E1C" w:rsidRDefault="009D4E1C" w:rsidP="007804C1"/>
  <w:p w14:paraId="4FD76872" w14:textId="707AC1DE" w:rsidR="009D4E1C" w:rsidRDefault="009D4E1C" w:rsidP="007804C1"/>
  <w:p w14:paraId="15CEB250" w14:textId="77777777" w:rsidR="009D4E1C" w:rsidRDefault="009D4E1C" w:rsidP="007804C1"/>
  <w:p w14:paraId="17C226D0" w14:textId="77777777" w:rsidR="009D4E1C" w:rsidRDefault="009D4E1C"/>
  <w:p w14:paraId="0E57AC24" w14:textId="77777777" w:rsidR="009D4E1C" w:rsidRDefault="009D4E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C3ED6" w14:textId="77777777" w:rsidR="00814183" w:rsidRDefault="00814183" w:rsidP="007F0B73">
      <w:r>
        <w:separator/>
      </w:r>
    </w:p>
  </w:footnote>
  <w:footnote w:type="continuationSeparator" w:id="0">
    <w:p w14:paraId="29B6AE5A" w14:textId="77777777" w:rsidR="00814183" w:rsidRDefault="00814183"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A88A" w14:textId="14D36B0F" w:rsidR="009D4E1C" w:rsidRPr="00C765F1" w:rsidRDefault="009D4E1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9D4E1C" w:rsidRPr="00C765F1" w:rsidRDefault="009D4E1C" w:rsidP="00313C66">
    <w:pPr>
      <w:jc w:val="center"/>
      <w:rPr>
        <w:rFonts w:ascii="Corbel" w:hAnsi="Corbel"/>
        <w:b/>
        <w:szCs w:val="16"/>
      </w:rPr>
    </w:pPr>
    <w:r w:rsidRPr="00C765F1">
      <w:rPr>
        <w:rFonts w:ascii="Corbel" w:hAnsi="Corbel"/>
        <w:b/>
        <w:szCs w:val="16"/>
      </w:rPr>
      <w:t>SERVICIOS DE SALUD DE NUEVO LEÓN</w:t>
    </w:r>
  </w:p>
  <w:p w14:paraId="71B0D807" w14:textId="200C767E" w:rsidR="009D4E1C" w:rsidRPr="00180FA7" w:rsidRDefault="009D4E1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D4E1C" w:rsidRDefault="009D4E1C"/>
  <w:p w14:paraId="7F54F107" w14:textId="77777777" w:rsidR="009D4E1C" w:rsidRDefault="009D4E1C"/>
  <w:p w14:paraId="78AF9BC4" w14:textId="77777777" w:rsidR="009D4E1C" w:rsidRDefault="009D4E1C"/>
  <w:p w14:paraId="03F7A2B8" w14:textId="77777777" w:rsidR="009D4E1C" w:rsidRDefault="009D4E1C"/>
  <w:p w14:paraId="4E2A31B4" w14:textId="77777777" w:rsidR="009D4E1C" w:rsidRDefault="009D4E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445659716">
    <w:abstractNumId w:val="40"/>
  </w:num>
  <w:num w:numId="2" w16cid:durableId="1749768812">
    <w:abstractNumId w:val="10"/>
  </w:num>
  <w:num w:numId="3" w16cid:durableId="1633904292">
    <w:abstractNumId w:val="26"/>
  </w:num>
  <w:num w:numId="4" w16cid:durableId="645206488">
    <w:abstractNumId w:val="37"/>
  </w:num>
  <w:num w:numId="5" w16cid:durableId="857229933">
    <w:abstractNumId w:val="7"/>
  </w:num>
  <w:num w:numId="6" w16cid:durableId="343560281">
    <w:abstractNumId w:val="0"/>
  </w:num>
  <w:num w:numId="7" w16cid:durableId="1773160355">
    <w:abstractNumId w:val="18"/>
  </w:num>
  <w:num w:numId="8" w16cid:durableId="1276332785">
    <w:abstractNumId w:val="16"/>
  </w:num>
  <w:num w:numId="9" w16cid:durableId="1328092704">
    <w:abstractNumId w:val="33"/>
  </w:num>
  <w:num w:numId="10" w16cid:durableId="1108962743">
    <w:abstractNumId w:val="19"/>
  </w:num>
  <w:num w:numId="11" w16cid:durableId="1760715060">
    <w:abstractNumId w:val="12"/>
  </w:num>
  <w:num w:numId="12" w16cid:durableId="822161979">
    <w:abstractNumId w:val="13"/>
  </w:num>
  <w:num w:numId="13" w16cid:durableId="1368482380">
    <w:abstractNumId w:val="14"/>
  </w:num>
  <w:num w:numId="14" w16cid:durableId="774132284">
    <w:abstractNumId w:val="21"/>
  </w:num>
  <w:num w:numId="15" w16cid:durableId="1242256443">
    <w:abstractNumId w:val="24"/>
  </w:num>
  <w:num w:numId="16" w16cid:durableId="2096514185">
    <w:abstractNumId w:val="32"/>
  </w:num>
  <w:num w:numId="17" w16cid:durableId="2014214974">
    <w:abstractNumId w:val="30"/>
  </w:num>
  <w:num w:numId="18" w16cid:durableId="673730744">
    <w:abstractNumId w:val="29"/>
  </w:num>
  <w:num w:numId="19" w16cid:durableId="625084718">
    <w:abstractNumId w:val="28"/>
  </w:num>
  <w:num w:numId="20" w16cid:durableId="922224357">
    <w:abstractNumId w:val="42"/>
  </w:num>
  <w:num w:numId="21" w16cid:durableId="1528448497">
    <w:abstractNumId w:val="11"/>
  </w:num>
  <w:num w:numId="22" w16cid:durableId="1266229106">
    <w:abstractNumId w:val="31"/>
  </w:num>
  <w:num w:numId="23" w16cid:durableId="1989701499">
    <w:abstractNumId w:val="41"/>
  </w:num>
  <w:num w:numId="24" w16cid:durableId="573395683">
    <w:abstractNumId w:val="25"/>
  </w:num>
  <w:num w:numId="25" w16cid:durableId="32971762">
    <w:abstractNumId w:val="6"/>
  </w:num>
  <w:num w:numId="26" w16cid:durableId="193538822">
    <w:abstractNumId w:val="34"/>
  </w:num>
  <w:num w:numId="27" w16cid:durableId="956369725">
    <w:abstractNumId w:val="39"/>
  </w:num>
  <w:num w:numId="28" w16cid:durableId="212626370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795132">
    <w:abstractNumId w:val="38"/>
  </w:num>
  <w:num w:numId="30" w16cid:durableId="952060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1313167">
    <w:abstractNumId w:val="27"/>
  </w:num>
  <w:num w:numId="32" w16cid:durableId="1314259065">
    <w:abstractNumId w:val="17"/>
  </w:num>
  <w:num w:numId="33" w16cid:durableId="2144538831">
    <w:abstractNumId w:val="23"/>
  </w:num>
  <w:num w:numId="34" w16cid:durableId="1605378895">
    <w:abstractNumId w:val="35"/>
  </w:num>
  <w:num w:numId="35" w16cid:durableId="1212422052">
    <w:abstractNumId w:val="46"/>
  </w:num>
  <w:num w:numId="36" w16cid:durableId="1433670057">
    <w:abstractNumId w:val="22"/>
  </w:num>
  <w:num w:numId="37" w16cid:durableId="912473949">
    <w:abstractNumId w:val="45"/>
  </w:num>
  <w:num w:numId="38" w16cid:durableId="243490691">
    <w:abstractNumId w:val="36"/>
  </w:num>
  <w:num w:numId="39" w16cid:durableId="1187869645">
    <w:abstractNumId w:val="8"/>
  </w:num>
  <w:num w:numId="40" w16cid:durableId="488444866">
    <w:abstractNumId w:val="9"/>
  </w:num>
  <w:num w:numId="41" w16cid:durableId="1778981763">
    <w:abstractNumId w:val="20"/>
  </w:num>
  <w:num w:numId="42" w16cid:durableId="98835277">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15A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EE6"/>
    <w:rsid w:val="00197F66"/>
    <w:rsid w:val="001A0EBB"/>
    <w:rsid w:val="001A154A"/>
    <w:rsid w:val="001A2B75"/>
    <w:rsid w:val="001A3132"/>
    <w:rsid w:val="001A3AC3"/>
    <w:rsid w:val="001B0172"/>
    <w:rsid w:val="001B1500"/>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4BF4"/>
    <w:rsid w:val="00257801"/>
    <w:rsid w:val="00260867"/>
    <w:rsid w:val="00261EB0"/>
    <w:rsid w:val="00261F27"/>
    <w:rsid w:val="00262420"/>
    <w:rsid w:val="00262CA6"/>
    <w:rsid w:val="00263029"/>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3C1F"/>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77F3D"/>
    <w:rsid w:val="00381894"/>
    <w:rsid w:val="003827AF"/>
    <w:rsid w:val="00383B73"/>
    <w:rsid w:val="00383C4C"/>
    <w:rsid w:val="00384885"/>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B468D"/>
    <w:rsid w:val="003C0F1A"/>
    <w:rsid w:val="003C1B00"/>
    <w:rsid w:val="003C359F"/>
    <w:rsid w:val="003C4F21"/>
    <w:rsid w:val="003C7CE4"/>
    <w:rsid w:val="003D1990"/>
    <w:rsid w:val="003D29C1"/>
    <w:rsid w:val="003E0DDC"/>
    <w:rsid w:val="003E261C"/>
    <w:rsid w:val="003E3F99"/>
    <w:rsid w:val="003E4D22"/>
    <w:rsid w:val="003E6595"/>
    <w:rsid w:val="003E6A9E"/>
    <w:rsid w:val="003F0BD1"/>
    <w:rsid w:val="003F146D"/>
    <w:rsid w:val="003F2962"/>
    <w:rsid w:val="003F3046"/>
    <w:rsid w:val="003F4106"/>
    <w:rsid w:val="004017C9"/>
    <w:rsid w:val="004028FC"/>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1633"/>
    <w:rsid w:val="00462584"/>
    <w:rsid w:val="00463389"/>
    <w:rsid w:val="004717AF"/>
    <w:rsid w:val="00471AEC"/>
    <w:rsid w:val="004728C3"/>
    <w:rsid w:val="004730B2"/>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3C85"/>
    <w:rsid w:val="00525340"/>
    <w:rsid w:val="005255EA"/>
    <w:rsid w:val="00526791"/>
    <w:rsid w:val="00526C68"/>
    <w:rsid w:val="00531967"/>
    <w:rsid w:val="005323AE"/>
    <w:rsid w:val="00533F52"/>
    <w:rsid w:val="00534C07"/>
    <w:rsid w:val="00540A9C"/>
    <w:rsid w:val="005412E4"/>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66EC"/>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0654"/>
    <w:rsid w:val="005F16F3"/>
    <w:rsid w:val="005F2391"/>
    <w:rsid w:val="005F42F7"/>
    <w:rsid w:val="005F7092"/>
    <w:rsid w:val="00600BCE"/>
    <w:rsid w:val="0060144F"/>
    <w:rsid w:val="0060179C"/>
    <w:rsid w:val="006038E4"/>
    <w:rsid w:val="00603AD3"/>
    <w:rsid w:val="00606B41"/>
    <w:rsid w:val="0061030C"/>
    <w:rsid w:val="0061284A"/>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0CEB"/>
    <w:rsid w:val="00661318"/>
    <w:rsid w:val="006624CB"/>
    <w:rsid w:val="00662F4D"/>
    <w:rsid w:val="00664844"/>
    <w:rsid w:val="006649B0"/>
    <w:rsid w:val="00670AB4"/>
    <w:rsid w:val="0067689F"/>
    <w:rsid w:val="0068144E"/>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115D"/>
    <w:rsid w:val="007126C1"/>
    <w:rsid w:val="007129D9"/>
    <w:rsid w:val="00713544"/>
    <w:rsid w:val="00713C50"/>
    <w:rsid w:val="00714213"/>
    <w:rsid w:val="007160D5"/>
    <w:rsid w:val="007211AA"/>
    <w:rsid w:val="007230C0"/>
    <w:rsid w:val="0072316E"/>
    <w:rsid w:val="00724040"/>
    <w:rsid w:val="007250AE"/>
    <w:rsid w:val="007269C5"/>
    <w:rsid w:val="00727531"/>
    <w:rsid w:val="00727A6A"/>
    <w:rsid w:val="007311B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68CB"/>
    <w:rsid w:val="007F7F27"/>
    <w:rsid w:val="00800B43"/>
    <w:rsid w:val="008037DE"/>
    <w:rsid w:val="00806AC9"/>
    <w:rsid w:val="0081239A"/>
    <w:rsid w:val="00813559"/>
    <w:rsid w:val="00813A03"/>
    <w:rsid w:val="00814183"/>
    <w:rsid w:val="00816221"/>
    <w:rsid w:val="008163E5"/>
    <w:rsid w:val="0081748F"/>
    <w:rsid w:val="00820037"/>
    <w:rsid w:val="00822A52"/>
    <w:rsid w:val="00825003"/>
    <w:rsid w:val="00826156"/>
    <w:rsid w:val="0082731F"/>
    <w:rsid w:val="008326CF"/>
    <w:rsid w:val="00833292"/>
    <w:rsid w:val="008333A3"/>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0BAF"/>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521D"/>
    <w:rsid w:val="00936CD8"/>
    <w:rsid w:val="00940178"/>
    <w:rsid w:val="00941BB2"/>
    <w:rsid w:val="00942711"/>
    <w:rsid w:val="00943C5E"/>
    <w:rsid w:val="00946459"/>
    <w:rsid w:val="00947153"/>
    <w:rsid w:val="009475A6"/>
    <w:rsid w:val="00950F4E"/>
    <w:rsid w:val="00953BB5"/>
    <w:rsid w:val="00953F78"/>
    <w:rsid w:val="009549E5"/>
    <w:rsid w:val="00955B00"/>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4E1C"/>
    <w:rsid w:val="009D555E"/>
    <w:rsid w:val="009D5A1F"/>
    <w:rsid w:val="009E04A4"/>
    <w:rsid w:val="009E051C"/>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1EB6"/>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1E53"/>
    <w:rsid w:val="00A62BF8"/>
    <w:rsid w:val="00A62EFE"/>
    <w:rsid w:val="00A634B3"/>
    <w:rsid w:val="00A63F53"/>
    <w:rsid w:val="00A64ECF"/>
    <w:rsid w:val="00A64EF8"/>
    <w:rsid w:val="00A710F9"/>
    <w:rsid w:val="00A71E7D"/>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35E"/>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D7BC6"/>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29C5"/>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1D55"/>
    <w:rsid w:val="00D23176"/>
    <w:rsid w:val="00D2423B"/>
    <w:rsid w:val="00D34CF7"/>
    <w:rsid w:val="00D35D48"/>
    <w:rsid w:val="00D363AF"/>
    <w:rsid w:val="00D37521"/>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3916"/>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399F"/>
    <w:rsid w:val="00DE3DD6"/>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53A0"/>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9214-1CD1-406C-B4C1-FA24CB1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22448</Words>
  <Characters>123465</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2023-05-04T18:23:00Z</cp:lastPrinted>
  <dcterms:created xsi:type="dcterms:W3CDTF">2023-07-07T23:08:00Z</dcterms:created>
  <dcterms:modified xsi:type="dcterms:W3CDTF">2023-07-07T23:08:00Z</dcterms:modified>
</cp:coreProperties>
</file>